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AAAA3" w14:textId="77777777" w:rsidR="00B844D8" w:rsidRDefault="00B844D8" w:rsidP="0082576B">
      <w:pPr>
        <w:spacing w:after="0" w:line="240" w:lineRule="auto"/>
        <w:jc w:val="center"/>
        <w:rPr>
          <w:rFonts w:ascii="Times New Roman" w:eastAsiaTheme="minorEastAsia" w:hAnsi="Times New Roman" w:cs="Times New Roman"/>
          <w:b/>
          <w:sz w:val="24"/>
          <w:szCs w:val="24"/>
        </w:rPr>
      </w:pPr>
    </w:p>
    <w:p w14:paraId="6FF2B4C1" w14:textId="71E08A21" w:rsidR="00D7356C" w:rsidRPr="00166C40" w:rsidRDefault="00B844D8" w:rsidP="0082576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E20177D" wp14:editId="2E4C4A63">
            <wp:extent cx="6425743" cy="8572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rotWithShape="1">
                    <a:blip r:embed="rId8">
                      <a:extLst>
                        <a:ext uri="{28A0092B-C50C-407E-A947-70E740481C1C}">
                          <a14:useLocalDpi xmlns:a14="http://schemas.microsoft.com/office/drawing/2010/main" val="0"/>
                        </a:ext>
                      </a:extLst>
                    </a:blip>
                    <a:srcRect l="12987" t="6579" b="17196"/>
                    <a:stretch/>
                  </pic:blipFill>
                  <pic:spPr bwMode="auto">
                    <a:xfrm>
                      <a:off x="0" y="0"/>
                      <a:ext cx="6432328" cy="8581285"/>
                    </a:xfrm>
                    <a:prstGeom prst="rect">
                      <a:avLst/>
                    </a:prstGeom>
                    <a:ln>
                      <a:noFill/>
                    </a:ln>
                    <a:extLst>
                      <a:ext uri="{53640926-AAD7-44D8-BBD7-CCE9431645EC}">
                        <a14:shadowObscured xmlns:a14="http://schemas.microsoft.com/office/drawing/2010/main"/>
                      </a:ext>
                    </a:extLst>
                  </pic:spPr>
                </pic:pic>
              </a:graphicData>
            </a:graphic>
          </wp:inline>
        </w:drawing>
      </w:r>
      <w:r w:rsidR="0082576B">
        <w:rPr>
          <w:rFonts w:ascii="Times New Roman" w:hAnsi="Times New Roman" w:cs="Times New Roman"/>
          <w:sz w:val="24"/>
          <w:szCs w:val="24"/>
        </w:rPr>
        <w:br w:type="page"/>
      </w:r>
    </w:p>
    <w:p w14:paraId="4D0D3724" w14:textId="1D16CA78" w:rsidR="00166C40" w:rsidRPr="0082576B" w:rsidRDefault="0082576B" w:rsidP="008257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14:paraId="0311623B" w14:textId="43AF2A69" w:rsidR="004E2AF4" w:rsidRPr="0082576B" w:rsidRDefault="004E2AF4" w:rsidP="007C1BC9">
      <w:pPr>
        <w:spacing w:after="0" w:line="240" w:lineRule="auto"/>
        <w:jc w:val="both"/>
        <w:rPr>
          <w:rFonts w:ascii="Times New Roman" w:hAnsi="Times New Roman" w:cs="Times New Roman"/>
          <w:sz w:val="24"/>
          <w:szCs w:val="24"/>
        </w:rPr>
      </w:pPr>
      <w:r w:rsidRPr="004C17F5">
        <w:rPr>
          <w:rFonts w:ascii="Times New Roman" w:hAnsi="Times New Roman" w:cs="Times New Roman"/>
          <w:b/>
          <w:bCs/>
          <w:sz w:val="24"/>
          <w:szCs w:val="24"/>
        </w:rPr>
        <w:t>I</w:t>
      </w:r>
      <w:r w:rsidRPr="004C17F5">
        <w:rPr>
          <w:rFonts w:ascii="Times New Roman" w:hAnsi="Times New Roman" w:cs="Times New Roman"/>
          <w:b/>
          <w:bCs/>
          <w:iCs/>
          <w:sz w:val="24"/>
          <w:szCs w:val="24"/>
        </w:rPr>
        <w:t>. Целевой раздел</w:t>
      </w:r>
      <w:r w:rsidR="0082576B">
        <w:rPr>
          <w:rFonts w:ascii="Times New Roman" w:hAnsi="Times New Roman" w:cs="Times New Roman"/>
          <w:bCs/>
          <w:iCs/>
          <w:sz w:val="24"/>
          <w:szCs w:val="24"/>
        </w:rPr>
        <w:t>…………………………………………………………………………</w:t>
      </w:r>
      <w:proofErr w:type="gramStart"/>
      <w:r w:rsidR="007C1BC9">
        <w:rPr>
          <w:rFonts w:ascii="Times New Roman" w:hAnsi="Times New Roman" w:cs="Times New Roman"/>
          <w:bCs/>
          <w:iCs/>
          <w:sz w:val="24"/>
          <w:szCs w:val="24"/>
        </w:rPr>
        <w:t>…....</w:t>
      </w:r>
      <w:proofErr w:type="gramEnd"/>
      <w:r w:rsidR="007C1BC9">
        <w:rPr>
          <w:rFonts w:ascii="Times New Roman" w:hAnsi="Times New Roman" w:cs="Times New Roman"/>
          <w:bCs/>
          <w:iCs/>
          <w:sz w:val="24"/>
          <w:szCs w:val="24"/>
        </w:rPr>
        <w:t>.</w:t>
      </w:r>
      <w:r w:rsidR="0082576B">
        <w:rPr>
          <w:rFonts w:ascii="Times New Roman" w:hAnsi="Times New Roman" w:cs="Times New Roman"/>
          <w:bCs/>
          <w:iCs/>
          <w:sz w:val="24"/>
          <w:szCs w:val="24"/>
        </w:rPr>
        <w:t>3</w:t>
      </w:r>
    </w:p>
    <w:p w14:paraId="4CF22F66" w14:textId="0E5BBF83" w:rsidR="004E2AF4" w:rsidRPr="004C17F5" w:rsidRDefault="004E2AF4" w:rsidP="007C1BC9">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4C17F5">
        <w:rPr>
          <w:rFonts w:ascii="Times New Roman" w:hAnsi="Times New Roman" w:cs="Times New Roman"/>
          <w:sz w:val="24"/>
          <w:szCs w:val="24"/>
        </w:rPr>
        <w:t>1. Пояснительная записка……………………………………………………………........</w:t>
      </w:r>
      <w:r w:rsidR="007C1BC9">
        <w:rPr>
          <w:rFonts w:ascii="Times New Roman" w:hAnsi="Times New Roman" w:cs="Times New Roman"/>
          <w:sz w:val="24"/>
          <w:szCs w:val="24"/>
        </w:rPr>
        <w:t>.........</w:t>
      </w:r>
      <w:r w:rsidRPr="004C17F5">
        <w:rPr>
          <w:rFonts w:ascii="Times New Roman" w:hAnsi="Times New Roman" w:cs="Times New Roman"/>
          <w:sz w:val="24"/>
          <w:szCs w:val="24"/>
        </w:rPr>
        <w:t>3</w:t>
      </w:r>
    </w:p>
    <w:p w14:paraId="02113E38" w14:textId="4AFFD1AE" w:rsidR="004E2AF4" w:rsidRPr="004C17F5"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4C17F5">
        <w:rPr>
          <w:rFonts w:ascii="Times New Roman" w:hAnsi="Times New Roman" w:cs="Times New Roman"/>
          <w:color w:val="000000" w:themeColor="text1"/>
          <w:sz w:val="24"/>
          <w:szCs w:val="24"/>
        </w:rPr>
        <w:t>1.1 Цели и задачи реализации Программы…………………………</w:t>
      </w:r>
      <w:proofErr w:type="gramStart"/>
      <w:r w:rsidRPr="004C17F5">
        <w:rPr>
          <w:rFonts w:ascii="Times New Roman" w:hAnsi="Times New Roman" w:cs="Times New Roman"/>
          <w:color w:val="000000" w:themeColor="text1"/>
          <w:sz w:val="24"/>
          <w:szCs w:val="24"/>
        </w:rPr>
        <w:t>…….</w:t>
      </w:r>
      <w:proofErr w:type="gramEnd"/>
      <w:r w:rsidRPr="004C17F5">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Pr="004C17F5">
        <w:rPr>
          <w:rFonts w:ascii="Times New Roman" w:hAnsi="Times New Roman" w:cs="Times New Roman"/>
          <w:color w:val="000000" w:themeColor="text1"/>
          <w:sz w:val="24"/>
          <w:szCs w:val="24"/>
        </w:rPr>
        <w:t>4</w:t>
      </w:r>
    </w:p>
    <w:p w14:paraId="6A8C8C82" w14:textId="0C6818BF" w:rsidR="004E2AF4" w:rsidRPr="004C17F5" w:rsidRDefault="004E2AF4" w:rsidP="007C1BC9">
      <w:pPr>
        <w:widowControl w:val="0"/>
        <w:tabs>
          <w:tab w:val="right" w:pos="9072"/>
        </w:tabs>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4C17F5">
        <w:rPr>
          <w:rFonts w:ascii="Times New Roman" w:hAnsi="Times New Roman" w:cs="Times New Roman"/>
          <w:color w:val="000000" w:themeColor="text1"/>
          <w:sz w:val="24"/>
          <w:szCs w:val="24"/>
        </w:rPr>
        <w:t>1.2 Принципы и подходы к формированию Программы……………………………......</w:t>
      </w:r>
      <w:r w:rsidR="007C1BC9">
        <w:rPr>
          <w:rFonts w:ascii="Times New Roman" w:hAnsi="Times New Roman" w:cs="Times New Roman"/>
          <w:color w:val="000000" w:themeColor="text1"/>
          <w:sz w:val="24"/>
          <w:szCs w:val="24"/>
        </w:rPr>
        <w:t>........</w:t>
      </w:r>
      <w:r w:rsidR="004F53C6">
        <w:rPr>
          <w:rFonts w:ascii="Times New Roman" w:hAnsi="Times New Roman" w:cs="Times New Roman"/>
          <w:color w:val="000000" w:themeColor="text1"/>
          <w:sz w:val="24"/>
          <w:szCs w:val="24"/>
        </w:rPr>
        <w:t>6</w:t>
      </w:r>
    </w:p>
    <w:p w14:paraId="2CF750D7" w14:textId="1B67EB1B" w:rsidR="004E2AF4" w:rsidRPr="004C17F5"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4C17F5">
        <w:rPr>
          <w:rFonts w:ascii="Times New Roman" w:hAnsi="Times New Roman" w:cs="Times New Roman"/>
          <w:color w:val="000000" w:themeColor="text1"/>
          <w:sz w:val="24"/>
          <w:szCs w:val="24"/>
        </w:rPr>
        <w:t>1.3 Значимые для разработки и реализации программы характеристики……………...</w:t>
      </w:r>
      <w:r w:rsidR="007C1BC9">
        <w:rPr>
          <w:rFonts w:ascii="Times New Roman" w:hAnsi="Times New Roman" w:cs="Times New Roman"/>
          <w:color w:val="000000" w:themeColor="text1"/>
          <w:sz w:val="24"/>
          <w:szCs w:val="24"/>
        </w:rPr>
        <w:t>........</w:t>
      </w:r>
      <w:r w:rsidR="004F53C6">
        <w:rPr>
          <w:rFonts w:ascii="Times New Roman" w:hAnsi="Times New Roman" w:cs="Times New Roman"/>
          <w:color w:val="000000" w:themeColor="text1"/>
          <w:sz w:val="24"/>
          <w:szCs w:val="24"/>
        </w:rPr>
        <w:t>8</w:t>
      </w:r>
    </w:p>
    <w:p w14:paraId="26E50B05" w14:textId="004FB4AB" w:rsidR="004E2AF4" w:rsidRPr="004C17F5"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4C17F5">
        <w:rPr>
          <w:rFonts w:ascii="Times New Roman" w:hAnsi="Times New Roman" w:cs="Times New Roman"/>
          <w:color w:val="000000" w:themeColor="text1"/>
          <w:sz w:val="24"/>
          <w:szCs w:val="24"/>
        </w:rPr>
        <w:t>2.</w:t>
      </w:r>
      <w:r w:rsidR="007C1BC9">
        <w:rPr>
          <w:rFonts w:ascii="Times New Roman" w:hAnsi="Times New Roman" w:cs="Times New Roman"/>
          <w:color w:val="000000" w:themeColor="text1"/>
          <w:sz w:val="24"/>
          <w:szCs w:val="24"/>
        </w:rPr>
        <w:t xml:space="preserve"> </w:t>
      </w:r>
      <w:r w:rsidRPr="004C17F5">
        <w:rPr>
          <w:rFonts w:ascii="Times New Roman" w:hAnsi="Times New Roman" w:cs="Times New Roman"/>
          <w:color w:val="000000" w:themeColor="text1"/>
          <w:sz w:val="24"/>
          <w:szCs w:val="24"/>
        </w:rPr>
        <w:t>Планируемые</w:t>
      </w:r>
      <w:r>
        <w:rPr>
          <w:rFonts w:ascii="Times New Roman" w:hAnsi="Times New Roman" w:cs="Times New Roman"/>
          <w:color w:val="000000" w:themeColor="text1"/>
          <w:sz w:val="24"/>
          <w:szCs w:val="24"/>
        </w:rPr>
        <w:t xml:space="preserve"> </w:t>
      </w:r>
      <w:r w:rsidRPr="004C17F5">
        <w:rPr>
          <w:rFonts w:ascii="Times New Roman" w:hAnsi="Times New Roman" w:cs="Times New Roman"/>
          <w:color w:val="000000" w:themeColor="text1"/>
          <w:sz w:val="24"/>
          <w:szCs w:val="24"/>
        </w:rPr>
        <w:t>результаты освоени</w:t>
      </w:r>
      <w:r>
        <w:rPr>
          <w:rFonts w:ascii="Times New Roman" w:hAnsi="Times New Roman" w:cs="Times New Roman"/>
          <w:color w:val="000000" w:themeColor="text1"/>
          <w:sz w:val="24"/>
          <w:szCs w:val="24"/>
        </w:rPr>
        <w:t xml:space="preserve">я </w:t>
      </w:r>
      <w:r w:rsidRPr="004C17F5">
        <w:rPr>
          <w:rFonts w:ascii="Times New Roman" w:hAnsi="Times New Roman" w:cs="Times New Roman"/>
          <w:color w:val="000000" w:themeColor="text1"/>
          <w:sz w:val="24"/>
          <w:szCs w:val="24"/>
        </w:rPr>
        <w:t>Программы</w:t>
      </w:r>
      <w:r w:rsidR="0082576B">
        <w:rPr>
          <w:rFonts w:ascii="Times New Roman" w:hAnsi="Times New Roman" w:cs="Times New Roman"/>
          <w:color w:val="000000" w:themeColor="text1"/>
          <w:sz w:val="24"/>
          <w:szCs w:val="24"/>
        </w:rPr>
        <w:t>……………………………………</w:t>
      </w:r>
      <w:proofErr w:type="gramStart"/>
      <w:r w:rsidR="007C1BC9">
        <w:rPr>
          <w:rFonts w:ascii="Times New Roman" w:hAnsi="Times New Roman" w:cs="Times New Roman"/>
          <w:color w:val="000000" w:themeColor="text1"/>
          <w:sz w:val="24"/>
          <w:szCs w:val="24"/>
        </w:rPr>
        <w:t>……</w:t>
      </w:r>
      <w:r w:rsidR="0082576B">
        <w:rPr>
          <w:rFonts w:ascii="Times New Roman" w:hAnsi="Times New Roman" w:cs="Times New Roman"/>
          <w:color w:val="000000" w:themeColor="text1"/>
          <w:sz w:val="24"/>
          <w:szCs w:val="24"/>
        </w:rPr>
        <w:t>.</w:t>
      </w:r>
      <w:proofErr w:type="gramEnd"/>
      <w:r w:rsidRPr="004C17F5">
        <w:rPr>
          <w:rFonts w:ascii="Times New Roman" w:hAnsi="Times New Roman" w:cs="Times New Roman"/>
          <w:color w:val="000000" w:themeColor="text1"/>
          <w:sz w:val="24"/>
          <w:szCs w:val="24"/>
        </w:rPr>
        <w:t>1</w:t>
      </w:r>
      <w:r w:rsidR="004F53C6">
        <w:rPr>
          <w:rFonts w:ascii="Times New Roman" w:hAnsi="Times New Roman" w:cs="Times New Roman"/>
          <w:color w:val="000000" w:themeColor="text1"/>
          <w:sz w:val="24"/>
          <w:szCs w:val="24"/>
        </w:rPr>
        <w:t>3</w:t>
      </w:r>
    </w:p>
    <w:p w14:paraId="3BE47A29" w14:textId="09870985"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3.</w:t>
      </w:r>
      <w:r w:rsidR="007C1BC9">
        <w:rPr>
          <w:rFonts w:ascii="Times New Roman" w:hAnsi="Times New Roman" w:cs="Times New Roman"/>
          <w:color w:val="000000" w:themeColor="text1"/>
          <w:sz w:val="24"/>
          <w:szCs w:val="24"/>
        </w:rPr>
        <w:t xml:space="preserve"> </w:t>
      </w:r>
      <w:r w:rsidRPr="00670ABB">
        <w:rPr>
          <w:rFonts w:ascii="Times New Roman" w:hAnsi="Times New Roman" w:cs="Times New Roman"/>
          <w:color w:val="000000" w:themeColor="text1"/>
          <w:sz w:val="24"/>
          <w:szCs w:val="24"/>
        </w:rPr>
        <w:t>Развивающее оценивание качества образовательной деятельности по Программе</w:t>
      </w:r>
      <w:proofErr w:type="gramStart"/>
      <w:r w:rsidR="007C1BC9">
        <w:rPr>
          <w:rFonts w:ascii="Times New Roman" w:hAnsi="Times New Roman" w:cs="Times New Roman"/>
          <w:color w:val="000000" w:themeColor="text1"/>
          <w:sz w:val="24"/>
          <w:szCs w:val="24"/>
        </w:rPr>
        <w:t>…….</w:t>
      </w:r>
      <w:proofErr w:type="gramEnd"/>
      <w:r w:rsidR="006640C3">
        <w:rPr>
          <w:rFonts w:ascii="Times New Roman" w:hAnsi="Times New Roman" w:cs="Times New Roman"/>
          <w:color w:val="000000" w:themeColor="text1"/>
          <w:sz w:val="24"/>
          <w:szCs w:val="24"/>
        </w:rPr>
        <w:t>2</w:t>
      </w:r>
      <w:r w:rsidR="004F53C6">
        <w:rPr>
          <w:rFonts w:ascii="Times New Roman" w:hAnsi="Times New Roman" w:cs="Times New Roman"/>
          <w:color w:val="000000" w:themeColor="text1"/>
          <w:sz w:val="24"/>
          <w:szCs w:val="24"/>
        </w:rPr>
        <w:t>4</w:t>
      </w:r>
    </w:p>
    <w:p w14:paraId="472F4B57" w14:textId="31CFECD9" w:rsidR="004E2AF4" w:rsidRPr="0082576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b/>
          <w:bCs/>
          <w:color w:val="000000" w:themeColor="text1"/>
          <w:sz w:val="24"/>
          <w:szCs w:val="24"/>
        </w:rPr>
        <w:t>II</w:t>
      </w:r>
      <w:r w:rsidRPr="00670ABB">
        <w:rPr>
          <w:rFonts w:ascii="Times New Roman" w:hAnsi="Times New Roman" w:cs="Times New Roman"/>
          <w:b/>
          <w:bCs/>
          <w:i/>
          <w:iCs/>
          <w:color w:val="000000" w:themeColor="text1"/>
          <w:sz w:val="24"/>
          <w:szCs w:val="24"/>
        </w:rPr>
        <w:t xml:space="preserve"> </w:t>
      </w:r>
      <w:r w:rsidRPr="00670ABB">
        <w:rPr>
          <w:rFonts w:ascii="Times New Roman" w:hAnsi="Times New Roman" w:cs="Times New Roman"/>
          <w:b/>
          <w:bCs/>
          <w:iCs/>
          <w:color w:val="000000" w:themeColor="text1"/>
          <w:sz w:val="24"/>
          <w:szCs w:val="24"/>
        </w:rPr>
        <w:t>Содержательный раздел</w:t>
      </w:r>
      <w:r w:rsidR="0082576B">
        <w:rPr>
          <w:rFonts w:ascii="Times New Roman" w:hAnsi="Times New Roman" w:cs="Times New Roman"/>
          <w:bCs/>
          <w:iCs/>
          <w:color w:val="000000" w:themeColor="text1"/>
          <w:sz w:val="24"/>
          <w:szCs w:val="24"/>
        </w:rPr>
        <w:t>……………………………………………………………</w:t>
      </w:r>
      <w:proofErr w:type="gramStart"/>
      <w:r w:rsidR="007C1BC9">
        <w:rPr>
          <w:rFonts w:ascii="Times New Roman" w:hAnsi="Times New Roman" w:cs="Times New Roman"/>
          <w:bCs/>
          <w:iCs/>
          <w:color w:val="000000" w:themeColor="text1"/>
          <w:sz w:val="24"/>
          <w:szCs w:val="24"/>
        </w:rPr>
        <w:t>…….</w:t>
      </w:r>
      <w:proofErr w:type="gramEnd"/>
      <w:r w:rsidR="0082576B">
        <w:rPr>
          <w:rFonts w:ascii="Times New Roman" w:hAnsi="Times New Roman" w:cs="Times New Roman"/>
          <w:bCs/>
          <w:iCs/>
          <w:color w:val="000000" w:themeColor="text1"/>
          <w:sz w:val="24"/>
          <w:szCs w:val="24"/>
        </w:rPr>
        <w:t>.2</w:t>
      </w:r>
      <w:r w:rsidR="004F53C6">
        <w:rPr>
          <w:rFonts w:ascii="Times New Roman" w:hAnsi="Times New Roman" w:cs="Times New Roman"/>
          <w:bCs/>
          <w:iCs/>
          <w:color w:val="000000" w:themeColor="text1"/>
          <w:sz w:val="24"/>
          <w:szCs w:val="24"/>
        </w:rPr>
        <w:t>6</w:t>
      </w:r>
    </w:p>
    <w:p w14:paraId="7C6A1747" w14:textId="67F26B94"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w:t>
      </w:r>
      <w:proofErr w:type="gramStart"/>
      <w:r w:rsidRPr="00670ABB">
        <w:rPr>
          <w:rFonts w:ascii="Times New Roman" w:hAnsi="Times New Roman" w:cs="Times New Roman"/>
          <w:color w:val="000000" w:themeColor="text1"/>
          <w:sz w:val="24"/>
          <w:szCs w:val="24"/>
        </w:rPr>
        <w:t>…….</w:t>
      </w:r>
      <w:proofErr w:type="gramEnd"/>
      <w:r w:rsidRPr="00670AB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6640C3">
        <w:rPr>
          <w:rFonts w:ascii="Times New Roman" w:hAnsi="Times New Roman" w:cs="Times New Roman"/>
          <w:color w:val="000000" w:themeColor="text1"/>
          <w:sz w:val="24"/>
          <w:szCs w:val="24"/>
        </w:rPr>
        <w:t>2</w:t>
      </w:r>
      <w:r w:rsidR="004F53C6">
        <w:rPr>
          <w:rFonts w:ascii="Times New Roman" w:hAnsi="Times New Roman" w:cs="Times New Roman"/>
          <w:color w:val="000000" w:themeColor="text1"/>
          <w:sz w:val="24"/>
          <w:szCs w:val="24"/>
        </w:rPr>
        <w:t>6</w:t>
      </w:r>
    </w:p>
    <w:p w14:paraId="0D0BF45C" w14:textId="1636AEBB"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 xml:space="preserve">2.1.1. Образовательная область «Социально-коммуникативное </w:t>
      </w:r>
      <w:proofErr w:type="gramStart"/>
      <w:r w:rsidRPr="00670ABB">
        <w:rPr>
          <w:rFonts w:ascii="Times New Roman" w:hAnsi="Times New Roman" w:cs="Times New Roman"/>
          <w:color w:val="000000" w:themeColor="text1"/>
          <w:sz w:val="24"/>
          <w:szCs w:val="24"/>
        </w:rPr>
        <w:t>развитие»…</w:t>
      </w:r>
      <w:proofErr w:type="gramEnd"/>
      <w:r w:rsidRPr="00670AB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6640C3">
        <w:rPr>
          <w:rFonts w:ascii="Times New Roman" w:hAnsi="Times New Roman" w:cs="Times New Roman"/>
          <w:color w:val="000000" w:themeColor="text1"/>
          <w:sz w:val="24"/>
          <w:szCs w:val="24"/>
        </w:rPr>
        <w:t>2</w:t>
      </w:r>
      <w:r w:rsidR="004F53C6">
        <w:rPr>
          <w:rFonts w:ascii="Times New Roman" w:hAnsi="Times New Roman" w:cs="Times New Roman"/>
          <w:color w:val="000000" w:themeColor="text1"/>
          <w:sz w:val="24"/>
          <w:szCs w:val="24"/>
        </w:rPr>
        <w:t>6</w:t>
      </w:r>
    </w:p>
    <w:p w14:paraId="1EAA20C0" w14:textId="29741645"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 xml:space="preserve">2.1.2. Образовательная область «Познавательное </w:t>
      </w:r>
      <w:proofErr w:type="gramStart"/>
      <w:r w:rsidRPr="00670ABB">
        <w:rPr>
          <w:rFonts w:ascii="Times New Roman" w:hAnsi="Times New Roman" w:cs="Times New Roman"/>
          <w:color w:val="000000" w:themeColor="text1"/>
          <w:sz w:val="24"/>
          <w:szCs w:val="24"/>
        </w:rPr>
        <w:t>развитие»…</w:t>
      </w:r>
      <w:proofErr w:type="gramEnd"/>
      <w:r w:rsidRPr="00670AB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Pr="00670ABB">
        <w:rPr>
          <w:rFonts w:ascii="Times New Roman" w:hAnsi="Times New Roman" w:cs="Times New Roman"/>
          <w:color w:val="000000" w:themeColor="text1"/>
          <w:sz w:val="24"/>
          <w:szCs w:val="24"/>
        </w:rPr>
        <w:t>2</w:t>
      </w:r>
      <w:r w:rsidR="004F53C6">
        <w:rPr>
          <w:rFonts w:ascii="Times New Roman" w:hAnsi="Times New Roman" w:cs="Times New Roman"/>
          <w:color w:val="000000" w:themeColor="text1"/>
          <w:sz w:val="24"/>
          <w:szCs w:val="24"/>
        </w:rPr>
        <w:t>9</w:t>
      </w:r>
    </w:p>
    <w:p w14:paraId="7FB7297B" w14:textId="0C17035D"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 xml:space="preserve">2.1.3. Образовательная область «Речевое </w:t>
      </w:r>
      <w:proofErr w:type="gramStart"/>
      <w:r w:rsidRPr="00670ABB">
        <w:rPr>
          <w:rFonts w:ascii="Times New Roman" w:hAnsi="Times New Roman" w:cs="Times New Roman"/>
          <w:color w:val="000000" w:themeColor="text1"/>
          <w:sz w:val="24"/>
          <w:szCs w:val="24"/>
        </w:rPr>
        <w:t>развитие»…</w:t>
      </w:r>
      <w:proofErr w:type="gramEnd"/>
      <w:r w:rsidRPr="00670AB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CA55E4">
        <w:rPr>
          <w:rFonts w:ascii="Times New Roman" w:hAnsi="Times New Roman" w:cs="Times New Roman"/>
          <w:color w:val="000000" w:themeColor="text1"/>
          <w:sz w:val="24"/>
          <w:szCs w:val="24"/>
        </w:rPr>
        <w:t>3</w:t>
      </w:r>
      <w:r w:rsidR="004F53C6">
        <w:rPr>
          <w:rFonts w:ascii="Times New Roman" w:hAnsi="Times New Roman" w:cs="Times New Roman"/>
          <w:color w:val="000000" w:themeColor="text1"/>
          <w:sz w:val="24"/>
          <w:szCs w:val="24"/>
        </w:rPr>
        <w:t>4</w:t>
      </w:r>
    </w:p>
    <w:p w14:paraId="30BF5BAE" w14:textId="22B9B16F"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2.1.4. Образовательная область «Художественно-эстет</w:t>
      </w:r>
      <w:r w:rsidR="0082576B">
        <w:rPr>
          <w:rFonts w:ascii="Times New Roman" w:hAnsi="Times New Roman" w:cs="Times New Roman"/>
          <w:color w:val="000000" w:themeColor="text1"/>
          <w:sz w:val="24"/>
          <w:szCs w:val="24"/>
        </w:rPr>
        <w:t xml:space="preserve">ическое </w:t>
      </w:r>
      <w:proofErr w:type="gramStart"/>
      <w:r w:rsidR="0082576B">
        <w:rPr>
          <w:rFonts w:ascii="Times New Roman" w:hAnsi="Times New Roman" w:cs="Times New Roman"/>
          <w:color w:val="000000" w:themeColor="text1"/>
          <w:sz w:val="24"/>
          <w:szCs w:val="24"/>
        </w:rPr>
        <w:t>развитие»…</w:t>
      </w:r>
      <w:proofErr w:type="gramEnd"/>
      <w:r w:rsidR="0082576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CA55E4">
        <w:rPr>
          <w:rFonts w:ascii="Times New Roman" w:hAnsi="Times New Roman" w:cs="Times New Roman"/>
          <w:color w:val="000000" w:themeColor="text1"/>
          <w:sz w:val="24"/>
          <w:szCs w:val="24"/>
        </w:rPr>
        <w:t>3</w:t>
      </w:r>
      <w:r w:rsidR="004F53C6">
        <w:rPr>
          <w:rFonts w:ascii="Times New Roman" w:hAnsi="Times New Roman" w:cs="Times New Roman"/>
          <w:color w:val="000000" w:themeColor="text1"/>
          <w:sz w:val="24"/>
          <w:szCs w:val="24"/>
        </w:rPr>
        <w:t>6</w:t>
      </w:r>
    </w:p>
    <w:p w14:paraId="382CEFC3" w14:textId="3B5773B9"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2.1.5. Образовательная</w:t>
      </w:r>
      <w:r w:rsidR="0082576B">
        <w:rPr>
          <w:rFonts w:ascii="Times New Roman" w:hAnsi="Times New Roman" w:cs="Times New Roman"/>
          <w:color w:val="000000" w:themeColor="text1"/>
          <w:sz w:val="24"/>
          <w:szCs w:val="24"/>
        </w:rPr>
        <w:t xml:space="preserve"> область «Физическое развитие</w:t>
      </w:r>
      <w:proofErr w:type="gramStart"/>
      <w:r w:rsidR="0082576B">
        <w:rPr>
          <w:rFonts w:ascii="Times New Roman" w:hAnsi="Times New Roman" w:cs="Times New Roman"/>
          <w:color w:val="000000" w:themeColor="text1"/>
          <w:sz w:val="24"/>
          <w:szCs w:val="24"/>
        </w:rPr>
        <w:t>»..</w:t>
      </w:r>
      <w:proofErr w:type="gramEnd"/>
      <w:r w:rsidRPr="00670AB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CA55E4">
        <w:rPr>
          <w:rFonts w:ascii="Times New Roman" w:hAnsi="Times New Roman" w:cs="Times New Roman"/>
          <w:color w:val="000000" w:themeColor="text1"/>
          <w:sz w:val="24"/>
          <w:szCs w:val="24"/>
        </w:rPr>
        <w:t>4</w:t>
      </w:r>
      <w:r w:rsidR="004F53C6">
        <w:rPr>
          <w:rFonts w:ascii="Times New Roman" w:hAnsi="Times New Roman" w:cs="Times New Roman"/>
          <w:color w:val="000000" w:themeColor="text1"/>
          <w:sz w:val="24"/>
          <w:szCs w:val="24"/>
        </w:rPr>
        <w:t>1</w:t>
      </w:r>
    </w:p>
    <w:p w14:paraId="6F6B5B5A" w14:textId="466EAB04" w:rsidR="004F53C6"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670ABB">
        <w:rPr>
          <w:rFonts w:ascii="Times New Roman" w:hAnsi="Times New Roman" w:cs="Times New Roman"/>
          <w:iCs/>
          <w:color w:val="000000" w:themeColor="text1"/>
          <w:sz w:val="24"/>
          <w:szCs w:val="24"/>
        </w:rPr>
        <w:t>2.2</w:t>
      </w:r>
      <w:r w:rsidRPr="00670ABB">
        <w:rPr>
          <w:rFonts w:ascii="Times New Roman" w:hAnsi="Times New Roman" w:cs="Times New Roman"/>
          <w:color w:val="000000" w:themeColor="text1"/>
          <w:sz w:val="24"/>
          <w:szCs w:val="24"/>
          <w:shd w:val="clear" w:color="auto" w:fill="FFFFFF"/>
        </w:rPr>
        <w:t xml:space="preserve"> </w:t>
      </w:r>
      <w:r w:rsidR="004F53C6">
        <w:rPr>
          <w:rFonts w:ascii="Times New Roman" w:hAnsi="Times New Roman" w:cs="Times New Roman"/>
          <w:color w:val="000000" w:themeColor="text1"/>
          <w:sz w:val="24"/>
          <w:szCs w:val="24"/>
          <w:shd w:val="clear" w:color="auto" w:fill="FFFFFF"/>
        </w:rPr>
        <w:t>Содержание воспитательной работы по направлениям воспитания……………………42</w:t>
      </w:r>
    </w:p>
    <w:p w14:paraId="2EF6E59B" w14:textId="75E8A6D5" w:rsidR="004E2AF4" w:rsidRPr="00670ABB" w:rsidRDefault="004F53C6" w:rsidP="007C1BC9">
      <w:pPr>
        <w:widowControl w:val="0"/>
        <w:overflowPunct w:val="0"/>
        <w:autoSpaceDE w:val="0"/>
        <w:autoSpaceDN w:val="0"/>
        <w:adjustRightInd w:val="0"/>
        <w:spacing w:after="0" w:line="240" w:lineRule="auto"/>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shd w:val="clear" w:color="auto" w:fill="FFFFFF"/>
        </w:rPr>
        <w:t xml:space="preserve">2.3. </w:t>
      </w:r>
      <w:proofErr w:type="gramStart"/>
      <w:r w:rsidR="004E2AF4" w:rsidRPr="00670ABB">
        <w:rPr>
          <w:rFonts w:ascii="Times New Roman" w:hAnsi="Times New Roman" w:cs="Times New Roman"/>
          <w:color w:val="000000" w:themeColor="text1"/>
          <w:sz w:val="24"/>
          <w:szCs w:val="24"/>
          <w:shd w:val="clear" w:color="auto" w:fill="FFFFFF"/>
        </w:rPr>
        <w:t>Описание</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вариативных</w:t>
      </w:r>
      <w:proofErr w:type="gramEnd"/>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форм,</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способов,</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методов </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и</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средств</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 xml:space="preserve"> реализации </w:t>
      </w:r>
      <w:r w:rsidR="007C1BC9">
        <w:rPr>
          <w:rFonts w:ascii="Times New Roman" w:hAnsi="Times New Roman" w:cs="Times New Roman"/>
          <w:color w:val="000000" w:themeColor="text1"/>
          <w:sz w:val="24"/>
          <w:szCs w:val="24"/>
          <w:shd w:val="clear" w:color="auto" w:fill="FFFFFF"/>
        </w:rPr>
        <w:t xml:space="preserve"> </w:t>
      </w:r>
      <w:r w:rsidR="004E2AF4" w:rsidRPr="00670ABB">
        <w:rPr>
          <w:rFonts w:ascii="Times New Roman" w:hAnsi="Times New Roman" w:cs="Times New Roman"/>
          <w:color w:val="000000" w:themeColor="text1"/>
          <w:sz w:val="24"/>
          <w:szCs w:val="24"/>
          <w:shd w:val="clear" w:color="auto" w:fill="FFFFFF"/>
        </w:rPr>
        <w:t>Программы</w:t>
      </w:r>
      <w:r w:rsidR="004E2AF4" w:rsidRPr="00670ABB">
        <w:rPr>
          <w:rFonts w:ascii="Times New Roman" w:hAnsi="Times New Roman" w:cs="Times New Roman"/>
          <w:iCs/>
          <w:color w:val="000000" w:themeColor="text1"/>
          <w:sz w:val="24"/>
          <w:szCs w:val="24"/>
        </w:rPr>
        <w:t xml:space="preserve"> ………………</w:t>
      </w:r>
      <w:r w:rsidR="007C1BC9">
        <w:rPr>
          <w:rFonts w:ascii="Times New Roman" w:hAnsi="Times New Roman" w:cs="Times New Roman"/>
          <w:iCs/>
          <w:color w:val="000000" w:themeColor="text1"/>
          <w:sz w:val="24"/>
          <w:szCs w:val="24"/>
        </w:rPr>
        <w:t>……………………………………………………………………..</w:t>
      </w:r>
      <w:r w:rsidR="00CA55E4">
        <w:rPr>
          <w:rFonts w:ascii="Times New Roman" w:hAnsi="Times New Roman" w:cs="Times New Roman"/>
          <w:iCs/>
          <w:color w:val="000000" w:themeColor="text1"/>
          <w:sz w:val="24"/>
          <w:szCs w:val="24"/>
        </w:rPr>
        <w:t>4</w:t>
      </w:r>
      <w:r>
        <w:rPr>
          <w:rFonts w:ascii="Times New Roman" w:hAnsi="Times New Roman" w:cs="Times New Roman"/>
          <w:iCs/>
          <w:color w:val="000000" w:themeColor="text1"/>
          <w:sz w:val="24"/>
          <w:szCs w:val="24"/>
        </w:rPr>
        <w:t>8</w:t>
      </w:r>
    </w:p>
    <w:p w14:paraId="50D33603" w14:textId="73B3B0AD"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2.</w:t>
      </w:r>
      <w:r w:rsidR="00CD0AC9">
        <w:rPr>
          <w:rFonts w:ascii="Times New Roman" w:hAnsi="Times New Roman" w:cs="Times New Roman"/>
          <w:color w:val="000000" w:themeColor="text1"/>
          <w:sz w:val="24"/>
          <w:szCs w:val="24"/>
        </w:rPr>
        <w:t>4.</w:t>
      </w:r>
      <w:r w:rsidRPr="00670ABB">
        <w:rPr>
          <w:rFonts w:ascii="Times New Roman" w:hAnsi="Times New Roman" w:cs="Times New Roman"/>
          <w:color w:val="000000" w:themeColor="text1"/>
          <w:sz w:val="24"/>
          <w:szCs w:val="24"/>
        </w:rPr>
        <w:t xml:space="preserve"> Особенности образовательной деятельности разных видов и культурных практик……………………………………………………………………………………</w:t>
      </w:r>
      <w:proofErr w:type="gramStart"/>
      <w:r w:rsidR="007C1BC9">
        <w:rPr>
          <w:rFonts w:ascii="Times New Roman" w:hAnsi="Times New Roman" w:cs="Times New Roman"/>
          <w:color w:val="000000" w:themeColor="text1"/>
          <w:sz w:val="24"/>
          <w:szCs w:val="24"/>
        </w:rPr>
        <w:t>…….</w:t>
      </w:r>
      <w:proofErr w:type="gramEnd"/>
      <w:r w:rsidR="00CD0AC9">
        <w:rPr>
          <w:rFonts w:ascii="Times New Roman" w:hAnsi="Times New Roman" w:cs="Times New Roman"/>
          <w:color w:val="000000" w:themeColor="text1"/>
          <w:sz w:val="24"/>
          <w:szCs w:val="24"/>
        </w:rPr>
        <w:t>80</w:t>
      </w:r>
    </w:p>
    <w:p w14:paraId="51CBEE99" w14:textId="54784D95" w:rsidR="004E2AF4" w:rsidRPr="00670ABB"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70ABB">
        <w:rPr>
          <w:rFonts w:ascii="Times New Roman" w:hAnsi="Times New Roman" w:cs="Times New Roman"/>
          <w:color w:val="000000" w:themeColor="text1"/>
          <w:sz w:val="24"/>
          <w:szCs w:val="24"/>
        </w:rPr>
        <w:t>2.</w:t>
      </w:r>
      <w:r w:rsidR="00CD0AC9">
        <w:rPr>
          <w:rFonts w:ascii="Times New Roman" w:hAnsi="Times New Roman" w:cs="Times New Roman"/>
          <w:color w:val="000000" w:themeColor="text1"/>
          <w:sz w:val="24"/>
          <w:szCs w:val="24"/>
        </w:rPr>
        <w:t>5</w:t>
      </w:r>
      <w:r w:rsidRPr="00670ABB">
        <w:rPr>
          <w:rFonts w:ascii="Times New Roman" w:hAnsi="Times New Roman" w:cs="Times New Roman"/>
          <w:color w:val="000000" w:themeColor="text1"/>
          <w:sz w:val="24"/>
          <w:szCs w:val="24"/>
        </w:rPr>
        <w:t>. Особенности взаимодействия с семья</w:t>
      </w:r>
      <w:r w:rsidR="007C1BC9">
        <w:rPr>
          <w:rFonts w:ascii="Times New Roman" w:hAnsi="Times New Roman" w:cs="Times New Roman"/>
          <w:color w:val="000000" w:themeColor="text1"/>
          <w:sz w:val="24"/>
          <w:szCs w:val="24"/>
        </w:rPr>
        <w:t>ми воспитанников…</w:t>
      </w:r>
      <w:proofErr w:type="gramStart"/>
      <w:r w:rsidR="007C1BC9">
        <w:rPr>
          <w:rFonts w:ascii="Times New Roman" w:hAnsi="Times New Roman" w:cs="Times New Roman"/>
          <w:color w:val="000000" w:themeColor="text1"/>
          <w:sz w:val="24"/>
          <w:szCs w:val="24"/>
        </w:rPr>
        <w:t>…….</w:t>
      </w:r>
      <w:proofErr w:type="gramEnd"/>
      <w:r w:rsidR="007C1BC9">
        <w:rPr>
          <w:rFonts w:ascii="Times New Roman" w:hAnsi="Times New Roman" w:cs="Times New Roman"/>
          <w:color w:val="000000" w:themeColor="text1"/>
          <w:sz w:val="24"/>
          <w:szCs w:val="24"/>
        </w:rPr>
        <w:t>.……..……………</w:t>
      </w:r>
      <w:r w:rsidR="00CD0AC9">
        <w:rPr>
          <w:rFonts w:ascii="Times New Roman" w:hAnsi="Times New Roman" w:cs="Times New Roman"/>
          <w:color w:val="000000" w:themeColor="text1"/>
          <w:sz w:val="24"/>
          <w:szCs w:val="24"/>
        </w:rPr>
        <w:t>…85</w:t>
      </w:r>
    </w:p>
    <w:p w14:paraId="178D57CC" w14:textId="01B1BD84" w:rsidR="004E2AF4" w:rsidRPr="007C1BC9" w:rsidRDefault="004E2AF4" w:rsidP="007C1BC9">
      <w:pPr>
        <w:widowControl w:val="0"/>
        <w:autoSpaceDE w:val="0"/>
        <w:autoSpaceDN w:val="0"/>
        <w:adjustRightInd w:val="0"/>
        <w:spacing w:after="0" w:line="240" w:lineRule="auto"/>
        <w:jc w:val="both"/>
        <w:rPr>
          <w:rFonts w:ascii="Times New Roman" w:hAnsi="Times New Roman" w:cs="Times New Roman"/>
          <w:color w:val="000000" w:themeColor="text1"/>
          <w:sz w:val="24"/>
          <w:szCs w:val="24"/>
        </w:rPr>
      </w:pPr>
      <w:r w:rsidRPr="00CE7D63">
        <w:rPr>
          <w:rFonts w:ascii="Times New Roman" w:hAnsi="Times New Roman" w:cs="Times New Roman"/>
          <w:b/>
          <w:bCs/>
          <w:color w:val="000000" w:themeColor="text1"/>
          <w:sz w:val="24"/>
          <w:szCs w:val="24"/>
        </w:rPr>
        <w:t>III</w:t>
      </w:r>
      <w:r w:rsidRPr="00CE7D63">
        <w:rPr>
          <w:rFonts w:ascii="Times New Roman" w:hAnsi="Times New Roman" w:cs="Times New Roman"/>
          <w:b/>
          <w:bCs/>
          <w:iCs/>
          <w:color w:val="000000" w:themeColor="text1"/>
          <w:sz w:val="24"/>
          <w:szCs w:val="24"/>
        </w:rPr>
        <w:t xml:space="preserve"> Организационный разде</w:t>
      </w:r>
      <w:r w:rsidR="007C1BC9">
        <w:rPr>
          <w:rFonts w:ascii="Times New Roman" w:hAnsi="Times New Roman" w:cs="Times New Roman"/>
          <w:b/>
          <w:bCs/>
          <w:iCs/>
          <w:color w:val="000000" w:themeColor="text1"/>
          <w:sz w:val="24"/>
          <w:szCs w:val="24"/>
        </w:rPr>
        <w:t>л</w:t>
      </w:r>
      <w:r w:rsidR="007C1BC9">
        <w:rPr>
          <w:rFonts w:ascii="Times New Roman" w:hAnsi="Times New Roman" w:cs="Times New Roman"/>
          <w:bCs/>
          <w:iCs/>
          <w:color w:val="000000" w:themeColor="text1"/>
          <w:sz w:val="24"/>
          <w:szCs w:val="24"/>
        </w:rPr>
        <w:t>…………………………………………………………</w:t>
      </w:r>
      <w:proofErr w:type="gramStart"/>
      <w:r w:rsidR="007C1BC9">
        <w:rPr>
          <w:rFonts w:ascii="Times New Roman" w:hAnsi="Times New Roman" w:cs="Times New Roman"/>
          <w:bCs/>
          <w:iCs/>
          <w:color w:val="000000" w:themeColor="text1"/>
          <w:sz w:val="24"/>
          <w:szCs w:val="24"/>
        </w:rPr>
        <w:t>…….</w:t>
      </w:r>
      <w:proofErr w:type="gramEnd"/>
      <w:r w:rsidR="007C1BC9">
        <w:rPr>
          <w:rFonts w:ascii="Times New Roman" w:hAnsi="Times New Roman" w:cs="Times New Roman"/>
          <w:bCs/>
          <w:iCs/>
          <w:color w:val="000000" w:themeColor="text1"/>
          <w:sz w:val="24"/>
          <w:szCs w:val="24"/>
        </w:rPr>
        <w:t>.</w:t>
      </w:r>
      <w:r w:rsidR="00CD0AC9">
        <w:rPr>
          <w:rFonts w:ascii="Times New Roman" w:hAnsi="Times New Roman" w:cs="Times New Roman"/>
          <w:bCs/>
          <w:iCs/>
          <w:color w:val="000000" w:themeColor="text1"/>
          <w:sz w:val="24"/>
          <w:szCs w:val="24"/>
        </w:rPr>
        <w:t>94</w:t>
      </w:r>
    </w:p>
    <w:p w14:paraId="246DFC63" w14:textId="48E5EDED" w:rsidR="004E2AF4" w:rsidRPr="00CE7D63" w:rsidRDefault="004E2AF4" w:rsidP="007C1BC9">
      <w:pPr>
        <w:widowControl w:val="0"/>
        <w:overflowPunct w:val="0"/>
        <w:autoSpaceDE w:val="0"/>
        <w:autoSpaceDN w:val="0"/>
        <w:adjustRightInd w:val="0"/>
        <w:spacing w:after="0" w:line="240" w:lineRule="auto"/>
        <w:jc w:val="both"/>
        <w:rPr>
          <w:rFonts w:ascii="Times New Roman" w:eastAsiaTheme="minorEastAsia" w:hAnsi="Times New Roman" w:cs="Times New Roman"/>
          <w:color w:val="000000" w:themeColor="text1"/>
          <w:sz w:val="24"/>
          <w:szCs w:val="24"/>
        </w:rPr>
      </w:pPr>
      <w:r w:rsidRPr="00CE7D63">
        <w:rPr>
          <w:rFonts w:ascii="Times New Roman" w:eastAsiaTheme="minorEastAsia" w:hAnsi="Times New Roman" w:cs="Times New Roman"/>
          <w:color w:val="000000" w:themeColor="text1"/>
          <w:sz w:val="24"/>
          <w:szCs w:val="24"/>
        </w:rPr>
        <w:t>3.1. Режимы дня тёплого и холодного периода года ……</w:t>
      </w:r>
      <w:proofErr w:type="gramStart"/>
      <w:r w:rsidRPr="00CE7D63">
        <w:rPr>
          <w:rFonts w:ascii="Times New Roman" w:eastAsiaTheme="minorEastAsia" w:hAnsi="Times New Roman" w:cs="Times New Roman"/>
          <w:color w:val="000000" w:themeColor="text1"/>
          <w:sz w:val="24"/>
          <w:szCs w:val="24"/>
        </w:rPr>
        <w:t>…….</w:t>
      </w:r>
      <w:proofErr w:type="gramEnd"/>
      <w:r w:rsidRPr="00CE7D63">
        <w:rPr>
          <w:rFonts w:ascii="Times New Roman" w:eastAsiaTheme="minorEastAsia" w:hAnsi="Times New Roman" w:cs="Times New Roman"/>
          <w:color w:val="000000" w:themeColor="text1"/>
          <w:sz w:val="24"/>
          <w:szCs w:val="24"/>
        </w:rPr>
        <w:t>………………………</w:t>
      </w:r>
      <w:r w:rsidR="007C1BC9">
        <w:rPr>
          <w:rFonts w:ascii="Times New Roman" w:eastAsiaTheme="minorEastAsia" w:hAnsi="Times New Roman" w:cs="Times New Roman"/>
          <w:color w:val="000000" w:themeColor="text1"/>
          <w:sz w:val="24"/>
          <w:szCs w:val="24"/>
        </w:rPr>
        <w:t>……</w:t>
      </w:r>
      <w:r w:rsidRPr="00CE7D63">
        <w:rPr>
          <w:rFonts w:ascii="Times New Roman" w:eastAsiaTheme="minorEastAsia" w:hAnsi="Times New Roman" w:cs="Times New Roman"/>
          <w:color w:val="000000" w:themeColor="text1"/>
          <w:sz w:val="24"/>
          <w:szCs w:val="24"/>
        </w:rPr>
        <w:t>.</w:t>
      </w:r>
      <w:r w:rsidR="00CD0AC9">
        <w:rPr>
          <w:rFonts w:ascii="Times New Roman" w:eastAsiaTheme="minorEastAsia" w:hAnsi="Times New Roman" w:cs="Times New Roman"/>
          <w:color w:val="000000" w:themeColor="text1"/>
          <w:sz w:val="24"/>
          <w:szCs w:val="24"/>
        </w:rPr>
        <w:t>94</w:t>
      </w:r>
    </w:p>
    <w:p w14:paraId="2A781C30" w14:textId="7A640E5C" w:rsidR="004E2AF4" w:rsidRPr="00CE7D63"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CE7D63">
        <w:rPr>
          <w:rFonts w:ascii="Times New Roman" w:hAnsi="Times New Roman" w:cs="Times New Roman"/>
          <w:color w:val="000000" w:themeColor="text1"/>
          <w:sz w:val="24"/>
          <w:szCs w:val="24"/>
        </w:rPr>
        <w:t>3.2. Учебный план……………...……………………………………………………...…</w:t>
      </w:r>
      <w:proofErr w:type="gramStart"/>
      <w:r w:rsidR="007C1BC9">
        <w:rPr>
          <w:rFonts w:ascii="Times New Roman" w:hAnsi="Times New Roman" w:cs="Times New Roman"/>
          <w:color w:val="000000" w:themeColor="text1"/>
          <w:sz w:val="24"/>
          <w:szCs w:val="24"/>
        </w:rPr>
        <w:t>…….</w:t>
      </w:r>
      <w:proofErr w:type="gramEnd"/>
      <w:r w:rsidR="00CD0AC9">
        <w:rPr>
          <w:rFonts w:ascii="Times New Roman" w:hAnsi="Times New Roman" w:cs="Times New Roman"/>
          <w:color w:val="000000" w:themeColor="text1"/>
          <w:sz w:val="24"/>
          <w:szCs w:val="24"/>
        </w:rPr>
        <w:t>96</w:t>
      </w:r>
    </w:p>
    <w:p w14:paraId="5CDE1615" w14:textId="2E1AB656" w:rsidR="004E2AF4" w:rsidRPr="00CE7D63" w:rsidRDefault="004E2AF4" w:rsidP="007C1BC9">
      <w:pPr>
        <w:spacing w:after="0" w:line="240" w:lineRule="auto"/>
        <w:jc w:val="both"/>
        <w:rPr>
          <w:rFonts w:ascii="Times New Roman" w:hAnsi="Times New Roman" w:cs="Times New Roman"/>
          <w:color w:val="000000" w:themeColor="text1"/>
          <w:sz w:val="24"/>
          <w:szCs w:val="24"/>
        </w:rPr>
      </w:pPr>
      <w:r w:rsidRPr="00CE7D63">
        <w:rPr>
          <w:rFonts w:ascii="Times New Roman" w:hAnsi="Times New Roman" w:cs="Times New Roman"/>
          <w:color w:val="000000" w:themeColor="text1"/>
          <w:sz w:val="24"/>
          <w:szCs w:val="24"/>
        </w:rPr>
        <w:t>3.3. Схема распределения образовательной деятельности..............................................</w:t>
      </w:r>
      <w:r w:rsidR="007C1BC9">
        <w:rPr>
          <w:rFonts w:ascii="Times New Roman" w:hAnsi="Times New Roman" w:cs="Times New Roman"/>
          <w:color w:val="000000" w:themeColor="text1"/>
          <w:sz w:val="24"/>
          <w:szCs w:val="24"/>
        </w:rPr>
        <w:t>.......</w:t>
      </w:r>
      <w:r w:rsidR="00CD0AC9">
        <w:rPr>
          <w:rFonts w:ascii="Times New Roman" w:hAnsi="Times New Roman" w:cs="Times New Roman"/>
          <w:color w:val="000000" w:themeColor="text1"/>
          <w:sz w:val="24"/>
          <w:szCs w:val="24"/>
        </w:rPr>
        <w:t>98</w:t>
      </w:r>
    </w:p>
    <w:p w14:paraId="4F0209C1" w14:textId="77ACFCD0" w:rsidR="004E2AF4" w:rsidRPr="00CE7D63" w:rsidRDefault="004E2AF4" w:rsidP="007C1BC9">
      <w:pPr>
        <w:pStyle w:val="a4"/>
        <w:jc w:val="both"/>
        <w:rPr>
          <w:rFonts w:ascii="Times New Roman" w:hAnsi="Times New Roman" w:cs="Times New Roman"/>
          <w:color w:val="000000" w:themeColor="text1"/>
        </w:rPr>
      </w:pPr>
      <w:r w:rsidRPr="00CE7D63">
        <w:rPr>
          <w:rFonts w:ascii="Times New Roman" w:hAnsi="Times New Roman" w:cs="Times New Roman"/>
          <w:color w:val="000000" w:themeColor="text1"/>
        </w:rPr>
        <w:t>3.4. Схема совместной образовательной деятельности и культурных практик в режимных моментах</w:t>
      </w:r>
      <w:proofErr w:type="gramStart"/>
      <w:r w:rsidRPr="00CE7D63">
        <w:rPr>
          <w:rFonts w:ascii="Times New Roman" w:hAnsi="Times New Roman" w:cs="Times New Roman"/>
          <w:color w:val="000000" w:themeColor="text1"/>
        </w:rPr>
        <w:t>…….</w:t>
      </w:r>
      <w:proofErr w:type="gramEnd"/>
      <w:r w:rsidRPr="00CE7D63">
        <w:rPr>
          <w:rFonts w:ascii="Times New Roman" w:hAnsi="Times New Roman" w:cs="Times New Roman"/>
          <w:color w:val="000000" w:themeColor="text1"/>
        </w:rPr>
        <w:t>.………………………………………………………………</w:t>
      </w:r>
      <w:r w:rsidR="007C1BC9">
        <w:rPr>
          <w:rFonts w:ascii="Times New Roman" w:hAnsi="Times New Roman" w:cs="Times New Roman"/>
          <w:color w:val="000000" w:themeColor="text1"/>
        </w:rPr>
        <w:t>………………….</w:t>
      </w:r>
      <w:r w:rsidR="00CD0AC9">
        <w:rPr>
          <w:rFonts w:ascii="Times New Roman" w:hAnsi="Times New Roman" w:cs="Times New Roman"/>
          <w:color w:val="000000" w:themeColor="text1"/>
        </w:rPr>
        <w:t>99</w:t>
      </w:r>
    </w:p>
    <w:p w14:paraId="1C3D210F" w14:textId="769313D0" w:rsidR="004E2AF4" w:rsidRPr="00CE7D63" w:rsidRDefault="004E2AF4" w:rsidP="007C1BC9">
      <w:pPr>
        <w:pStyle w:val="a4"/>
        <w:jc w:val="both"/>
        <w:rPr>
          <w:rFonts w:ascii="Times New Roman" w:hAnsi="Times New Roman" w:cs="Times New Roman"/>
          <w:color w:val="000000" w:themeColor="text1"/>
        </w:rPr>
      </w:pPr>
      <w:r w:rsidRPr="00CE7D63">
        <w:rPr>
          <w:rFonts w:ascii="Times New Roman" w:hAnsi="Times New Roman" w:cs="Times New Roman"/>
          <w:color w:val="000000" w:themeColor="text1"/>
        </w:rPr>
        <w:t>3.5. Схема самостоятельной деятельности</w:t>
      </w:r>
      <w:r w:rsidR="0082576B">
        <w:rPr>
          <w:rFonts w:ascii="Times New Roman" w:hAnsi="Times New Roman" w:cs="Times New Roman"/>
          <w:color w:val="000000" w:themeColor="text1"/>
        </w:rPr>
        <w:t xml:space="preserve"> детей в режимных моментах……………</w:t>
      </w:r>
      <w:r w:rsidR="007C1BC9">
        <w:rPr>
          <w:rFonts w:ascii="Times New Roman" w:hAnsi="Times New Roman" w:cs="Times New Roman"/>
          <w:color w:val="000000" w:themeColor="text1"/>
        </w:rPr>
        <w:t>……</w:t>
      </w:r>
      <w:r w:rsidR="00CD0AC9">
        <w:rPr>
          <w:rFonts w:ascii="Times New Roman" w:hAnsi="Times New Roman" w:cs="Times New Roman"/>
          <w:color w:val="000000" w:themeColor="text1"/>
        </w:rPr>
        <w:t>100</w:t>
      </w:r>
    </w:p>
    <w:p w14:paraId="7029FE29" w14:textId="4D12C609" w:rsidR="004E2AF4" w:rsidRPr="006C072C"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C072C">
        <w:rPr>
          <w:rFonts w:ascii="Times New Roman" w:hAnsi="Times New Roman" w:cs="Times New Roman"/>
          <w:color w:val="000000" w:themeColor="text1"/>
          <w:sz w:val="24"/>
          <w:szCs w:val="24"/>
        </w:rPr>
        <w:t xml:space="preserve">3.6. Модель режима двигательной </w:t>
      </w:r>
      <w:proofErr w:type="gramStart"/>
      <w:r w:rsidR="0082576B">
        <w:rPr>
          <w:rFonts w:ascii="Times New Roman" w:hAnsi="Times New Roman" w:cs="Times New Roman"/>
          <w:color w:val="000000" w:themeColor="text1"/>
          <w:sz w:val="24"/>
          <w:szCs w:val="24"/>
        </w:rPr>
        <w:t>активности.…</w:t>
      </w:r>
      <w:proofErr w:type="gramEnd"/>
      <w:r w:rsidR="0082576B">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00CD0AC9">
        <w:rPr>
          <w:rFonts w:ascii="Times New Roman" w:hAnsi="Times New Roman" w:cs="Times New Roman"/>
          <w:color w:val="000000" w:themeColor="text1"/>
          <w:sz w:val="24"/>
          <w:szCs w:val="24"/>
        </w:rPr>
        <w:t>100</w:t>
      </w:r>
    </w:p>
    <w:p w14:paraId="16085033" w14:textId="7254FF09" w:rsidR="004E2AF4" w:rsidRPr="006C072C" w:rsidRDefault="004E2AF4" w:rsidP="007C1BC9">
      <w:pPr>
        <w:widowControl w:val="0"/>
        <w:overflowPunct w:val="0"/>
        <w:autoSpaceDE w:val="0"/>
        <w:autoSpaceDN w:val="0"/>
        <w:adjustRightInd w:val="0"/>
        <w:spacing w:after="0" w:line="240" w:lineRule="auto"/>
        <w:jc w:val="both"/>
        <w:rPr>
          <w:rFonts w:ascii="Times New Roman" w:hAnsi="Times New Roman" w:cs="Times New Roman"/>
          <w:color w:val="000000" w:themeColor="text1"/>
          <w:sz w:val="24"/>
          <w:szCs w:val="24"/>
        </w:rPr>
      </w:pPr>
      <w:r w:rsidRPr="006C072C">
        <w:rPr>
          <w:rFonts w:ascii="Times New Roman" w:hAnsi="Times New Roman" w:cs="Times New Roman"/>
          <w:color w:val="000000" w:themeColor="text1"/>
          <w:sz w:val="24"/>
          <w:szCs w:val="24"/>
        </w:rPr>
        <w:t xml:space="preserve">3.7. </w:t>
      </w:r>
      <w:r w:rsidRPr="006C072C">
        <w:rPr>
          <w:rFonts w:ascii="Times New Roman" w:hAnsi="Times New Roman" w:cs="Times New Roman"/>
          <w:color w:val="000000" w:themeColor="text1"/>
          <w:sz w:val="24"/>
          <w:szCs w:val="24"/>
          <w:shd w:val="clear" w:color="auto" w:fill="FFFFFF"/>
        </w:rPr>
        <w:t>Тематическое планирование образовательной деятельности</w:t>
      </w:r>
      <w:r w:rsidRPr="006C072C">
        <w:rPr>
          <w:rFonts w:ascii="Times New Roman" w:hAnsi="Times New Roman" w:cs="Times New Roman"/>
          <w:color w:val="000000" w:themeColor="text1"/>
          <w:sz w:val="24"/>
          <w:szCs w:val="24"/>
        </w:rPr>
        <w:t>……...................</w:t>
      </w:r>
      <w:r w:rsidR="007C1BC9">
        <w:rPr>
          <w:rFonts w:ascii="Times New Roman" w:hAnsi="Times New Roman" w:cs="Times New Roman"/>
          <w:color w:val="000000" w:themeColor="text1"/>
          <w:sz w:val="24"/>
          <w:szCs w:val="24"/>
        </w:rPr>
        <w:t>.........</w:t>
      </w:r>
      <w:r w:rsidRPr="006C072C">
        <w:rPr>
          <w:rFonts w:ascii="Times New Roman" w:hAnsi="Times New Roman" w:cs="Times New Roman"/>
          <w:color w:val="000000" w:themeColor="text1"/>
          <w:sz w:val="24"/>
          <w:szCs w:val="24"/>
        </w:rPr>
        <w:t>....</w:t>
      </w:r>
      <w:r w:rsidR="00CD0AC9">
        <w:rPr>
          <w:rFonts w:ascii="Times New Roman" w:hAnsi="Times New Roman" w:cs="Times New Roman"/>
          <w:color w:val="000000" w:themeColor="text1"/>
          <w:sz w:val="24"/>
          <w:szCs w:val="24"/>
        </w:rPr>
        <w:t>101</w:t>
      </w:r>
    </w:p>
    <w:p w14:paraId="6CB99C61" w14:textId="7CBFADDB" w:rsidR="00CD0AC9" w:rsidRDefault="004E2AF4" w:rsidP="007C1BC9">
      <w:pPr>
        <w:pStyle w:val="a4"/>
        <w:jc w:val="both"/>
        <w:rPr>
          <w:rFonts w:ascii="Times New Roman" w:hAnsi="Times New Roman" w:cs="Times New Roman"/>
          <w:color w:val="000000" w:themeColor="text1"/>
        </w:rPr>
      </w:pPr>
      <w:r w:rsidRPr="006C072C">
        <w:rPr>
          <w:rFonts w:ascii="Times New Roman" w:hAnsi="Times New Roman" w:cs="Times New Roman"/>
          <w:color w:val="000000" w:themeColor="text1"/>
        </w:rPr>
        <w:t>3.8.</w:t>
      </w:r>
      <w:r w:rsidR="00CD0AC9">
        <w:rPr>
          <w:rFonts w:ascii="Times New Roman" w:hAnsi="Times New Roman" w:cs="Times New Roman"/>
          <w:color w:val="000000" w:themeColor="text1"/>
        </w:rPr>
        <w:t xml:space="preserve"> Календарный план воспитательной работы………………………………………</w:t>
      </w:r>
      <w:proofErr w:type="gramStart"/>
      <w:r w:rsidR="00CD0AC9">
        <w:rPr>
          <w:rFonts w:ascii="Times New Roman" w:hAnsi="Times New Roman" w:cs="Times New Roman"/>
          <w:color w:val="000000" w:themeColor="text1"/>
        </w:rPr>
        <w:t>…….</w:t>
      </w:r>
      <w:proofErr w:type="gramEnd"/>
      <w:r w:rsidR="00CD0AC9">
        <w:rPr>
          <w:rFonts w:ascii="Times New Roman" w:hAnsi="Times New Roman" w:cs="Times New Roman"/>
          <w:color w:val="000000" w:themeColor="text1"/>
        </w:rPr>
        <w:t>106</w:t>
      </w:r>
    </w:p>
    <w:p w14:paraId="0590DFE7" w14:textId="6E7506BF" w:rsidR="00EB4BB0" w:rsidRDefault="00CD0AC9" w:rsidP="007C1BC9">
      <w:pPr>
        <w:pStyle w:val="a4"/>
        <w:jc w:val="both"/>
        <w:rPr>
          <w:rFonts w:ascii="Times New Roman" w:hAnsi="Times New Roman" w:cs="Times New Roman"/>
          <w:color w:val="000000" w:themeColor="text1"/>
        </w:rPr>
      </w:pPr>
      <w:r>
        <w:rPr>
          <w:rFonts w:ascii="Times New Roman" w:hAnsi="Times New Roman" w:cs="Times New Roman"/>
          <w:color w:val="000000" w:themeColor="text1"/>
        </w:rPr>
        <w:t xml:space="preserve">3.9. </w:t>
      </w:r>
      <w:r w:rsidR="004E2AF4" w:rsidRPr="006C072C">
        <w:rPr>
          <w:rFonts w:ascii="Times New Roman" w:hAnsi="Times New Roman" w:cs="Times New Roman"/>
          <w:color w:val="000000" w:themeColor="text1"/>
        </w:rPr>
        <w:t>Перспективно-тематическое планирование конструктивно –</w:t>
      </w:r>
      <w:r w:rsidR="00CA55E4">
        <w:rPr>
          <w:rFonts w:ascii="Times New Roman" w:hAnsi="Times New Roman" w:cs="Times New Roman"/>
          <w:color w:val="000000" w:themeColor="text1"/>
        </w:rPr>
        <w:t xml:space="preserve"> </w:t>
      </w:r>
      <w:r w:rsidR="004E2AF4" w:rsidRPr="006C072C">
        <w:rPr>
          <w:rFonts w:ascii="Times New Roman" w:hAnsi="Times New Roman" w:cs="Times New Roman"/>
          <w:color w:val="000000" w:themeColor="text1"/>
        </w:rPr>
        <w:t>модельной</w:t>
      </w:r>
      <w:r w:rsidR="00CA55E4">
        <w:rPr>
          <w:rFonts w:ascii="Times New Roman" w:hAnsi="Times New Roman" w:cs="Times New Roman"/>
          <w:color w:val="000000" w:themeColor="text1"/>
        </w:rPr>
        <w:t xml:space="preserve"> </w:t>
      </w:r>
      <w:r w:rsidR="004E2AF4" w:rsidRPr="006C072C">
        <w:rPr>
          <w:rFonts w:ascii="Times New Roman" w:hAnsi="Times New Roman" w:cs="Times New Roman"/>
          <w:color w:val="000000" w:themeColor="text1"/>
        </w:rPr>
        <w:t>деятельности………………………………………………</w:t>
      </w:r>
      <w:proofErr w:type="gramStart"/>
      <w:r w:rsidR="004E2AF4" w:rsidRPr="006C072C">
        <w:rPr>
          <w:rFonts w:ascii="Times New Roman" w:hAnsi="Times New Roman" w:cs="Times New Roman"/>
          <w:color w:val="000000" w:themeColor="text1"/>
        </w:rPr>
        <w:t>…….</w:t>
      </w:r>
      <w:proofErr w:type="gramEnd"/>
      <w:r w:rsidR="004E2AF4" w:rsidRPr="006C072C">
        <w:rPr>
          <w:rFonts w:ascii="Times New Roman" w:hAnsi="Times New Roman" w:cs="Times New Roman"/>
          <w:color w:val="000000" w:themeColor="text1"/>
        </w:rPr>
        <w:t>.………………….……</w:t>
      </w:r>
      <w:r w:rsidR="007C1BC9">
        <w:rPr>
          <w:rFonts w:ascii="Times New Roman" w:hAnsi="Times New Roman" w:cs="Times New Roman"/>
          <w:color w:val="000000" w:themeColor="text1"/>
        </w:rPr>
        <w:t>……</w:t>
      </w:r>
      <w:r>
        <w:rPr>
          <w:rFonts w:ascii="Times New Roman" w:hAnsi="Times New Roman" w:cs="Times New Roman"/>
          <w:color w:val="000000" w:themeColor="text1"/>
        </w:rPr>
        <w:t>108</w:t>
      </w:r>
    </w:p>
    <w:p w14:paraId="57F97E2E" w14:textId="4F5D8E21" w:rsidR="004E2AF4" w:rsidRPr="002F7D1F" w:rsidRDefault="004E2AF4" w:rsidP="007C1BC9">
      <w:pPr>
        <w:pStyle w:val="a4"/>
        <w:jc w:val="both"/>
        <w:rPr>
          <w:rFonts w:ascii="Times New Roman" w:hAnsi="Times New Roman" w:cs="Times New Roman"/>
          <w:color w:val="000000" w:themeColor="text1"/>
          <w:highlight w:val="green"/>
        </w:rPr>
      </w:pPr>
      <w:r w:rsidRPr="006C072C">
        <w:rPr>
          <w:rFonts w:ascii="Times New Roman" w:hAnsi="Times New Roman" w:cs="Times New Roman"/>
          <w:color w:val="000000" w:themeColor="text1"/>
        </w:rPr>
        <w:t>3.</w:t>
      </w:r>
      <w:r w:rsidR="00CD0AC9">
        <w:rPr>
          <w:rFonts w:ascii="Times New Roman" w:hAnsi="Times New Roman" w:cs="Times New Roman"/>
          <w:color w:val="000000" w:themeColor="text1"/>
        </w:rPr>
        <w:t>10</w:t>
      </w:r>
      <w:r w:rsidRPr="006C072C">
        <w:rPr>
          <w:rFonts w:ascii="Times New Roman" w:hAnsi="Times New Roman" w:cs="Times New Roman"/>
          <w:color w:val="000000" w:themeColor="text1"/>
        </w:rPr>
        <w:t>.</w:t>
      </w:r>
      <w:r w:rsidR="00CD0AC9">
        <w:rPr>
          <w:rFonts w:ascii="Times New Roman" w:hAnsi="Times New Roman" w:cs="Times New Roman"/>
          <w:color w:val="000000" w:themeColor="text1"/>
        </w:rPr>
        <w:t xml:space="preserve"> </w:t>
      </w:r>
      <w:r w:rsidRPr="006C072C">
        <w:rPr>
          <w:rFonts w:ascii="Times New Roman" w:hAnsi="Times New Roman" w:cs="Times New Roman"/>
          <w:color w:val="000000" w:themeColor="text1"/>
          <w:shd w:val="clear" w:color="auto" w:fill="FFFFFF"/>
        </w:rPr>
        <w:t>Модель развивающей предметно-</w:t>
      </w:r>
      <w:r w:rsidR="0082576B">
        <w:rPr>
          <w:rFonts w:ascii="Times New Roman" w:hAnsi="Times New Roman" w:cs="Times New Roman"/>
          <w:color w:val="000000" w:themeColor="text1"/>
          <w:shd w:val="clear" w:color="auto" w:fill="FFFFFF"/>
        </w:rPr>
        <w:t>пространственной среды……………</w:t>
      </w:r>
      <w:proofErr w:type="gramStart"/>
      <w:r w:rsidR="0082576B">
        <w:rPr>
          <w:rFonts w:ascii="Times New Roman" w:hAnsi="Times New Roman" w:cs="Times New Roman"/>
          <w:color w:val="000000" w:themeColor="text1"/>
          <w:shd w:val="clear" w:color="auto" w:fill="FFFFFF"/>
        </w:rPr>
        <w:t>…….</w:t>
      </w:r>
      <w:proofErr w:type="gramEnd"/>
      <w:r w:rsidRPr="006C072C">
        <w:rPr>
          <w:rFonts w:ascii="Times New Roman" w:hAnsi="Times New Roman" w:cs="Times New Roman"/>
          <w:color w:val="000000" w:themeColor="text1"/>
          <w:shd w:val="clear" w:color="auto" w:fill="FFFFFF"/>
        </w:rPr>
        <w:t>……</w:t>
      </w:r>
      <w:r w:rsidR="00CD0AC9">
        <w:rPr>
          <w:rFonts w:ascii="Times New Roman" w:hAnsi="Times New Roman" w:cs="Times New Roman"/>
          <w:color w:val="000000" w:themeColor="text1"/>
          <w:shd w:val="clear" w:color="auto" w:fill="FFFFFF"/>
        </w:rPr>
        <w:t>...113</w:t>
      </w:r>
    </w:p>
    <w:p w14:paraId="196A99C2" w14:textId="4C5288A7" w:rsidR="004E2AF4" w:rsidRPr="006C072C" w:rsidRDefault="004E2AF4" w:rsidP="007C1BC9">
      <w:pPr>
        <w:pStyle w:val="a4"/>
        <w:jc w:val="both"/>
        <w:rPr>
          <w:rFonts w:ascii="Times New Roman" w:hAnsi="Times New Roman" w:cs="Times New Roman"/>
          <w:color w:val="000000" w:themeColor="text1"/>
        </w:rPr>
      </w:pPr>
      <w:r w:rsidRPr="006C072C">
        <w:rPr>
          <w:rFonts w:ascii="Times New Roman" w:hAnsi="Times New Roman" w:cs="Times New Roman"/>
          <w:color w:val="000000" w:themeColor="text1"/>
        </w:rPr>
        <w:t>3.1</w:t>
      </w:r>
      <w:r w:rsidR="00CD0AC9">
        <w:rPr>
          <w:rFonts w:ascii="Times New Roman" w:hAnsi="Times New Roman" w:cs="Times New Roman"/>
          <w:color w:val="000000" w:themeColor="text1"/>
        </w:rPr>
        <w:t>1</w:t>
      </w:r>
      <w:r w:rsidRPr="006C072C">
        <w:rPr>
          <w:rFonts w:ascii="Times New Roman" w:hAnsi="Times New Roman" w:cs="Times New Roman"/>
          <w:color w:val="000000" w:themeColor="text1"/>
        </w:rPr>
        <w:t xml:space="preserve">. Особенности традиционных событий, праздников, </w:t>
      </w:r>
      <w:proofErr w:type="gramStart"/>
      <w:r w:rsidRPr="006C072C">
        <w:rPr>
          <w:rFonts w:ascii="Times New Roman" w:hAnsi="Times New Roman" w:cs="Times New Roman"/>
          <w:color w:val="000000" w:themeColor="text1"/>
        </w:rPr>
        <w:t>мероприятий….</w:t>
      </w:r>
      <w:proofErr w:type="gramEnd"/>
      <w:r w:rsidRPr="006C072C">
        <w:rPr>
          <w:rFonts w:ascii="Times New Roman" w:hAnsi="Times New Roman" w:cs="Times New Roman"/>
          <w:color w:val="000000" w:themeColor="text1"/>
        </w:rPr>
        <w:t>……………</w:t>
      </w:r>
      <w:r w:rsidR="007C1BC9">
        <w:rPr>
          <w:rFonts w:ascii="Times New Roman" w:hAnsi="Times New Roman" w:cs="Times New Roman"/>
          <w:color w:val="000000" w:themeColor="text1"/>
        </w:rPr>
        <w:t>….</w:t>
      </w:r>
      <w:r w:rsidR="00CD0AC9">
        <w:rPr>
          <w:rFonts w:ascii="Times New Roman" w:hAnsi="Times New Roman" w:cs="Times New Roman"/>
          <w:color w:val="000000" w:themeColor="text1"/>
        </w:rPr>
        <w:t>122</w:t>
      </w:r>
    </w:p>
    <w:p w14:paraId="27CA62DB" w14:textId="4AB9A895" w:rsidR="007375C5" w:rsidRPr="0082576B" w:rsidRDefault="004E2AF4" w:rsidP="007C1BC9">
      <w:pPr>
        <w:pStyle w:val="a4"/>
        <w:jc w:val="both"/>
        <w:rPr>
          <w:rFonts w:ascii="Times New Roman" w:hAnsi="Times New Roman" w:cs="Times New Roman"/>
          <w:color w:val="000000" w:themeColor="text1"/>
          <w:shd w:val="clear" w:color="auto" w:fill="FFFFFF"/>
        </w:rPr>
      </w:pPr>
      <w:r w:rsidRPr="006C072C">
        <w:rPr>
          <w:rFonts w:ascii="Times New Roman" w:hAnsi="Times New Roman" w:cs="Times New Roman"/>
          <w:color w:val="000000" w:themeColor="text1"/>
        </w:rPr>
        <w:t>3.1</w:t>
      </w:r>
      <w:r w:rsidR="00CD0AC9">
        <w:rPr>
          <w:rFonts w:ascii="Times New Roman" w:hAnsi="Times New Roman" w:cs="Times New Roman"/>
          <w:color w:val="000000" w:themeColor="text1"/>
        </w:rPr>
        <w:t>2</w:t>
      </w:r>
      <w:r w:rsidRPr="006C072C">
        <w:rPr>
          <w:rFonts w:ascii="Times New Roman" w:hAnsi="Times New Roman" w:cs="Times New Roman"/>
          <w:color w:val="000000" w:themeColor="text1"/>
        </w:rPr>
        <w:t xml:space="preserve">. </w:t>
      </w:r>
      <w:r w:rsidRPr="006C072C">
        <w:rPr>
          <w:rFonts w:ascii="Times New Roman" w:hAnsi="Times New Roman" w:cs="Times New Roman"/>
          <w:color w:val="000000" w:themeColor="text1"/>
          <w:shd w:val="clear" w:color="auto" w:fill="FFFFFF"/>
        </w:rPr>
        <w:t>Методическое обеспечение Программы…………………</w:t>
      </w:r>
      <w:proofErr w:type="gramStart"/>
      <w:r w:rsidRPr="006C072C">
        <w:rPr>
          <w:rFonts w:ascii="Times New Roman" w:hAnsi="Times New Roman" w:cs="Times New Roman"/>
          <w:color w:val="000000" w:themeColor="text1"/>
          <w:shd w:val="clear" w:color="auto" w:fill="FFFFFF"/>
        </w:rPr>
        <w:t>…….</w:t>
      </w:r>
      <w:proofErr w:type="gramEnd"/>
      <w:r w:rsidRPr="006C072C">
        <w:rPr>
          <w:rFonts w:ascii="Times New Roman" w:hAnsi="Times New Roman" w:cs="Times New Roman"/>
          <w:color w:val="000000" w:themeColor="text1"/>
          <w:shd w:val="clear" w:color="auto" w:fill="FFFFFF"/>
        </w:rPr>
        <w:t>…………………</w:t>
      </w:r>
      <w:r w:rsidR="007C1BC9">
        <w:rPr>
          <w:rFonts w:ascii="Times New Roman" w:hAnsi="Times New Roman" w:cs="Times New Roman"/>
          <w:color w:val="000000" w:themeColor="text1"/>
          <w:shd w:val="clear" w:color="auto" w:fill="FFFFFF"/>
        </w:rPr>
        <w:t>…</w:t>
      </w:r>
      <w:r w:rsidR="00CD0AC9">
        <w:rPr>
          <w:rFonts w:ascii="Times New Roman" w:hAnsi="Times New Roman" w:cs="Times New Roman"/>
          <w:color w:val="000000" w:themeColor="text1"/>
          <w:shd w:val="clear" w:color="auto" w:fill="FFFFFF"/>
        </w:rPr>
        <w:t>...</w:t>
      </w:r>
      <w:bookmarkStart w:id="0" w:name="_GoBack"/>
      <w:bookmarkEnd w:id="0"/>
      <w:r w:rsidR="00CD0AC9">
        <w:rPr>
          <w:rFonts w:ascii="Times New Roman" w:hAnsi="Times New Roman" w:cs="Times New Roman"/>
          <w:color w:val="000000" w:themeColor="text1"/>
          <w:shd w:val="clear" w:color="auto" w:fill="FFFFFF"/>
        </w:rPr>
        <w:t>124</w:t>
      </w:r>
    </w:p>
    <w:p w14:paraId="1A3F2841" w14:textId="77777777" w:rsidR="001E0BF6" w:rsidRPr="00F97753" w:rsidRDefault="00166C40" w:rsidP="007C1BC9">
      <w:pPr>
        <w:spacing w:after="0" w:line="240" w:lineRule="auto"/>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br w:type="page"/>
      </w:r>
    </w:p>
    <w:p w14:paraId="03F7FE0A" w14:textId="0C5B673B" w:rsidR="007375C5" w:rsidRPr="001E6EC0" w:rsidRDefault="007375C5" w:rsidP="00A231BF">
      <w:pPr>
        <w:widowControl w:val="0"/>
        <w:overflowPunct w:val="0"/>
        <w:autoSpaceDE w:val="0"/>
        <w:autoSpaceDN w:val="0"/>
        <w:adjustRightInd w:val="0"/>
        <w:spacing w:after="0" w:line="240" w:lineRule="auto"/>
        <w:jc w:val="center"/>
        <w:outlineLvl w:val="0"/>
        <w:rPr>
          <w:rFonts w:ascii="Times New Roman" w:hAnsi="Times New Roman" w:cs="Times New Roman"/>
          <w:b/>
          <w:bCs/>
          <w:iCs/>
          <w:color w:val="000000" w:themeColor="text1"/>
          <w:sz w:val="24"/>
          <w:szCs w:val="24"/>
        </w:rPr>
      </w:pPr>
      <w:r w:rsidRPr="00E674DD">
        <w:rPr>
          <w:rFonts w:ascii="Times New Roman" w:hAnsi="Times New Roman" w:cs="Times New Roman"/>
          <w:b/>
          <w:bCs/>
          <w:iCs/>
          <w:color w:val="000000" w:themeColor="text1"/>
          <w:sz w:val="24"/>
          <w:szCs w:val="24"/>
          <w:lang w:val="en-US"/>
        </w:rPr>
        <w:lastRenderedPageBreak/>
        <w:t>I</w:t>
      </w:r>
      <w:r w:rsidRPr="006D2E65">
        <w:rPr>
          <w:rFonts w:ascii="Times New Roman" w:hAnsi="Times New Roman" w:cs="Times New Roman"/>
          <w:b/>
          <w:bCs/>
          <w:iCs/>
          <w:color w:val="000000" w:themeColor="text1"/>
          <w:sz w:val="24"/>
          <w:szCs w:val="24"/>
        </w:rPr>
        <w:t>.</w:t>
      </w:r>
      <w:r w:rsidRPr="00E674DD">
        <w:rPr>
          <w:rFonts w:ascii="Times New Roman" w:hAnsi="Times New Roman" w:cs="Times New Roman"/>
          <w:b/>
          <w:bCs/>
          <w:iCs/>
          <w:color w:val="000000" w:themeColor="text1"/>
          <w:sz w:val="24"/>
          <w:szCs w:val="24"/>
        </w:rPr>
        <w:t>Целевой раздел</w:t>
      </w:r>
    </w:p>
    <w:p w14:paraId="5BD9707E" w14:textId="77777777" w:rsidR="007375C5" w:rsidRPr="00E674DD" w:rsidRDefault="007375C5" w:rsidP="001E0BF6">
      <w:pPr>
        <w:widowControl w:val="0"/>
        <w:autoSpaceDE w:val="0"/>
        <w:autoSpaceDN w:val="0"/>
        <w:adjustRightInd w:val="0"/>
        <w:spacing w:after="0" w:line="240" w:lineRule="auto"/>
        <w:rPr>
          <w:rFonts w:ascii="Times New Roman" w:hAnsi="Times New Roman" w:cs="Times New Roman"/>
          <w:b/>
          <w:bCs/>
          <w:i/>
          <w:iCs/>
          <w:color w:val="000000" w:themeColor="text1"/>
          <w:sz w:val="24"/>
          <w:szCs w:val="24"/>
        </w:rPr>
      </w:pPr>
    </w:p>
    <w:p w14:paraId="3FBD67B7" w14:textId="1B33352E" w:rsidR="007375C5" w:rsidRPr="00E674DD" w:rsidRDefault="00A231BF" w:rsidP="00A231BF">
      <w:pPr>
        <w:widowControl w:val="0"/>
        <w:overflowPunct w:val="0"/>
        <w:autoSpaceDE w:val="0"/>
        <w:autoSpaceDN w:val="0"/>
        <w:adjustRightInd w:val="0"/>
        <w:spacing w:after="0"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1. </w:t>
      </w:r>
      <w:r w:rsidR="007375C5" w:rsidRPr="00E674DD">
        <w:rPr>
          <w:rFonts w:ascii="Times New Roman" w:hAnsi="Times New Roman" w:cs="Times New Roman"/>
          <w:b/>
          <w:bCs/>
          <w:color w:val="000000" w:themeColor="text1"/>
          <w:sz w:val="24"/>
          <w:szCs w:val="24"/>
        </w:rPr>
        <w:t>Пояснительная записка</w:t>
      </w:r>
    </w:p>
    <w:p w14:paraId="6040BE6E" w14:textId="77777777" w:rsidR="007375C5" w:rsidRPr="00E674DD" w:rsidRDefault="007375C5" w:rsidP="004A4C6A">
      <w:pPr>
        <w:widowControl w:val="0"/>
        <w:overflowPunct w:val="0"/>
        <w:autoSpaceDE w:val="0"/>
        <w:autoSpaceDN w:val="0"/>
        <w:adjustRightInd w:val="0"/>
        <w:spacing w:after="0" w:line="240" w:lineRule="auto"/>
        <w:ind w:left="3160" w:firstLine="709"/>
        <w:rPr>
          <w:rFonts w:ascii="Times New Roman" w:hAnsi="Times New Roman" w:cs="Times New Roman"/>
          <w:b/>
          <w:bCs/>
          <w:color w:val="000000" w:themeColor="text1"/>
          <w:sz w:val="24"/>
          <w:szCs w:val="24"/>
        </w:rPr>
      </w:pPr>
    </w:p>
    <w:p w14:paraId="2ED671D5" w14:textId="3FC678D1" w:rsidR="007375C5" w:rsidRPr="00E674DD" w:rsidRDefault="007375C5" w:rsidP="0027615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674DD">
        <w:rPr>
          <w:rFonts w:ascii="Times New Roman" w:hAnsi="Times New Roman" w:cs="Times New Roman"/>
          <w:color w:val="000000" w:themeColor="text1"/>
          <w:sz w:val="24"/>
          <w:szCs w:val="24"/>
        </w:rPr>
        <w:t>Рабочая программа (далее</w:t>
      </w:r>
      <w:r w:rsidR="00146CFA" w:rsidRPr="00146CFA">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rPr>
        <w:t>-</w:t>
      </w:r>
      <w:r w:rsidR="00655BB8" w:rsidRPr="00655BB8">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rPr>
        <w:t>Программа) разработана педагогами старшей группы общеразвивающей напр</w:t>
      </w:r>
      <w:r>
        <w:rPr>
          <w:rFonts w:ascii="Times New Roman" w:hAnsi="Times New Roman" w:cs="Times New Roman"/>
          <w:color w:val="000000" w:themeColor="text1"/>
          <w:sz w:val="24"/>
          <w:szCs w:val="24"/>
        </w:rPr>
        <w:t xml:space="preserve">авленности </w:t>
      </w:r>
      <w:r w:rsidRPr="00655BB8">
        <w:rPr>
          <w:rFonts w:ascii="Times New Roman" w:hAnsi="Times New Roman" w:cs="Times New Roman"/>
          <w:color w:val="000000" w:themeColor="text1"/>
          <w:sz w:val="24"/>
          <w:szCs w:val="24"/>
        </w:rPr>
        <w:t>МБДОУ</w:t>
      </w:r>
      <w:r w:rsidR="00655BB8" w:rsidRPr="00655BB8">
        <w:rPr>
          <w:rFonts w:ascii="Times New Roman" w:hAnsi="Times New Roman" w:cs="Times New Roman"/>
          <w:color w:val="FF0000"/>
          <w:sz w:val="24"/>
          <w:szCs w:val="24"/>
        </w:rPr>
        <w:t xml:space="preserve"> </w:t>
      </w:r>
      <w:r w:rsidR="00655BB8" w:rsidRPr="00E674DD">
        <w:rPr>
          <w:rFonts w:ascii="Times New Roman" w:hAnsi="Times New Roman" w:cs="Times New Roman"/>
          <w:color w:val="000000" w:themeColor="text1"/>
          <w:sz w:val="24"/>
          <w:szCs w:val="24"/>
        </w:rPr>
        <w:t xml:space="preserve">«Детский сад </w:t>
      </w:r>
      <w:r w:rsidR="00655BB8" w:rsidRPr="00BE20EA">
        <w:rPr>
          <w:rFonts w:ascii="Times New Roman" w:hAnsi="Times New Roman" w:cs="Times New Roman"/>
          <w:sz w:val="24"/>
          <w:szCs w:val="24"/>
        </w:rPr>
        <w:t>обще</w:t>
      </w:r>
      <w:r w:rsidR="00404E9C">
        <w:rPr>
          <w:rFonts w:ascii="Times New Roman" w:hAnsi="Times New Roman" w:cs="Times New Roman"/>
          <w:sz w:val="24"/>
          <w:szCs w:val="24"/>
        </w:rPr>
        <w:t>образовательного</w:t>
      </w:r>
      <w:r w:rsidR="00655BB8" w:rsidRPr="00BE20EA">
        <w:rPr>
          <w:rFonts w:ascii="Times New Roman" w:hAnsi="Times New Roman" w:cs="Times New Roman"/>
          <w:sz w:val="24"/>
          <w:szCs w:val="24"/>
        </w:rPr>
        <w:t xml:space="preserve"> вида «Рябинушка» с. Гостищево Яковлевского </w:t>
      </w:r>
      <w:r w:rsidR="00BE20EA" w:rsidRPr="00BE20EA">
        <w:rPr>
          <w:rFonts w:ascii="Times New Roman" w:hAnsi="Times New Roman" w:cs="Times New Roman"/>
          <w:sz w:val="24"/>
          <w:szCs w:val="24"/>
        </w:rPr>
        <w:t>городского округа</w:t>
      </w:r>
      <w:r w:rsidR="00655BB8" w:rsidRPr="00E674DD">
        <w:rPr>
          <w:rFonts w:ascii="Times New Roman" w:hAnsi="Times New Roman" w:cs="Times New Roman"/>
          <w:color w:val="000000" w:themeColor="text1"/>
          <w:sz w:val="24"/>
          <w:szCs w:val="24"/>
        </w:rPr>
        <w:t>»</w:t>
      </w:r>
      <w:r w:rsidR="0082576B">
        <w:rPr>
          <w:rFonts w:ascii="Times New Roman" w:hAnsi="Times New Roman" w:cs="Times New Roman"/>
          <w:color w:val="000000" w:themeColor="text1"/>
          <w:sz w:val="24"/>
          <w:szCs w:val="24"/>
        </w:rPr>
        <w:t xml:space="preserve"> Козлитиной М.П., Бачуриной</w:t>
      </w:r>
      <w:r w:rsidR="00135C1B">
        <w:rPr>
          <w:rFonts w:ascii="Times New Roman" w:hAnsi="Times New Roman" w:cs="Times New Roman"/>
          <w:color w:val="000000" w:themeColor="text1"/>
          <w:sz w:val="24"/>
          <w:szCs w:val="24"/>
        </w:rPr>
        <w:t xml:space="preserve"> Т.А.</w:t>
      </w:r>
      <w:r w:rsidR="00861332">
        <w:rPr>
          <w:rFonts w:ascii="Times New Roman" w:hAnsi="Times New Roman" w:cs="Times New Roman"/>
          <w:color w:val="000000" w:themeColor="text1"/>
          <w:sz w:val="24"/>
          <w:szCs w:val="24"/>
        </w:rPr>
        <w:t xml:space="preserve"> </w:t>
      </w:r>
      <w:r w:rsidR="00307048">
        <w:rPr>
          <w:rFonts w:ascii="Times New Roman" w:hAnsi="Times New Roman" w:cs="Times New Roman"/>
          <w:color w:val="000000" w:themeColor="text1"/>
          <w:sz w:val="24"/>
          <w:szCs w:val="24"/>
        </w:rPr>
        <w:t>с</w:t>
      </w:r>
      <w:r w:rsidRPr="00E674DD">
        <w:rPr>
          <w:rFonts w:ascii="Times New Roman" w:hAnsi="Times New Roman" w:cs="Times New Roman"/>
          <w:color w:val="000000" w:themeColor="text1"/>
          <w:sz w:val="24"/>
          <w:szCs w:val="24"/>
        </w:rPr>
        <w:t xml:space="preserve"> учетом Основной общеобразовательной программы</w:t>
      </w:r>
      <w:r w:rsidR="009624E8">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rPr>
        <w:t>муниципального бюджетного дошкольного образовательного учреждения «Детский сад обще</w:t>
      </w:r>
      <w:r w:rsidR="00404E9C">
        <w:rPr>
          <w:rFonts w:ascii="Times New Roman" w:hAnsi="Times New Roman" w:cs="Times New Roman"/>
          <w:color w:val="000000" w:themeColor="text1"/>
          <w:sz w:val="24"/>
          <w:szCs w:val="24"/>
        </w:rPr>
        <w:t>образовательного</w:t>
      </w:r>
      <w:r w:rsidRPr="00E674DD">
        <w:rPr>
          <w:rFonts w:ascii="Times New Roman" w:hAnsi="Times New Roman" w:cs="Times New Roman"/>
          <w:color w:val="000000" w:themeColor="text1"/>
          <w:sz w:val="24"/>
          <w:szCs w:val="24"/>
        </w:rPr>
        <w:t xml:space="preserve"> вида «Рябинушка» с. Гостищево Яковлевского</w:t>
      </w:r>
      <w:r w:rsidR="00BE20EA">
        <w:rPr>
          <w:rFonts w:ascii="Times New Roman" w:hAnsi="Times New Roman" w:cs="Times New Roman"/>
          <w:color w:val="000000" w:themeColor="text1"/>
          <w:sz w:val="24"/>
          <w:szCs w:val="24"/>
        </w:rPr>
        <w:t xml:space="preserve"> городского округа</w:t>
      </w:r>
      <w:r w:rsidRPr="00E674DD">
        <w:rPr>
          <w:rFonts w:ascii="Times New Roman" w:hAnsi="Times New Roman" w:cs="Times New Roman"/>
          <w:color w:val="000000" w:themeColor="text1"/>
          <w:sz w:val="24"/>
          <w:szCs w:val="24"/>
        </w:rPr>
        <w:t>» на основании следующего нормативно – правового обеспечения:</w:t>
      </w:r>
    </w:p>
    <w:p w14:paraId="555D918C"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w:t>
      </w:r>
      <w:r w:rsidRPr="000071FD">
        <w:rPr>
          <w:rFonts w:ascii="Times New Roman" w:eastAsia="Calibri" w:hAnsi="Times New Roman" w:cs="Times New Roman"/>
          <w:color w:val="auto"/>
          <w:lang w:eastAsia="en-US"/>
        </w:rPr>
        <w:t>Федеральный закон от 29 декабря 2012 года № 273-ФЗ «Об образовании в Российской Федерации» (ред. от 24.03.2021года).</w:t>
      </w:r>
    </w:p>
    <w:p w14:paraId="01A59E53"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2.</w:t>
      </w:r>
      <w:r w:rsidRPr="000071FD">
        <w:rPr>
          <w:rFonts w:ascii="Times New Roman" w:eastAsia="Calibri" w:hAnsi="Times New Roman" w:cs="Times New Roman"/>
          <w:color w:val="auto"/>
          <w:lang w:eastAsia="en-US"/>
        </w:rPr>
        <w:t>Федеральный закон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w:t>
      </w:r>
    </w:p>
    <w:p w14:paraId="49B7904C"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3.</w:t>
      </w:r>
      <w:r w:rsidRPr="000071FD">
        <w:rPr>
          <w:rFonts w:ascii="Times New Roman" w:eastAsia="Calibri" w:hAnsi="Times New Roman" w:cs="Times New Roman"/>
          <w:color w:val="auto"/>
          <w:lang w:eastAsia="en-US"/>
        </w:rPr>
        <w:t>Федеральный закон от 27 июля 2006 г. № 152–ФЗ «О персональных данных».</w:t>
      </w:r>
    </w:p>
    <w:p w14:paraId="22278BA7"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4.</w:t>
      </w:r>
      <w:r w:rsidRPr="000071FD">
        <w:rPr>
          <w:rFonts w:ascii="Times New Roman" w:eastAsia="Calibri" w:hAnsi="Times New Roman" w:cs="Times New Roman"/>
          <w:color w:val="auto"/>
          <w:lang w:eastAsia="en-US"/>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62255504"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5.</w:t>
      </w:r>
      <w:r w:rsidRPr="000071FD">
        <w:rPr>
          <w:rFonts w:ascii="Times New Roman" w:eastAsia="Calibri" w:hAnsi="Times New Roman" w:cs="Times New Roman"/>
          <w:color w:val="auto"/>
          <w:lang w:eastAsia="en-US"/>
        </w:rPr>
        <w:t>Санитарные правила СП 2.4.3648-20 «Санитарно-эпидемиологические требования к организациям воспитания и обучения, отдыха и оздоровления детей, и молодежи» («Постановление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 декабря 2020 № 61573).</w:t>
      </w:r>
    </w:p>
    <w:p w14:paraId="4D3B6201"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6.</w:t>
      </w:r>
      <w:r w:rsidRPr="000071FD">
        <w:rPr>
          <w:rFonts w:ascii="Times New Roman" w:eastAsia="Calibri" w:hAnsi="Times New Roman" w:cs="Times New Roman"/>
          <w:color w:val="auto"/>
          <w:lang w:eastAsia="en-US"/>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7A2B9B40"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7.</w:t>
      </w:r>
      <w:r w:rsidRPr="000071FD">
        <w:rPr>
          <w:rFonts w:ascii="Times New Roman" w:eastAsia="Calibri" w:hAnsi="Times New Roman" w:cs="Times New Roman"/>
          <w:color w:val="auto"/>
          <w:lang w:eastAsia="en-US"/>
        </w:rPr>
        <w:t>Указ Президента Российской Федерации от 21 июля 2020 № 474 «О национальных целях развития Российской Федерации на период до 2030 года».</w:t>
      </w:r>
    </w:p>
    <w:p w14:paraId="75EFCCC0"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8.</w:t>
      </w:r>
      <w:r w:rsidRPr="000071FD">
        <w:rPr>
          <w:rFonts w:ascii="Times New Roman" w:eastAsia="Calibri" w:hAnsi="Times New Roman" w:cs="Times New Roman"/>
          <w:color w:val="auto"/>
          <w:lang w:eastAsia="en-US"/>
        </w:rPr>
        <w:t>Постановление Правительства Российской Федерации от 5 августа 2013 года № 662 «Об осуществлении мониторинга системы образования» (ред. от 12 марта 2020).</w:t>
      </w:r>
    </w:p>
    <w:p w14:paraId="0B8ECE2D"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9.</w:t>
      </w:r>
      <w:r w:rsidRPr="000071FD">
        <w:rPr>
          <w:rFonts w:ascii="Times New Roman" w:eastAsia="Calibri" w:hAnsi="Times New Roman" w:cs="Times New Roman"/>
          <w:color w:val="auto"/>
          <w:lang w:eastAsia="en-US"/>
        </w:rPr>
        <w:t xml:space="preserve">Приказ Министерства Просвещения России от 31 июля 2020 года № 373 </w:t>
      </w:r>
      <w:r>
        <w:rPr>
          <w:rFonts w:ascii="Times New Roman" w:eastAsia="Calibri" w:hAnsi="Times New Roman" w:cs="Times New Roman"/>
          <w:color w:val="auto"/>
          <w:lang w:eastAsia="en-US"/>
        </w:rPr>
        <w:t>«</w:t>
      </w:r>
      <w:r w:rsidRPr="000071FD">
        <w:rPr>
          <w:rFonts w:ascii="Times New Roman" w:eastAsia="Calibri" w:hAnsi="Times New Roman" w:cs="Times New Roman"/>
          <w:color w:val="auto"/>
          <w:lang w:eastAsia="en-US"/>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rFonts w:ascii="Times New Roman" w:eastAsia="Calibri" w:hAnsi="Times New Roman" w:cs="Times New Roman"/>
          <w:color w:val="auto"/>
          <w:lang w:eastAsia="en-US"/>
        </w:rPr>
        <w:t>»</w:t>
      </w:r>
      <w:r w:rsidRPr="000071FD">
        <w:rPr>
          <w:rFonts w:ascii="Times New Roman" w:eastAsia="Calibri" w:hAnsi="Times New Roman" w:cs="Times New Roman"/>
          <w:color w:val="auto"/>
          <w:lang w:eastAsia="en-US"/>
        </w:rPr>
        <w:t>.</w:t>
      </w:r>
    </w:p>
    <w:p w14:paraId="00884189"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10.</w:t>
      </w:r>
      <w:r w:rsidRPr="000071FD">
        <w:rPr>
          <w:rFonts w:ascii="Times New Roman" w:eastAsia="Calibri" w:hAnsi="Times New Roman" w:cs="Times New Roman"/>
          <w:color w:val="auto"/>
          <w:lang w:eastAsia="en-US"/>
        </w:rPr>
        <w:t xml:space="preserve">Примерная программа воспитания, одобренная решением федерального учебно-методического объединения по общему образованию от 02 июня 2020г. № 2/20 </w:t>
      </w:r>
      <w:hyperlink r:id="rId9" w:history="1">
        <w:r w:rsidRPr="008E453C">
          <w:rPr>
            <w:rStyle w:val="af5"/>
            <w:rFonts w:ascii="Times New Roman" w:eastAsia="Calibri" w:hAnsi="Times New Roman" w:cs="Times New Roman"/>
            <w:lang w:eastAsia="en-US"/>
          </w:rPr>
          <w:t>http://form.instrao.ru</w:t>
        </w:r>
      </w:hyperlink>
      <w:r>
        <w:rPr>
          <w:rFonts w:ascii="Times New Roman" w:eastAsia="Calibri" w:hAnsi="Times New Roman" w:cs="Times New Roman"/>
          <w:color w:val="auto"/>
          <w:lang w:eastAsia="en-US"/>
        </w:rPr>
        <w:t xml:space="preserve"> </w:t>
      </w:r>
    </w:p>
    <w:p w14:paraId="0646C631"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11.</w:t>
      </w:r>
      <w:r w:rsidRPr="000071FD">
        <w:rPr>
          <w:rFonts w:ascii="Times New Roman" w:eastAsia="Calibri" w:hAnsi="Times New Roman" w:cs="Times New Roman"/>
          <w:color w:val="auto"/>
          <w:lang w:eastAsia="en-US"/>
        </w:rPr>
        <w:t>Примерная рабочая программа воспитания для образовательных организаций, реализующих образовательные программы дошкольного образования, одобрена решением федерального учебно-методического объединения по общему образованию от 01.07.2021 года.</w:t>
      </w:r>
    </w:p>
    <w:p w14:paraId="642DF9BA" w14:textId="77777777" w:rsidR="007C1BC9" w:rsidRPr="000071FD"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12.</w:t>
      </w:r>
      <w:r w:rsidRPr="000071FD">
        <w:rPr>
          <w:rFonts w:ascii="Times New Roman" w:eastAsia="Calibri" w:hAnsi="Times New Roman" w:cs="Times New Roman"/>
          <w:color w:val="auto"/>
          <w:lang w:eastAsia="en-US"/>
        </w:rPr>
        <w:t>Лицензия на ведение образовательной деятельности ДОУ.</w:t>
      </w:r>
    </w:p>
    <w:p w14:paraId="52D2352F" w14:textId="77777777" w:rsidR="007C1BC9" w:rsidRDefault="007C1BC9" w:rsidP="007C1BC9">
      <w:pPr>
        <w:pStyle w:val="a4"/>
        <w:ind w:firstLine="709"/>
        <w:jc w:val="both"/>
        <w:rPr>
          <w:rFonts w:ascii="Times New Roman" w:eastAsia="Calibri" w:hAnsi="Times New Roman" w:cs="Times New Roman"/>
          <w:color w:val="auto"/>
          <w:lang w:eastAsia="en-US"/>
        </w:rPr>
      </w:pPr>
      <w:r>
        <w:rPr>
          <w:rFonts w:ascii="Times New Roman" w:eastAsia="Calibri" w:hAnsi="Times New Roman" w:cs="Times New Roman"/>
          <w:color w:val="auto"/>
          <w:lang w:eastAsia="en-US"/>
        </w:rPr>
        <w:t>13.</w:t>
      </w:r>
      <w:r w:rsidRPr="000071FD">
        <w:rPr>
          <w:rFonts w:ascii="Times New Roman" w:eastAsia="Calibri" w:hAnsi="Times New Roman" w:cs="Times New Roman"/>
          <w:color w:val="auto"/>
          <w:lang w:eastAsia="en-US"/>
        </w:rPr>
        <w:t>Устав МБДОУ.</w:t>
      </w:r>
    </w:p>
    <w:p w14:paraId="576D052D" w14:textId="654F3A24" w:rsidR="007375C5" w:rsidRPr="00F04EAB" w:rsidRDefault="007375C5" w:rsidP="00F04EAB">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noProof/>
          <w:color w:val="000000" w:themeColor="text1"/>
          <w:sz w:val="24"/>
          <w:szCs w:val="24"/>
          <w:lang w:eastAsia="ru-RU"/>
        </w:rPr>
        <w:drawing>
          <wp:anchor distT="0" distB="0" distL="114300" distR="114300" simplePos="0" relativeHeight="251657216" behindDoc="1" locked="0" layoutInCell="0" allowOverlap="1" wp14:anchorId="4CAA372F" wp14:editId="3913EF59">
            <wp:simplePos x="0" y="0"/>
            <wp:positionH relativeFrom="column">
              <wp:posOffset>-771525</wp:posOffset>
            </wp:positionH>
            <wp:positionV relativeFrom="paragraph">
              <wp:posOffset>527050</wp:posOffset>
            </wp:positionV>
            <wp:extent cx="4824095" cy="179705"/>
            <wp:effectExtent l="0" t="0" r="0" b="0"/>
            <wp:wrapNone/>
            <wp:docPr id="2" name="Прямоугольник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04570" y="7991475"/>
                      <a:ext cx="4824095" cy="179705"/>
                      <a:chOff x="1004570" y="7991475"/>
                      <a:chExt cx="4824095" cy="179705"/>
                    </a:xfrm>
                  </a:grpSpPr>
                  <a:sp>
                    <a:nvSpPr>
                      <a:cNvPr id="18" name="Прямоугольник 18"/>
                      <a:cNvSpPr>
                        <a:spLocks noChangeArrowheads="1"/>
                      </a:cNvSpPr>
                    </a:nvSpPr>
                    <a:spPr bwMode="auto">
                      <a:xfrm>
                        <a:off x="1004570" y="7991475"/>
                        <a:ext cx="482409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txSp>
                      <a:txBody>
                        <a:bodyPr rot="0" vert="horz" wrap="square" lIns="91440" tIns="45720" rIns="91440" bIns="45720" anchor="t" anchorCtr="0" upright="1">
                          <a:noAutofit/>
                        </a:bodyPr>
                        <a:lstStyle/>
                        <a:p>
                          <a:endParaRPr lang="ru-RU"/>
                        </a:p>
                      </a:txBody>
                      <a:useSpRect/>
                    </a:txSp>
                  </a:sp>
                </lc:lockedCanvas>
              </a:graphicData>
            </a:graphic>
          </wp:anchor>
        </w:drawing>
      </w:r>
      <w:r w:rsidRPr="00E674DD">
        <w:rPr>
          <w:rFonts w:ascii="Times New Roman" w:eastAsia="Times New Roman" w:hAnsi="Times New Roman" w:cs="Times New Roman"/>
          <w:color w:val="000000" w:themeColor="text1"/>
          <w:sz w:val="24"/>
          <w:szCs w:val="24"/>
          <w:lang w:eastAsia="ru-RU"/>
        </w:rPr>
        <w:t xml:space="preserve">Содержание обязательной части Программы соответствует содержанию </w:t>
      </w:r>
      <w:r w:rsidR="008D1145">
        <w:rPr>
          <w:rFonts w:ascii="Times New Roman" w:eastAsia="Times New Roman" w:hAnsi="Times New Roman" w:cs="Times New Roman"/>
          <w:color w:val="000000" w:themeColor="text1"/>
          <w:sz w:val="24"/>
          <w:szCs w:val="24"/>
          <w:lang w:eastAsia="ru-RU"/>
        </w:rPr>
        <w:t xml:space="preserve">инновационной </w:t>
      </w:r>
      <w:r w:rsidRPr="00E674DD">
        <w:rPr>
          <w:rFonts w:ascii="Times New Roman" w:eastAsia="Times New Roman" w:hAnsi="Times New Roman" w:cs="Times New Roman"/>
          <w:color w:val="000000" w:themeColor="text1"/>
          <w:sz w:val="24"/>
          <w:szCs w:val="24"/>
          <w:lang w:eastAsia="ru-RU"/>
        </w:rPr>
        <w:t xml:space="preserve">программы дошкольного образования «От рождения до школы» под </w:t>
      </w:r>
      <w:r w:rsidRPr="00E674DD">
        <w:rPr>
          <w:rFonts w:ascii="Times New Roman" w:eastAsia="Times New Roman" w:hAnsi="Times New Roman" w:cs="Times New Roman"/>
          <w:color w:val="000000" w:themeColor="text1"/>
          <w:sz w:val="24"/>
          <w:szCs w:val="24"/>
          <w:lang w:eastAsia="ru-RU"/>
        </w:rPr>
        <w:lastRenderedPageBreak/>
        <w:t xml:space="preserve">редакцией Н.Е. Вераксы, Т.С. Комаровой, </w:t>
      </w:r>
      <w:r w:rsidR="00401086">
        <w:rPr>
          <w:rFonts w:ascii="Times New Roman" w:eastAsia="Times New Roman" w:hAnsi="Times New Roman" w:cs="Times New Roman"/>
          <w:color w:val="000000" w:themeColor="text1"/>
          <w:sz w:val="24"/>
          <w:szCs w:val="24"/>
          <w:lang w:eastAsia="ru-RU"/>
        </w:rPr>
        <w:t>Э.М. Дорофеевой</w:t>
      </w:r>
      <w:r w:rsidR="00655BB8" w:rsidRPr="00655BB8">
        <w:rPr>
          <w:rFonts w:ascii="Times New Roman" w:eastAsia="Times New Roman" w:hAnsi="Times New Roman" w:cs="Times New Roman"/>
          <w:color w:val="000000" w:themeColor="text1"/>
          <w:sz w:val="24"/>
          <w:szCs w:val="24"/>
          <w:lang w:eastAsia="ru-RU"/>
        </w:rPr>
        <w:t xml:space="preserve">. – </w:t>
      </w:r>
      <w:r w:rsidR="008D1145">
        <w:rPr>
          <w:rFonts w:ascii="Times New Roman" w:eastAsia="Times New Roman" w:hAnsi="Times New Roman" w:cs="Times New Roman"/>
          <w:color w:val="000000" w:themeColor="text1"/>
          <w:sz w:val="24"/>
          <w:szCs w:val="24"/>
          <w:lang w:eastAsia="ru-RU"/>
        </w:rPr>
        <w:t>6-е изд.,</w:t>
      </w:r>
      <w:r w:rsidR="00655BB8" w:rsidRPr="00655BB8">
        <w:rPr>
          <w:rFonts w:ascii="Times New Roman" w:eastAsia="Times New Roman" w:hAnsi="Times New Roman" w:cs="Times New Roman"/>
          <w:color w:val="000000" w:themeColor="text1"/>
          <w:sz w:val="24"/>
          <w:szCs w:val="24"/>
          <w:lang w:eastAsia="ru-RU"/>
        </w:rPr>
        <w:t xml:space="preserve"> доп. – М.: МОЗАИКА – СИНТЕЗ, 20</w:t>
      </w:r>
      <w:r w:rsidR="008D1145">
        <w:rPr>
          <w:rFonts w:ascii="Times New Roman" w:eastAsia="Times New Roman" w:hAnsi="Times New Roman" w:cs="Times New Roman"/>
          <w:color w:val="000000" w:themeColor="text1"/>
          <w:sz w:val="24"/>
          <w:szCs w:val="24"/>
          <w:lang w:eastAsia="ru-RU"/>
        </w:rPr>
        <w:t>21</w:t>
      </w:r>
      <w:r w:rsidR="00655BB8" w:rsidRPr="00655BB8">
        <w:rPr>
          <w:rFonts w:ascii="Times New Roman" w:eastAsia="Times New Roman" w:hAnsi="Times New Roman" w:cs="Times New Roman"/>
          <w:color w:val="000000" w:themeColor="text1"/>
          <w:sz w:val="24"/>
          <w:szCs w:val="24"/>
          <w:lang w:eastAsia="ru-RU"/>
        </w:rPr>
        <w:t xml:space="preserve">. – </w:t>
      </w:r>
      <w:r w:rsidR="008D1145">
        <w:rPr>
          <w:rFonts w:ascii="Times New Roman" w:eastAsia="Times New Roman" w:hAnsi="Times New Roman" w:cs="Times New Roman"/>
          <w:color w:val="000000" w:themeColor="text1"/>
          <w:sz w:val="24"/>
          <w:szCs w:val="24"/>
          <w:lang w:eastAsia="ru-RU"/>
        </w:rPr>
        <w:t>368с.</w:t>
      </w:r>
    </w:p>
    <w:p w14:paraId="0C6C636C" w14:textId="12F72706" w:rsidR="00D7356C" w:rsidRPr="00952570" w:rsidRDefault="00D7356C" w:rsidP="0027615C">
      <w:pPr>
        <w:pStyle w:val="a4"/>
        <w:ind w:firstLine="709"/>
        <w:jc w:val="both"/>
        <w:rPr>
          <w:rFonts w:ascii="Times New Roman" w:hAnsi="Times New Roman" w:cs="Times New Roman"/>
          <w:color w:val="000000" w:themeColor="text1" w:themeShade="80"/>
        </w:rPr>
      </w:pPr>
      <w:r w:rsidRPr="00952570">
        <w:rPr>
          <w:rFonts w:ascii="Times New Roman" w:hAnsi="Times New Roman" w:cs="Times New Roman"/>
          <w:color w:val="000000" w:themeColor="text1" w:themeShade="80"/>
        </w:rPr>
        <w:t xml:space="preserve">Программа определяет цель, задачи, планируемые результаты и отражает особенности содержания и организации образовательного процесса в группе </w:t>
      </w:r>
      <w:r w:rsidR="004A4C6A">
        <w:rPr>
          <w:rFonts w:ascii="Times New Roman" w:hAnsi="Times New Roman" w:cs="Times New Roman"/>
          <w:color w:val="000000" w:themeColor="text1"/>
        </w:rPr>
        <w:t>старшего</w:t>
      </w:r>
      <w:r w:rsidRPr="00952570">
        <w:rPr>
          <w:rFonts w:ascii="Times New Roman" w:hAnsi="Times New Roman" w:cs="Times New Roman"/>
          <w:color w:val="FF0000"/>
        </w:rPr>
        <w:t xml:space="preserve"> </w:t>
      </w:r>
      <w:r w:rsidRPr="00952570">
        <w:rPr>
          <w:rFonts w:ascii="Times New Roman" w:hAnsi="Times New Roman" w:cs="Times New Roman"/>
          <w:color w:val="000000" w:themeColor="text1" w:themeShade="80"/>
        </w:rPr>
        <w:t>возраста.</w:t>
      </w:r>
    </w:p>
    <w:p w14:paraId="352ED212" w14:textId="77777777" w:rsidR="00D7356C" w:rsidRPr="00952570" w:rsidRDefault="00D7356C" w:rsidP="0027615C">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 xml:space="preserve">Программа обеспечивает развитие личности детей старшего дошкольного возраста (5-6 лет) в различных видах общения и деятельности с учётом их возрастных, индивидуальных психологических и физиологических особенностей. </w:t>
      </w:r>
    </w:p>
    <w:p w14:paraId="603DB9FB" w14:textId="77777777" w:rsidR="00D7356C" w:rsidRPr="00952570" w:rsidRDefault="00D7356C" w:rsidP="0027615C">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 xml:space="preserve">Решение программных образовательных задач осуществляется в ходе режимных моментов, в рамках непосредственно образовательной деятельности, в разных формах совместной деятельности взрослых и детей, а также в самостоятельной деятельности детей. </w:t>
      </w:r>
    </w:p>
    <w:p w14:paraId="3B14A9ED" w14:textId="77777777" w:rsidR="00D7356C" w:rsidRPr="00952570" w:rsidRDefault="00D7356C" w:rsidP="0027615C">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 xml:space="preserve">В основе Программы лежит комплексно–тематический принцип планирования с ведущей игровой деятельностью, в основу которого положена идея интеграции содержания образовательных областей, объединенных общей темой, т.к. интегрированный подход дает возможность развивать в единстве познавательную, эмоциональную и практическую сферы личности детей. </w:t>
      </w:r>
    </w:p>
    <w:p w14:paraId="22C7B77A" w14:textId="77777777" w:rsidR="00D7356C" w:rsidRPr="00952570" w:rsidRDefault="00D7356C" w:rsidP="0027615C">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 xml:space="preserve">Программа включает три основных раздела: целевой, содержательный и организационный. </w:t>
      </w:r>
    </w:p>
    <w:p w14:paraId="62D676A5" w14:textId="77777777" w:rsidR="00D7356C" w:rsidRPr="00952570" w:rsidRDefault="00D7356C" w:rsidP="0027615C">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14:paraId="5892820A" w14:textId="77777777" w:rsidR="00D7356C" w:rsidRPr="00952570" w:rsidRDefault="00D7356C" w:rsidP="0082576B">
      <w:pPr>
        <w:pStyle w:val="a4"/>
        <w:ind w:firstLine="709"/>
        <w:jc w:val="both"/>
        <w:rPr>
          <w:rFonts w:ascii="Times New Roman" w:eastAsia="Times New Roman" w:hAnsi="Times New Roman" w:cs="Times New Roman"/>
          <w:szCs w:val="28"/>
        </w:rPr>
      </w:pPr>
      <w:r w:rsidRPr="00952570">
        <w:rPr>
          <w:rFonts w:ascii="Times New Roman" w:eastAsia="Times New Roman" w:hAnsi="Times New Roman" w:cs="Times New Roman"/>
          <w:szCs w:val="28"/>
        </w:rPr>
        <w:t>В часть, формируемую участниками образовательных отношений, включены парциальные программы:</w:t>
      </w:r>
    </w:p>
    <w:p w14:paraId="1BAE1D8D" w14:textId="1FE70835" w:rsidR="0082576B" w:rsidRPr="001937B1" w:rsidRDefault="00952570" w:rsidP="00CD0AC9">
      <w:pPr>
        <w:pStyle w:val="a5"/>
        <w:numPr>
          <w:ilvl w:val="0"/>
          <w:numId w:val="3"/>
        </w:numPr>
        <w:overflowPunct w:val="0"/>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1937B1">
        <w:rPr>
          <w:rFonts w:ascii="Times New Roman" w:eastAsia="Times New Roman" w:hAnsi="Times New Roman"/>
          <w:bCs/>
          <w:sz w:val="24"/>
          <w:szCs w:val="24"/>
          <w:lang w:eastAsia="ru-RU"/>
        </w:rPr>
        <w:t>«Здравствуй, мир Белогорья!» (</w:t>
      </w:r>
      <w:r w:rsidR="0082576B" w:rsidRPr="001937B1">
        <w:rPr>
          <w:rFonts w:ascii="Times New Roman" w:hAnsi="Times New Roman" w:cs="Times New Roman"/>
          <w:bCs/>
          <w:sz w:val="24"/>
          <w:szCs w:val="24"/>
        </w:rPr>
        <w:t>Л.В.</w:t>
      </w:r>
      <w:r w:rsidR="001937B1" w:rsidRPr="001937B1">
        <w:rPr>
          <w:rFonts w:ascii="Times New Roman" w:hAnsi="Times New Roman" w:cs="Times New Roman"/>
          <w:bCs/>
          <w:sz w:val="24"/>
          <w:szCs w:val="24"/>
        </w:rPr>
        <w:t xml:space="preserve"> </w:t>
      </w:r>
      <w:r w:rsidR="0082576B" w:rsidRPr="001937B1">
        <w:rPr>
          <w:rFonts w:ascii="Times New Roman" w:hAnsi="Times New Roman" w:cs="Times New Roman"/>
          <w:bCs/>
          <w:sz w:val="24"/>
          <w:szCs w:val="24"/>
        </w:rPr>
        <w:t>Серых, Г.А.</w:t>
      </w:r>
      <w:r w:rsidRPr="001937B1">
        <w:rPr>
          <w:rFonts w:ascii="Times New Roman" w:hAnsi="Times New Roman" w:cs="Times New Roman"/>
          <w:bCs/>
          <w:sz w:val="24"/>
          <w:szCs w:val="24"/>
        </w:rPr>
        <w:t xml:space="preserve"> Репринцева</w:t>
      </w:r>
      <w:r w:rsidRPr="001937B1">
        <w:rPr>
          <w:rFonts w:ascii="Times New Roman" w:eastAsia="Times New Roman" w:hAnsi="Times New Roman"/>
          <w:bCs/>
          <w:sz w:val="24"/>
          <w:szCs w:val="24"/>
          <w:lang w:eastAsia="ru-RU"/>
        </w:rPr>
        <w:t>)</w:t>
      </w:r>
      <w:r w:rsidR="001937B1" w:rsidRPr="001937B1">
        <w:rPr>
          <w:rFonts w:ascii="Times New Roman" w:eastAsia="Times New Roman" w:hAnsi="Times New Roman"/>
          <w:bCs/>
          <w:sz w:val="24"/>
          <w:szCs w:val="24"/>
          <w:lang w:eastAsia="ru-RU"/>
        </w:rPr>
        <w:t xml:space="preserve"> /</w:t>
      </w:r>
      <w:r w:rsidR="00F62BE8" w:rsidRPr="001937B1">
        <w:rPr>
          <w:rFonts w:ascii="Times New Roman" w:eastAsia="Times New Roman" w:hAnsi="Times New Roman" w:cs="Times New Roman"/>
          <w:sz w:val="24"/>
          <w:szCs w:val="24"/>
        </w:rPr>
        <w:t xml:space="preserve"> (ОО «</w:t>
      </w:r>
      <w:r w:rsidR="00032FBB" w:rsidRPr="001937B1">
        <w:rPr>
          <w:rFonts w:ascii="Times New Roman" w:eastAsia="Times New Roman" w:hAnsi="Times New Roman" w:cs="Times New Roman"/>
          <w:sz w:val="24"/>
          <w:szCs w:val="24"/>
        </w:rPr>
        <w:t xml:space="preserve">Познавательное </w:t>
      </w:r>
      <w:r w:rsidR="00F62BE8" w:rsidRPr="001937B1">
        <w:rPr>
          <w:rFonts w:ascii="Times New Roman" w:eastAsia="Times New Roman" w:hAnsi="Times New Roman" w:cs="Times New Roman"/>
          <w:sz w:val="24"/>
          <w:szCs w:val="24"/>
        </w:rPr>
        <w:t>развитие»)</w:t>
      </w:r>
      <w:r w:rsidR="0082576B" w:rsidRPr="001937B1">
        <w:rPr>
          <w:rFonts w:ascii="Times New Roman" w:eastAsia="Times New Roman" w:hAnsi="Times New Roman" w:cs="Times New Roman"/>
          <w:sz w:val="24"/>
          <w:szCs w:val="24"/>
        </w:rPr>
        <w:t>;</w:t>
      </w:r>
    </w:p>
    <w:p w14:paraId="5CCA3D0E" w14:textId="17DD6D24" w:rsidR="0082576B" w:rsidRPr="001937B1" w:rsidRDefault="00952570" w:rsidP="00CD0AC9">
      <w:pPr>
        <w:pStyle w:val="a5"/>
        <w:numPr>
          <w:ilvl w:val="0"/>
          <w:numId w:val="3"/>
        </w:numPr>
        <w:overflowPunct w:val="0"/>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1937B1">
        <w:rPr>
          <w:rFonts w:ascii="Times New Roman" w:hAnsi="Times New Roman" w:cs="Times New Roman"/>
          <w:bCs/>
          <w:sz w:val="24"/>
          <w:szCs w:val="24"/>
        </w:rPr>
        <w:t>«Цветной мир Белогорья» (Л.В. Серых, С.И. Линник-Ботова, А.Б. Богун, Н.В. Косова, Н.В. Яковлева)</w:t>
      </w:r>
      <w:r w:rsidR="00F62BE8" w:rsidRPr="001937B1">
        <w:rPr>
          <w:rFonts w:ascii="Times New Roman" w:eastAsia="Times New Roman" w:hAnsi="Times New Roman" w:cs="Times New Roman"/>
          <w:sz w:val="24"/>
          <w:szCs w:val="24"/>
        </w:rPr>
        <w:t xml:space="preserve"> </w:t>
      </w:r>
      <w:r w:rsidR="001937B1" w:rsidRPr="001937B1">
        <w:rPr>
          <w:rFonts w:ascii="Times New Roman" w:eastAsia="Times New Roman" w:hAnsi="Times New Roman" w:cs="Times New Roman"/>
          <w:sz w:val="24"/>
          <w:szCs w:val="24"/>
        </w:rPr>
        <w:t xml:space="preserve">/ </w:t>
      </w:r>
      <w:r w:rsidR="00F62BE8" w:rsidRPr="001937B1">
        <w:rPr>
          <w:rFonts w:ascii="Times New Roman" w:eastAsia="Times New Roman" w:hAnsi="Times New Roman" w:cs="Times New Roman"/>
          <w:sz w:val="24"/>
          <w:szCs w:val="24"/>
        </w:rPr>
        <w:t>(ОО «Художественно- эстетическое развитие»)</w:t>
      </w:r>
      <w:r w:rsidR="0082576B" w:rsidRPr="001937B1">
        <w:rPr>
          <w:rFonts w:ascii="Times New Roman" w:eastAsia="Times New Roman" w:hAnsi="Times New Roman" w:cs="Times New Roman"/>
          <w:sz w:val="24"/>
          <w:szCs w:val="24"/>
        </w:rPr>
        <w:t>;</w:t>
      </w:r>
    </w:p>
    <w:p w14:paraId="021597DC" w14:textId="2D24BD64" w:rsidR="0082576B" w:rsidRPr="001937B1" w:rsidRDefault="00952570" w:rsidP="00CD0AC9">
      <w:pPr>
        <w:pStyle w:val="a5"/>
        <w:numPr>
          <w:ilvl w:val="0"/>
          <w:numId w:val="3"/>
        </w:numPr>
        <w:overflowPunct w:val="0"/>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1937B1">
        <w:rPr>
          <w:rFonts w:ascii="Times New Roman" w:hAnsi="Times New Roman" w:cs="Times New Roman"/>
          <w:bCs/>
          <w:iCs/>
          <w:sz w:val="24"/>
          <w:szCs w:val="24"/>
        </w:rPr>
        <w:t>«Ладушки» (И. Каплунова, К. Новоскольцева)</w:t>
      </w:r>
      <w:r w:rsidR="00F62BE8" w:rsidRPr="001937B1">
        <w:rPr>
          <w:rFonts w:ascii="Times New Roman" w:eastAsia="Times New Roman" w:hAnsi="Times New Roman" w:cs="Times New Roman"/>
          <w:sz w:val="24"/>
          <w:szCs w:val="24"/>
        </w:rPr>
        <w:t xml:space="preserve"> </w:t>
      </w:r>
      <w:r w:rsidR="001937B1" w:rsidRPr="001937B1">
        <w:rPr>
          <w:rFonts w:ascii="Times New Roman" w:eastAsia="Times New Roman" w:hAnsi="Times New Roman" w:cs="Times New Roman"/>
          <w:sz w:val="24"/>
          <w:szCs w:val="24"/>
        </w:rPr>
        <w:t xml:space="preserve">/ </w:t>
      </w:r>
      <w:r w:rsidR="00F62BE8" w:rsidRPr="001937B1">
        <w:rPr>
          <w:rFonts w:ascii="Times New Roman" w:eastAsia="Times New Roman" w:hAnsi="Times New Roman" w:cs="Times New Roman"/>
          <w:sz w:val="24"/>
          <w:szCs w:val="24"/>
        </w:rPr>
        <w:t>(ОО «</w:t>
      </w:r>
      <w:r w:rsidR="00032FBB" w:rsidRPr="001937B1">
        <w:rPr>
          <w:rFonts w:ascii="Times New Roman" w:eastAsia="Times New Roman" w:hAnsi="Times New Roman" w:cs="Times New Roman"/>
          <w:sz w:val="24"/>
          <w:szCs w:val="24"/>
        </w:rPr>
        <w:t xml:space="preserve">Художественно-эстетическое </w:t>
      </w:r>
      <w:r w:rsidR="00F62BE8" w:rsidRPr="001937B1">
        <w:rPr>
          <w:rFonts w:ascii="Times New Roman" w:eastAsia="Times New Roman" w:hAnsi="Times New Roman" w:cs="Times New Roman"/>
          <w:sz w:val="24"/>
          <w:szCs w:val="24"/>
        </w:rPr>
        <w:t>развитие»)</w:t>
      </w:r>
      <w:r w:rsidR="0082576B" w:rsidRPr="001937B1">
        <w:rPr>
          <w:rFonts w:ascii="Times New Roman" w:hAnsi="Times New Roman" w:cs="Times New Roman"/>
          <w:bCs/>
          <w:iCs/>
          <w:sz w:val="24"/>
          <w:szCs w:val="24"/>
        </w:rPr>
        <w:t>;</w:t>
      </w:r>
    </w:p>
    <w:p w14:paraId="7A514D75" w14:textId="66AE0262" w:rsidR="0082576B" w:rsidRPr="001937B1" w:rsidRDefault="00952570" w:rsidP="00CD0AC9">
      <w:pPr>
        <w:pStyle w:val="a5"/>
        <w:numPr>
          <w:ilvl w:val="0"/>
          <w:numId w:val="3"/>
        </w:numPr>
        <w:overflowPunct w:val="0"/>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1937B1">
        <w:rPr>
          <w:rFonts w:ascii="Times New Roman" w:hAnsi="Times New Roman" w:cs="Times New Roman"/>
          <w:bCs/>
          <w:iCs/>
          <w:sz w:val="24"/>
          <w:szCs w:val="24"/>
        </w:rPr>
        <w:t>«Экономическое воспитание дошкольников: формирование предпосылок финансовой грамотности»</w:t>
      </w:r>
      <w:r w:rsidR="001937B1" w:rsidRPr="001937B1">
        <w:rPr>
          <w:rFonts w:ascii="Times New Roman" w:hAnsi="Times New Roman" w:cs="Times New Roman"/>
          <w:bCs/>
          <w:iCs/>
          <w:sz w:val="24"/>
          <w:szCs w:val="24"/>
        </w:rPr>
        <w:t xml:space="preserve"> (</w:t>
      </w:r>
      <w:bookmarkStart w:id="1" w:name="_Hlk84081757"/>
      <w:r w:rsidR="001937B1" w:rsidRPr="007173AC">
        <w:rPr>
          <w:rFonts w:ascii="Times New Roman" w:eastAsia="Times New Roman" w:hAnsi="Times New Roman" w:cs="Times New Roman"/>
          <w:color w:val="000000"/>
          <w:sz w:val="24"/>
          <w:szCs w:val="24"/>
          <w:lang w:eastAsia="ru-RU"/>
        </w:rPr>
        <w:t>Шатова А.Д.,</w:t>
      </w:r>
      <w:r w:rsidR="001937B1">
        <w:rPr>
          <w:rFonts w:ascii="Times New Roman" w:eastAsia="Times New Roman" w:hAnsi="Times New Roman" w:cs="Times New Roman"/>
          <w:color w:val="000000"/>
          <w:sz w:val="24"/>
          <w:szCs w:val="24"/>
          <w:lang w:eastAsia="ru-RU"/>
        </w:rPr>
        <w:t xml:space="preserve"> </w:t>
      </w:r>
      <w:r w:rsidR="001937B1" w:rsidRPr="007173AC">
        <w:rPr>
          <w:rFonts w:ascii="Times New Roman" w:eastAsia="Times New Roman" w:hAnsi="Times New Roman" w:cs="Times New Roman"/>
          <w:color w:val="000000"/>
          <w:sz w:val="24"/>
          <w:szCs w:val="24"/>
          <w:lang w:eastAsia="ru-RU"/>
        </w:rPr>
        <w:t xml:space="preserve">Аксенова </w:t>
      </w:r>
      <w:r w:rsidR="001937B1" w:rsidRPr="006C1F1A">
        <w:rPr>
          <w:rFonts w:ascii="Times New Roman" w:eastAsia="Times New Roman" w:hAnsi="Times New Roman" w:cs="Times New Roman"/>
          <w:color w:val="000000"/>
          <w:sz w:val="24"/>
          <w:szCs w:val="24"/>
          <w:lang w:eastAsia="ru-RU"/>
        </w:rPr>
        <w:t>Ю.А., Кириллов И.Л</w:t>
      </w:r>
      <w:r w:rsidR="001937B1">
        <w:rPr>
          <w:rFonts w:ascii="Times New Roman" w:eastAsia="Times New Roman" w:hAnsi="Times New Roman" w:cs="Times New Roman"/>
          <w:color w:val="000000"/>
          <w:sz w:val="24"/>
          <w:szCs w:val="24"/>
          <w:lang w:eastAsia="ru-RU"/>
        </w:rPr>
        <w:t>.</w:t>
      </w:r>
      <w:r w:rsidR="001937B1" w:rsidRPr="006C1F1A">
        <w:rPr>
          <w:rFonts w:ascii="Times New Roman" w:eastAsia="Times New Roman" w:hAnsi="Times New Roman" w:cs="Times New Roman"/>
          <w:color w:val="000000"/>
          <w:sz w:val="24"/>
          <w:szCs w:val="24"/>
          <w:lang w:eastAsia="ru-RU"/>
        </w:rPr>
        <w:t>, Давыдова В.Е., Мищенко И.С.</w:t>
      </w:r>
      <w:bookmarkEnd w:id="1"/>
      <w:r w:rsidR="001937B1" w:rsidRPr="001937B1">
        <w:rPr>
          <w:rFonts w:ascii="Times New Roman" w:hAnsi="Times New Roman" w:cs="Times New Roman"/>
          <w:bCs/>
          <w:iCs/>
          <w:sz w:val="24"/>
          <w:szCs w:val="24"/>
        </w:rPr>
        <w:t>) /</w:t>
      </w:r>
      <w:r w:rsidRPr="001937B1">
        <w:rPr>
          <w:rFonts w:ascii="Times New Roman" w:hAnsi="Times New Roman" w:cs="Times New Roman"/>
          <w:bCs/>
          <w:iCs/>
          <w:sz w:val="24"/>
          <w:szCs w:val="24"/>
        </w:rPr>
        <w:t xml:space="preserve"> </w:t>
      </w:r>
      <w:r w:rsidR="00F62BE8" w:rsidRPr="001937B1">
        <w:rPr>
          <w:rFonts w:ascii="Times New Roman" w:eastAsia="Times New Roman" w:hAnsi="Times New Roman" w:cs="Times New Roman"/>
          <w:sz w:val="24"/>
          <w:szCs w:val="24"/>
        </w:rPr>
        <w:t>(ОО «</w:t>
      </w:r>
      <w:r w:rsidR="00032FBB" w:rsidRPr="001937B1">
        <w:rPr>
          <w:rFonts w:ascii="Times New Roman" w:eastAsia="Times New Roman" w:hAnsi="Times New Roman" w:cs="Times New Roman"/>
          <w:sz w:val="24"/>
          <w:szCs w:val="24"/>
        </w:rPr>
        <w:t>Социально- комму</w:t>
      </w:r>
      <w:r w:rsidR="00F16A2E" w:rsidRPr="001937B1">
        <w:rPr>
          <w:rFonts w:ascii="Times New Roman" w:eastAsia="Times New Roman" w:hAnsi="Times New Roman" w:cs="Times New Roman"/>
          <w:sz w:val="24"/>
          <w:szCs w:val="24"/>
        </w:rPr>
        <w:t>ни</w:t>
      </w:r>
      <w:r w:rsidR="00032FBB" w:rsidRPr="001937B1">
        <w:rPr>
          <w:rFonts w:ascii="Times New Roman" w:eastAsia="Times New Roman" w:hAnsi="Times New Roman" w:cs="Times New Roman"/>
          <w:sz w:val="24"/>
          <w:szCs w:val="24"/>
        </w:rPr>
        <w:t>кативно</w:t>
      </w:r>
      <w:r w:rsidR="00F62BE8" w:rsidRPr="001937B1">
        <w:rPr>
          <w:rFonts w:ascii="Times New Roman" w:eastAsia="Times New Roman" w:hAnsi="Times New Roman" w:cs="Times New Roman"/>
          <w:sz w:val="24"/>
          <w:szCs w:val="24"/>
        </w:rPr>
        <w:t>е развитие»)</w:t>
      </w:r>
      <w:r w:rsidR="0082576B" w:rsidRPr="001937B1">
        <w:rPr>
          <w:rFonts w:ascii="Times New Roman" w:hAnsi="Times New Roman" w:cs="Times New Roman"/>
          <w:bCs/>
          <w:iCs/>
          <w:sz w:val="24"/>
          <w:szCs w:val="24"/>
        </w:rPr>
        <w:t>;</w:t>
      </w:r>
    </w:p>
    <w:p w14:paraId="52302DC6" w14:textId="163DCA57" w:rsidR="00720A56" w:rsidRPr="0082576B" w:rsidRDefault="00720A56" w:rsidP="00CD0AC9">
      <w:pPr>
        <w:pStyle w:val="a5"/>
        <w:numPr>
          <w:ilvl w:val="0"/>
          <w:numId w:val="3"/>
        </w:numPr>
        <w:overflowPunct w:val="0"/>
        <w:autoSpaceDE w:val="0"/>
        <w:autoSpaceDN w:val="0"/>
        <w:adjustRightInd w:val="0"/>
        <w:spacing w:after="0" w:line="240" w:lineRule="auto"/>
        <w:ind w:left="0" w:firstLine="709"/>
        <w:jc w:val="both"/>
        <w:rPr>
          <w:rFonts w:ascii="Times New Roman" w:eastAsia="Times New Roman" w:hAnsi="Times New Roman"/>
          <w:bCs/>
          <w:sz w:val="24"/>
          <w:szCs w:val="24"/>
          <w:lang w:eastAsia="ru-RU"/>
        </w:rPr>
      </w:pPr>
      <w:r w:rsidRPr="001937B1">
        <w:rPr>
          <w:rFonts w:ascii="Times New Roman" w:eastAsia="Times New Roman" w:hAnsi="Times New Roman" w:cs="Times New Roman"/>
          <w:sz w:val="24"/>
          <w:szCs w:val="24"/>
        </w:rPr>
        <w:t>«Играйте на здоровье!» программа и технология ее применения в ДОУ</w:t>
      </w:r>
      <w:r w:rsidR="001937B1" w:rsidRPr="001937B1">
        <w:rPr>
          <w:rFonts w:ascii="Times New Roman" w:eastAsia="Times New Roman" w:hAnsi="Times New Roman" w:cs="Times New Roman"/>
          <w:sz w:val="24"/>
          <w:szCs w:val="24"/>
        </w:rPr>
        <w:t xml:space="preserve"> (</w:t>
      </w:r>
      <w:r w:rsidRPr="001937B1">
        <w:rPr>
          <w:rFonts w:ascii="Times New Roman" w:eastAsia="Times New Roman" w:hAnsi="Times New Roman" w:cs="Times New Roman"/>
          <w:sz w:val="24"/>
          <w:szCs w:val="24"/>
        </w:rPr>
        <w:t>Л.Н. Волошина, Т.В. Курилова</w:t>
      </w:r>
      <w:r w:rsidR="001937B1" w:rsidRPr="001937B1">
        <w:rPr>
          <w:rFonts w:ascii="Times New Roman" w:eastAsia="Times New Roman" w:hAnsi="Times New Roman" w:cs="Times New Roman"/>
          <w:sz w:val="24"/>
          <w:szCs w:val="24"/>
        </w:rPr>
        <w:t>) /</w:t>
      </w:r>
      <w:r w:rsidRPr="001937B1">
        <w:rPr>
          <w:rFonts w:ascii="Times New Roman" w:eastAsia="Times New Roman" w:hAnsi="Times New Roman" w:cs="Times New Roman"/>
          <w:sz w:val="24"/>
          <w:szCs w:val="24"/>
        </w:rPr>
        <w:t xml:space="preserve"> </w:t>
      </w:r>
      <w:bookmarkStart w:id="2" w:name="_Hlk80271237"/>
      <w:r w:rsidRPr="001937B1">
        <w:rPr>
          <w:rFonts w:ascii="Times New Roman" w:eastAsia="Times New Roman" w:hAnsi="Times New Roman" w:cs="Times New Roman"/>
          <w:sz w:val="24"/>
          <w:szCs w:val="24"/>
        </w:rPr>
        <w:t>(ОО «Физическое</w:t>
      </w:r>
      <w:r w:rsidRPr="0082576B">
        <w:rPr>
          <w:rFonts w:ascii="Times New Roman" w:eastAsia="Times New Roman" w:hAnsi="Times New Roman" w:cs="Times New Roman"/>
          <w:szCs w:val="28"/>
        </w:rPr>
        <w:t xml:space="preserve"> развитие»)</w:t>
      </w:r>
      <w:bookmarkEnd w:id="2"/>
      <w:r w:rsidR="0082576B">
        <w:rPr>
          <w:rFonts w:ascii="Times New Roman" w:eastAsia="Times New Roman" w:hAnsi="Times New Roman" w:cs="Times New Roman"/>
          <w:szCs w:val="28"/>
        </w:rPr>
        <w:t>.</w:t>
      </w:r>
    </w:p>
    <w:p w14:paraId="2011864C" w14:textId="6FD5BA0D" w:rsidR="007375C5" w:rsidRPr="00720A56" w:rsidRDefault="007375C5" w:rsidP="0082576B">
      <w:pPr>
        <w:overflowPunct w:val="0"/>
        <w:autoSpaceDE w:val="0"/>
        <w:autoSpaceDN w:val="0"/>
        <w:adjustRightInd w:val="0"/>
        <w:spacing w:after="0" w:line="240" w:lineRule="auto"/>
        <w:ind w:firstLine="709"/>
        <w:jc w:val="both"/>
        <w:rPr>
          <w:rFonts w:ascii="Times New Roman" w:eastAsia="Times New Roman" w:hAnsi="Times New Roman"/>
          <w:bCs/>
          <w:sz w:val="24"/>
          <w:szCs w:val="24"/>
          <w:lang w:eastAsia="ru-RU"/>
        </w:rPr>
      </w:pPr>
      <w:r w:rsidRPr="00E674DD">
        <w:rPr>
          <w:rFonts w:ascii="Times New Roman" w:eastAsia="Arial Unicode MS" w:hAnsi="Times New Roman" w:cs="Times New Roman"/>
          <w:color w:val="000000" w:themeColor="text1"/>
          <w:sz w:val="24"/>
          <w:szCs w:val="24"/>
          <w:lang w:eastAsia="ru-RU"/>
        </w:rPr>
        <w:t>Срок реализ</w:t>
      </w:r>
      <w:r>
        <w:rPr>
          <w:rFonts w:ascii="Times New Roman" w:eastAsia="Arial Unicode MS" w:hAnsi="Times New Roman" w:cs="Times New Roman"/>
          <w:color w:val="000000" w:themeColor="text1"/>
          <w:sz w:val="24"/>
          <w:szCs w:val="24"/>
          <w:lang w:eastAsia="ru-RU"/>
        </w:rPr>
        <w:t xml:space="preserve">ации рабочей программы </w:t>
      </w:r>
      <w:r w:rsidRPr="00BE20EA">
        <w:rPr>
          <w:rFonts w:ascii="Times New Roman" w:eastAsia="Arial Unicode MS" w:hAnsi="Times New Roman" w:cs="Times New Roman"/>
          <w:sz w:val="24"/>
          <w:szCs w:val="24"/>
          <w:lang w:eastAsia="ru-RU"/>
        </w:rPr>
        <w:t xml:space="preserve">- 1 год </w:t>
      </w:r>
      <w:r w:rsidR="00BE20EA" w:rsidRPr="00BE20EA">
        <w:rPr>
          <w:rFonts w:ascii="Times New Roman" w:hAnsi="Times New Roman" w:cs="Times New Roman"/>
        </w:rPr>
        <w:t>(20</w:t>
      </w:r>
      <w:r w:rsidR="0079222A">
        <w:rPr>
          <w:rFonts w:ascii="Times New Roman" w:hAnsi="Times New Roman" w:cs="Times New Roman"/>
        </w:rPr>
        <w:t>21</w:t>
      </w:r>
      <w:r w:rsidR="00BE20EA" w:rsidRPr="00BE20EA">
        <w:rPr>
          <w:rFonts w:ascii="Times New Roman" w:hAnsi="Times New Roman" w:cs="Times New Roman"/>
        </w:rPr>
        <w:t>-202</w:t>
      </w:r>
      <w:r w:rsidR="0079222A">
        <w:rPr>
          <w:rFonts w:ascii="Times New Roman" w:hAnsi="Times New Roman" w:cs="Times New Roman"/>
        </w:rPr>
        <w:t>2</w:t>
      </w:r>
      <w:r w:rsidR="00BE20EA" w:rsidRPr="00BE20EA">
        <w:rPr>
          <w:rFonts w:ascii="Times New Roman" w:hAnsi="Times New Roman" w:cs="Times New Roman"/>
        </w:rPr>
        <w:t xml:space="preserve"> </w:t>
      </w:r>
      <w:r w:rsidRPr="00BE20EA">
        <w:rPr>
          <w:rFonts w:ascii="Times New Roman" w:hAnsi="Times New Roman" w:cs="Times New Roman"/>
        </w:rPr>
        <w:t>учебный год).</w:t>
      </w:r>
    </w:p>
    <w:p w14:paraId="5B59CF20" w14:textId="77777777" w:rsidR="007375C5" w:rsidRPr="00BE20EA" w:rsidRDefault="007375C5" w:rsidP="004A4C6A">
      <w:pPr>
        <w:pStyle w:val="a5"/>
        <w:widowControl w:val="0"/>
        <w:overflowPunct w:val="0"/>
        <w:autoSpaceDE w:val="0"/>
        <w:autoSpaceDN w:val="0"/>
        <w:adjustRightInd w:val="0"/>
        <w:spacing w:after="0" w:line="240" w:lineRule="auto"/>
        <w:ind w:left="1106" w:firstLine="709"/>
        <w:jc w:val="center"/>
        <w:rPr>
          <w:rFonts w:ascii="Times New Roman" w:hAnsi="Times New Roman" w:cs="Times New Roman"/>
          <w:bCs/>
          <w:sz w:val="24"/>
          <w:szCs w:val="24"/>
        </w:rPr>
      </w:pPr>
    </w:p>
    <w:p w14:paraId="1F6BDD56" w14:textId="0EDF1AA0" w:rsidR="007375C5" w:rsidRPr="00AD65CF" w:rsidRDefault="001937B1" w:rsidP="00CD0AC9">
      <w:pPr>
        <w:pStyle w:val="a5"/>
        <w:widowControl w:val="0"/>
        <w:numPr>
          <w:ilvl w:val="1"/>
          <w:numId w:val="2"/>
        </w:numPr>
        <w:overflowPunct w:val="0"/>
        <w:autoSpaceDE w:val="0"/>
        <w:autoSpaceDN w:val="0"/>
        <w:adjustRightInd w:val="0"/>
        <w:spacing w:after="0" w:line="240" w:lineRule="auto"/>
        <w:jc w:val="center"/>
        <w:rPr>
          <w:rFonts w:ascii="Times New Roman" w:hAnsi="Times New Roman" w:cs="Times New Roman"/>
          <w:b/>
          <w:bCs/>
          <w:color w:val="000000" w:themeColor="text1"/>
          <w:sz w:val="24"/>
          <w:szCs w:val="24"/>
        </w:rPr>
      </w:pPr>
      <w:r>
        <w:rPr>
          <w:noProof/>
          <w:lang w:eastAsia="ru-RU"/>
        </w:rPr>
        <w:pict w14:anchorId="4CD20B0A">
          <v:rect id="Прямоугольник 32" o:spid="_x0000_s1026" style="position:absolute;left:0;text-align:left;margin-left:.1pt;margin-top:-124.1pt;width:48.8pt;height:14.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" o:allowincell="f" stroked="f"/>
        </w:pict>
      </w:r>
      <w:r w:rsidR="007375C5" w:rsidRPr="00AD65CF">
        <w:rPr>
          <w:rFonts w:ascii="Times New Roman" w:hAnsi="Times New Roman" w:cs="Times New Roman"/>
          <w:b/>
          <w:bCs/>
          <w:color w:val="000000" w:themeColor="text1"/>
          <w:sz w:val="24"/>
          <w:szCs w:val="24"/>
        </w:rPr>
        <w:t>Цели и задачи реализации рабочей программы</w:t>
      </w:r>
    </w:p>
    <w:p w14:paraId="0816F680" w14:textId="77777777" w:rsidR="001E0BF6" w:rsidRPr="00E674DD" w:rsidRDefault="001E0BF6" w:rsidP="004A4C6A">
      <w:pPr>
        <w:widowControl w:val="0"/>
        <w:overflowPunct w:val="0"/>
        <w:autoSpaceDE w:val="0"/>
        <w:autoSpaceDN w:val="0"/>
        <w:adjustRightInd w:val="0"/>
        <w:spacing w:after="0" w:line="240" w:lineRule="auto"/>
        <w:ind w:left="1106" w:firstLine="709"/>
        <w:contextualSpacing/>
        <w:jc w:val="center"/>
        <w:rPr>
          <w:rFonts w:ascii="Times New Roman" w:hAnsi="Times New Roman" w:cs="Times New Roman"/>
          <w:b/>
          <w:color w:val="000000" w:themeColor="text1"/>
          <w:sz w:val="24"/>
          <w:szCs w:val="24"/>
        </w:rPr>
      </w:pPr>
    </w:p>
    <w:p w14:paraId="73FB4033" w14:textId="77777777" w:rsidR="00D7356C" w:rsidRDefault="007375C5" w:rsidP="00404E9C">
      <w:pPr>
        <w:spacing w:after="0" w:line="240" w:lineRule="auto"/>
        <w:ind w:firstLine="709"/>
        <w:jc w:val="both"/>
        <w:rPr>
          <w:rFonts w:ascii="Times New Roman" w:eastAsia="Arial Unicode MS" w:hAnsi="Times New Roman" w:cs="Times New Roman"/>
          <w:color w:val="000000" w:themeColor="text1"/>
          <w:sz w:val="24"/>
          <w:szCs w:val="24"/>
          <w:lang w:eastAsia="ru-RU"/>
        </w:rPr>
      </w:pPr>
      <w:r w:rsidRPr="005256ED">
        <w:rPr>
          <w:rFonts w:ascii="Times New Roman" w:eastAsia="Arial Unicode MS" w:hAnsi="Times New Roman" w:cs="Times New Roman"/>
          <w:color w:val="000000" w:themeColor="text1"/>
          <w:sz w:val="24"/>
          <w:szCs w:val="24"/>
          <w:lang w:eastAsia="ru-RU"/>
        </w:rPr>
        <w:t>Содержание Программы со</w:t>
      </w:r>
      <w:r w:rsidR="005256ED" w:rsidRPr="005256ED">
        <w:rPr>
          <w:rFonts w:ascii="Times New Roman" w:eastAsia="Arial Unicode MS" w:hAnsi="Times New Roman" w:cs="Times New Roman"/>
          <w:color w:val="000000" w:themeColor="text1"/>
          <w:sz w:val="24"/>
          <w:szCs w:val="24"/>
          <w:lang w:eastAsia="ru-RU"/>
        </w:rPr>
        <w:t xml:space="preserve">ответствует основным положениям </w:t>
      </w:r>
      <w:r w:rsidRPr="005256ED">
        <w:rPr>
          <w:rFonts w:ascii="Times New Roman" w:eastAsia="Arial Unicode MS" w:hAnsi="Times New Roman" w:cs="Times New Roman"/>
          <w:color w:val="000000" w:themeColor="text1"/>
          <w:sz w:val="24"/>
          <w:szCs w:val="24"/>
          <w:lang w:eastAsia="ru-RU"/>
        </w:rPr>
        <w:t xml:space="preserve">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14:paraId="08DACB1C" w14:textId="77777777" w:rsidR="00F16A2E" w:rsidRPr="00E674DD" w:rsidRDefault="00F16A2E" w:rsidP="009C4D6E">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u w:val="single"/>
        </w:rPr>
        <w:t>Цель программы:</w:t>
      </w:r>
      <w:r w:rsidRPr="00E674DD">
        <w:rPr>
          <w:rFonts w:ascii="Times New Roman" w:hAnsi="Times New Roman" w:cs="Times New Roman"/>
          <w:color w:val="000000" w:themeColor="text1"/>
          <w:sz w:val="24"/>
          <w:szCs w:val="24"/>
        </w:rPr>
        <w:t xml:space="preserve"> всестороннее развитие психических и физических качеств ребенка</w:t>
      </w:r>
      <w:r w:rsidRPr="00E674DD">
        <w:rPr>
          <w:rFonts w:ascii="Times New Roman" w:hAnsi="Times New Roman" w:cs="Times New Roman"/>
          <w:i/>
          <w:iCs/>
          <w:color w:val="000000" w:themeColor="text1"/>
          <w:sz w:val="24"/>
          <w:szCs w:val="24"/>
        </w:rPr>
        <w:t xml:space="preserve"> </w:t>
      </w:r>
      <w:r w:rsidRPr="00E674DD">
        <w:rPr>
          <w:rFonts w:ascii="Times New Roman" w:hAnsi="Times New Roman" w:cs="Times New Roman"/>
          <w:color w:val="000000" w:themeColor="text1"/>
          <w:sz w:val="24"/>
          <w:szCs w:val="24"/>
        </w:rPr>
        <w:t>в соответствии с возрастными и индивидуальными особенностями, подготовка к жизни в современном обществе, обеспечение безопасности жизнедеятельности дошкольника.</w:t>
      </w:r>
    </w:p>
    <w:p w14:paraId="4CAE97E9" w14:textId="55E8E6B3" w:rsidR="00D7356C" w:rsidRPr="00952570" w:rsidRDefault="00D7356C" w:rsidP="009C4D6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Цели программы способствуют достижению целей, указанных в пункте 1.5. ФГОС ДО:</w:t>
      </w:r>
    </w:p>
    <w:p w14:paraId="61069BF6" w14:textId="4B99B6EA" w:rsidR="00D7356C" w:rsidRPr="00952570" w:rsidRDefault="00D7356C" w:rsidP="009C4D6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w:t>
      </w:r>
      <w:r w:rsidR="00391584">
        <w:rPr>
          <w:rFonts w:ascii="Times New Roman" w:hAnsi="Times New Roman" w:cs="Times New Roman"/>
          <w:sz w:val="24"/>
          <w:szCs w:val="24"/>
        </w:rPr>
        <w:t xml:space="preserve"> </w:t>
      </w:r>
      <w:r w:rsidRPr="00952570">
        <w:rPr>
          <w:rFonts w:ascii="Times New Roman" w:hAnsi="Times New Roman" w:cs="Times New Roman"/>
          <w:sz w:val="24"/>
          <w:szCs w:val="24"/>
        </w:rPr>
        <w:t>повышение социального статуса дошкольного образования;</w:t>
      </w:r>
    </w:p>
    <w:p w14:paraId="559A0FCC" w14:textId="630AFB82" w:rsidR="00D7356C" w:rsidRPr="00952570" w:rsidRDefault="00D7356C" w:rsidP="009C4D6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w:t>
      </w:r>
      <w:r w:rsidR="00391584">
        <w:rPr>
          <w:rFonts w:ascii="Times New Roman" w:hAnsi="Times New Roman" w:cs="Times New Roman"/>
          <w:sz w:val="24"/>
          <w:szCs w:val="24"/>
        </w:rPr>
        <w:t xml:space="preserve"> </w:t>
      </w:r>
      <w:r w:rsidRPr="00952570">
        <w:rPr>
          <w:rFonts w:ascii="Times New Roman" w:hAnsi="Times New Roman" w:cs="Times New Roman"/>
          <w:sz w:val="24"/>
          <w:szCs w:val="24"/>
        </w:rPr>
        <w:t xml:space="preserve">обеспечение государством равенства возможностей для каждого ребенка в </w:t>
      </w:r>
      <w:r w:rsidRPr="00952570">
        <w:rPr>
          <w:rFonts w:ascii="Times New Roman" w:hAnsi="Times New Roman" w:cs="Times New Roman"/>
          <w:sz w:val="24"/>
          <w:szCs w:val="24"/>
        </w:rPr>
        <w:lastRenderedPageBreak/>
        <w:t xml:space="preserve">получении качественного дошкольного образования; </w:t>
      </w:r>
    </w:p>
    <w:p w14:paraId="125CE060" w14:textId="6A91E25C" w:rsidR="00D7356C" w:rsidRPr="00952570" w:rsidRDefault="00D7356C" w:rsidP="009C4D6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w:t>
      </w:r>
    </w:p>
    <w:p w14:paraId="10187F7F" w14:textId="375F9586" w:rsidR="00D7356C" w:rsidRPr="00D7356C" w:rsidRDefault="00D7356C" w:rsidP="009C4D6E">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w:t>
      </w:r>
      <w:r w:rsidR="00391584">
        <w:rPr>
          <w:rFonts w:ascii="Times New Roman" w:hAnsi="Times New Roman" w:cs="Times New Roman"/>
          <w:sz w:val="24"/>
          <w:szCs w:val="24"/>
        </w:rPr>
        <w:t xml:space="preserve"> </w:t>
      </w:r>
      <w:r w:rsidRPr="00952570">
        <w:rPr>
          <w:rFonts w:ascii="Times New Roman" w:hAnsi="Times New Roman" w:cs="Times New Roman"/>
          <w:sz w:val="24"/>
          <w:szCs w:val="24"/>
        </w:rPr>
        <w:t>сохранение единства образовательного пространства Российской Федерации относительно уровня дошкольного образования.</w:t>
      </w:r>
    </w:p>
    <w:p w14:paraId="16DFDC98" w14:textId="77777777" w:rsidR="007375C5" w:rsidRPr="004E2AF4" w:rsidRDefault="007375C5" w:rsidP="009C4D6E">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E2AF4">
        <w:rPr>
          <w:rFonts w:ascii="Times New Roman" w:hAnsi="Times New Roman" w:cs="Times New Roman"/>
          <w:color w:val="000000" w:themeColor="text1"/>
          <w:sz w:val="24"/>
          <w:szCs w:val="24"/>
          <w:u w:val="single"/>
        </w:rPr>
        <w:t xml:space="preserve">Программа направлена на решение следующих </w:t>
      </w:r>
      <w:r w:rsidRPr="004E2AF4">
        <w:rPr>
          <w:rFonts w:ascii="Times New Roman" w:hAnsi="Times New Roman" w:cs="Times New Roman"/>
          <w:bCs/>
          <w:iCs/>
          <w:color w:val="000000" w:themeColor="text1"/>
          <w:sz w:val="24"/>
          <w:szCs w:val="24"/>
          <w:u w:val="single"/>
        </w:rPr>
        <w:t>задач</w:t>
      </w:r>
      <w:r w:rsidRPr="004E2AF4">
        <w:rPr>
          <w:rFonts w:ascii="Times New Roman" w:hAnsi="Times New Roman" w:cs="Times New Roman"/>
          <w:bCs/>
          <w:iCs/>
          <w:color w:val="000000" w:themeColor="text1"/>
          <w:sz w:val="24"/>
          <w:szCs w:val="24"/>
        </w:rPr>
        <w:t>:</w:t>
      </w:r>
    </w:p>
    <w:p w14:paraId="251E6233" w14:textId="27B5096A" w:rsidR="007375C5" w:rsidRPr="004E2AF4" w:rsidRDefault="004E2AF4" w:rsidP="009C4D6E">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1)</w:t>
      </w:r>
      <w:r w:rsidR="00507297" w:rsidRPr="004E2AF4">
        <w:rPr>
          <w:rFonts w:ascii="Times New Roman" w:eastAsiaTheme="minorEastAsia" w:hAnsi="Times New Roman" w:cs="Times New Roman"/>
          <w:color w:val="000000" w:themeColor="text1"/>
          <w:sz w:val="24"/>
          <w:szCs w:val="24"/>
        </w:rPr>
        <w:t xml:space="preserve"> </w:t>
      </w:r>
      <w:r w:rsidR="007375C5" w:rsidRPr="004E2AF4">
        <w:rPr>
          <w:rFonts w:ascii="Times New Roman" w:eastAsiaTheme="minorEastAsia" w:hAnsi="Times New Roman" w:cs="Times New Roman"/>
          <w:color w:val="000000" w:themeColor="text1"/>
          <w:sz w:val="24"/>
          <w:szCs w:val="24"/>
        </w:rPr>
        <w:t xml:space="preserve">охрана и укрепление физического и психического здоровья детей, в том числе их эмоционального благополучия; </w:t>
      </w:r>
    </w:p>
    <w:p w14:paraId="19AA1419" w14:textId="17BCA32D" w:rsidR="00BC453F" w:rsidRPr="004E2AF4" w:rsidRDefault="004E2AF4" w:rsidP="009C4D6E">
      <w:pPr>
        <w:pStyle w:val="a5"/>
        <w:widowControl w:val="0"/>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2) </w:t>
      </w:r>
      <w:r w:rsidR="007375C5" w:rsidRPr="004E2AF4">
        <w:rPr>
          <w:rFonts w:ascii="Times New Roman" w:eastAsiaTheme="minorEastAsia" w:hAnsi="Times New Roman" w:cs="Times New Roman"/>
          <w:color w:val="000000" w:themeColor="text1"/>
          <w:sz w:val="24"/>
          <w:szCs w:val="24"/>
        </w:rPr>
        <w:t xml:space="preserve">обеспечение равных возможностей для полноценного развития каждого ребенка в период дошкольного детства; </w:t>
      </w:r>
    </w:p>
    <w:p w14:paraId="2CD1C731" w14:textId="5B365D3E" w:rsidR="00BC453F" w:rsidRPr="004E2AF4" w:rsidRDefault="004E2AF4" w:rsidP="009C4D6E">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3) </w:t>
      </w:r>
      <w:r w:rsidR="007375C5" w:rsidRPr="004E2AF4">
        <w:rPr>
          <w:rFonts w:ascii="Times New Roman" w:eastAsiaTheme="minorEastAsia" w:hAnsi="Times New Roman" w:cs="Times New Roman"/>
          <w:color w:val="000000" w:themeColor="text1"/>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14:paraId="06D380EA" w14:textId="77FB1627" w:rsidR="007375C5" w:rsidRPr="004E2AF4" w:rsidRDefault="004E2AF4" w:rsidP="009C4D6E">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4) </w:t>
      </w:r>
      <w:r w:rsidR="007375C5" w:rsidRPr="004E2AF4">
        <w:rPr>
          <w:rFonts w:ascii="Times New Roman" w:eastAsiaTheme="minorEastAsia" w:hAnsi="Times New Roman" w:cs="Times New Roman"/>
          <w:color w:val="000000" w:themeColor="text1"/>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14:paraId="7B0549E0" w14:textId="594C16BA" w:rsidR="007375C5" w:rsidRPr="004E2AF4" w:rsidRDefault="004E2AF4" w:rsidP="004E2AF4">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5) </w:t>
      </w:r>
      <w:r w:rsidR="007375C5" w:rsidRPr="004E2AF4">
        <w:rPr>
          <w:rFonts w:ascii="Times New Roman" w:eastAsiaTheme="minorEastAsia" w:hAnsi="Times New Roman" w:cs="Times New Roman"/>
          <w:color w:val="000000" w:themeColor="text1"/>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14F01169" w14:textId="05454801" w:rsidR="00BC453F" w:rsidRPr="004E2AF4" w:rsidRDefault="004E2AF4" w:rsidP="004E2AF4">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 xml:space="preserve">6) </w:t>
      </w:r>
      <w:r w:rsidR="007375C5" w:rsidRPr="004E2AF4">
        <w:rPr>
          <w:rFonts w:ascii="Times New Roman" w:eastAsiaTheme="minorEastAsia" w:hAnsi="Times New Roman" w:cs="Times New Roman"/>
          <w:color w:val="000000" w:themeColor="text1"/>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58D8A682" w14:textId="33FD69F0" w:rsidR="00BC453F" w:rsidRPr="004E2AF4" w:rsidRDefault="004E2AF4" w:rsidP="004E2AF4">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7)</w:t>
      </w:r>
      <w:r w:rsidR="00404E9C" w:rsidRPr="004E2AF4">
        <w:rPr>
          <w:rFonts w:ascii="Times New Roman" w:eastAsiaTheme="minorEastAsia" w:hAnsi="Times New Roman" w:cs="Times New Roman"/>
          <w:color w:val="000000" w:themeColor="text1"/>
          <w:sz w:val="24"/>
          <w:szCs w:val="24"/>
        </w:rPr>
        <w:t xml:space="preserve"> </w:t>
      </w:r>
      <w:r w:rsidR="007375C5" w:rsidRPr="004E2AF4">
        <w:rPr>
          <w:rFonts w:ascii="Times New Roman" w:eastAsiaTheme="minorEastAsia" w:hAnsi="Times New Roman" w:cs="Times New Roman"/>
          <w:color w:val="000000" w:themeColor="text1"/>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0A78C05E" w14:textId="79B10332" w:rsidR="00BC453F" w:rsidRPr="004E2AF4" w:rsidRDefault="004E2AF4" w:rsidP="004E2AF4">
      <w:pPr>
        <w:widowControl w:val="0"/>
        <w:overflowPunct w:val="0"/>
        <w:autoSpaceDE w:val="0"/>
        <w:autoSpaceDN w:val="0"/>
        <w:adjustRightInd w:val="0"/>
        <w:spacing w:after="0" w:line="240" w:lineRule="auto"/>
        <w:ind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8</w:t>
      </w:r>
      <w:r w:rsidR="00404E9C" w:rsidRPr="004E2AF4">
        <w:rPr>
          <w:rFonts w:ascii="Times New Roman" w:eastAsiaTheme="minorEastAsia" w:hAnsi="Times New Roman" w:cs="Times New Roman"/>
          <w:color w:val="000000" w:themeColor="text1"/>
          <w:sz w:val="24"/>
          <w:szCs w:val="24"/>
        </w:rPr>
        <w:t xml:space="preserve">) </w:t>
      </w:r>
      <w:r w:rsidR="007375C5" w:rsidRPr="004E2AF4">
        <w:rPr>
          <w:rFonts w:ascii="Times New Roman" w:eastAsiaTheme="minorEastAsia" w:hAnsi="Times New Roman" w:cs="Times New Roman"/>
          <w:color w:val="000000" w:themeColor="text1"/>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55788248" w14:textId="0301E7AB" w:rsidR="007375C5" w:rsidRPr="004E2AF4" w:rsidRDefault="004E2AF4" w:rsidP="004E2AF4">
      <w:pPr>
        <w:pStyle w:val="a5"/>
        <w:widowControl w:val="0"/>
        <w:overflowPunct w:val="0"/>
        <w:autoSpaceDE w:val="0"/>
        <w:autoSpaceDN w:val="0"/>
        <w:adjustRightInd w:val="0"/>
        <w:spacing w:after="0" w:line="240" w:lineRule="auto"/>
        <w:ind w:left="0" w:firstLine="709"/>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9)</w:t>
      </w:r>
      <w:r w:rsidR="00404E9C" w:rsidRPr="004E2AF4">
        <w:rPr>
          <w:rFonts w:ascii="Times New Roman" w:eastAsiaTheme="minorEastAsia" w:hAnsi="Times New Roman" w:cs="Times New Roman"/>
          <w:color w:val="000000" w:themeColor="text1"/>
          <w:sz w:val="24"/>
          <w:szCs w:val="24"/>
        </w:rPr>
        <w:t xml:space="preserve"> </w:t>
      </w:r>
      <w:r w:rsidR="007375C5" w:rsidRPr="004E2AF4">
        <w:rPr>
          <w:rFonts w:ascii="Times New Roman" w:eastAsiaTheme="minorEastAsia" w:hAnsi="Times New Roman" w:cs="Times New Roman"/>
          <w:color w:val="000000" w:themeColor="text1"/>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2EBBBD3E" w14:textId="77777777" w:rsidR="001937B1" w:rsidRPr="002427C8" w:rsidRDefault="001937B1"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1D1B11" w:themeColor="background2" w:themeShade="1A"/>
          <w:sz w:val="24"/>
          <w:szCs w:val="24"/>
        </w:rPr>
      </w:pPr>
      <w:bookmarkStart w:id="3" w:name="_Hlk83462157"/>
      <w:r w:rsidRPr="002427C8">
        <w:rPr>
          <w:rFonts w:ascii="Times New Roman" w:hAnsi="Times New Roman" w:cs="Times New Roman"/>
          <w:b/>
          <w:bCs/>
          <w:color w:val="1D1B11" w:themeColor="background2" w:themeShade="1A"/>
          <w:sz w:val="24"/>
          <w:szCs w:val="24"/>
        </w:rPr>
        <w:t>Цель Программы воспитания</w:t>
      </w:r>
      <w:r w:rsidRPr="002427C8">
        <w:rPr>
          <w:rFonts w:ascii="Times New Roman" w:hAnsi="Times New Roman" w:cs="Times New Roman"/>
          <w:color w:val="1D1B11" w:themeColor="background2" w:themeShade="1A"/>
          <w:sz w:val="24"/>
          <w:szCs w:val="24"/>
        </w:rPr>
        <w:t xml:space="preserve"> - личностное развитие воспитанников и создание условий для их позитивной социализации на основе базовых ценностей российского общества через: </w:t>
      </w:r>
    </w:p>
    <w:p w14:paraId="7357C604" w14:textId="77777777" w:rsidR="001937B1" w:rsidRPr="002427C8" w:rsidRDefault="001937B1" w:rsidP="001937B1">
      <w:pPr>
        <w:pStyle w:val="a5"/>
        <w:widowControl w:val="0"/>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2427C8">
        <w:rPr>
          <w:rFonts w:ascii="Times New Roman" w:hAnsi="Times New Roman" w:cs="Times New Roman"/>
          <w:color w:val="1D1B11" w:themeColor="background2" w:themeShade="1A"/>
          <w:sz w:val="24"/>
          <w:szCs w:val="24"/>
        </w:rPr>
        <w:t xml:space="preserve">1) формирование ценностного отношения к окружающему миру, другим людям, себе; </w:t>
      </w:r>
    </w:p>
    <w:p w14:paraId="09548722" w14:textId="77777777" w:rsidR="001937B1" w:rsidRPr="002427C8" w:rsidRDefault="001937B1" w:rsidP="001937B1">
      <w:pPr>
        <w:pStyle w:val="a5"/>
        <w:widowControl w:val="0"/>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2427C8">
        <w:rPr>
          <w:rFonts w:ascii="Times New Roman" w:hAnsi="Times New Roman" w:cs="Times New Roman"/>
          <w:color w:val="1D1B11" w:themeColor="background2" w:themeShade="1A"/>
          <w:sz w:val="24"/>
          <w:szCs w:val="24"/>
        </w:rPr>
        <w:t xml:space="preserve">2) овладение первичными представлениями о базовых ценностях, а также выработанных обществом нормах и правилах поведения; </w:t>
      </w:r>
    </w:p>
    <w:p w14:paraId="0AD0EA9D" w14:textId="77777777" w:rsidR="001937B1" w:rsidRPr="001937B1" w:rsidRDefault="001937B1" w:rsidP="001937B1">
      <w:pPr>
        <w:pStyle w:val="a5"/>
        <w:widowControl w:val="0"/>
        <w:overflowPunct w:val="0"/>
        <w:autoSpaceDE w:val="0"/>
        <w:autoSpaceDN w:val="0"/>
        <w:adjustRightInd w:val="0"/>
        <w:spacing w:after="0" w:line="240" w:lineRule="auto"/>
        <w:ind w:left="0" w:firstLine="709"/>
        <w:jc w:val="both"/>
        <w:rPr>
          <w:rFonts w:ascii="Times New Roman" w:hAnsi="Times New Roman" w:cs="Times New Roman"/>
          <w:color w:val="1D1B11" w:themeColor="background2" w:themeShade="1A"/>
          <w:sz w:val="24"/>
          <w:szCs w:val="24"/>
        </w:rPr>
      </w:pPr>
      <w:r w:rsidRPr="002427C8">
        <w:rPr>
          <w:rFonts w:ascii="Times New Roman" w:hAnsi="Times New Roman" w:cs="Times New Roman"/>
          <w:color w:val="1D1B11" w:themeColor="background2" w:themeShade="1A"/>
          <w:sz w:val="24"/>
          <w:szCs w:val="24"/>
        </w:rPr>
        <w:t xml:space="preserve">3) приобретение первичного опыта деятельности и поведения в соответствии с </w:t>
      </w:r>
      <w:r w:rsidRPr="001937B1">
        <w:rPr>
          <w:rFonts w:ascii="Times New Roman" w:hAnsi="Times New Roman" w:cs="Times New Roman"/>
          <w:color w:val="1D1B11" w:themeColor="background2" w:themeShade="1A"/>
          <w:sz w:val="24"/>
          <w:szCs w:val="24"/>
        </w:rPr>
        <w:t xml:space="preserve">базовыми национальными ценностями, нормами и правилами, принятыми в обществе. </w:t>
      </w:r>
    </w:p>
    <w:p w14:paraId="0BC5328D" w14:textId="77777777" w:rsidR="001937B1" w:rsidRPr="001937B1" w:rsidRDefault="001937B1"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1D1B11" w:themeColor="background2" w:themeShade="1A"/>
          <w:sz w:val="24"/>
          <w:szCs w:val="24"/>
        </w:rPr>
      </w:pPr>
      <w:r w:rsidRPr="001937B1">
        <w:rPr>
          <w:rFonts w:ascii="Times New Roman" w:hAnsi="Times New Roman" w:cs="Times New Roman"/>
          <w:color w:val="1D1B11" w:themeColor="background2" w:themeShade="1A"/>
          <w:sz w:val="24"/>
          <w:szCs w:val="24"/>
        </w:rPr>
        <w:t>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2730F077" w14:textId="77777777" w:rsidR="001937B1" w:rsidRPr="001937B1" w:rsidRDefault="001937B1" w:rsidP="001937B1">
      <w:pPr>
        <w:pStyle w:val="a5"/>
        <w:tabs>
          <w:tab w:val="left" w:pos="1134"/>
        </w:tabs>
        <w:spacing w:after="0"/>
        <w:jc w:val="center"/>
        <w:rPr>
          <w:rFonts w:ascii="Times New Roman" w:hAnsi="Times New Roman" w:cs="Times New Roman"/>
          <w:b/>
          <w:sz w:val="24"/>
          <w:szCs w:val="24"/>
        </w:rPr>
      </w:pPr>
      <w:r w:rsidRPr="001937B1">
        <w:rPr>
          <w:rFonts w:ascii="Times New Roman" w:hAnsi="Times New Roman" w:cs="Times New Roman"/>
          <w:b/>
          <w:sz w:val="24"/>
          <w:szCs w:val="24"/>
        </w:rPr>
        <w:t>Задачи воспитания</w:t>
      </w:r>
    </w:p>
    <w:bookmarkEnd w:id="3"/>
    <w:p w14:paraId="02F91B84" w14:textId="77777777" w:rsidR="001937B1" w:rsidRPr="001937B1" w:rsidRDefault="001937B1" w:rsidP="001937B1">
      <w:pPr>
        <w:tabs>
          <w:tab w:val="left" w:pos="1134"/>
        </w:tabs>
        <w:ind w:firstLine="709"/>
        <w:jc w:val="both"/>
        <w:rPr>
          <w:rFonts w:ascii="Times New Roman" w:hAnsi="Times New Roman" w:cs="Times New Roman"/>
          <w:b/>
          <w:sz w:val="24"/>
          <w:szCs w:val="24"/>
        </w:rPr>
      </w:pPr>
      <w:r w:rsidRPr="001937B1">
        <w:rPr>
          <w:rFonts w:ascii="Times New Roman" w:hAnsi="Times New Roman" w:cs="Times New Roman"/>
          <w:b/>
          <w:sz w:val="24"/>
          <w:szCs w:val="24"/>
        </w:rPr>
        <w:t>Старший дошкольный возраст (5-6 лет)</w:t>
      </w:r>
    </w:p>
    <w:p w14:paraId="29A13740"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w:t>
      </w:r>
    </w:p>
    <w:p w14:paraId="28D150BF"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w:t>
      </w:r>
    </w:p>
    <w:p w14:paraId="0113663D"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w:t>
      </w:r>
    </w:p>
    <w:p w14:paraId="6045E423" w14:textId="571470E9"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14:paraId="744DF279"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 xml:space="preserve">воспитывать любовь к Родине, гордость за ее достижения, героическое прошлое, уверенность в счастливом будущем. Расширять представления детей о родной стране, о государственных праздниках (8 Марта, День защитника Отечества, День Победы, Новый год и т.д.). </w:t>
      </w:r>
    </w:p>
    <w:p w14:paraId="6D5BF681"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уважение к защитникам отечества.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w:t>
      </w:r>
    </w:p>
    <w:p w14:paraId="7C0C9817"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 xml:space="preserve">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w:t>
      </w:r>
    </w:p>
    <w:p w14:paraId="0A33937C"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уважительное отношение к окружающим;</w:t>
      </w:r>
    </w:p>
    <w:p w14:paraId="77ADA986"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желание участвовать в совместной трудовой деятельности. Формировать необходимые умения и навыки в разных видах труда и творчества;</w:t>
      </w:r>
    </w:p>
    <w:p w14:paraId="5C4D83B2"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самостоятельность и ответственность, умение доводить начатое дело до конца;</w:t>
      </w:r>
    </w:p>
    <w:p w14:paraId="24C233FC"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ценностное отношение к собственному труду, поддерживать инициативу детей при выполнении посильной работы;</w:t>
      </w:r>
    </w:p>
    <w:p w14:paraId="495108BD"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уважение к результатам труда и творчества сверстников;</w:t>
      </w:r>
    </w:p>
    <w:p w14:paraId="44C90B5C"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т.п.). Продолжать формировать у детей умение взаимодействовать с окружающим миром, гуманное отношение к людям и природе;</w:t>
      </w:r>
    </w:p>
    <w:p w14:paraId="6FC593F2" w14:textId="77777777" w:rsidR="001937B1" w:rsidRPr="001937B1" w:rsidRDefault="001937B1" w:rsidP="00CD0AC9">
      <w:pPr>
        <w:numPr>
          <w:ilvl w:val="0"/>
          <w:numId w:val="4"/>
        </w:numPr>
        <w:tabs>
          <w:tab w:val="left" w:pos="1134"/>
        </w:tabs>
        <w:suppressAutoHyphens/>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sz w:val="24"/>
          <w:szCs w:val="24"/>
        </w:rPr>
        <w:t>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w:t>
      </w:r>
    </w:p>
    <w:p w14:paraId="0B2ADD79" w14:textId="77777777" w:rsidR="007375C5" w:rsidRPr="00E674DD" w:rsidRDefault="007375C5" w:rsidP="004E2AF4">
      <w:pPr>
        <w:widowControl w:val="0"/>
        <w:overflowPunct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p>
    <w:p w14:paraId="067F3238" w14:textId="77777777" w:rsidR="007375C5" w:rsidRDefault="007375C5" w:rsidP="007375C5">
      <w:pPr>
        <w:widowControl w:val="0"/>
        <w:overflowPunct w:val="0"/>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E674DD">
        <w:rPr>
          <w:rFonts w:ascii="Times New Roman" w:hAnsi="Times New Roman" w:cs="Times New Roman"/>
          <w:b/>
          <w:bCs/>
          <w:color w:val="000000" w:themeColor="text1"/>
          <w:sz w:val="24"/>
          <w:szCs w:val="24"/>
        </w:rPr>
        <w:t>1.2. Принципы и подходы к формированию рабочей Программы</w:t>
      </w:r>
    </w:p>
    <w:p w14:paraId="58B637DA" w14:textId="77777777" w:rsidR="001E0BF6" w:rsidRPr="00E674DD" w:rsidRDefault="001E0BF6" w:rsidP="004A4C6A">
      <w:pPr>
        <w:widowControl w:val="0"/>
        <w:overflowPunct w:val="0"/>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p>
    <w:p w14:paraId="23F20DA5" w14:textId="77777777" w:rsidR="00AD65CF"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iCs/>
          <w:color w:val="000000" w:themeColor="text1"/>
          <w:sz w:val="24"/>
          <w:szCs w:val="24"/>
        </w:rPr>
        <w:t>В соответствии с ФГОС ДО Программа реализует основные принципы дошкольного образования:</w:t>
      </w:r>
      <w:r w:rsidRPr="00E674DD">
        <w:rPr>
          <w:rFonts w:ascii="Times New Roman" w:hAnsi="Times New Roman" w:cs="Times New Roman"/>
          <w:color w:val="000000" w:themeColor="text1"/>
          <w:sz w:val="24"/>
          <w:szCs w:val="24"/>
        </w:rPr>
        <w:tab/>
      </w:r>
    </w:p>
    <w:p w14:paraId="769F414C" w14:textId="2689ECF8" w:rsidR="007375C5" w:rsidRPr="00AD65CF" w:rsidRDefault="00AD65CF"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 </w:t>
      </w:r>
      <w:r w:rsidR="007375C5" w:rsidRPr="00AD65CF">
        <w:rPr>
          <w:rFonts w:ascii="Times New Roman" w:hAnsi="Times New Roman" w:cs="Times New Roman"/>
          <w:color w:val="000000" w:themeColor="text1"/>
          <w:sz w:val="24"/>
          <w:szCs w:val="24"/>
        </w:rPr>
        <w:t xml:space="preserve">полноценное проживание ребенком всех этапов детства (раннего и дошкольного возраста), обогащение (амплификация) детского развития; </w:t>
      </w:r>
    </w:p>
    <w:p w14:paraId="5698E9BC" w14:textId="7C2E31A8" w:rsidR="005256ED"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2)построение образовательной деятельности на основе индивидуальных особенностей каждого ребенка, при котором сам ребенок становится</w:t>
      </w:r>
      <w:r w:rsidR="005256ED">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rPr>
        <w:t>активным в выборе содержания своего образования, становится субъектом образования (далее – индивидуализация дошкольного образования);</w:t>
      </w:r>
    </w:p>
    <w:p w14:paraId="434BA524" w14:textId="3B077184"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7375C5" w:rsidRPr="00E674DD">
        <w:rPr>
          <w:rFonts w:ascii="Times New Roman" w:hAnsi="Times New Roman" w:cs="Times New Roman"/>
          <w:color w:val="000000" w:themeColor="text1"/>
          <w:sz w:val="24"/>
          <w:szCs w:val="24"/>
        </w:rPr>
        <w:t>содействие и сотрудничество детей и взрослых, признание ребенка полноценным участником (субъектом) образовательных отношений;</w:t>
      </w:r>
    </w:p>
    <w:p w14:paraId="480B39BC" w14:textId="02A625DE"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7375C5" w:rsidRPr="00E674DD">
        <w:rPr>
          <w:rFonts w:ascii="Times New Roman" w:hAnsi="Times New Roman" w:cs="Times New Roman"/>
          <w:color w:val="000000" w:themeColor="text1"/>
          <w:sz w:val="24"/>
          <w:szCs w:val="24"/>
        </w:rPr>
        <w:t>поддержка инициативы детей в различных видах деятельности;</w:t>
      </w:r>
    </w:p>
    <w:p w14:paraId="71B2AB19" w14:textId="1AD1EE0D"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sidR="007375C5" w:rsidRPr="00E674DD">
        <w:rPr>
          <w:rFonts w:ascii="Times New Roman" w:hAnsi="Times New Roman" w:cs="Times New Roman"/>
          <w:color w:val="000000" w:themeColor="text1"/>
          <w:sz w:val="24"/>
          <w:szCs w:val="24"/>
        </w:rPr>
        <w:t>сотрудничество ДОУ с семьей;</w:t>
      </w:r>
    </w:p>
    <w:p w14:paraId="6E5ADB0F" w14:textId="0CA115E7"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sidR="007375C5" w:rsidRPr="00E674DD">
        <w:rPr>
          <w:rFonts w:ascii="Times New Roman" w:hAnsi="Times New Roman" w:cs="Times New Roman"/>
          <w:color w:val="000000" w:themeColor="text1"/>
          <w:sz w:val="24"/>
          <w:szCs w:val="24"/>
        </w:rPr>
        <w:t>приобщение детей к социокультурным нормам, традициям семьи, общества и государства;</w:t>
      </w:r>
    </w:p>
    <w:p w14:paraId="2E92CDC1" w14:textId="52406CF7"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7) </w:t>
      </w:r>
      <w:r w:rsidR="007375C5" w:rsidRPr="00E674DD">
        <w:rPr>
          <w:rFonts w:ascii="Times New Roman" w:hAnsi="Times New Roman" w:cs="Times New Roman"/>
          <w:color w:val="000000" w:themeColor="text1"/>
          <w:sz w:val="24"/>
          <w:szCs w:val="24"/>
        </w:rPr>
        <w:t>формирование познавательных интересов и познавательных действий ребенка в различных видах деятельности;</w:t>
      </w:r>
    </w:p>
    <w:p w14:paraId="50EC2FF7" w14:textId="1333E96A" w:rsidR="005256E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007375C5" w:rsidRPr="00E674DD">
        <w:rPr>
          <w:rFonts w:ascii="Times New Roman" w:hAnsi="Times New Roman" w:cs="Times New Roman"/>
          <w:color w:val="000000" w:themeColor="text1"/>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FF9022E" w14:textId="2513137E" w:rsidR="007375C5" w:rsidRPr="00E674DD" w:rsidRDefault="005256ED"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AD65CF">
        <w:rPr>
          <w:rFonts w:ascii="Times New Roman" w:hAnsi="Times New Roman" w:cs="Times New Roman"/>
          <w:color w:val="000000" w:themeColor="text1"/>
          <w:sz w:val="24"/>
          <w:szCs w:val="24"/>
        </w:rPr>
        <w:t xml:space="preserve"> </w:t>
      </w:r>
      <w:r w:rsidR="007375C5" w:rsidRPr="00E674DD">
        <w:rPr>
          <w:rFonts w:ascii="Times New Roman" w:hAnsi="Times New Roman" w:cs="Times New Roman"/>
          <w:color w:val="000000" w:themeColor="text1"/>
          <w:sz w:val="24"/>
          <w:szCs w:val="24"/>
        </w:rPr>
        <w:t xml:space="preserve">учет этнокультурной ситуации развития детей. </w:t>
      </w:r>
    </w:p>
    <w:p w14:paraId="5ED56451" w14:textId="77777777" w:rsidR="005256ED" w:rsidRDefault="007375C5" w:rsidP="001937B1">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674DD">
        <w:rPr>
          <w:rFonts w:ascii="Times New Roman" w:hAnsi="Times New Roman" w:cs="Times New Roman"/>
          <w:iCs/>
          <w:color w:val="000000" w:themeColor="text1"/>
          <w:sz w:val="24"/>
          <w:szCs w:val="24"/>
        </w:rPr>
        <w:t>Принципы реализации Программы</w:t>
      </w:r>
      <w:r w:rsidR="005256ED">
        <w:rPr>
          <w:rFonts w:ascii="Times New Roman" w:hAnsi="Times New Roman" w:cs="Times New Roman"/>
          <w:iCs/>
          <w:color w:val="000000" w:themeColor="text1"/>
          <w:sz w:val="24"/>
          <w:szCs w:val="24"/>
        </w:rPr>
        <w:t xml:space="preserve"> указаны</w:t>
      </w:r>
      <w:r w:rsidRPr="00E674DD">
        <w:rPr>
          <w:rFonts w:ascii="Times New Roman" w:hAnsi="Times New Roman" w:cs="Times New Roman"/>
          <w:iCs/>
          <w:color w:val="000000" w:themeColor="text1"/>
          <w:sz w:val="24"/>
          <w:szCs w:val="24"/>
        </w:rPr>
        <w:t xml:space="preserve"> в соответствии с </w:t>
      </w:r>
      <w:r w:rsidR="0065618F">
        <w:rPr>
          <w:rFonts w:ascii="Times New Roman" w:hAnsi="Times New Roman" w:cs="Times New Roman"/>
          <w:iCs/>
          <w:color w:val="000000" w:themeColor="text1"/>
          <w:sz w:val="24"/>
          <w:szCs w:val="24"/>
        </w:rPr>
        <w:t xml:space="preserve">инновационной </w:t>
      </w:r>
      <w:r w:rsidRPr="00E674DD">
        <w:rPr>
          <w:rFonts w:ascii="Times New Roman" w:hAnsi="Times New Roman" w:cs="Times New Roman"/>
          <w:iCs/>
          <w:color w:val="000000" w:themeColor="text1"/>
          <w:sz w:val="24"/>
          <w:szCs w:val="24"/>
        </w:rPr>
        <w:t>программой дошкольного обр</w:t>
      </w:r>
      <w:r w:rsidR="005256ED">
        <w:rPr>
          <w:rFonts w:ascii="Times New Roman" w:hAnsi="Times New Roman" w:cs="Times New Roman"/>
          <w:iCs/>
          <w:color w:val="000000" w:themeColor="text1"/>
          <w:sz w:val="24"/>
          <w:szCs w:val="24"/>
        </w:rPr>
        <w:t>азования «От рождения до школы»</w:t>
      </w:r>
      <w:r>
        <w:rPr>
          <w:rFonts w:ascii="Times New Roman" w:hAnsi="Times New Roman" w:cs="Times New Roman"/>
          <w:color w:val="000000" w:themeColor="text1"/>
          <w:sz w:val="24"/>
          <w:szCs w:val="24"/>
        </w:rPr>
        <w:t xml:space="preserve"> </w:t>
      </w:r>
      <w:r w:rsidR="005256ED" w:rsidRPr="00E674DD">
        <w:rPr>
          <w:rFonts w:ascii="Times New Roman" w:eastAsia="Times New Roman" w:hAnsi="Times New Roman" w:cs="Times New Roman"/>
          <w:color w:val="000000" w:themeColor="text1"/>
          <w:sz w:val="24"/>
          <w:szCs w:val="24"/>
          <w:lang w:eastAsia="ru-RU"/>
        </w:rPr>
        <w:t xml:space="preserve">под редакцией Н.Е. Вераксы, Т.С. Комаровой, </w:t>
      </w:r>
      <w:r w:rsidR="00F67302">
        <w:rPr>
          <w:rFonts w:ascii="Times New Roman" w:eastAsia="Times New Roman" w:hAnsi="Times New Roman" w:cs="Times New Roman"/>
          <w:color w:val="000000" w:themeColor="text1"/>
          <w:sz w:val="24"/>
          <w:szCs w:val="24"/>
          <w:lang w:eastAsia="ru-RU"/>
        </w:rPr>
        <w:t>Э.М. Дорофеевой</w:t>
      </w:r>
      <w:r w:rsidR="005256ED" w:rsidRPr="00655BB8">
        <w:rPr>
          <w:rFonts w:ascii="Times New Roman" w:eastAsia="Times New Roman" w:hAnsi="Times New Roman" w:cs="Times New Roman"/>
          <w:color w:val="000000" w:themeColor="text1"/>
          <w:sz w:val="24"/>
          <w:szCs w:val="24"/>
          <w:lang w:eastAsia="ru-RU"/>
        </w:rPr>
        <w:t xml:space="preserve">. – </w:t>
      </w:r>
      <w:r w:rsidR="0065618F">
        <w:rPr>
          <w:rFonts w:ascii="Times New Roman" w:eastAsia="Times New Roman" w:hAnsi="Times New Roman" w:cs="Times New Roman"/>
          <w:color w:val="000000" w:themeColor="text1"/>
          <w:sz w:val="24"/>
          <w:szCs w:val="24"/>
          <w:lang w:eastAsia="ru-RU"/>
        </w:rPr>
        <w:t xml:space="preserve">6-е изд., </w:t>
      </w:r>
      <w:r w:rsidR="005256ED" w:rsidRPr="00655BB8">
        <w:rPr>
          <w:rFonts w:ascii="Times New Roman" w:eastAsia="Times New Roman" w:hAnsi="Times New Roman" w:cs="Times New Roman"/>
          <w:color w:val="000000" w:themeColor="text1"/>
          <w:sz w:val="24"/>
          <w:szCs w:val="24"/>
          <w:lang w:eastAsia="ru-RU"/>
        </w:rPr>
        <w:t>доп. – М.: МОЗАИКА – СИНТЕЗ, 20</w:t>
      </w:r>
      <w:r w:rsidR="0065618F">
        <w:rPr>
          <w:rFonts w:ascii="Times New Roman" w:eastAsia="Times New Roman" w:hAnsi="Times New Roman" w:cs="Times New Roman"/>
          <w:color w:val="000000" w:themeColor="text1"/>
          <w:sz w:val="24"/>
          <w:szCs w:val="24"/>
          <w:lang w:eastAsia="ru-RU"/>
        </w:rPr>
        <w:t>21</w:t>
      </w:r>
      <w:r w:rsidR="005256ED" w:rsidRPr="00655BB8">
        <w:rPr>
          <w:rFonts w:ascii="Times New Roman" w:eastAsia="Times New Roman" w:hAnsi="Times New Roman" w:cs="Times New Roman"/>
          <w:color w:val="000000" w:themeColor="text1"/>
          <w:sz w:val="24"/>
          <w:szCs w:val="24"/>
          <w:lang w:eastAsia="ru-RU"/>
        </w:rPr>
        <w:t xml:space="preserve">. – </w:t>
      </w:r>
      <w:r w:rsidR="0065618F">
        <w:rPr>
          <w:rFonts w:ascii="Times New Roman" w:eastAsia="Times New Roman" w:hAnsi="Times New Roman" w:cs="Times New Roman"/>
          <w:color w:val="000000" w:themeColor="text1"/>
          <w:sz w:val="24"/>
          <w:szCs w:val="24"/>
          <w:lang w:eastAsia="ru-RU"/>
        </w:rPr>
        <w:t>368с.</w:t>
      </w:r>
    </w:p>
    <w:p w14:paraId="3B766DD0" w14:textId="62214816" w:rsidR="007375C5" w:rsidRPr="00E674DD"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color w:val="000000" w:themeColor="text1"/>
          <w:sz w:val="24"/>
          <w:szCs w:val="24"/>
        </w:rPr>
        <w:t>1.</w:t>
      </w:r>
      <w:r w:rsidRPr="00E674DD">
        <w:rPr>
          <w:rFonts w:ascii="Times New Roman" w:hAnsi="Times New Roman" w:cs="Times New Roman"/>
          <w:color w:val="000000" w:themeColor="text1"/>
          <w:sz w:val="24"/>
          <w:szCs w:val="24"/>
        </w:rPr>
        <w:t xml:space="preserve"> </w:t>
      </w:r>
      <w:r w:rsidRPr="00E674DD">
        <w:rPr>
          <w:rFonts w:ascii="Times New Roman" w:hAnsi="Times New Roman" w:cs="Times New Roman"/>
          <w:b/>
          <w:bCs/>
          <w:iCs/>
          <w:color w:val="000000" w:themeColor="text1"/>
          <w:sz w:val="24"/>
          <w:szCs w:val="24"/>
        </w:rPr>
        <w:t>Принцип развивающего образования</w:t>
      </w:r>
      <w:r w:rsidRPr="00E674DD">
        <w:rPr>
          <w:rFonts w:ascii="Times New Roman" w:hAnsi="Times New Roman" w:cs="Times New Roman"/>
          <w:color w:val="000000" w:themeColor="text1"/>
          <w:sz w:val="24"/>
          <w:szCs w:val="24"/>
        </w:rPr>
        <w:t xml:space="preserve">, в соответствии с которым главной целью дошкольного образования является развитие ребенка. </w:t>
      </w:r>
    </w:p>
    <w:p w14:paraId="495F9E1A" w14:textId="31D757B9" w:rsidR="007375C5" w:rsidRPr="00E674DD" w:rsidRDefault="007375C5" w:rsidP="001937B1">
      <w:pPr>
        <w:widowControl w:val="0"/>
        <w:tabs>
          <w:tab w:val="left" w:pos="700"/>
        </w:tabs>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color w:val="000000" w:themeColor="text1"/>
          <w:sz w:val="24"/>
          <w:szCs w:val="24"/>
        </w:rPr>
        <w:t>2.</w:t>
      </w:r>
      <w:r w:rsidRPr="00E674DD">
        <w:rPr>
          <w:rFonts w:ascii="Times New Roman" w:hAnsi="Times New Roman" w:cs="Times New Roman"/>
          <w:color w:val="000000" w:themeColor="text1"/>
          <w:sz w:val="24"/>
          <w:szCs w:val="24"/>
        </w:rPr>
        <w:t xml:space="preserve"> </w:t>
      </w:r>
      <w:r w:rsidRPr="00E674DD">
        <w:rPr>
          <w:rFonts w:ascii="Times New Roman" w:hAnsi="Times New Roman" w:cs="Times New Roman"/>
          <w:b/>
          <w:bCs/>
          <w:iCs/>
          <w:color w:val="000000" w:themeColor="text1"/>
          <w:sz w:val="24"/>
          <w:szCs w:val="24"/>
        </w:rPr>
        <w:t>Принцип научной обоснованности и практической применимости</w:t>
      </w:r>
      <w:r w:rsidRPr="00E674DD">
        <w:rPr>
          <w:rFonts w:ascii="Times New Roman" w:hAnsi="Times New Roman" w:cs="Times New Roman"/>
          <w:color w:val="000000" w:themeColor="text1"/>
          <w:sz w:val="24"/>
          <w:szCs w:val="24"/>
        </w:rPr>
        <w:t>.</w:t>
      </w:r>
    </w:p>
    <w:p w14:paraId="7441279B" w14:textId="039083AF" w:rsidR="007375C5" w:rsidRPr="00E674DD"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bCs/>
          <w:iCs/>
          <w:color w:val="000000" w:themeColor="text1"/>
          <w:sz w:val="24"/>
          <w:szCs w:val="24"/>
        </w:rPr>
        <w:t>3.</w:t>
      </w:r>
      <w:r w:rsidR="00AD65CF">
        <w:rPr>
          <w:rFonts w:ascii="Times New Roman" w:hAnsi="Times New Roman" w:cs="Times New Roman"/>
          <w:b/>
          <w:bCs/>
          <w:iCs/>
          <w:color w:val="000000" w:themeColor="text1"/>
          <w:sz w:val="24"/>
          <w:szCs w:val="24"/>
        </w:rPr>
        <w:t xml:space="preserve"> </w:t>
      </w:r>
      <w:r w:rsidRPr="00E674DD">
        <w:rPr>
          <w:rFonts w:ascii="Times New Roman" w:hAnsi="Times New Roman" w:cs="Times New Roman"/>
          <w:b/>
          <w:bCs/>
          <w:iCs/>
          <w:color w:val="000000" w:themeColor="text1"/>
          <w:sz w:val="24"/>
          <w:szCs w:val="24"/>
        </w:rPr>
        <w:t>Принцип культуросообразности</w:t>
      </w:r>
      <w:r w:rsidRPr="00E674DD">
        <w:rPr>
          <w:rFonts w:ascii="Times New Roman" w:hAnsi="Times New Roman" w:cs="Times New Roman"/>
          <w:color w:val="000000" w:themeColor="text1"/>
          <w:sz w:val="24"/>
          <w:szCs w:val="24"/>
        </w:rPr>
        <w:t>.</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Реализация этого принципа обеспечивает</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 xml:space="preserve">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14:paraId="02994F30" w14:textId="797A994C" w:rsidR="007375C5" w:rsidRPr="00E674DD"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bCs/>
          <w:iCs/>
          <w:color w:val="000000" w:themeColor="text1"/>
          <w:sz w:val="24"/>
          <w:szCs w:val="24"/>
        </w:rPr>
        <w:t>4.</w:t>
      </w:r>
      <w:r w:rsidR="00AD65CF">
        <w:rPr>
          <w:rFonts w:ascii="Times New Roman" w:hAnsi="Times New Roman" w:cs="Times New Roman"/>
          <w:b/>
          <w:bCs/>
          <w:iCs/>
          <w:color w:val="000000" w:themeColor="text1"/>
          <w:sz w:val="24"/>
          <w:szCs w:val="24"/>
        </w:rPr>
        <w:t xml:space="preserve"> </w:t>
      </w:r>
      <w:r w:rsidRPr="00E674DD">
        <w:rPr>
          <w:rFonts w:ascii="Times New Roman" w:hAnsi="Times New Roman" w:cs="Times New Roman"/>
          <w:b/>
          <w:bCs/>
          <w:iCs/>
          <w:color w:val="000000" w:themeColor="text1"/>
          <w:sz w:val="24"/>
          <w:szCs w:val="24"/>
        </w:rPr>
        <w:t>Принцип единства</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воспитательных,</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развивающих и обучающих целей и</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 xml:space="preserve">задач процесса образования детей дошкольного возраста. </w:t>
      </w:r>
    </w:p>
    <w:p w14:paraId="4E7F8AE0" w14:textId="1B72C696" w:rsidR="007375C5" w:rsidRPr="00E674DD" w:rsidRDefault="007375C5" w:rsidP="001937B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bCs/>
          <w:iCs/>
          <w:color w:val="000000" w:themeColor="text1"/>
          <w:sz w:val="24"/>
          <w:szCs w:val="24"/>
        </w:rPr>
        <w:t>5.</w:t>
      </w:r>
      <w:r w:rsidR="00AD65CF">
        <w:rPr>
          <w:rFonts w:ascii="Times New Roman" w:hAnsi="Times New Roman" w:cs="Times New Roman"/>
          <w:b/>
          <w:bCs/>
          <w:iCs/>
          <w:color w:val="000000" w:themeColor="text1"/>
          <w:sz w:val="24"/>
          <w:szCs w:val="24"/>
        </w:rPr>
        <w:t xml:space="preserve"> </w:t>
      </w:r>
      <w:r w:rsidRPr="00E674DD">
        <w:rPr>
          <w:rFonts w:ascii="Times New Roman" w:hAnsi="Times New Roman" w:cs="Times New Roman"/>
          <w:b/>
          <w:bCs/>
          <w:iCs/>
          <w:color w:val="000000" w:themeColor="text1"/>
          <w:sz w:val="24"/>
          <w:szCs w:val="24"/>
        </w:rPr>
        <w:t>Принцип интеграции</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образовательных областей в соответствии</w:t>
      </w:r>
      <w:r w:rsidRPr="00E674DD">
        <w:rPr>
          <w:rFonts w:ascii="Times New Roman" w:hAnsi="Times New Roman" w:cs="Times New Roman"/>
          <w:b/>
          <w:bCs/>
          <w:i/>
          <w:iCs/>
          <w:color w:val="000000" w:themeColor="text1"/>
          <w:sz w:val="24"/>
          <w:szCs w:val="24"/>
        </w:rPr>
        <w:t xml:space="preserve"> </w:t>
      </w:r>
      <w:r w:rsidRPr="00E674DD">
        <w:rPr>
          <w:rFonts w:ascii="Times New Roman" w:hAnsi="Times New Roman" w:cs="Times New Roman"/>
          <w:color w:val="000000" w:themeColor="text1"/>
          <w:sz w:val="24"/>
          <w:szCs w:val="24"/>
        </w:rPr>
        <w:t xml:space="preserve">с возрастными возможностями и особенностями детей. </w:t>
      </w:r>
    </w:p>
    <w:p w14:paraId="0DFF9430" w14:textId="719146BA" w:rsidR="007375C5" w:rsidRDefault="007375C5" w:rsidP="001937B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b/>
          <w:color w:val="000000" w:themeColor="text1"/>
          <w:sz w:val="24"/>
          <w:szCs w:val="24"/>
        </w:rPr>
        <w:t>6.</w:t>
      </w:r>
      <w:r w:rsidRPr="00E674DD">
        <w:rPr>
          <w:rFonts w:ascii="Times New Roman" w:hAnsi="Times New Roman" w:cs="Times New Roman"/>
          <w:color w:val="000000" w:themeColor="text1"/>
          <w:sz w:val="24"/>
          <w:szCs w:val="24"/>
        </w:rPr>
        <w:t xml:space="preserve"> </w:t>
      </w:r>
      <w:r w:rsidRPr="00E674DD">
        <w:rPr>
          <w:rFonts w:ascii="Times New Roman" w:hAnsi="Times New Roman" w:cs="Times New Roman"/>
          <w:b/>
          <w:bCs/>
          <w:iCs/>
          <w:color w:val="000000" w:themeColor="text1"/>
          <w:sz w:val="24"/>
          <w:szCs w:val="24"/>
        </w:rPr>
        <w:t>Комплексно-тематический принцип</w:t>
      </w:r>
      <w:r w:rsidRPr="00E674DD">
        <w:rPr>
          <w:rFonts w:ascii="Times New Roman" w:hAnsi="Times New Roman" w:cs="Times New Roman"/>
          <w:color w:val="000000" w:themeColor="text1"/>
          <w:sz w:val="24"/>
          <w:szCs w:val="24"/>
        </w:rPr>
        <w:t xml:space="preserve"> построения образовательного процесса.</w:t>
      </w:r>
    </w:p>
    <w:p w14:paraId="20E4B3A1"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xml:space="preserve">Образовательная среда в соответствии с Программой </w:t>
      </w:r>
      <w:r w:rsidR="00B351CA" w:rsidRPr="005256ED">
        <w:rPr>
          <w:rFonts w:ascii="Times New Roman" w:eastAsia="Times New Roman" w:hAnsi="Times New Roman" w:cs="Times New Roman"/>
          <w:color w:val="000000" w:themeColor="text1"/>
          <w:sz w:val="24"/>
          <w:szCs w:val="24"/>
          <w:lang w:eastAsia="ru-RU"/>
        </w:rPr>
        <w:t>вы</w:t>
      </w:r>
      <w:r w:rsidRPr="006D2E65">
        <w:rPr>
          <w:rFonts w:ascii="Times New Roman" w:eastAsia="Times New Roman" w:hAnsi="Times New Roman" w:cs="Times New Roman"/>
          <w:sz w:val="24"/>
          <w:szCs w:val="24"/>
          <w:lang w:eastAsia="ru-RU"/>
        </w:rPr>
        <w:t>стр</w:t>
      </w:r>
      <w:r w:rsidR="00B351CA">
        <w:rPr>
          <w:rFonts w:ascii="Times New Roman" w:eastAsia="Times New Roman" w:hAnsi="Times New Roman" w:cs="Times New Roman"/>
          <w:sz w:val="24"/>
          <w:szCs w:val="24"/>
          <w:lang w:eastAsia="ru-RU"/>
        </w:rPr>
        <w:t>а</w:t>
      </w:r>
      <w:r w:rsidRPr="006D2E65">
        <w:rPr>
          <w:rFonts w:ascii="Times New Roman" w:eastAsia="Times New Roman" w:hAnsi="Times New Roman" w:cs="Times New Roman"/>
          <w:sz w:val="24"/>
          <w:szCs w:val="24"/>
          <w:lang w:eastAsia="ru-RU"/>
        </w:rPr>
        <w:t>и</w:t>
      </w:r>
      <w:r w:rsidR="00B351CA">
        <w:rPr>
          <w:rFonts w:ascii="Times New Roman" w:eastAsia="Times New Roman" w:hAnsi="Times New Roman" w:cs="Times New Roman"/>
          <w:sz w:val="24"/>
          <w:szCs w:val="24"/>
          <w:lang w:eastAsia="ru-RU"/>
        </w:rPr>
        <w:t>вае</w:t>
      </w:r>
      <w:r w:rsidRPr="006D2E65">
        <w:rPr>
          <w:rFonts w:ascii="Times New Roman" w:eastAsia="Times New Roman" w:hAnsi="Times New Roman" w:cs="Times New Roman"/>
          <w:sz w:val="24"/>
          <w:szCs w:val="24"/>
          <w:lang w:eastAsia="ru-RU"/>
        </w:rPr>
        <w:t xml:space="preserve">тся на основе системы </w:t>
      </w:r>
      <w:r w:rsidRPr="006D2E65">
        <w:rPr>
          <w:rFonts w:ascii="Times New Roman" w:eastAsia="Times New Roman" w:hAnsi="Times New Roman" w:cs="Times New Roman"/>
          <w:b/>
          <w:bCs/>
          <w:sz w:val="24"/>
          <w:szCs w:val="24"/>
          <w:lang w:eastAsia="ru-RU"/>
        </w:rPr>
        <w:t xml:space="preserve">принципов деятельностного </w:t>
      </w:r>
      <w:r>
        <w:rPr>
          <w:rFonts w:ascii="Times New Roman" w:eastAsia="Times New Roman" w:hAnsi="Times New Roman" w:cs="Times New Roman"/>
          <w:b/>
          <w:bCs/>
          <w:sz w:val="24"/>
          <w:szCs w:val="24"/>
          <w:lang w:eastAsia="ru-RU"/>
        </w:rPr>
        <w:t>подхода</w:t>
      </w:r>
      <w:r w:rsidRPr="006D2E65">
        <w:rPr>
          <w:rFonts w:ascii="Times New Roman" w:eastAsia="Times New Roman" w:hAnsi="Times New Roman" w:cs="Times New Roman"/>
          <w:sz w:val="24"/>
          <w:szCs w:val="24"/>
          <w:lang w:eastAsia="ru-RU"/>
        </w:rPr>
        <w:t>:</w:t>
      </w:r>
    </w:p>
    <w:p w14:paraId="00CBF831"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2BFD14F7"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принцип психологической комфортности: взаимоотношения между детьми и взрослыми строятся на основе доброжелательности, поддержки и взаимопомощи;</w:t>
      </w:r>
    </w:p>
    <w:p w14:paraId="271A252B"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3110B502"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принцип целостности: стратегия и тактика 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отношениях);</w:t>
      </w:r>
    </w:p>
    <w:p w14:paraId="68FCC968"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44C77B67"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xml:space="preserve">- принцип минимакса: создаются условия для продвижения каждого ребенка по индивидуальной траектории развития и саморазвития – в </w:t>
      </w:r>
      <w:r w:rsidRPr="00C3408E">
        <w:rPr>
          <w:rFonts w:ascii="Times New Roman" w:eastAsia="Times New Roman" w:hAnsi="Times New Roman" w:cs="Times New Roman"/>
          <w:color w:val="000000" w:themeColor="text1"/>
          <w:sz w:val="24"/>
          <w:szCs w:val="24"/>
          <w:lang w:eastAsia="ru-RU"/>
        </w:rPr>
        <w:t>с</w:t>
      </w:r>
      <w:r w:rsidR="00C3408E" w:rsidRPr="00C3408E">
        <w:rPr>
          <w:rFonts w:ascii="Times New Roman" w:eastAsia="Times New Roman" w:hAnsi="Times New Roman" w:cs="Times New Roman"/>
          <w:color w:val="000000" w:themeColor="text1"/>
          <w:sz w:val="24"/>
          <w:szCs w:val="24"/>
          <w:lang w:eastAsia="ru-RU"/>
        </w:rPr>
        <w:t>воем</w:t>
      </w:r>
      <w:r w:rsidR="00C3408E">
        <w:rPr>
          <w:rFonts w:ascii="Times New Roman" w:eastAsia="Times New Roman" w:hAnsi="Times New Roman" w:cs="Times New Roman"/>
          <w:color w:val="FF0000"/>
          <w:sz w:val="24"/>
          <w:szCs w:val="24"/>
          <w:lang w:eastAsia="ru-RU"/>
        </w:rPr>
        <w:t xml:space="preserve"> </w:t>
      </w:r>
      <w:r w:rsidRPr="006D2E65">
        <w:rPr>
          <w:rFonts w:ascii="Times New Roman" w:eastAsia="Times New Roman" w:hAnsi="Times New Roman" w:cs="Times New Roman"/>
          <w:sz w:val="24"/>
          <w:szCs w:val="24"/>
          <w:lang w:eastAsia="ru-RU"/>
        </w:rPr>
        <w:t>темпе, на уровне своего возможного максимума;</w:t>
      </w:r>
    </w:p>
    <w:p w14:paraId="33D5EDB1"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310C7FE2"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принцип творчества: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w:t>
      </w:r>
    </w:p>
    <w:p w14:paraId="4792E01C"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68AC784C"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принцип вариативности: детям предоставляются возможности выбора материалов, видов активности, участников совместной деятельности и общения, информации, способа действия и др.;</w:t>
      </w:r>
    </w:p>
    <w:p w14:paraId="3B8FEB8E"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1B4C684D"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sz w:val="24"/>
          <w:szCs w:val="24"/>
          <w:lang w:eastAsia="ru-RU"/>
        </w:rPr>
        <w:t>- 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вектор на дальнюю перспективу развития.</w:t>
      </w:r>
    </w:p>
    <w:p w14:paraId="5D4A10E9"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p>
    <w:p w14:paraId="7D77AAA9" w14:textId="77777777" w:rsidR="007375C5" w:rsidRPr="006D2E65" w:rsidRDefault="007375C5" w:rsidP="001937B1">
      <w:pPr>
        <w:spacing w:after="0" w:line="240" w:lineRule="auto"/>
        <w:ind w:firstLine="709"/>
        <w:jc w:val="both"/>
        <w:rPr>
          <w:rFonts w:ascii="Times New Roman" w:eastAsia="Times New Roman" w:hAnsi="Times New Roman" w:cs="Times New Roman"/>
          <w:sz w:val="24"/>
          <w:szCs w:val="24"/>
          <w:lang w:eastAsia="ru-RU"/>
        </w:rPr>
      </w:pPr>
      <w:r w:rsidRPr="006D2E65">
        <w:rPr>
          <w:rFonts w:ascii="Times New Roman" w:eastAsia="Times New Roman" w:hAnsi="Times New Roman" w:cs="Times New Roman"/>
          <w:b/>
          <w:bCs/>
          <w:i/>
          <w:iCs/>
          <w:sz w:val="24"/>
          <w:szCs w:val="24"/>
          <w:lang w:eastAsia="ru-RU"/>
        </w:rPr>
        <w:t xml:space="preserve">Деятельностный подход: </w:t>
      </w:r>
      <w:r w:rsidRPr="006D2E65">
        <w:rPr>
          <w:rFonts w:ascii="Times New Roman" w:eastAsia="Times New Roman" w:hAnsi="Times New Roman" w:cs="Times New Roman"/>
          <w:sz w:val="24"/>
          <w:szCs w:val="24"/>
          <w:lang w:eastAsia="ru-RU"/>
        </w:rPr>
        <w:t xml:space="preserve">организация образовательного процесса </w:t>
      </w:r>
      <w:r w:rsidR="00B351CA" w:rsidRPr="00C3408E">
        <w:rPr>
          <w:rFonts w:ascii="Times New Roman" w:eastAsia="Times New Roman" w:hAnsi="Times New Roman" w:cs="Times New Roman"/>
          <w:color w:val="000000" w:themeColor="text1"/>
          <w:sz w:val="24"/>
          <w:szCs w:val="24"/>
          <w:lang w:eastAsia="ru-RU"/>
        </w:rPr>
        <w:t>выстра</w:t>
      </w:r>
      <w:r w:rsidRPr="00C3408E">
        <w:rPr>
          <w:rFonts w:ascii="Times New Roman" w:eastAsia="Times New Roman" w:hAnsi="Times New Roman" w:cs="Times New Roman"/>
          <w:color w:val="000000" w:themeColor="text1"/>
          <w:sz w:val="24"/>
          <w:szCs w:val="24"/>
          <w:lang w:eastAsia="ru-RU"/>
        </w:rPr>
        <w:t>и</w:t>
      </w:r>
      <w:r w:rsidR="00B351CA" w:rsidRPr="00C3408E">
        <w:rPr>
          <w:rFonts w:ascii="Times New Roman" w:eastAsia="Times New Roman" w:hAnsi="Times New Roman" w:cs="Times New Roman"/>
          <w:color w:val="000000" w:themeColor="text1"/>
          <w:sz w:val="24"/>
          <w:szCs w:val="24"/>
          <w:lang w:eastAsia="ru-RU"/>
        </w:rPr>
        <w:t>вае</w:t>
      </w:r>
      <w:r w:rsidRPr="00C3408E">
        <w:rPr>
          <w:rFonts w:ascii="Times New Roman" w:eastAsia="Times New Roman" w:hAnsi="Times New Roman" w:cs="Times New Roman"/>
          <w:color w:val="000000" w:themeColor="text1"/>
          <w:sz w:val="24"/>
          <w:szCs w:val="24"/>
          <w:lang w:eastAsia="ru-RU"/>
        </w:rPr>
        <w:t>тся</w:t>
      </w:r>
      <w:r w:rsidRPr="006D2E65">
        <w:rPr>
          <w:rFonts w:ascii="Times New Roman" w:eastAsia="Times New Roman" w:hAnsi="Times New Roman" w:cs="Times New Roman"/>
          <w:sz w:val="24"/>
          <w:szCs w:val="24"/>
          <w:lang w:eastAsia="ru-RU"/>
        </w:rPr>
        <w:t xml:space="preserve"> на</w:t>
      </w:r>
      <w:r w:rsidRPr="006D2E65">
        <w:rPr>
          <w:rFonts w:ascii="Times New Roman" w:eastAsia="Times New Roman" w:hAnsi="Times New Roman" w:cs="Times New Roman"/>
          <w:b/>
          <w:bCs/>
          <w:i/>
          <w:iCs/>
          <w:sz w:val="24"/>
          <w:szCs w:val="24"/>
          <w:lang w:eastAsia="ru-RU"/>
        </w:rPr>
        <w:t xml:space="preserve"> </w:t>
      </w:r>
      <w:r w:rsidRPr="006D2E65">
        <w:rPr>
          <w:rFonts w:ascii="Times New Roman" w:eastAsia="Times New Roman" w:hAnsi="Times New Roman" w:cs="Times New Roman"/>
          <w:sz w:val="24"/>
          <w:szCs w:val="24"/>
          <w:lang w:eastAsia="ru-RU"/>
        </w:rPr>
        <w:t>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w:t>
      </w:r>
    </w:p>
    <w:p w14:paraId="69FBF869" w14:textId="77777777" w:rsidR="001937B1" w:rsidRPr="00AF63FE" w:rsidRDefault="001937B1" w:rsidP="001937B1">
      <w:pPr>
        <w:spacing w:after="0" w:line="240" w:lineRule="auto"/>
        <w:ind w:firstLine="709"/>
        <w:jc w:val="both"/>
        <w:rPr>
          <w:rFonts w:ascii="Times New Roman" w:eastAsia="Arial Unicode MS" w:hAnsi="Times New Roman" w:cs="Times New Roman"/>
          <w:sz w:val="24"/>
          <w:szCs w:val="24"/>
        </w:rPr>
      </w:pPr>
      <w:bookmarkStart w:id="4" w:name="_Hlk83462281"/>
      <w:r w:rsidRPr="00AF63FE">
        <w:rPr>
          <w:rFonts w:ascii="Times New Roman" w:eastAsia="Arial Unicode MS" w:hAnsi="Times New Roman" w:cs="Times New Roman"/>
          <w:b/>
          <w:bCs/>
          <w:sz w:val="24"/>
          <w:szCs w:val="24"/>
        </w:rPr>
        <w:t>Программа воспитания</w:t>
      </w:r>
      <w:r w:rsidRPr="00AF63FE">
        <w:rPr>
          <w:rFonts w:ascii="Times New Roman" w:eastAsia="Arial Unicode MS" w:hAnsi="Times New Roman" w:cs="Times New Roman"/>
          <w:sz w:val="24"/>
          <w:szCs w:val="24"/>
        </w:rPr>
        <w:t xml:space="preserve"> руководствуется принципами ДО, определенными ФГОС ДО,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14:paraId="0275C72A"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гуманизма (гуманности).</w:t>
      </w:r>
      <w:r w:rsidRPr="00AF63FE">
        <w:rPr>
          <w:rFonts w:ascii="Times New Roman" w:eastAsia="Arial Unicode MS" w:hAnsi="Times New Roman" w:cs="Times New Roman"/>
          <w:sz w:val="24"/>
          <w:szCs w:val="24"/>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14:paraId="7B6642C3"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субъектности и личностно-центрированного подхода.</w:t>
      </w:r>
      <w:r w:rsidRPr="00AF63FE">
        <w:rPr>
          <w:rFonts w:ascii="Times New Roman" w:eastAsia="Arial Unicode MS" w:hAnsi="Times New Roman" w:cs="Times New Roman"/>
          <w:sz w:val="24"/>
          <w:szCs w:val="24"/>
        </w:rPr>
        <w:t xml:space="preserve"> Развитие и воспитание личности ребенка как субъекта собственной жизнедеятельности. </w:t>
      </w:r>
    </w:p>
    <w:p w14:paraId="1D1C2F00"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интеграции образовательного процесса.</w:t>
      </w:r>
      <w:r w:rsidRPr="00AF63FE">
        <w:rPr>
          <w:rFonts w:ascii="Times New Roman" w:eastAsia="Arial Unicode MS" w:hAnsi="Times New Roman" w:cs="Times New Roman"/>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14:paraId="5D43DCA7"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ценностного единства и совместности.</w:t>
      </w:r>
      <w:r w:rsidRPr="00AF63FE">
        <w:rPr>
          <w:rFonts w:ascii="Times New Roman" w:eastAsia="Arial Unicode MS"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0F74E1B7"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возрастносообразности.</w:t>
      </w:r>
      <w:r w:rsidRPr="00AF63FE">
        <w:rPr>
          <w:rFonts w:ascii="Times New Roman" w:eastAsia="Arial Unicode MS" w:hAnsi="Times New Roman" w:cs="Times New Roman"/>
          <w:sz w:val="24"/>
          <w:szCs w:val="24"/>
        </w:rPr>
        <w:t xml:space="preserve"> Содержание и методы воспитательной работы должны соответствовать возрастным особенностям ребенка. </w:t>
      </w:r>
    </w:p>
    <w:p w14:paraId="1203E44D"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индивидуально-дифференцированного подхода.</w:t>
      </w:r>
      <w:r w:rsidRPr="00AF63FE">
        <w:rPr>
          <w:rFonts w:ascii="Times New Roman" w:eastAsia="Arial Unicode MS" w:hAnsi="Times New Roman" w:cs="Times New Roman"/>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т.п.</w:t>
      </w:r>
    </w:p>
    <w:p w14:paraId="3A5A2801"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 xml:space="preserve">Принцип культуросообразности. </w:t>
      </w:r>
      <w:r w:rsidRPr="00AF63FE">
        <w:rPr>
          <w:rFonts w:ascii="Times New Roman" w:eastAsia="Arial Unicode MS" w:hAnsi="Times New Roman" w:cs="Times New Roman"/>
          <w:sz w:val="24"/>
          <w:szCs w:val="24"/>
        </w:rPr>
        <w:t>Воспитание основывается на культуре и традициях России, включая культурные особенности региона.</w:t>
      </w:r>
    </w:p>
    <w:p w14:paraId="2FBD7386"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AF63FE">
        <w:rPr>
          <w:rFonts w:ascii="Times New Roman" w:eastAsia="Arial Unicode MS" w:hAnsi="Times New Roman" w:cs="Times New Roman"/>
          <w:b/>
          <w:bCs/>
          <w:sz w:val="24"/>
          <w:szCs w:val="24"/>
        </w:rPr>
        <w:t>Принцип следования нравственному примеру.</w:t>
      </w:r>
      <w:r w:rsidRPr="00AF63FE">
        <w:rPr>
          <w:rFonts w:ascii="Times New Roman" w:eastAsia="Arial Unicode MS" w:hAnsi="Times New Roman" w:cs="Times New Roman"/>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1205A842"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безопасной жизнедеятельности.</w:t>
      </w:r>
      <w:r w:rsidRPr="00AF63FE">
        <w:rPr>
          <w:rFonts w:ascii="Times New Roman" w:eastAsia="Arial Unicode MS"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14:paraId="7E14B7E0"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совместной деятельности ребенка и взрослого.</w:t>
      </w:r>
      <w:r w:rsidRPr="00AF63FE">
        <w:rPr>
          <w:rFonts w:ascii="Times New Roman" w:eastAsia="Arial Unicode MS"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14:paraId="7BDF0CA6" w14:textId="77777777" w:rsidR="001937B1" w:rsidRPr="00AF63FE"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инклюзии.</w:t>
      </w:r>
      <w:r w:rsidRPr="00AF63FE">
        <w:rPr>
          <w:rFonts w:ascii="Times New Roman" w:eastAsia="Arial Unicode MS" w:hAnsi="Times New Roman" w:cs="Times New Roman"/>
          <w:sz w:val="24"/>
          <w:szCs w:val="24"/>
        </w:rPr>
        <w:t xml:space="preserve"> Все участники воспитательного процесса доброжелательно, конструктивно и эффективно взаимодействуют с другими людьми, в том числе, с представителями различных культур, возрастов, людей с ОВЗ. </w:t>
      </w:r>
    </w:p>
    <w:p w14:paraId="36F53B4F" w14:textId="77777777" w:rsidR="001937B1" w:rsidRDefault="001937B1" w:rsidP="00CD0AC9">
      <w:pPr>
        <w:pStyle w:val="a5"/>
        <w:numPr>
          <w:ilvl w:val="0"/>
          <w:numId w:val="5"/>
        </w:numPr>
        <w:spacing w:after="0" w:line="240" w:lineRule="auto"/>
        <w:ind w:left="0" w:firstLine="709"/>
        <w:jc w:val="both"/>
        <w:rPr>
          <w:rFonts w:ascii="Times New Roman" w:eastAsia="Arial Unicode MS" w:hAnsi="Times New Roman" w:cs="Times New Roman"/>
          <w:sz w:val="24"/>
          <w:szCs w:val="24"/>
        </w:rPr>
      </w:pPr>
      <w:r w:rsidRPr="008D05D8">
        <w:rPr>
          <w:rFonts w:ascii="Times New Roman" w:eastAsia="Arial Unicode MS" w:hAnsi="Times New Roman" w:cs="Times New Roman"/>
          <w:b/>
          <w:bCs/>
          <w:sz w:val="24"/>
          <w:szCs w:val="24"/>
        </w:rPr>
        <w:t>Принцип уклада.</w:t>
      </w:r>
      <w:r w:rsidRPr="00AF63FE">
        <w:rPr>
          <w:rFonts w:ascii="Times New Roman" w:eastAsia="Arial Unicode MS" w:hAnsi="Times New Roman" w:cs="Times New Roman"/>
          <w:sz w:val="24"/>
          <w:szCs w:val="24"/>
        </w:rPr>
        <w:t xml:space="preserve"> Содержание воспитательной работы определяется укладом образовательной организации: среда, общность, деятельность и события.</w:t>
      </w:r>
    </w:p>
    <w:bookmarkEnd w:id="4"/>
    <w:p w14:paraId="72DB046F" w14:textId="77777777" w:rsidR="007375C5" w:rsidRPr="00E674DD" w:rsidRDefault="007375C5" w:rsidP="007375C5">
      <w:pPr>
        <w:widowControl w:val="0"/>
        <w:overflowPunct w:val="0"/>
        <w:autoSpaceDE w:val="0"/>
        <w:autoSpaceDN w:val="0"/>
        <w:adjustRightInd w:val="0"/>
        <w:spacing w:after="0" w:line="240" w:lineRule="auto"/>
        <w:ind w:right="420"/>
        <w:jc w:val="both"/>
        <w:rPr>
          <w:rFonts w:ascii="Times New Roman" w:hAnsi="Times New Roman" w:cs="Times New Roman"/>
          <w:b/>
          <w:color w:val="000000" w:themeColor="text1"/>
          <w:sz w:val="24"/>
          <w:szCs w:val="24"/>
        </w:rPr>
      </w:pPr>
    </w:p>
    <w:p w14:paraId="57461E05" w14:textId="77777777" w:rsidR="00D7356C" w:rsidRDefault="00D7356C" w:rsidP="004A4C6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1.3</w:t>
      </w:r>
      <w:r w:rsidRPr="00952570">
        <w:rPr>
          <w:rFonts w:ascii="Times New Roman" w:hAnsi="Times New Roman" w:cs="Times New Roman"/>
          <w:b/>
          <w:sz w:val="24"/>
          <w:szCs w:val="24"/>
        </w:rPr>
        <w:t xml:space="preserve"> </w:t>
      </w:r>
      <w:r w:rsidR="00A73690" w:rsidRPr="00952570">
        <w:rPr>
          <w:rFonts w:ascii="Times New Roman" w:hAnsi="Times New Roman" w:cs="Times New Roman"/>
          <w:b/>
          <w:sz w:val="24"/>
          <w:szCs w:val="24"/>
        </w:rPr>
        <w:t>Значимые для разработки</w:t>
      </w:r>
      <w:r w:rsidR="00952570" w:rsidRPr="00952570">
        <w:rPr>
          <w:rFonts w:ascii="Times New Roman" w:hAnsi="Times New Roman" w:cs="Times New Roman"/>
          <w:b/>
          <w:sz w:val="24"/>
          <w:szCs w:val="24"/>
        </w:rPr>
        <w:t xml:space="preserve"> и реализации Программы характеристики</w:t>
      </w:r>
    </w:p>
    <w:p w14:paraId="37FA7DDC" w14:textId="77777777" w:rsidR="00D7356C" w:rsidRPr="00586F6C" w:rsidRDefault="00D7356C" w:rsidP="004A4C6A">
      <w:pPr>
        <w:spacing w:after="0" w:line="240" w:lineRule="auto"/>
        <w:ind w:firstLine="709"/>
        <w:jc w:val="center"/>
        <w:rPr>
          <w:rFonts w:ascii="Times New Roman" w:hAnsi="Times New Roman" w:cs="Times New Roman"/>
          <w:sz w:val="24"/>
          <w:szCs w:val="24"/>
        </w:rPr>
      </w:pPr>
    </w:p>
    <w:p w14:paraId="1FBB24CF" w14:textId="77777777" w:rsidR="00D7356C" w:rsidRPr="00952570" w:rsidRDefault="00D7356C" w:rsidP="004A4C6A">
      <w:pPr>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lastRenderedPageBreak/>
        <w:t>МБДОУ «Детский сад «Рябинушка» с. Гостищево» является звеном муниципальной системы образования Яковлевского городского округа, обеспечивает право семьи на оказание ей помощи в вопросах воспитания и образования детей дошкольного возраста, охраны и укрепления их физического и психического здоровья,</w:t>
      </w:r>
      <w:r w:rsidR="000C2A61">
        <w:rPr>
          <w:rFonts w:ascii="Times New Roman" w:hAnsi="Times New Roman" w:cs="Times New Roman"/>
          <w:sz w:val="24"/>
          <w:szCs w:val="24"/>
        </w:rPr>
        <w:t xml:space="preserve"> </w:t>
      </w:r>
      <w:r w:rsidRPr="00952570">
        <w:rPr>
          <w:rFonts w:ascii="Times New Roman" w:hAnsi="Times New Roman" w:cs="Times New Roman"/>
          <w:sz w:val="24"/>
          <w:szCs w:val="24"/>
        </w:rPr>
        <w:t>развития индивидуальных способностей.</w:t>
      </w:r>
    </w:p>
    <w:p w14:paraId="697FE267" w14:textId="77777777" w:rsidR="00D7356C" w:rsidRPr="00952570" w:rsidRDefault="00D7356C" w:rsidP="004A4C6A">
      <w:pPr>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Детский сад начал функционировать с 1956 года. В 1994 году было введено в эксплуатацию новое типовое здание детского сада на 140 мест.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Общая площадь здания составляет - 1623,4 м2.</w:t>
      </w:r>
    </w:p>
    <w:p w14:paraId="6A1D7503" w14:textId="77777777" w:rsidR="00D7356C" w:rsidRPr="00952570" w:rsidRDefault="00D7356C" w:rsidP="004A4C6A">
      <w:pPr>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В учреждении функционирует 6 групп, общая площадь которых составляет 756, 4 м2. В состав каждой групповой ячейки входят: игровые помещения, сан. узлы, спальные помещения, раздевалки. Так же имеется спортивный и музыкальный залы, кабинет учителя-логопеда/педагога-психолога, пищеблок, прачечная.</w:t>
      </w:r>
    </w:p>
    <w:p w14:paraId="071EEE01" w14:textId="4DB4D914" w:rsidR="00D7356C" w:rsidRPr="00952570" w:rsidRDefault="00D7356C" w:rsidP="004A4C6A">
      <w:pPr>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Территория детского сада благоустроена и озеленена;</w:t>
      </w:r>
      <w:r w:rsidR="00892B28">
        <w:rPr>
          <w:rFonts w:ascii="Times New Roman" w:hAnsi="Times New Roman" w:cs="Times New Roman"/>
          <w:sz w:val="24"/>
          <w:szCs w:val="24"/>
        </w:rPr>
        <w:t xml:space="preserve"> </w:t>
      </w:r>
      <w:r w:rsidRPr="00952570">
        <w:rPr>
          <w:rFonts w:ascii="Times New Roman" w:hAnsi="Times New Roman" w:cs="Times New Roman"/>
          <w:sz w:val="24"/>
          <w:szCs w:val="24"/>
        </w:rPr>
        <w:t>имеет в своем составе зону застройки, зону игровой территории с групповыми площадками индивидуально для каждой группы в количестве 6 шт., физкультурной площадкой. Игровые площадки оборудованы песочницами, турниками, лазанками, качелями, так же имеется сюжетное игровое оборудование. На территории ДОУ разбиты цветники, рабатки, высажены зелёные насаждения (видовое разнообразие кустарников, деревья), имеется огород, древесно-кустарниковый питомник, розарий, лесная зона, зона отдыха, экологическая тропа.</w:t>
      </w:r>
    </w:p>
    <w:p w14:paraId="489D3DC8" w14:textId="77777777" w:rsidR="00D7356C" w:rsidRDefault="00D7356C" w:rsidP="00D7356C">
      <w:pPr>
        <w:spacing w:after="0" w:line="240" w:lineRule="auto"/>
        <w:ind w:firstLine="709"/>
        <w:jc w:val="both"/>
        <w:rPr>
          <w:rFonts w:ascii="Times New Roman" w:hAnsi="Times New Roman" w:cs="Times New Roman"/>
          <w:sz w:val="24"/>
          <w:szCs w:val="24"/>
        </w:rPr>
      </w:pPr>
      <w:r w:rsidRPr="00952570">
        <w:rPr>
          <w:rFonts w:ascii="Times New Roman" w:hAnsi="Times New Roman" w:cs="Times New Roman"/>
          <w:sz w:val="24"/>
          <w:szCs w:val="24"/>
        </w:rPr>
        <w:t>В ДОУ налажено сотрудничество с МБУК «Центральная библиотека Яковлевского района», муниципальным казенным учреждением культуры «Гостищевский модельный дом культуры», МБОУ «Гостищевская СОШ», областным государственным учреждением здравоохранения «Яковлевская центральная районная больница», что создает благоприятные возможности для обогащения деятельности ДОУ, повышению профессиональной компетентности педагогов для организации образовательной деятельности,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w:t>
      </w:r>
    </w:p>
    <w:p w14:paraId="599E7347" w14:textId="77777777" w:rsidR="001937B1" w:rsidRPr="008D05D8" w:rsidRDefault="001937B1" w:rsidP="001937B1">
      <w:pPr>
        <w:spacing w:after="0" w:line="240" w:lineRule="auto"/>
        <w:ind w:firstLine="709"/>
        <w:jc w:val="center"/>
        <w:rPr>
          <w:rFonts w:ascii="Times New Roman" w:hAnsi="Times New Roman" w:cs="Times New Roman"/>
          <w:b/>
          <w:bCs/>
          <w:sz w:val="24"/>
          <w:szCs w:val="24"/>
        </w:rPr>
      </w:pPr>
      <w:bookmarkStart w:id="5" w:name="_Hlk83462308"/>
      <w:r w:rsidRPr="008D05D8">
        <w:rPr>
          <w:rFonts w:ascii="Times New Roman" w:hAnsi="Times New Roman" w:cs="Times New Roman"/>
          <w:b/>
          <w:bCs/>
          <w:sz w:val="24"/>
          <w:szCs w:val="24"/>
        </w:rPr>
        <w:t>Основные традиции воспитательного процесса в ДОУ:</w:t>
      </w:r>
    </w:p>
    <w:p w14:paraId="2EB951AC"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w:t>
      </w:r>
      <w:r w:rsidRPr="008D05D8">
        <w:rPr>
          <w:rFonts w:ascii="Times New Roman" w:hAnsi="Times New Roman" w:cs="Times New Roman"/>
          <w:sz w:val="24"/>
          <w:szCs w:val="24"/>
        </w:rPr>
        <w:t xml:space="preserve">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14:paraId="167EF606"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14:paraId="1FB1030C"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14:paraId="64CEA60B"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 xml:space="preserve">Ежедневные традиции.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w:t>
      </w:r>
    </w:p>
    <w:p w14:paraId="66C4E729"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В утренние часы активно используется технология группового сбора «</w:t>
      </w:r>
      <w:r>
        <w:rPr>
          <w:rFonts w:ascii="Times New Roman" w:hAnsi="Times New Roman" w:cs="Times New Roman"/>
          <w:sz w:val="24"/>
          <w:szCs w:val="24"/>
        </w:rPr>
        <w:t>Утренний круг</w:t>
      </w:r>
      <w:r w:rsidRPr="008D05D8">
        <w:rPr>
          <w:rFonts w:ascii="Times New Roman" w:hAnsi="Times New Roman" w:cs="Times New Roman"/>
          <w:sz w:val="24"/>
          <w:szCs w:val="24"/>
        </w:rPr>
        <w:t xml:space="preserve">» - организация совместной деятельности взрослых и детей, основанной на равноправном и равнозначном участии обеих сторон в выборе содержания и в планировании действий. </w:t>
      </w:r>
    </w:p>
    <w:p w14:paraId="2AE4F0B4"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Структура технологии:</w:t>
      </w:r>
    </w:p>
    <w:p w14:paraId="2BF2F6F1"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1. Приветствие (вариант: пожелания, комплименты, подарки) 1-3 мин.</w:t>
      </w:r>
    </w:p>
    <w:p w14:paraId="22F85551" w14:textId="77777777" w:rsidR="001937B1" w:rsidRPr="008D05D8"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2. Игра (вариант: элементы тренинга, психогимнастика, пение, слушание) 2-5 мин.</w:t>
      </w:r>
    </w:p>
    <w:p w14:paraId="5357FBF2" w14:textId="4F4C69F8" w:rsidR="000A68B4" w:rsidRPr="00952570" w:rsidRDefault="001937B1" w:rsidP="001937B1">
      <w:pPr>
        <w:spacing w:after="0" w:line="240" w:lineRule="auto"/>
        <w:ind w:firstLine="709"/>
        <w:jc w:val="both"/>
        <w:rPr>
          <w:rFonts w:ascii="Times New Roman" w:hAnsi="Times New Roman" w:cs="Times New Roman"/>
          <w:sz w:val="24"/>
          <w:szCs w:val="24"/>
        </w:rPr>
      </w:pPr>
      <w:r w:rsidRPr="008D05D8">
        <w:rPr>
          <w:rFonts w:ascii="Times New Roman" w:hAnsi="Times New Roman" w:cs="Times New Roman"/>
          <w:sz w:val="24"/>
          <w:szCs w:val="24"/>
        </w:rPr>
        <w:t>«</w:t>
      </w:r>
      <w:r>
        <w:rPr>
          <w:rFonts w:ascii="Times New Roman" w:hAnsi="Times New Roman" w:cs="Times New Roman"/>
          <w:sz w:val="24"/>
          <w:szCs w:val="24"/>
        </w:rPr>
        <w:t>Вечерний</w:t>
      </w:r>
      <w:r w:rsidRPr="008D05D8">
        <w:rPr>
          <w:rFonts w:ascii="Times New Roman" w:hAnsi="Times New Roman" w:cs="Times New Roman"/>
          <w:sz w:val="24"/>
          <w:szCs w:val="24"/>
        </w:rPr>
        <w:t xml:space="preserve"> круг» позволяет подвести итог дня, обсудить планы на следующий день.</w:t>
      </w:r>
      <w:bookmarkEnd w:id="5"/>
    </w:p>
    <w:p w14:paraId="6EFD41EE" w14:textId="462D030B" w:rsidR="00D7356C" w:rsidRPr="009C4D6E" w:rsidRDefault="00D7356C" w:rsidP="009C4D6E">
      <w:pPr>
        <w:spacing w:after="0" w:line="240" w:lineRule="auto"/>
        <w:ind w:firstLine="709"/>
        <w:jc w:val="center"/>
        <w:rPr>
          <w:rFonts w:ascii="Times New Roman" w:hAnsi="Times New Roman" w:cs="Times New Roman"/>
          <w:b/>
          <w:bCs/>
          <w:sz w:val="24"/>
          <w:szCs w:val="24"/>
        </w:rPr>
      </w:pPr>
      <w:r w:rsidRPr="00F16A2E">
        <w:rPr>
          <w:rFonts w:ascii="Times New Roman" w:hAnsi="Times New Roman" w:cs="Times New Roman"/>
          <w:b/>
          <w:bCs/>
          <w:sz w:val="24"/>
          <w:szCs w:val="24"/>
        </w:rPr>
        <w:t>Сведения о семь</w:t>
      </w:r>
      <w:r w:rsidR="009C4D6E">
        <w:rPr>
          <w:rFonts w:ascii="Times New Roman" w:hAnsi="Times New Roman" w:cs="Times New Roman"/>
          <w:b/>
          <w:bCs/>
          <w:sz w:val="24"/>
          <w:szCs w:val="24"/>
        </w:rPr>
        <w:t>ях воспитанников старшей группы</w:t>
      </w:r>
    </w:p>
    <w:tbl>
      <w:tblPr>
        <w:tblW w:w="9072" w:type="dxa"/>
        <w:tblInd w:w="108" w:type="dxa"/>
        <w:tblLayout w:type="fixed"/>
        <w:tblLook w:val="0000" w:firstRow="0" w:lastRow="0" w:firstColumn="0" w:lastColumn="0" w:noHBand="0" w:noVBand="0"/>
      </w:tblPr>
      <w:tblGrid>
        <w:gridCol w:w="6996"/>
        <w:gridCol w:w="1080"/>
        <w:gridCol w:w="996"/>
      </w:tblGrid>
      <w:tr w:rsidR="00D7356C" w:rsidRPr="008C1952" w14:paraId="7CCC02AA" w14:textId="77777777" w:rsidTr="00952570">
        <w:tc>
          <w:tcPr>
            <w:tcW w:w="6996" w:type="dxa"/>
            <w:tcBorders>
              <w:top w:val="single" w:sz="4" w:space="0" w:color="000000"/>
              <w:left w:val="single" w:sz="4" w:space="0" w:color="000000"/>
              <w:bottom w:val="single" w:sz="4" w:space="0" w:color="000000"/>
            </w:tcBorders>
            <w:shd w:val="clear" w:color="auto" w:fill="auto"/>
          </w:tcPr>
          <w:p w14:paraId="04D73E60" w14:textId="47DAA1C6" w:rsidR="00D7356C" w:rsidRPr="008C1952" w:rsidRDefault="00D7356C" w:rsidP="009C4D6E">
            <w:pPr>
              <w:shd w:val="clear" w:color="auto" w:fill="FFFFFF" w:themeFill="background1"/>
              <w:tabs>
                <w:tab w:val="left" w:pos="4860"/>
              </w:tabs>
              <w:spacing w:after="0" w:line="240" w:lineRule="auto"/>
              <w:jc w:val="center"/>
              <w:rPr>
                <w:rFonts w:ascii="Times New Roman" w:hAnsi="Times New Roman" w:cs="Times New Roman"/>
                <w:b/>
                <w:sz w:val="24"/>
                <w:szCs w:val="24"/>
              </w:rPr>
            </w:pPr>
            <w:r w:rsidRPr="008C1952">
              <w:rPr>
                <w:rFonts w:ascii="Times New Roman" w:hAnsi="Times New Roman" w:cs="Times New Roman"/>
                <w:sz w:val="24"/>
                <w:szCs w:val="24"/>
              </w:rPr>
              <w:t>Х</w:t>
            </w:r>
            <w:r w:rsidRPr="008C1952">
              <w:rPr>
                <w:rFonts w:ascii="Times New Roman" w:hAnsi="Times New Roman" w:cs="Times New Roman"/>
                <w:b/>
                <w:sz w:val="24"/>
                <w:szCs w:val="24"/>
              </w:rPr>
              <w:t>арактеристика</w:t>
            </w:r>
          </w:p>
        </w:tc>
        <w:tc>
          <w:tcPr>
            <w:tcW w:w="1080" w:type="dxa"/>
            <w:tcBorders>
              <w:top w:val="single" w:sz="4" w:space="0" w:color="000000"/>
              <w:left w:val="single" w:sz="4" w:space="0" w:color="000000"/>
              <w:bottom w:val="single" w:sz="4" w:space="0" w:color="000000"/>
            </w:tcBorders>
            <w:shd w:val="clear" w:color="auto" w:fill="auto"/>
          </w:tcPr>
          <w:p w14:paraId="5080A68A" w14:textId="77777777" w:rsidR="00D7356C" w:rsidRPr="008C1952" w:rsidRDefault="00D7356C" w:rsidP="008C1952">
            <w:pPr>
              <w:shd w:val="clear" w:color="auto" w:fill="FFFFFF" w:themeFill="background1"/>
              <w:spacing w:after="0" w:line="240" w:lineRule="auto"/>
              <w:jc w:val="center"/>
              <w:rPr>
                <w:rFonts w:ascii="Times New Roman" w:hAnsi="Times New Roman" w:cs="Times New Roman"/>
                <w:b/>
                <w:sz w:val="24"/>
                <w:szCs w:val="24"/>
              </w:rPr>
            </w:pPr>
            <w:r w:rsidRPr="008C1952">
              <w:rPr>
                <w:rFonts w:ascii="Times New Roman" w:hAnsi="Times New Roman" w:cs="Times New Roman"/>
                <w:b/>
                <w:sz w:val="24"/>
                <w:szCs w:val="24"/>
              </w:rPr>
              <w:t>Кол-во</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281E8C7" w14:textId="77777777" w:rsidR="00D7356C" w:rsidRPr="008C1952" w:rsidRDefault="00D7356C" w:rsidP="008C1952">
            <w:pPr>
              <w:shd w:val="clear" w:color="auto" w:fill="FFFFFF" w:themeFill="background1"/>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t>%</w:t>
            </w:r>
          </w:p>
        </w:tc>
      </w:tr>
      <w:tr w:rsidR="00D7356C" w:rsidRPr="008C1952" w14:paraId="4EC63C22" w14:textId="77777777" w:rsidTr="00952570">
        <w:tc>
          <w:tcPr>
            <w:tcW w:w="6996" w:type="dxa"/>
            <w:tcBorders>
              <w:top w:val="single" w:sz="4" w:space="0" w:color="000000"/>
              <w:left w:val="single" w:sz="4" w:space="0" w:color="000000"/>
              <w:bottom w:val="single" w:sz="4" w:space="0" w:color="000000"/>
            </w:tcBorders>
            <w:shd w:val="clear" w:color="auto" w:fill="auto"/>
          </w:tcPr>
          <w:p w14:paraId="398F3503"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ОБЩЕЕ ЧИСЛО СЕМЕЙ</w:t>
            </w:r>
          </w:p>
        </w:tc>
        <w:tc>
          <w:tcPr>
            <w:tcW w:w="1080" w:type="dxa"/>
            <w:tcBorders>
              <w:top w:val="single" w:sz="4" w:space="0" w:color="000000"/>
              <w:left w:val="single" w:sz="4" w:space="0" w:color="000000"/>
              <w:bottom w:val="single" w:sz="4" w:space="0" w:color="000000"/>
            </w:tcBorders>
            <w:shd w:val="clear" w:color="auto" w:fill="auto"/>
          </w:tcPr>
          <w:p w14:paraId="45F1744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2</w:t>
            </w:r>
            <w:r w:rsidR="008C1952" w:rsidRPr="008C1952">
              <w:rPr>
                <w:rFonts w:ascii="Times New Roman" w:hAnsi="Times New Roman" w:cs="Times New Roman"/>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B07A15C"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100 %</w:t>
            </w:r>
          </w:p>
        </w:tc>
      </w:tr>
      <w:tr w:rsidR="00D7356C" w:rsidRPr="008C1952" w14:paraId="3AA88FAA" w14:textId="77777777" w:rsidTr="00952570">
        <w:tc>
          <w:tcPr>
            <w:tcW w:w="6996" w:type="dxa"/>
            <w:tcBorders>
              <w:top w:val="single" w:sz="4" w:space="0" w:color="000000"/>
              <w:left w:val="single" w:sz="4" w:space="0" w:color="000000"/>
              <w:bottom w:val="single" w:sz="4" w:space="0" w:color="000000"/>
            </w:tcBorders>
            <w:shd w:val="clear" w:color="auto" w:fill="auto"/>
          </w:tcPr>
          <w:p w14:paraId="25FDCBE8"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Неполные семьи</w:t>
            </w:r>
          </w:p>
        </w:tc>
        <w:tc>
          <w:tcPr>
            <w:tcW w:w="1080" w:type="dxa"/>
            <w:tcBorders>
              <w:top w:val="single" w:sz="4" w:space="0" w:color="000000"/>
              <w:left w:val="single" w:sz="4" w:space="0" w:color="000000"/>
              <w:bottom w:val="single" w:sz="4" w:space="0" w:color="000000"/>
            </w:tcBorders>
            <w:shd w:val="clear" w:color="auto" w:fill="auto"/>
          </w:tcPr>
          <w:p w14:paraId="148437CF" w14:textId="77777777" w:rsidR="00D7356C" w:rsidRPr="008C1952" w:rsidRDefault="008C1952"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5</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F5DC057"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D7356C" w:rsidRPr="008C1952">
              <w:rPr>
                <w:rFonts w:ascii="Times New Roman" w:hAnsi="Times New Roman" w:cs="Times New Roman"/>
                <w:sz w:val="24"/>
                <w:szCs w:val="24"/>
              </w:rPr>
              <w:t xml:space="preserve"> %</w:t>
            </w:r>
          </w:p>
        </w:tc>
      </w:tr>
      <w:tr w:rsidR="00D7356C" w:rsidRPr="008C1952" w14:paraId="5F296339" w14:textId="77777777" w:rsidTr="00952570">
        <w:tc>
          <w:tcPr>
            <w:tcW w:w="6996" w:type="dxa"/>
            <w:tcBorders>
              <w:top w:val="single" w:sz="4" w:space="0" w:color="000000"/>
              <w:left w:val="single" w:sz="4" w:space="0" w:color="000000"/>
              <w:bottom w:val="single" w:sz="4" w:space="0" w:color="000000"/>
            </w:tcBorders>
            <w:shd w:val="clear" w:color="auto" w:fill="auto"/>
          </w:tcPr>
          <w:p w14:paraId="6F9C403A"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По потере кормильца</w:t>
            </w:r>
          </w:p>
        </w:tc>
        <w:tc>
          <w:tcPr>
            <w:tcW w:w="1080" w:type="dxa"/>
            <w:tcBorders>
              <w:top w:val="single" w:sz="4" w:space="0" w:color="000000"/>
              <w:left w:val="single" w:sz="4" w:space="0" w:color="000000"/>
              <w:bottom w:val="single" w:sz="4" w:space="0" w:color="000000"/>
            </w:tcBorders>
            <w:shd w:val="clear" w:color="auto" w:fill="auto"/>
          </w:tcPr>
          <w:p w14:paraId="5858D83F"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36CC75F"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653D0766" w14:textId="77777777" w:rsidTr="00952570">
        <w:tc>
          <w:tcPr>
            <w:tcW w:w="6996" w:type="dxa"/>
            <w:tcBorders>
              <w:top w:val="single" w:sz="4" w:space="0" w:color="000000"/>
              <w:left w:val="single" w:sz="4" w:space="0" w:color="000000"/>
              <w:bottom w:val="single" w:sz="4" w:space="0" w:color="000000"/>
            </w:tcBorders>
            <w:shd w:val="clear" w:color="auto" w:fill="auto"/>
          </w:tcPr>
          <w:p w14:paraId="51D06822"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Одинокие матери</w:t>
            </w:r>
          </w:p>
        </w:tc>
        <w:tc>
          <w:tcPr>
            <w:tcW w:w="1080" w:type="dxa"/>
            <w:tcBorders>
              <w:top w:val="single" w:sz="4" w:space="0" w:color="000000"/>
              <w:left w:val="single" w:sz="4" w:space="0" w:color="000000"/>
              <w:bottom w:val="single" w:sz="4" w:space="0" w:color="000000"/>
            </w:tcBorders>
            <w:shd w:val="clear" w:color="auto" w:fill="auto"/>
          </w:tcPr>
          <w:p w14:paraId="4337C5C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DAC476D"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50971EB6" w14:textId="77777777" w:rsidTr="00952570">
        <w:tc>
          <w:tcPr>
            <w:tcW w:w="6996" w:type="dxa"/>
            <w:tcBorders>
              <w:top w:val="single" w:sz="4" w:space="0" w:color="000000"/>
              <w:left w:val="single" w:sz="4" w:space="0" w:color="000000"/>
              <w:bottom w:val="single" w:sz="4" w:space="0" w:color="000000"/>
            </w:tcBorders>
            <w:shd w:val="clear" w:color="auto" w:fill="auto"/>
          </w:tcPr>
          <w:p w14:paraId="7151B5FC"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Неблагополучные</w:t>
            </w:r>
          </w:p>
        </w:tc>
        <w:tc>
          <w:tcPr>
            <w:tcW w:w="1080" w:type="dxa"/>
            <w:tcBorders>
              <w:top w:val="single" w:sz="4" w:space="0" w:color="000000"/>
              <w:left w:val="single" w:sz="4" w:space="0" w:color="000000"/>
              <w:bottom w:val="single" w:sz="4" w:space="0" w:color="000000"/>
            </w:tcBorders>
            <w:shd w:val="clear" w:color="auto" w:fill="auto"/>
          </w:tcPr>
          <w:p w14:paraId="66BF6DE5"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8E7D304"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353695B3" w14:textId="77777777" w:rsidTr="00952570">
        <w:tc>
          <w:tcPr>
            <w:tcW w:w="6996" w:type="dxa"/>
            <w:tcBorders>
              <w:top w:val="single" w:sz="4" w:space="0" w:color="000000"/>
              <w:left w:val="single" w:sz="4" w:space="0" w:color="000000"/>
              <w:bottom w:val="single" w:sz="4" w:space="0" w:color="000000"/>
            </w:tcBorders>
            <w:shd w:val="clear" w:color="auto" w:fill="auto"/>
          </w:tcPr>
          <w:p w14:paraId="5082194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 детьми инвалидами</w:t>
            </w:r>
          </w:p>
        </w:tc>
        <w:tc>
          <w:tcPr>
            <w:tcW w:w="1080" w:type="dxa"/>
            <w:tcBorders>
              <w:top w:val="single" w:sz="4" w:space="0" w:color="000000"/>
              <w:left w:val="single" w:sz="4" w:space="0" w:color="000000"/>
              <w:bottom w:val="single" w:sz="4" w:space="0" w:color="000000"/>
            </w:tcBorders>
            <w:shd w:val="clear" w:color="auto" w:fill="auto"/>
          </w:tcPr>
          <w:p w14:paraId="2A10F850"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812D307"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71BD8BA9" w14:textId="77777777" w:rsidTr="00952570">
        <w:tc>
          <w:tcPr>
            <w:tcW w:w="6996" w:type="dxa"/>
            <w:tcBorders>
              <w:top w:val="single" w:sz="4" w:space="0" w:color="000000"/>
              <w:left w:val="single" w:sz="4" w:space="0" w:color="000000"/>
              <w:bottom w:val="single" w:sz="4" w:space="0" w:color="000000"/>
            </w:tcBorders>
            <w:shd w:val="clear" w:color="auto" w:fill="auto"/>
          </w:tcPr>
          <w:p w14:paraId="0A19CBEC"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Дети, имеющие хронические заболевания</w:t>
            </w:r>
          </w:p>
        </w:tc>
        <w:tc>
          <w:tcPr>
            <w:tcW w:w="1080" w:type="dxa"/>
            <w:tcBorders>
              <w:top w:val="single" w:sz="4" w:space="0" w:color="000000"/>
              <w:left w:val="single" w:sz="4" w:space="0" w:color="000000"/>
              <w:bottom w:val="single" w:sz="4" w:space="0" w:color="000000"/>
            </w:tcBorders>
            <w:shd w:val="clear" w:color="auto" w:fill="auto"/>
          </w:tcPr>
          <w:p w14:paraId="1AB0D2AF"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C8F5506"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70446C81" w14:textId="77777777" w:rsidTr="00952570">
        <w:tc>
          <w:tcPr>
            <w:tcW w:w="6996" w:type="dxa"/>
            <w:tcBorders>
              <w:top w:val="single" w:sz="4" w:space="0" w:color="000000"/>
              <w:left w:val="single" w:sz="4" w:space="0" w:color="000000"/>
              <w:bottom w:val="single" w:sz="4" w:space="0" w:color="000000"/>
            </w:tcBorders>
            <w:shd w:val="clear" w:color="auto" w:fill="auto"/>
          </w:tcPr>
          <w:p w14:paraId="0FA3D35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 родителями инвалидами</w:t>
            </w:r>
          </w:p>
        </w:tc>
        <w:tc>
          <w:tcPr>
            <w:tcW w:w="1080" w:type="dxa"/>
            <w:tcBorders>
              <w:top w:val="single" w:sz="4" w:space="0" w:color="000000"/>
              <w:left w:val="single" w:sz="4" w:space="0" w:color="000000"/>
              <w:bottom w:val="single" w:sz="4" w:space="0" w:color="000000"/>
            </w:tcBorders>
            <w:shd w:val="clear" w:color="auto" w:fill="auto"/>
          </w:tcPr>
          <w:p w14:paraId="1AEFC80A"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BD9DEC7" w14:textId="77777777" w:rsidR="00D7356C" w:rsidRPr="008C1952" w:rsidRDefault="00D7356C" w:rsidP="008C1952">
            <w:pPr>
              <w:shd w:val="clear" w:color="auto" w:fill="FFFFFF" w:themeFill="background1"/>
              <w:snapToGrid w:val="0"/>
              <w:spacing w:after="0" w:line="240" w:lineRule="auto"/>
              <w:rPr>
                <w:rFonts w:ascii="Times New Roman" w:hAnsi="Times New Roman" w:cs="Times New Roman"/>
                <w:sz w:val="24"/>
                <w:szCs w:val="24"/>
              </w:rPr>
            </w:pPr>
          </w:p>
        </w:tc>
      </w:tr>
      <w:tr w:rsidR="00D7356C" w:rsidRPr="008C1952" w14:paraId="5921E696" w14:textId="77777777" w:rsidTr="00952570">
        <w:tc>
          <w:tcPr>
            <w:tcW w:w="6996" w:type="dxa"/>
            <w:tcBorders>
              <w:top w:val="single" w:sz="4" w:space="0" w:color="000000"/>
              <w:left w:val="single" w:sz="4" w:space="0" w:color="000000"/>
              <w:bottom w:val="single" w:sz="4" w:space="0" w:color="000000"/>
            </w:tcBorders>
            <w:shd w:val="clear" w:color="auto" w:fill="auto"/>
          </w:tcPr>
          <w:p w14:paraId="0C038694"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 приемными детьми</w:t>
            </w:r>
          </w:p>
        </w:tc>
        <w:tc>
          <w:tcPr>
            <w:tcW w:w="1080" w:type="dxa"/>
            <w:tcBorders>
              <w:top w:val="single" w:sz="4" w:space="0" w:color="000000"/>
              <w:left w:val="single" w:sz="4" w:space="0" w:color="000000"/>
              <w:bottom w:val="single" w:sz="4" w:space="0" w:color="000000"/>
            </w:tcBorders>
            <w:shd w:val="clear" w:color="auto" w:fill="auto"/>
          </w:tcPr>
          <w:p w14:paraId="7E4E9D06"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8EAF767"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2D433076" w14:textId="77777777" w:rsidTr="00952570">
        <w:tc>
          <w:tcPr>
            <w:tcW w:w="6996" w:type="dxa"/>
            <w:tcBorders>
              <w:top w:val="single" w:sz="4" w:space="0" w:color="000000"/>
              <w:left w:val="single" w:sz="4" w:space="0" w:color="000000"/>
              <w:bottom w:val="single" w:sz="4" w:space="0" w:color="000000"/>
            </w:tcBorders>
            <w:shd w:val="clear" w:color="auto" w:fill="auto"/>
          </w:tcPr>
          <w:p w14:paraId="0497DCDE"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Беженцы</w:t>
            </w:r>
          </w:p>
        </w:tc>
        <w:tc>
          <w:tcPr>
            <w:tcW w:w="1080" w:type="dxa"/>
            <w:tcBorders>
              <w:top w:val="single" w:sz="4" w:space="0" w:color="000000"/>
              <w:left w:val="single" w:sz="4" w:space="0" w:color="000000"/>
              <w:bottom w:val="single" w:sz="4" w:space="0" w:color="000000"/>
            </w:tcBorders>
            <w:shd w:val="clear" w:color="auto" w:fill="auto"/>
          </w:tcPr>
          <w:p w14:paraId="5100D1F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784D098"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7945A9FD" w14:textId="77777777" w:rsidTr="00952570">
        <w:tc>
          <w:tcPr>
            <w:tcW w:w="6996" w:type="dxa"/>
            <w:tcBorders>
              <w:top w:val="single" w:sz="4" w:space="0" w:color="000000"/>
              <w:left w:val="single" w:sz="4" w:space="0" w:color="000000"/>
              <w:bottom w:val="single" w:sz="4" w:space="0" w:color="000000"/>
            </w:tcBorders>
            <w:shd w:val="clear" w:color="auto" w:fill="auto"/>
          </w:tcPr>
          <w:p w14:paraId="05A6DF2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Дети- сироты</w:t>
            </w:r>
          </w:p>
        </w:tc>
        <w:tc>
          <w:tcPr>
            <w:tcW w:w="1080" w:type="dxa"/>
            <w:tcBorders>
              <w:top w:val="single" w:sz="4" w:space="0" w:color="000000"/>
              <w:left w:val="single" w:sz="4" w:space="0" w:color="000000"/>
              <w:bottom w:val="single" w:sz="4" w:space="0" w:color="000000"/>
            </w:tcBorders>
            <w:shd w:val="clear" w:color="auto" w:fill="auto"/>
          </w:tcPr>
          <w:p w14:paraId="6DCBD586"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FCB6745"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0F8DF7B9" w14:textId="77777777" w:rsidTr="00952570">
        <w:tc>
          <w:tcPr>
            <w:tcW w:w="6996" w:type="dxa"/>
            <w:tcBorders>
              <w:top w:val="single" w:sz="4" w:space="0" w:color="000000"/>
              <w:left w:val="single" w:sz="4" w:space="0" w:color="000000"/>
              <w:bottom w:val="single" w:sz="4" w:space="0" w:color="000000"/>
            </w:tcBorders>
            <w:shd w:val="clear" w:color="auto" w:fill="auto"/>
          </w:tcPr>
          <w:p w14:paraId="00974CA5"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Дети-полусироты</w:t>
            </w:r>
          </w:p>
        </w:tc>
        <w:tc>
          <w:tcPr>
            <w:tcW w:w="1080" w:type="dxa"/>
            <w:tcBorders>
              <w:top w:val="single" w:sz="4" w:space="0" w:color="000000"/>
              <w:left w:val="single" w:sz="4" w:space="0" w:color="000000"/>
              <w:bottom w:val="single" w:sz="4" w:space="0" w:color="000000"/>
            </w:tcBorders>
            <w:shd w:val="clear" w:color="auto" w:fill="auto"/>
          </w:tcPr>
          <w:p w14:paraId="476401A0"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29F2CF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0A888B17" w14:textId="77777777" w:rsidTr="00952570">
        <w:tc>
          <w:tcPr>
            <w:tcW w:w="6996" w:type="dxa"/>
            <w:tcBorders>
              <w:top w:val="single" w:sz="4" w:space="0" w:color="000000"/>
              <w:left w:val="single" w:sz="4" w:space="0" w:color="000000"/>
              <w:bottom w:val="single" w:sz="4" w:space="0" w:color="000000"/>
            </w:tcBorders>
            <w:shd w:val="clear" w:color="auto" w:fill="auto"/>
          </w:tcPr>
          <w:p w14:paraId="546539D1"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Дети, занимающиеся в кружках, секциях и т.п.</w:t>
            </w:r>
          </w:p>
        </w:tc>
        <w:tc>
          <w:tcPr>
            <w:tcW w:w="1080" w:type="dxa"/>
            <w:tcBorders>
              <w:top w:val="single" w:sz="4" w:space="0" w:color="000000"/>
              <w:left w:val="single" w:sz="4" w:space="0" w:color="000000"/>
              <w:bottom w:val="single" w:sz="4" w:space="0" w:color="000000"/>
            </w:tcBorders>
            <w:shd w:val="clear" w:color="auto" w:fill="auto"/>
          </w:tcPr>
          <w:p w14:paraId="4A67D6F3" w14:textId="77777777" w:rsidR="00D7356C" w:rsidRPr="008C1952" w:rsidRDefault="008C1952"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CAE01D2"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50CCE727" w14:textId="77777777" w:rsidTr="00952570">
        <w:tc>
          <w:tcPr>
            <w:tcW w:w="6996" w:type="dxa"/>
            <w:tcBorders>
              <w:top w:val="single" w:sz="4" w:space="0" w:color="000000"/>
              <w:left w:val="single" w:sz="4" w:space="0" w:color="000000"/>
              <w:bottom w:val="single" w:sz="4" w:space="0" w:color="000000"/>
            </w:tcBorders>
            <w:shd w:val="clear" w:color="auto" w:fill="auto"/>
          </w:tcPr>
          <w:p w14:paraId="334CB4DE"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Семьи, в которых родители злоупотребляют алкоголем</w:t>
            </w:r>
          </w:p>
        </w:tc>
        <w:tc>
          <w:tcPr>
            <w:tcW w:w="1080" w:type="dxa"/>
            <w:tcBorders>
              <w:top w:val="single" w:sz="4" w:space="0" w:color="000000"/>
              <w:left w:val="single" w:sz="4" w:space="0" w:color="000000"/>
              <w:bottom w:val="single" w:sz="4" w:space="0" w:color="000000"/>
            </w:tcBorders>
            <w:shd w:val="clear" w:color="auto" w:fill="auto"/>
          </w:tcPr>
          <w:p w14:paraId="20C37561"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57ABDB8"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7CB1FB6B" w14:textId="77777777" w:rsidTr="00952570">
        <w:tc>
          <w:tcPr>
            <w:tcW w:w="6996" w:type="dxa"/>
            <w:tcBorders>
              <w:top w:val="single" w:sz="4" w:space="0" w:color="000000"/>
              <w:left w:val="single" w:sz="4" w:space="0" w:color="000000"/>
              <w:bottom w:val="single" w:sz="4" w:space="0" w:color="000000"/>
            </w:tcBorders>
            <w:shd w:val="clear" w:color="auto" w:fill="auto"/>
          </w:tcPr>
          <w:p w14:paraId="5FCC9C8E"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 наркотической зависимостью</w:t>
            </w:r>
          </w:p>
        </w:tc>
        <w:tc>
          <w:tcPr>
            <w:tcW w:w="1080" w:type="dxa"/>
            <w:tcBorders>
              <w:top w:val="single" w:sz="4" w:space="0" w:color="000000"/>
              <w:left w:val="single" w:sz="4" w:space="0" w:color="000000"/>
              <w:bottom w:val="single" w:sz="4" w:space="0" w:color="000000"/>
            </w:tcBorders>
            <w:shd w:val="clear" w:color="auto" w:fill="auto"/>
          </w:tcPr>
          <w:p w14:paraId="479EE82D"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63DD21A"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591508EC" w14:textId="77777777" w:rsidTr="00952570">
        <w:tc>
          <w:tcPr>
            <w:tcW w:w="6996" w:type="dxa"/>
            <w:tcBorders>
              <w:top w:val="single" w:sz="4" w:space="0" w:color="000000"/>
              <w:left w:val="single" w:sz="4" w:space="0" w:color="000000"/>
              <w:bottom w:val="single" w:sz="4" w:space="0" w:color="000000"/>
            </w:tcBorders>
            <w:shd w:val="clear" w:color="auto" w:fill="auto"/>
          </w:tcPr>
          <w:p w14:paraId="53073F1E"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Родители находятся в местах лишения свободы</w:t>
            </w:r>
          </w:p>
        </w:tc>
        <w:tc>
          <w:tcPr>
            <w:tcW w:w="1080" w:type="dxa"/>
            <w:tcBorders>
              <w:top w:val="single" w:sz="4" w:space="0" w:color="000000"/>
              <w:left w:val="single" w:sz="4" w:space="0" w:color="000000"/>
              <w:bottom w:val="single" w:sz="4" w:space="0" w:color="000000"/>
            </w:tcBorders>
            <w:shd w:val="clear" w:color="auto" w:fill="auto"/>
          </w:tcPr>
          <w:p w14:paraId="580D367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DF05C63"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14503B2C" w14:textId="77777777" w:rsidTr="00952570">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1704201A"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lastRenderedPageBreak/>
              <w:t>СОЦИАЛЬНЫЙ СОСТАВ</w:t>
            </w:r>
          </w:p>
        </w:tc>
      </w:tr>
      <w:tr w:rsidR="00D7356C" w:rsidRPr="008C1952" w14:paraId="7712F870" w14:textId="77777777" w:rsidTr="00952570">
        <w:tc>
          <w:tcPr>
            <w:tcW w:w="6996" w:type="dxa"/>
            <w:tcBorders>
              <w:top w:val="single" w:sz="4" w:space="0" w:color="000000"/>
              <w:left w:val="single" w:sz="4" w:space="0" w:color="000000"/>
              <w:bottom w:val="single" w:sz="4" w:space="0" w:color="000000"/>
            </w:tcBorders>
            <w:shd w:val="clear" w:color="auto" w:fill="auto"/>
          </w:tcPr>
          <w:p w14:paraId="64FAC386"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Рабочие</w:t>
            </w:r>
          </w:p>
        </w:tc>
        <w:tc>
          <w:tcPr>
            <w:tcW w:w="1080" w:type="dxa"/>
            <w:tcBorders>
              <w:top w:val="single" w:sz="4" w:space="0" w:color="000000"/>
              <w:left w:val="single" w:sz="4" w:space="0" w:color="000000"/>
              <w:bottom w:val="single" w:sz="4" w:space="0" w:color="000000"/>
            </w:tcBorders>
            <w:shd w:val="clear" w:color="auto" w:fill="auto"/>
          </w:tcPr>
          <w:p w14:paraId="032BE2E5"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1</w:t>
            </w:r>
            <w:r w:rsidR="002F1D69">
              <w:rPr>
                <w:rFonts w:ascii="Times New Roman" w:hAnsi="Times New Roman" w:cs="Times New Roman"/>
                <w:sz w:val="24"/>
                <w:szCs w:val="24"/>
              </w:rPr>
              <w:t>9</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5AC1E4B"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003F36ED" w14:textId="77777777" w:rsidTr="00952570">
        <w:tc>
          <w:tcPr>
            <w:tcW w:w="6996" w:type="dxa"/>
            <w:tcBorders>
              <w:top w:val="single" w:sz="4" w:space="0" w:color="000000"/>
              <w:left w:val="single" w:sz="4" w:space="0" w:color="000000"/>
              <w:bottom w:val="single" w:sz="4" w:space="0" w:color="000000"/>
            </w:tcBorders>
            <w:shd w:val="clear" w:color="auto" w:fill="auto"/>
          </w:tcPr>
          <w:p w14:paraId="2DD1E5B0"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Служащие</w:t>
            </w:r>
          </w:p>
        </w:tc>
        <w:tc>
          <w:tcPr>
            <w:tcW w:w="1080" w:type="dxa"/>
            <w:tcBorders>
              <w:top w:val="single" w:sz="4" w:space="0" w:color="000000"/>
              <w:left w:val="single" w:sz="4" w:space="0" w:color="000000"/>
              <w:bottom w:val="single" w:sz="4" w:space="0" w:color="000000"/>
            </w:tcBorders>
            <w:shd w:val="clear" w:color="auto" w:fill="auto"/>
          </w:tcPr>
          <w:p w14:paraId="6865544C"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1</w:t>
            </w:r>
            <w:r w:rsidR="002F1D69">
              <w:rPr>
                <w:rFonts w:ascii="Times New Roman" w:hAnsi="Times New Roman" w:cs="Times New Roman"/>
                <w:sz w:val="24"/>
                <w:szCs w:val="24"/>
              </w:rPr>
              <w:t>6</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25FCCC4" w14:textId="77777777" w:rsidR="00D7356C" w:rsidRPr="008C1952" w:rsidRDefault="00D7356C" w:rsidP="002F1D69">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17B52691" w14:textId="77777777" w:rsidTr="00952570">
        <w:tc>
          <w:tcPr>
            <w:tcW w:w="6996" w:type="dxa"/>
            <w:tcBorders>
              <w:top w:val="single" w:sz="4" w:space="0" w:color="000000"/>
              <w:left w:val="single" w:sz="4" w:space="0" w:color="000000"/>
              <w:bottom w:val="single" w:sz="4" w:space="0" w:color="000000"/>
            </w:tcBorders>
            <w:shd w:val="clear" w:color="auto" w:fill="auto"/>
          </w:tcPr>
          <w:p w14:paraId="142ACCA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Интеллигенция</w:t>
            </w:r>
          </w:p>
        </w:tc>
        <w:tc>
          <w:tcPr>
            <w:tcW w:w="1080" w:type="dxa"/>
            <w:tcBorders>
              <w:top w:val="single" w:sz="4" w:space="0" w:color="000000"/>
              <w:left w:val="single" w:sz="4" w:space="0" w:color="000000"/>
              <w:bottom w:val="single" w:sz="4" w:space="0" w:color="000000"/>
            </w:tcBorders>
            <w:shd w:val="clear" w:color="auto" w:fill="auto"/>
          </w:tcPr>
          <w:p w14:paraId="48FA2977" w14:textId="77777777" w:rsidR="00D7356C" w:rsidRPr="008C1952" w:rsidRDefault="00D7356C" w:rsidP="002F1D69">
            <w:pPr>
              <w:shd w:val="clear" w:color="auto" w:fill="FFFFFF" w:themeFill="background1"/>
              <w:snapToGrid w:val="0"/>
              <w:spacing w:after="0" w:line="240" w:lineRule="auto"/>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01599AC" w14:textId="77777777" w:rsidR="00D7356C" w:rsidRPr="008C1952" w:rsidRDefault="00D7356C" w:rsidP="002F1D69">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65D380C4" w14:textId="77777777" w:rsidTr="00952570">
        <w:tc>
          <w:tcPr>
            <w:tcW w:w="6996" w:type="dxa"/>
            <w:tcBorders>
              <w:top w:val="single" w:sz="4" w:space="0" w:color="000000"/>
              <w:left w:val="single" w:sz="4" w:space="0" w:color="000000"/>
              <w:bottom w:val="single" w:sz="4" w:space="0" w:color="000000"/>
            </w:tcBorders>
            <w:shd w:val="clear" w:color="auto" w:fill="auto"/>
          </w:tcPr>
          <w:p w14:paraId="1B953C4E"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Пенсионеры</w:t>
            </w:r>
          </w:p>
        </w:tc>
        <w:tc>
          <w:tcPr>
            <w:tcW w:w="1080" w:type="dxa"/>
            <w:tcBorders>
              <w:top w:val="single" w:sz="4" w:space="0" w:color="000000"/>
              <w:left w:val="single" w:sz="4" w:space="0" w:color="000000"/>
              <w:bottom w:val="single" w:sz="4" w:space="0" w:color="000000"/>
            </w:tcBorders>
            <w:shd w:val="clear" w:color="auto" w:fill="auto"/>
          </w:tcPr>
          <w:p w14:paraId="47373595" w14:textId="77777777" w:rsidR="00D7356C" w:rsidRPr="008C1952" w:rsidRDefault="00D7356C" w:rsidP="002F1D69">
            <w:pPr>
              <w:shd w:val="clear" w:color="auto" w:fill="FFFFFF" w:themeFill="background1"/>
              <w:snapToGrid w:val="0"/>
              <w:spacing w:after="0" w:line="240" w:lineRule="auto"/>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C0F6647" w14:textId="77777777" w:rsidR="00D7356C" w:rsidRPr="008C1952" w:rsidRDefault="00D7356C" w:rsidP="002F1D69">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135D7F74" w14:textId="77777777" w:rsidTr="00952570">
        <w:tc>
          <w:tcPr>
            <w:tcW w:w="6996" w:type="dxa"/>
            <w:tcBorders>
              <w:top w:val="single" w:sz="4" w:space="0" w:color="000000"/>
              <w:left w:val="single" w:sz="4" w:space="0" w:color="000000"/>
              <w:bottom w:val="single" w:sz="4" w:space="0" w:color="000000"/>
            </w:tcBorders>
            <w:shd w:val="clear" w:color="auto" w:fill="auto"/>
          </w:tcPr>
          <w:p w14:paraId="7DFFCA46"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Безработные</w:t>
            </w:r>
          </w:p>
        </w:tc>
        <w:tc>
          <w:tcPr>
            <w:tcW w:w="1080" w:type="dxa"/>
            <w:tcBorders>
              <w:top w:val="single" w:sz="4" w:space="0" w:color="000000"/>
              <w:left w:val="single" w:sz="4" w:space="0" w:color="000000"/>
              <w:bottom w:val="single" w:sz="4" w:space="0" w:color="000000"/>
            </w:tcBorders>
            <w:shd w:val="clear" w:color="auto" w:fill="auto"/>
          </w:tcPr>
          <w:p w14:paraId="58FFCEEC"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8B2185C" w14:textId="77777777" w:rsidR="00D7356C" w:rsidRPr="008C1952" w:rsidRDefault="00D7356C" w:rsidP="002F1D69">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529A1CB2" w14:textId="77777777" w:rsidTr="00952570">
        <w:tc>
          <w:tcPr>
            <w:tcW w:w="6996" w:type="dxa"/>
            <w:tcBorders>
              <w:top w:val="single" w:sz="4" w:space="0" w:color="000000"/>
              <w:left w:val="single" w:sz="4" w:space="0" w:color="000000"/>
              <w:bottom w:val="single" w:sz="4" w:space="0" w:color="000000"/>
            </w:tcBorders>
            <w:shd w:val="clear" w:color="auto" w:fill="auto"/>
          </w:tcPr>
          <w:p w14:paraId="04EF4C8D"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Декретный отпуск</w:t>
            </w:r>
          </w:p>
        </w:tc>
        <w:tc>
          <w:tcPr>
            <w:tcW w:w="1080" w:type="dxa"/>
            <w:tcBorders>
              <w:top w:val="single" w:sz="4" w:space="0" w:color="000000"/>
              <w:left w:val="single" w:sz="4" w:space="0" w:color="000000"/>
              <w:bottom w:val="single" w:sz="4" w:space="0" w:color="000000"/>
            </w:tcBorders>
            <w:shd w:val="clear" w:color="auto" w:fill="auto"/>
          </w:tcPr>
          <w:p w14:paraId="6B5874AB" w14:textId="77777777" w:rsidR="00D7356C" w:rsidRPr="008C1952" w:rsidRDefault="00D7356C" w:rsidP="00943DA7">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B80ADD8" w14:textId="77777777" w:rsidR="00D7356C" w:rsidRPr="008C1952" w:rsidRDefault="00D7356C" w:rsidP="002F1D69">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5E535648" w14:textId="77777777" w:rsidTr="00952570">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7D4BC1B6"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t>ОБРАЗОВАТЕЛЬНЫЙ УРОВЕНЬ РОДИТЕЛЕЙ</w:t>
            </w:r>
          </w:p>
        </w:tc>
      </w:tr>
      <w:tr w:rsidR="00D7356C" w:rsidRPr="008C1952" w14:paraId="749850A3" w14:textId="77777777" w:rsidTr="00952570">
        <w:tc>
          <w:tcPr>
            <w:tcW w:w="6996" w:type="dxa"/>
            <w:tcBorders>
              <w:top w:val="single" w:sz="4" w:space="0" w:color="000000"/>
              <w:left w:val="single" w:sz="4" w:space="0" w:color="000000"/>
              <w:bottom w:val="single" w:sz="4" w:space="0" w:color="000000"/>
            </w:tcBorders>
            <w:shd w:val="clear" w:color="auto" w:fill="auto"/>
          </w:tcPr>
          <w:p w14:paraId="3E21E90A"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Начальное образование</w:t>
            </w:r>
          </w:p>
        </w:tc>
        <w:tc>
          <w:tcPr>
            <w:tcW w:w="1080" w:type="dxa"/>
            <w:tcBorders>
              <w:top w:val="single" w:sz="4" w:space="0" w:color="000000"/>
              <w:left w:val="single" w:sz="4" w:space="0" w:color="000000"/>
              <w:bottom w:val="single" w:sz="4" w:space="0" w:color="000000"/>
            </w:tcBorders>
            <w:shd w:val="clear" w:color="auto" w:fill="auto"/>
          </w:tcPr>
          <w:p w14:paraId="35F5F927"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86422D0"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3BFD50FD" w14:textId="77777777" w:rsidTr="00952570">
        <w:tc>
          <w:tcPr>
            <w:tcW w:w="6996" w:type="dxa"/>
            <w:tcBorders>
              <w:top w:val="single" w:sz="4" w:space="0" w:color="000000"/>
              <w:left w:val="single" w:sz="4" w:space="0" w:color="000000"/>
              <w:bottom w:val="single" w:sz="4" w:space="0" w:color="000000"/>
            </w:tcBorders>
            <w:shd w:val="clear" w:color="auto" w:fill="auto"/>
          </w:tcPr>
          <w:p w14:paraId="125A7D92"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Неполное среднее образование</w:t>
            </w:r>
          </w:p>
        </w:tc>
        <w:tc>
          <w:tcPr>
            <w:tcW w:w="1080" w:type="dxa"/>
            <w:tcBorders>
              <w:top w:val="single" w:sz="4" w:space="0" w:color="000000"/>
              <w:left w:val="single" w:sz="4" w:space="0" w:color="000000"/>
              <w:bottom w:val="single" w:sz="4" w:space="0" w:color="000000"/>
            </w:tcBorders>
            <w:shd w:val="clear" w:color="auto" w:fill="auto"/>
          </w:tcPr>
          <w:p w14:paraId="3490035C"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3DDB88A"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31C4A3D2" w14:textId="77777777" w:rsidTr="00952570">
        <w:tc>
          <w:tcPr>
            <w:tcW w:w="6996" w:type="dxa"/>
            <w:tcBorders>
              <w:top w:val="single" w:sz="4" w:space="0" w:color="000000"/>
              <w:left w:val="single" w:sz="4" w:space="0" w:color="000000"/>
              <w:bottom w:val="single" w:sz="4" w:space="0" w:color="000000"/>
            </w:tcBorders>
            <w:shd w:val="clear" w:color="auto" w:fill="auto"/>
          </w:tcPr>
          <w:p w14:paraId="0018BF00"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Начальное профессиональное</w:t>
            </w:r>
          </w:p>
        </w:tc>
        <w:tc>
          <w:tcPr>
            <w:tcW w:w="1080" w:type="dxa"/>
            <w:tcBorders>
              <w:top w:val="single" w:sz="4" w:space="0" w:color="000000"/>
              <w:left w:val="single" w:sz="4" w:space="0" w:color="000000"/>
              <w:bottom w:val="single" w:sz="4" w:space="0" w:color="000000"/>
            </w:tcBorders>
            <w:shd w:val="clear" w:color="auto" w:fill="auto"/>
          </w:tcPr>
          <w:p w14:paraId="5064023F" w14:textId="77777777" w:rsidR="00D7356C" w:rsidRPr="008C1952" w:rsidRDefault="00D7356C" w:rsidP="002F1D69">
            <w:pPr>
              <w:shd w:val="clear" w:color="auto" w:fill="FFFFFF" w:themeFill="background1"/>
              <w:snapToGrid w:val="0"/>
              <w:spacing w:after="0" w:line="240" w:lineRule="auto"/>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7B6FAEA"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23B4CDC4" w14:textId="77777777" w:rsidTr="00952570">
        <w:tc>
          <w:tcPr>
            <w:tcW w:w="6996" w:type="dxa"/>
            <w:tcBorders>
              <w:top w:val="single" w:sz="4" w:space="0" w:color="000000"/>
              <w:left w:val="single" w:sz="4" w:space="0" w:color="000000"/>
              <w:bottom w:val="single" w:sz="4" w:space="0" w:color="000000"/>
            </w:tcBorders>
            <w:shd w:val="clear" w:color="auto" w:fill="auto"/>
          </w:tcPr>
          <w:p w14:paraId="5FCD8DB2"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Среднее образование</w:t>
            </w:r>
          </w:p>
        </w:tc>
        <w:tc>
          <w:tcPr>
            <w:tcW w:w="1080" w:type="dxa"/>
            <w:tcBorders>
              <w:top w:val="single" w:sz="4" w:space="0" w:color="000000"/>
              <w:left w:val="single" w:sz="4" w:space="0" w:color="000000"/>
              <w:bottom w:val="single" w:sz="4" w:space="0" w:color="000000"/>
            </w:tcBorders>
            <w:shd w:val="clear" w:color="auto" w:fill="auto"/>
          </w:tcPr>
          <w:p w14:paraId="6BC1E0C5"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7D8D01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 xml:space="preserve"> %</w:t>
            </w:r>
          </w:p>
        </w:tc>
      </w:tr>
      <w:tr w:rsidR="00D7356C" w:rsidRPr="008C1952" w14:paraId="6C9B7F28" w14:textId="77777777" w:rsidTr="00952570">
        <w:tc>
          <w:tcPr>
            <w:tcW w:w="6996" w:type="dxa"/>
            <w:tcBorders>
              <w:top w:val="single" w:sz="4" w:space="0" w:color="000000"/>
              <w:left w:val="single" w:sz="4" w:space="0" w:color="000000"/>
              <w:bottom w:val="single" w:sz="4" w:space="0" w:color="000000"/>
            </w:tcBorders>
            <w:shd w:val="clear" w:color="auto" w:fill="auto"/>
          </w:tcPr>
          <w:p w14:paraId="6A469AE3"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Среднее специальное</w:t>
            </w:r>
          </w:p>
        </w:tc>
        <w:tc>
          <w:tcPr>
            <w:tcW w:w="1080" w:type="dxa"/>
            <w:tcBorders>
              <w:top w:val="single" w:sz="4" w:space="0" w:color="000000"/>
              <w:left w:val="single" w:sz="4" w:space="0" w:color="000000"/>
              <w:bottom w:val="single" w:sz="4" w:space="0" w:color="000000"/>
            </w:tcBorders>
            <w:shd w:val="clear" w:color="auto" w:fill="auto"/>
          </w:tcPr>
          <w:p w14:paraId="31B0E9A1"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AFFA64B"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02D52E2B" w14:textId="77777777" w:rsidTr="00952570">
        <w:tc>
          <w:tcPr>
            <w:tcW w:w="6996" w:type="dxa"/>
            <w:tcBorders>
              <w:top w:val="single" w:sz="4" w:space="0" w:color="000000"/>
              <w:left w:val="single" w:sz="4" w:space="0" w:color="000000"/>
              <w:bottom w:val="single" w:sz="4" w:space="0" w:color="000000"/>
            </w:tcBorders>
            <w:shd w:val="clear" w:color="auto" w:fill="auto"/>
          </w:tcPr>
          <w:p w14:paraId="246A21BC"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Высшее</w:t>
            </w:r>
          </w:p>
        </w:tc>
        <w:tc>
          <w:tcPr>
            <w:tcW w:w="1080" w:type="dxa"/>
            <w:tcBorders>
              <w:top w:val="single" w:sz="4" w:space="0" w:color="000000"/>
              <w:left w:val="single" w:sz="4" w:space="0" w:color="000000"/>
              <w:bottom w:val="single" w:sz="4" w:space="0" w:color="000000"/>
            </w:tcBorders>
            <w:shd w:val="clear" w:color="auto" w:fill="auto"/>
          </w:tcPr>
          <w:p w14:paraId="169CFB0C"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F57B55B"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 xml:space="preserve"> %</w:t>
            </w:r>
          </w:p>
        </w:tc>
      </w:tr>
      <w:tr w:rsidR="00D7356C" w:rsidRPr="008C1952" w14:paraId="0F952E48" w14:textId="77777777" w:rsidTr="00952570">
        <w:tc>
          <w:tcPr>
            <w:tcW w:w="6996" w:type="dxa"/>
            <w:tcBorders>
              <w:top w:val="single" w:sz="4" w:space="0" w:color="000000"/>
              <w:left w:val="single" w:sz="4" w:space="0" w:color="000000"/>
              <w:bottom w:val="single" w:sz="4" w:space="0" w:color="000000"/>
            </w:tcBorders>
            <w:shd w:val="clear" w:color="auto" w:fill="auto"/>
          </w:tcPr>
          <w:p w14:paraId="4758CD63"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Ученая степень</w:t>
            </w:r>
          </w:p>
        </w:tc>
        <w:tc>
          <w:tcPr>
            <w:tcW w:w="1080" w:type="dxa"/>
            <w:tcBorders>
              <w:top w:val="single" w:sz="4" w:space="0" w:color="000000"/>
              <w:left w:val="single" w:sz="4" w:space="0" w:color="000000"/>
              <w:bottom w:val="single" w:sz="4" w:space="0" w:color="000000"/>
            </w:tcBorders>
            <w:shd w:val="clear" w:color="auto" w:fill="auto"/>
          </w:tcPr>
          <w:p w14:paraId="34CC176D"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4AB6D84" w14:textId="77777777" w:rsidR="00D7356C" w:rsidRPr="008C1952" w:rsidRDefault="00D7356C" w:rsidP="002F1D69">
            <w:pPr>
              <w:shd w:val="clear" w:color="auto" w:fill="FFFFFF" w:themeFill="background1"/>
              <w:snapToGrid w:val="0"/>
              <w:spacing w:after="0" w:line="240" w:lineRule="auto"/>
              <w:rPr>
                <w:rFonts w:ascii="Times New Roman" w:hAnsi="Times New Roman" w:cs="Times New Roman"/>
                <w:sz w:val="24"/>
                <w:szCs w:val="24"/>
              </w:rPr>
            </w:pPr>
          </w:p>
        </w:tc>
      </w:tr>
      <w:tr w:rsidR="00D7356C" w:rsidRPr="008C1952" w14:paraId="22ED8186" w14:textId="77777777" w:rsidTr="00952570">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691D4503"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t>ВОЗРАСТ РОДИТЕЛЕЙ (ЛИЦ ИХ ЗАМЕНЯЮЩИХ)</w:t>
            </w:r>
          </w:p>
        </w:tc>
      </w:tr>
      <w:tr w:rsidR="00D7356C" w:rsidRPr="008C1952" w14:paraId="76185C46" w14:textId="77777777" w:rsidTr="00952570">
        <w:tc>
          <w:tcPr>
            <w:tcW w:w="6996" w:type="dxa"/>
            <w:tcBorders>
              <w:top w:val="single" w:sz="4" w:space="0" w:color="000000"/>
              <w:left w:val="single" w:sz="4" w:space="0" w:color="000000"/>
              <w:bottom w:val="single" w:sz="4" w:space="0" w:color="000000"/>
            </w:tcBorders>
            <w:shd w:val="clear" w:color="auto" w:fill="auto"/>
          </w:tcPr>
          <w:p w14:paraId="0C8EA7B5"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От 20-30 лет</w:t>
            </w:r>
          </w:p>
        </w:tc>
        <w:tc>
          <w:tcPr>
            <w:tcW w:w="1080" w:type="dxa"/>
            <w:tcBorders>
              <w:top w:val="single" w:sz="4" w:space="0" w:color="000000"/>
              <w:left w:val="single" w:sz="4" w:space="0" w:color="000000"/>
              <w:bottom w:val="single" w:sz="4" w:space="0" w:color="000000"/>
            </w:tcBorders>
            <w:shd w:val="clear" w:color="auto" w:fill="auto"/>
          </w:tcPr>
          <w:p w14:paraId="57C47CC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6</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7F4D190" w14:textId="77777777" w:rsidR="00D7356C" w:rsidRPr="008C1952" w:rsidRDefault="002F1D69"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D7356C" w:rsidRPr="008C1952">
              <w:rPr>
                <w:rFonts w:ascii="Times New Roman" w:hAnsi="Times New Roman" w:cs="Times New Roman"/>
                <w:sz w:val="24"/>
                <w:szCs w:val="24"/>
              </w:rPr>
              <w:t>%</w:t>
            </w:r>
          </w:p>
        </w:tc>
      </w:tr>
      <w:tr w:rsidR="00D7356C" w:rsidRPr="008C1952" w14:paraId="48F672F7" w14:textId="77777777" w:rsidTr="00952570">
        <w:tc>
          <w:tcPr>
            <w:tcW w:w="6996" w:type="dxa"/>
            <w:tcBorders>
              <w:top w:val="single" w:sz="4" w:space="0" w:color="000000"/>
              <w:left w:val="single" w:sz="4" w:space="0" w:color="000000"/>
              <w:bottom w:val="single" w:sz="4" w:space="0" w:color="000000"/>
            </w:tcBorders>
            <w:shd w:val="clear" w:color="auto" w:fill="auto"/>
          </w:tcPr>
          <w:p w14:paraId="1F98D6E7"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От 30-40 лет</w:t>
            </w:r>
          </w:p>
        </w:tc>
        <w:tc>
          <w:tcPr>
            <w:tcW w:w="1080" w:type="dxa"/>
            <w:tcBorders>
              <w:top w:val="single" w:sz="4" w:space="0" w:color="000000"/>
              <w:left w:val="single" w:sz="4" w:space="0" w:color="000000"/>
              <w:bottom w:val="single" w:sz="4" w:space="0" w:color="000000"/>
            </w:tcBorders>
            <w:shd w:val="clear" w:color="auto" w:fill="auto"/>
          </w:tcPr>
          <w:p w14:paraId="45791DE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3</w:t>
            </w:r>
            <w:r w:rsidR="00D861AD">
              <w:rPr>
                <w:rFonts w:ascii="Times New Roman" w:hAnsi="Times New Roman" w:cs="Times New Roman"/>
                <w:sz w:val="24"/>
                <w:szCs w:val="24"/>
              </w:rPr>
              <w:t>8</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27E0E46" w14:textId="77777777" w:rsidR="00D7356C" w:rsidRPr="008C1952" w:rsidRDefault="00D861AD"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r w:rsidR="00D7356C" w:rsidRPr="008C1952">
              <w:rPr>
                <w:rFonts w:ascii="Times New Roman" w:hAnsi="Times New Roman" w:cs="Times New Roman"/>
                <w:sz w:val="24"/>
                <w:szCs w:val="24"/>
              </w:rPr>
              <w:t xml:space="preserve"> %</w:t>
            </w:r>
          </w:p>
        </w:tc>
      </w:tr>
      <w:tr w:rsidR="00D7356C" w:rsidRPr="008C1952" w14:paraId="125A3714" w14:textId="77777777" w:rsidTr="00952570">
        <w:tc>
          <w:tcPr>
            <w:tcW w:w="6996" w:type="dxa"/>
            <w:tcBorders>
              <w:top w:val="single" w:sz="4" w:space="0" w:color="000000"/>
              <w:left w:val="single" w:sz="4" w:space="0" w:color="000000"/>
              <w:bottom w:val="single" w:sz="4" w:space="0" w:color="000000"/>
            </w:tcBorders>
            <w:shd w:val="clear" w:color="auto" w:fill="auto"/>
          </w:tcPr>
          <w:p w14:paraId="31A537E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От 40-50 лет</w:t>
            </w:r>
          </w:p>
        </w:tc>
        <w:tc>
          <w:tcPr>
            <w:tcW w:w="1080" w:type="dxa"/>
            <w:tcBorders>
              <w:top w:val="single" w:sz="4" w:space="0" w:color="000000"/>
              <w:left w:val="single" w:sz="4" w:space="0" w:color="000000"/>
              <w:bottom w:val="single" w:sz="4" w:space="0" w:color="000000"/>
            </w:tcBorders>
            <w:shd w:val="clear" w:color="auto" w:fill="auto"/>
          </w:tcPr>
          <w:p w14:paraId="2A5EB8BE" w14:textId="77777777" w:rsidR="00D7356C" w:rsidRPr="008C1952" w:rsidRDefault="00D861AD"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EE2155D" w14:textId="77777777" w:rsidR="00D7356C" w:rsidRPr="008C1952" w:rsidRDefault="00D861AD" w:rsidP="00D861AD">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D7356C" w:rsidRPr="008C1952" w14:paraId="50C8ED74" w14:textId="77777777" w:rsidTr="00952570">
        <w:tc>
          <w:tcPr>
            <w:tcW w:w="6996" w:type="dxa"/>
            <w:tcBorders>
              <w:top w:val="single" w:sz="4" w:space="0" w:color="000000"/>
              <w:left w:val="single" w:sz="4" w:space="0" w:color="000000"/>
              <w:bottom w:val="single" w:sz="4" w:space="0" w:color="000000"/>
            </w:tcBorders>
            <w:shd w:val="clear" w:color="auto" w:fill="auto"/>
          </w:tcPr>
          <w:p w14:paraId="29FFA6C6"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Более 50 лет</w:t>
            </w:r>
          </w:p>
        </w:tc>
        <w:tc>
          <w:tcPr>
            <w:tcW w:w="1080" w:type="dxa"/>
            <w:tcBorders>
              <w:top w:val="single" w:sz="4" w:space="0" w:color="000000"/>
              <w:left w:val="single" w:sz="4" w:space="0" w:color="000000"/>
              <w:bottom w:val="single" w:sz="4" w:space="0" w:color="000000"/>
            </w:tcBorders>
            <w:shd w:val="clear" w:color="auto" w:fill="auto"/>
          </w:tcPr>
          <w:p w14:paraId="4FADCFB9"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A06C538"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0AA5079C" w14:textId="77777777" w:rsidTr="00952570">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474A5B80"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t>ЖИЛИЩНО-БЫТОВЫЕ УСЛОВИЯ</w:t>
            </w:r>
          </w:p>
        </w:tc>
      </w:tr>
      <w:tr w:rsidR="00D7356C" w:rsidRPr="008C1952" w14:paraId="0BF2921C" w14:textId="77777777" w:rsidTr="00952570">
        <w:tc>
          <w:tcPr>
            <w:tcW w:w="6996" w:type="dxa"/>
            <w:tcBorders>
              <w:top w:val="single" w:sz="4" w:space="0" w:color="000000"/>
              <w:left w:val="single" w:sz="4" w:space="0" w:color="000000"/>
              <w:bottom w:val="single" w:sz="4" w:space="0" w:color="000000"/>
            </w:tcBorders>
            <w:shd w:val="clear" w:color="auto" w:fill="auto"/>
          </w:tcPr>
          <w:p w14:paraId="7821916F"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Хорошие</w:t>
            </w:r>
          </w:p>
        </w:tc>
        <w:tc>
          <w:tcPr>
            <w:tcW w:w="1080" w:type="dxa"/>
            <w:tcBorders>
              <w:top w:val="single" w:sz="4" w:space="0" w:color="000000"/>
              <w:left w:val="single" w:sz="4" w:space="0" w:color="000000"/>
              <w:bottom w:val="single" w:sz="4" w:space="0" w:color="000000"/>
            </w:tcBorders>
            <w:shd w:val="clear" w:color="auto" w:fill="auto"/>
          </w:tcPr>
          <w:p w14:paraId="3AD53E25"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1BDDDCC"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r w:rsidR="00D7356C" w:rsidRPr="008C1952" w14:paraId="5E009B80" w14:textId="77777777" w:rsidTr="00952570">
        <w:tc>
          <w:tcPr>
            <w:tcW w:w="6996" w:type="dxa"/>
            <w:tcBorders>
              <w:top w:val="single" w:sz="4" w:space="0" w:color="000000"/>
              <w:left w:val="single" w:sz="4" w:space="0" w:color="000000"/>
              <w:bottom w:val="single" w:sz="4" w:space="0" w:color="000000"/>
            </w:tcBorders>
            <w:shd w:val="clear" w:color="auto" w:fill="auto"/>
          </w:tcPr>
          <w:p w14:paraId="73DBFC15"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Удовлетворительные (соответствуют установленным нормам)</w:t>
            </w:r>
          </w:p>
        </w:tc>
        <w:tc>
          <w:tcPr>
            <w:tcW w:w="1080" w:type="dxa"/>
            <w:tcBorders>
              <w:top w:val="single" w:sz="4" w:space="0" w:color="000000"/>
              <w:left w:val="single" w:sz="4" w:space="0" w:color="000000"/>
              <w:bottom w:val="single" w:sz="4" w:space="0" w:color="000000"/>
            </w:tcBorders>
            <w:shd w:val="clear" w:color="auto" w:fill="auto"/>
          </w:tcPr>
          <w:p w14:paraId="5962AF82"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2</w:t>
            </w:r>
            <w:r w:rsidR="002F1D69">
              <w:rPr>
                <w:rFonts w:ascii="Times New Roman" w:hAnsi="Times New Roman" w:cs="Times New Roman"/>
                <w:sz w:val="24"/>
                <w:szCs w:val="24"/>
              </w:rPr>
              <w:t>2</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9F3EE0F"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100 %</w:t>
            </w:r>
          </w:p>
        </w:tc>
      </w:tr>
      <w:tr w:rsidR="00D7356C" w:rsidRPr="008C1952" w14:paraId="4F193142" w14:textId="77777777" w:rsidTr="00952570">
        <w:tc>
          <w:tcPr>
            <w:tcW w:w="6996" w:type="dxa"/>
            <w:tcBorders>
              <w:top w:val="single" w:sz="4" w:space="0" w:color="000000"/>
              <w:left w:val="single" w:sz="4" w:space="0" w:color="000000"/>
              <w:bottom w:val="single" w:sz="4" w:space="0" w:color="000000"/>
            </w:tcBorders>
            <w:shd w:val="clear" w:color="auto" w:fill="auto"/>
          </w:tcPr>
          <w:p w14:paraId="585A6679"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Неудовлетворительные</w:t>
            </w:r>
          </w:p>
        </w:tc>
        <w:tc>
          <w:tcPr>
            <w:tcW w:w="1080" w:type="dxa"/>
            <w:tcBorders>
              <w:top w:val="single" w:sz="4" w:space="0" w:color="000000"/>
              <w:left w:val="single" w:sz="4" w:space="0" w:color="000000"/>
              <w:bottom w:val="single" w:sz="4" w:space="0" w:color="000000"/>
            </w:tcBorders>
            <w:shd w:val="clear" w:color="auto" w:fill="auto"/>
          </w:tcPr>
          <w:p w14:paraId="1F1A1C28"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7B6E919"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p>
        </w:tc>
      </w:tr>
      <w:tr w:rsidR="00D7356C" w:rsidRPr="008C1952" w14:paraId="15F57FA7" w14:textId="77777777" w:rsidTr="00952570">
        <w:trPr>
          <w:trHeight w:val="235"/>
        </w:trPr>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14838E44"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b/>
                <w:sz w:val="24"/>
                <w:szCs w:val="24"/>
              </w:rPr>
              <w:t>КОЛИЧЕСТВО ДЕТЕЙ В СЕМЬЕ</w:t>
            </w:r>
          </w:p>
        </w:tc>
      </w:tr>
      <w:tr w:rsidR="00D7356C" w:rsidRPr="008C1952" w14:paraId="6282FA30" w14:textId="77777777" w:rsidTr="00952570">
        <w:tc>
          <w:tcPr>
            <w:tcW w:w="6996" w:type="dxa"/>
            <w:tcBorders>
              <w:top w:val="single" w:sz="4" w:space="0" w:color="000000"/>
              <w:left w:val="single" w:sz="4" w:space="0" w:color="000000"/>
              <w:bottom w:val="single" w:sz="4" w:space="0" w:color="000000"/>
            </w:tcBorders>
            <w:shd w:val="clear" w:color="auto" w:fill="auto"/>
          </w:tcPr>
          <w:p w14:paraId="062EDEF2"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Один ребенок</w:t>
            </w:r>
          </w:p>
        </w:tc>
        <w:tc>
          <w:tcPr>
            <w:tcW w:w="1080" w:type="dxa"/>
            <w:tcBorders>
              <w:top w:val="single" w:sz="4" w:space="0" w:color="000000"/>
              <w:left w:val="single" w:sz="4" w:space="0" w:color="000000"/>
              <w:bottom w:val="single" w:sz="4" w:space="0" w:color="000000"/>
            </w:tcBorders>
            <w:shd w:val="clear" w:color="auto" w:fill="auto"/>
          </w:tcPr>
          <w:p w14:paraId="4F2BA302" w14:textId="77777777" w:rsidR="00D7356C" w:rsidRPr="008C1952" w:rsidRDefault="00D861AD"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8196D4D"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26 %</w:t>
            </w:r>
          </w:p>
        </w:tc>
      </w:tr>
      <w:tr w:rsidR="00D7356C" w:rsidRPr="008C1952" w14:paraId="5AFEF2AB" w14:textId="77777777" w:rsidTr="00952570">
        <w:tc>
          <w:tcPr>
            <w:tcW w:w="6996" w:type="dxa"/>
            <w:tcBorders>
              <w:top w:val="single" w:sz="4" w:space="0" w:color="000000"/>
              <w:left w:val="single" w:sz="4" w:space="0" w:color="000000"/>
              <w:bottom w:val="single" w:sz="4" w:space="0" w:color="000000"/>
            </w:tcBorders>
            <w:shd w:val="clear" w:color="auto" w:fill="auto"/>
          </w:tcPr>
          <w:p w14:paraId="55C4EDC2"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Двое детей</w:t>
            </w:r>
          </w:p>
        </w:tc>
        <w:tc>
          <w:tcPr>
            <w:tcW w:w="1080" w:type="dxa"/>
            <w:tcBorders>
              <w:top w:val="single" w:sz="4" w:space="0" w:color="000000"/>
              <w:left w:val="single" w:sz="4" w:space="0" w:color="000000"/>
              <w:bottom w:val="single" w:sz="4" w:space="0" w:color="000000"/>
            </w:tcBorders>
            <w:shd w:val="clear" w:color="auto" w:fill="auto"/>
          </w:tcPr>
          <w:p w14:paraId="7EE22202" w14:textId="77777777" w:rsidR="00D7356C" w:rsidRPr="008C1952" w:rsidRDefault="00D861AD"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43FB491"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59 %</w:t>
            </w:r>
          </w:p>
        </w:tc>
      </w:tr>
      <w:tr w:rsidR="00D7356C" w:rsidRPr="008C1952" w14:paraId="2DF8C6B0" w14:textId="77777777" w:rsidTr="00952570">
        <w:tc>
          <w:tcPr>
            <w:tcW w:w="6996" w:type="dxa"/>
            <w:tcBorders>
              <w:top w:val="single" w:sz="4" w:space="0" w:color="000000"/>
              <w:left w:val="single" w:sz="4" w:space="0" w:color="000000"/>
              <w:bottom w:val="single" w:sz="4" w:space="0" w:color="000000"/>
            </w:tcBorders>
            <w:shd w:val="clear" w:color="auto" w:fill="auto"/>
          </w:tcPr>
          <w:p w14:paraId="01B07BB7"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sz w:val="24"/>
                <w:szCs w:val="24"/>
              </w:rPr>
              <w:t>Три и более детей</w:t>
            </w:r>
          </w:p>
        </w:tc>
        <w:tc>
          <w:tcPr>
            <w:tcW w:w="1080" w:type="dxa"/>
            <w:tcBorders>
              <w:top w:val="single" w:sz="4" w:space="0" w:color="000000"/>
              <w:left w:val="single" w:sz="4" w:space="0" w:color="000000"/>
              <w:bottom w:val="single" w:sz="4" w:space="0" w:color="000000"/>
            </w:tcBorders>
            <w:shd w:val="clear" w:color="auto" w:fill="auto"/>
          </w:tcPr>
          <w:p w14:paraId="6A86DD0A" w14:textId="77777777" w:rsidR="00D7356C" w:rsidRPr="008C1952" w:rsidRDefault="00D861AD" w:rsidP="008C1952">
            <w:pPr>
              <w:shd w:val="clear" w:color="auto" w:fill="FFFFFF" w:themeFill="background1"/>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2DAC65D"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b/>
                <w:sz w:val="24"/>
                <w:szCs w:val="24"/>
              </w:rPr>
            </w:pPr>
            <w:r w:rsidRPr="008C1952">
              <w:rPr>
                <w:rFonts w:ascii="Times New Roman" w:hAnsi="Times New Roman" w:cs="Times New Roman"/>
                <w:sz w:val="24"/>
                <w:szCs w:val="24"/>
              </w:rPr>
              <w:t>15 %</w:t>
            </w:r>
          </w:p>
        </w:tc>
      </w:tr>
      <w:tr w:rsidR="00D7356C" w:rsidRPr="008C1952" w14:paraId="4356FD86" w14:textId="77777777" w:rsidTr="00952570">
        <w:tc>
          <w:tcPr>
            <w:tcW w:w="9072" w:type="dxa"/>
            <w:gridSpan w:val="3"/>
            <w:tcBorders>
              <w:top w:val="single" w:sz="4" w:space="0" w:color="000000"/>
              <w:left w:val="single" w:sz="4" w:space="0" w:color="000000"/>
              <w:bottom w:val="single" w:sz="4" w:space="0" w:color="000000"/>
              <w:right w:val="single" w:sz="4" w:space="0" w:color="000000"/>
            </w:tcBorders>
            <w:shd w:val="clear" w:color="auto" w:fill="auto"/>
          </w:tcPr>
          <w:p w14:paraId="3BEB0CC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b/>
                <w:sz w:val="24"/>
                <w:szCs w:val="24"/>
              </w:rPr>
            </w:pPr>
            <w:r w:rsidRPr="008C1952">
              <w:rPr>
                <w:rFonts w:ascii="Times New Roman" w:hAnsi="Times New Roman" w:cs="Times New Roman"/>
                <w:b/>
                <w:sz w:val="24"/>
                <w:szCs w:val="24"/>
              </w:rPr>
              <w:t>СЕМЬИ, РОДИТЕЛИ КОТОРЫХ УЧАСТВОВАЛИ В ВОЕННЫХ ДЕЙСТВИЯХ (АФГАНИСТАН, ЧЕЧЕНСКАЯ Р-КА)</w:t>
            </w:r>
          </w:p>
        </w:tc>
      </w:tr>
      <w:tr w:rsidR="00D7356C" w:rsidRPr="00586F6C" w14:paraId="47B9D5EB" w14:textId="77777777" w:rsidTr="00952570">
        <w:tc>
          <w:tcPr>
            <w:tcW w:w="6996" w:type="dxa"/>
            <w:tcBorders>
              <w:top w:val="single" w:sz="4" w:space="0" w:color="000000"/>
              <w:left w:val="single" w:sz="4" w:space="0" w:color="000000"/>
              <w:bottom w:val="single" w:sz="4" w:space="0" w:color="000000"/>
            </w:tcBorders>
            <w:shd w:val="clear" w:color="auto" w:fill="auto"/>
          </w:tcPr>
          <w:p w14:paraId="7B48CA7A" w14:textId="77777777" w:rsidR="00D7356C" w:rsidRPr="008C1952" w:rsidRDefault="00D7356C" w:rsidP="008C1952">
            <w:pPr>
              <w:shd w:val="clear" w:color="auto" w:fill="FFFFFF" w:themeFill="background1"/>
              <w:spacing w:after="0" w:line="240" w:lineRule="auto"/>
              <w:rPr>
                <w:rFonts w:ascii="Times New Roman" w:hAnsi="Times New Roman" w:cs="Times New Roman"/>
                <w:sz w:val="24"/>
                <w:szCs w:val="24"/>
              </w:rPr>
            </w:pPr>
            <w:r w:rsidRPr="008C1952">
              <w:rPr>
                <w:rFonts w:ascii="Times New Roman" w:hAnsi="Times New Roman" w:cs="Times New Roman"/>
                <w:b/>
                <w:sz w:val="24"/>
                <w:szCs w:val="24"/>
              </w:rPr>
              <w:t>СЕМЬИ, ПРИЕХАВШИЕ ИЗ ЗОНЫ ЧЕРНОБЫЛЬСКОЙ АЭС</w:t>
            </w:r>
          </w:p>
        </w:tc>
        <w:tc>
          <w:tcPr>
            <w:tcW w:w="1080" w:type="dxa"/>
            <w:tcBorders>
              <w:top w:val="single" w:sz="4" w:space="0" w:color="000000"/>
              <w:left w:val="single" w:sz="4" w:space="0" w:color="000000"/>
              <w:bottom w:val="single" w:sz="4" w:space="0" w:color="000000"/>
            </w:tcBorders>
            <w:shd w:val="clear" w:color="auto" w:fill="auto"/>
          </w:tcPr>
          <w:p w14:paraId="328CB17E" w14:textId="77777777" w:rsidR="00D7356C" w:rsidRPr="008C1952"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A81FC53" w14:textId="77777777" w:rsidR="00D7356C" w:rsidRPr="00586F6C" w:rsidRDefault="00D7356C" w:rsidP="008C1952">
            <w:pPr>
              <w:shd w:val="clear" w:color="auto" w:fill="FFFFFF" w:themeFill="background1"/>
              <w:snapToGrid w:val="0"/>
              <w:spacing w:after="0" w:line="240" w:lineRule="auto"/>
              <w:jc w:val="center"/>
              <w:rPr>
                <w:rFonts w:ascii="Times New Roman" w:hAnsi="Times New Roman" w:cs="Times New Roman"/>
                <w:sz w:val="24"/>
                <w:szCs w:val="24"/>
              </w:rPr>
            </w:pPr>
            <w:r w:rsidRPr="008C1952">
              <w:rPr>
                <w:rFonts w:ascii="Times New Roman" w:hAnsi="Times New Roman" w:cs="Times New Roman"/>
                <w:sz w:val="24"/>
                <w:szCs w:val="24"/>
              </w:rPr>
              <w:t>-</w:t>
            </w:r>
          </w:p>
        </w:tc>
      </w:tr>
    </w:tbl>
    <w:p w14:paraId="3F506313" w14:textId="77777777" w:rsidR="000A68B4" w:rsidRDefault="000A68B4" w:rsidP="008C1952">
      <w:pPr>
        <w:shd w:val="clear" w:color="auto" w:fill="FFFFFF" w:themeFill="background1"/>
        <w:spacing w:after="0" w:line="240" w:lineRule="auto"/>
        <w:ind w:firstLine="709"/>
        <w:jc w:val="both"/>
        <w:rPr>
          <w:rFonts w:ascii="Times New Roman" w:hAnsi="Times New Roman" w:cs="Times New Roman"/>
          <w:sz w:val="24"/>
          <w:szCs w:val="24"/>
        </w:rPr>
      </w:pPr>
    </w:p>
    <w:p w14:paraId="310A895C" w14:textId="3DA35CEF" w:rsidR="000A68B4" w:rsidRPr="009C4D6E" w:rsidRDefault="00D7356C" w:rsidP="009C4D6E">
      <w:pPr>
        <w:spacing w:after="0" w:line="240" w:lineRule="auto"/>
        <w:ind w:firstLine="709"/>
        <w:jc w:val="both"/>
        <w:rPr>
          <w:rFonts w:ascii="Times New Roman" w:hAnsi="Times New Roman" w:cs="Times New Roman"/>
          <w:b/>
          <w:bCs/>
          <w:sz w:val="24"/>
          <w:szCs w:val="24"/>
        </w:rPr>
      </w:pPr>
      <w:r w:rsidRPr="00F16A2E">
        <w:rPr>
          <w:rFonts w:ascii="Times New Roman" w:hAnsi="Times New Roman" w:cs="Times New Roman"/>
          <w:b/>
          <w:bCs/>
          <w:sz w:val="24"/>
          <w:szCs w:val="24"/>
        </w:rPr>
        <w:t>Возрастные и индивидуальные особен</w:t>
      </w:r>
      <w:r w:rsidR="009C4D6E">
        <w:rPr>
          <w:rFonts w:ascii="Times New Roman" w:hAnsi="Times New Roman" w:cs="Times New Roman"/>
          <w:b/>
          <w:bCs/>
          <w:sz w:val="24"/>
          <w:szCs w:val="24"/>
        </w:rPr>
        <w:t>ности контингента воспитанников</w:t>
      </w:r>
    </w:p>
    <w:p w14:paraId="7C445DB1" w14:textId="39BB1E66" w:rsidR="00D7356C" w:rsidRPr="00391584" w:rsidRDefault="00D7356C" w:rsidP="00D7356C">
      <w:pPr>
        <w:spacing w:after="0" w:line="240" w:lineRule="auto"/>
        <w:ind w:firstLine="709"/>
        <w:jc w:val="both"/>
        <w:rPr>
          <w:rFonts w:ascii="Times New Roman" w:hAnsi="Times New Roman" w:cs="Times New Roman"/>
          <w:sz w:val="24"/>
          <w:szCs w:val="24"/>
        </w:rPr>
      </w:pPr>
      <w:r w:rsidRPr="00391584">
        <w:rPr>
          <w:rFonts w:ascii="Times New Roman" w:hAnsi="Times New Roman" w:cs="Times New Roman"/>
          <w:sz w:val="24"/>
          <w:szCs w:val="24"/>
        </w:rPr>
        <w:t>Списочный состав группы на 01.09.2020 года: 2</w:t>
      </w:r>
      <w:r w:rsidR="00960058" w:rsidRPr="00391584">
        <w:rPr>
          <w:rFonts w:ascii="Times New Roman" w:hAnsi="Times New Roman" w:cs="Times New Roman"/>
          <w:sz w:val="24"/>
          <w:szCs w:val="24"/>
        </w:rPr>
        <w:t>2</w:t>
      </w:r>
      <w:r w:rsidRPr="00391584">
        <w:rPr>
          <w:rFonts w:ascii="Times New Roman" w:hAnsi="Times New Roman" w:cs="Times New Roman"/>
          <w:sz w:val="24"/>
          <w:szCs w:val="24"/>
        </w:rPr>
        <w:t xml:space="preserve"> человек</w:t>
      </w:r>
      <w:r w:rsidR="00960058" w:rsidRPr="00391584">
        <w:rPr>
          <w:rFonts w:ascii="Times New Roman" w:hAnsi="Times New Roman" w:cs="Times New Roman"/>
          <w:sz w:val="24"/>
          <w:szCs w:val="24"/>
        </w:rPr>
        <w:t>а</w:t>
      </w:r>
      <w:r w:rsidRPr="00391584">
        <w:rPr>
          <w:rFonts w:ascii="Times New Roman" w:hAnsi="Times New Roman" w:cs="Times New Roman"/>
          <w:sz w:val="24"/>
          <w:szCs w:val="24"/>
        </w:rPr>
        <w:t xml:space="preserve">, из них: мальчиков </w:t>
      </w:r>
      <w:r w:rsidR="00391584" w:rsidRPr="00391584">
        <w:rPr>
          <w:rFonts w:ascii="Times New Roman" w:hAnsi="Times New Roman" w:cs="Times New Roman"/>
          <w:sz w:val="24"/>
          <w:szCs w:val="24"/>
        </w:rPr>
        <w:t>–</w:t>
      </w:r>
      <w:r w:rsidRPr="00391584">
        <w:rPr>
          <w:rFonts w:ascii="Times New Roman" w:hAnsi="Times New Roman" w:cs="Times New Roman"/>
          <w:sz w:val="24"/>
          <w:szCs w:val="24"/>
        </w:rPr>
        <w:t xml:space="preserve"> 1</w:t>
      </w:r>
      <w:r w:rsidR="00391584" w:rsidRPr="00391584">
        <w:rPr>
          <w:rFonts w:ascii="Times New Roman" w:hAnsi="Times New Roman" w:cs="Times New Roman"/>
          <w:sz w:val="24"/>
          <w:szCs w:val="24"/>
        </w:rPr>
        <w:t>3</w:t>
      </w:r>
      <w:r w:rsidRPr="00391584">
        <w:rPr>
          <w:rFonts w:ascii="Times New Roman" w:hAnsi="Times New Roman" w:cs="Times New Roman"/>
          <w:sz w:val="24"/>
          <w:szCs w:val="24"/>
        </w:rPr>
        <w:t xml:space="preserve"> человек (43%), девочек - </w:t>
      </w:r>
      <w:r w:rsidR="00960058" w:rsidRPr="00391584">
        <w:rPr>
          <w:rFonts w:ascii="Times New Roman" w:hAnsi="Times New Roman" w:cs="Times New Roman"/>
          <w:sz w:val="24"/>
          <w:szCs w:val="24"/>
        </w:rPr>
        <w:t>9</w:t>
      </w:r>
      <w:r w:rsidRPr="00391584">
        <w:rPr>
          <w:rFonts w:ascii="Times New Roman" w:hAnsi="Times New Roman" w:cs="Times New Roman"/>
          <w:sz w:val="24"/>
          <w:szCs w:val="24"/>
        </w:rPr>
        <w:t xml:space="preserve"> человек (57%).</w:t>
      </w:r>
    </w:p>
    <w:p w14:paraId="65CB563F" w14:textId="77777777" w:rsidR="00D7356C" w:rsidRPr="00391584" w:rsidRDefault="00D7356C" w:rsidP="00D7356C">
      <w:pPr>
        <w:spacing w:after="0" w:line="240" w:lineRule="auto"/>
        <w:ind w:firstLine="709"/>
        <w:jc w:val="center"/>
        <w:rPr>
          <w:rFonts w:ascii="Times New Roman" w:hAnsi="Times New Roman" w:cs="Times New Roman"/>
          <w:sz w:val="24"/>
          <w:szCs w:val="24"/>
        </w:rPr>
      </w:pPr>
      <w:r w:rsidRPr="00391584">
        <w:rPr>
          <w:rFonts w:ascii="Times New Roman" w:hAnsi="Times New Roman" w:cs="Times New Roman"/>
          <w:sz w:val="24"/>
          <w:szCs w:val="24"/>
        </w:rPr>
        <w:t>Распределение детей по группам здоровья:</w:t>
      </w:r>
    </w:p>
    <w:tbl>
      <w:tblPr>
        <w:tblW w:w="0" w:type="auto"/>
        <w:tblInd w:w="-70" w:type="dxa"/>
        <w:tblLayout w:type="fixed"/>
        <w:tblLook w:val="0000" w:firstRow="0" w:lastRow="0" w:firstColumn="0" w:lastColumn="0" w:noHBand="0" w:noVBand="0"/>
      </w:tblPr>
      <w:tblGrid>
        <w:gridCol w:w="2392"/>
        <w:gridCol w:w="2393"/>
        <w:gridCol w:w="2393"/>
        <w:gridCol w:w="2533"/>
      </w:tblGrid>
      <w:tr w:rsidR="00D7356C" w:rsidRPr="00391584" w14:paraId="2E3C8840" w14:textId="77777777" w:rsidTr="00D7356C">
        <w:tc>
          <w:tcPr>
            <w:tcW w:w="2392" w:type="dxa"/>
            <w:tcBorders>
              <w:top w:val="single" w:sz="4" w:space="0" w:color="000000"/>
              <w:left w:val="single" w:sz="4" w:space="0" w:color="000000"/>
              <w:bottom w:val="single" w:sz="4" w:space="0" w:color="000000"/>
            </w:tcBorders>
            <w:shd w:val="clear" w:color="auto" w:fill="auto"/>
          </w:tcPr>
          <w:p w14:paraId="44B88DF9" w14:textId="77777777" w:rsidR="00D7356C" w:rsidRPr="00391584" w:rsidRDefault="00D7356C" w:rsidP="00D7356C">
            <w:pPr>
              <w:spacing w:after="0" w:line="240" w:lineRule="auto"/>
              <w:jc w:val="center"/>
              <w:rPr>
                <w:rFonts w:ascii="Times New Roman" w:hAnsi="Times New Roman"/>
                <w:b/>
                <w:sz w:val="24"/>
                <w:szCs w:val="24"/>
                <w:lang w:val="en-US"/>
              </w:rPr>
            </w:pPr>
            <w:r w:rsidRPr="00391584">
              <w:rPr>
                <w:rFonts w:ascii="Times New Roman" w:hAnsi="Times New Roman"/>
                <w:b/>
                <w:sz w:val="24"/>
                <w:szCs w:val="24"/>
                <w:lang w:val="en-US"/>
              </w:rPr>
              <w:t>I</w:t>
            </w:r>
            <w:r w:rsidRPr="00391584">
              <w:rPr>
                <w:rFonts w:ascii="Times New Roman" w:hAnsi="Times New Roman"/>
                <w:b/>
                <w:sz w:val="24"/>
                <w:szCs w:val="24"/>
              </w:rPr>
              <w:t xml:space="preserve"> группа</w:t>
            </w:r>
          </w:p>
        </w:tc>
        <w:tc>
          <w:tcPr>
            <w:tcW w:w="2393" w:type="dxa"/>
            <w:tcBorders>
              <w:top w:val="single" w:sz="4" w:space="0" w:color="000000"/>
              <w:left w:val="single" w:sz="4" w:space="0" w:color="000000"/>
              <w:bottom w:val="single" w:sz="4" w:space="0" w:color="000000"/>
            </w:tcBorders>
            <w:shd w:val="clear" w:color="auto" w:fill="auto"/>
          </w:tcPr>
          <w:p w14:paraId="772B5030" w14:textId="77777777" w:rsidR="00D7356C" w:rsidRPr="00391584" w:rsidRDefault="00D7356C" w:rsidP="00D7356C">
            <w:pPr>
              <w:spacing w:after="0" w:line="240" w:lineRule="auto"/>
              <w:jc w:val="center"/>
              <w:rPr>
                <w:rFonts w:ascii="Times New Roman" w:hAnsi="Times New Roman"/>
                <w:b/>
                <w:sz w:val="24"/>
                <w:szCs w:val="24"/>
                <w:lang w:val="en-US"/>
              </w:rPr>
            </w:pPr>
            <w:r w:rsidRPr="00391584">
              <w:rPr>
                <w:rFonts w:ascii="Times New Roman" w:hAnsi="Times New Roman"/>
                <w:b/>
                <w:sz w:val="24"/>
                <w:szCs w:val="24"/>
                <w:lang w:val="en-US"/>
              </w:rPr>
              <w:t>II</w:t>
            </w:r>
            <w:r w:rsidRPr="00391584">
              <w:rPr>
                <w:rFonts w:ascii="Times New Roman" w:hAnsi="Times New Roman"/>
                <w:b/>
                <w:sz w:val="24"/>
                <w:szCs w:val="24"/>
              </w:rPr>
              <w:t xml:space="preserve"> группа</w:t>
            </w:r>
          </w:p>
        </w:tc>
        <w:tc>
          <w:tcPr>
            <w:tcW w:w="2393" w:type="dxa"/>
            <w:tcBorders>
              <w:top w:val="single" w:sz="4" w:space="0" w:color="000000"/>
              <w:left w:val="single" w:sz="4" w:space="0" w:color="000000"/>
              <w:bottom w:val="single" w:sz="4" w:space="0" w:color="000000"/>
            </w:tcBorders>
            <w:shd w:val="clear" w:color="auto" w:fill="auto"/>
          </w:tcPr>
          <w:p w14:paraId="53B02D42" w14:textId="77777777" w:rsidR="00D7356C" w:rsidRPr="00391584" w:rsidRDefault="00D7356C" w:rsidP="00D7356C">
            <w:pPr>
              <w:spacing w:after="0" w:line="240" w:lineRule="auto"/>
              <w:jc w:val="center"/>
              <w:rPr>
                <w:rFonts w:ascii="Times New Roman" w:hAnsi="Times New Roman"/>
                <w:b/>
                <w:sz w:val="24"/>
                <w:szCs w:val="24"/>
                <w:lang w:val="en-US"/>
              </w:rPr>
            </w:pPr>
            <w:r w:rsidRPr="00391584">
              <w:rPr>
                <w:rFonts w:ascii="Times New Roman" w:hAnsi="Times New Roman"/>
                <w:b/>
                <w:sz w:val="24"/>
                <w:szCs w:val="24"/>
                <w:lang w:val="en-US"/>
              </w:rPr>
              <w:t>III</w:t>
            </w:r>
            <w:r w:rsidRPr="00391584">
              <w:rPr>
                <w:rFonts w:ascii="Times New Roman" w:hAnsi="Times New Roman"/>
                <w:b/>
                <w:sz w:val="24"/>
                <w:szCs w:val="24"/>
              </w:rPr>
              <w:t xml:space="preserve"> группа</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28C52581" w14:textId="77777777" w:rsidR="00D7356C" w:rsidRPr="00391584" w:rsidRDefault="00D7356C" w:rsidP="00D7356C">
            <w:pPr>
              <w:spacing w:after="0" w:line="240" w:lineRule="auto"/>
              <w:jc w:val="center"/>
              <w:rPr>
                <w:rFonts w:ascii="Times New Roman" w:hAnsi="Times New Roman"/>
                <w:sz w:val="24"/>
                <w:szCs w:val="24"/>
                <w:shd w:val="clear" w:color="auto" w:fill="FFFFFF"/>
              </w:rPr>
            </w:pPr>
            <w:r w:rsidRPr="00391584">
              <w:rPr>
                <w:rFonts w:ascii="Times New Roman" w:hAnsi="Times New Roman"/>
                <w:b/>
                <w:sz w:val="24"/>
                <w:szCs w:val="24"/>
                <w:lang w:val="en-US"/>
              </w:rPr>
              <w:t>IV</w:t>
            </w:r>
            <w:r w:rsidRPr="00391584">
              <w:rPr>
                <w:rFonts w:ascii="Times New Roman" w:hAnsi="Times New Roman"/>
                <w:b/>
                <w:sz w:val="24"/>
                <w:szCs w:val="24"/>
              </w:rPr>
              <w:t xml:space="preserve"> группа</w:t>
            </w:r>
          </w:p>
        </w:tc>
      </w:tr>
      <w:tr w:rsidR="00D7356C" w:rsidRPr="00952570" w14:paraId="6C1430ED" w14:textId="77777777" w:rsidTr="00D7356C">
        <w:tc>
          <w:tcPr>
            <w:tcW w:w="2392" w:type="dxa"/>
            <w:tcBorders>
              <w:top w:val="single" w:sz="4" w:space="0" w:color="000000"/>
              <w:left w:val="single" w:sz="4" w:space="0" w:color="000000"/>
              <w:bottom w:val="single" w:sz="4" w:space="0" w:color="000000"/>
            </w:tcBorders>
            <w:shd w:val="clear" w:color="auto" w:fill="auto"/>
          </w:tcPr>
          <w:p w14:paraId="6343D68A" w14:textId="4361B4A8" w:rsidR="00D7356C" w:rsidRPr="00391584" w:rsidRDefault="00D7356C" w:rsidP="00D7356C">
            <w:pPr>
              <w:snapToGrid w:val="0"/>
              <w:spacing w:after="0" w:line="240" w:lineRule="auto"/>
              <w:jc w:val="center"/>
              <w:rPr>
                <w:rFonts w:ascii="Times New Roman" w:hAnsi="Times New Roman"/>
                <w:sz w:val="24"/>
                <w:szCs w:val="24"/>
                <w:shd w:val="clear" w:color="auto" w:fill="FFFFFF"/>
              </w:rPr>
            </w:pPr>
            <w:r w:rsidRPr="00391584">
              <w:rPr>
                <w:rFonts w:ascii="Times New Roman" w:hAnsi="Times New Roman"/>
                <w:sz w:val="24"/>
                <w:szCs w:val="24"/>
                <w:shd w:val="clear" w:color="auto" w:fill="FFFFFF"/>
              </w:rPr>
              <w:t>1</w:t>
            </w:r>
            <w:r w:rsidR="0027615C">
              <w:rPr>
                <w:rFonts w:ascii="Times New Roman" w:hAnsi="Times New Roman"/>
                <w:sz w:val="24"/>
                <w:szCs w:val="24"/>
                <w:shd w:val="clear" w:color="auto" w:fill="FFFFFF"/>
              </w:rPr>
              <w:t>2</w:t>
            </w:r>
          </w:p>
        </w:tc>
        <w:tc>
          <w:tcPr>
            <w:tcW w:w="2393" w:type="dxa"/>
            <w:tcBorders>
              <w:top w:val="single" w:sz="4" w:space="0" w:color="000000"/>
              <w:left w:val="single" w:sz="4" w:space="0" w:color="000000"/>
              <w:bottom w:val="single" w:sz="4" w:space="0" w:color="000000"/>
            </w:tcBorders>
            <w:shd w:val="clear" w:color="auto" w:fill="auto"/>
          </w:tcPr>
          <w:p w14:paraId="3C8A5D6D" w14:textId="740FFD14" w:rsidR="00D7356C" w:rsidRPr="00391584" w:rsidRDefault="0027615C" w:rsidP="00D7356C">
            <w:pPr>
              <w:snapToGrid w:val="0"/>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2393" w:type="dxa"/>
            <w:tcBorders>
              <w:top w:val="single" w:sz="4" w:space="0" w:color="000000"/>
              <w:left w:val="single" w:sz="4" w:space="0" w:color="000000"/>
              <w:bottom w:val="single" w:sz="4" w:space="0" w:color="000000"/>
            </w:tcBorders>
            <w:shd w:val="clear" w:color="auto" w:fill="auto"/>
          </w:tcPr>
          <w:p w14:paraId="232EEAA7" w14:textId="77777777" w:rsidR="00D7356C" w:rsidRPr="00391584" w:rsidRDefault="00D7356C" w:rsidP="00D7356C">
            <w:pPr>
              <w:snapToGrid w:val="0"/>
              <w:spacing w:after="0" w:line="240" w:lineRule="auto"/>
              <w:jc w:val="center"/>
              <w:rPr>
                <w:rFonts w:ascii="Times New Roman" w:hAnsi="Times New Roman"/>
                <w:sz w:val="24"/>
                <w:szCs w:val="24"/>
                <w:shd w:val="clear" w:color="auto" w:fill="FFFFFF"/>
              </w:rPr>
            </w:pPr>
            <w:r w:rsidRPr="00391584">
              <w:rPr>
                <w:rFonts w:ascii="Times New Roman" w:hAnsi="Times New Roman"/>
                <w:sz w:val="24"/>
                <w:szCs w:val="24"/>
                <w:shd w:val="clear" w:color="auto" w:fill="FFFFFF"/>
              </w:rPr>
              <w:t>-</w:t>
            </w:r>
          </w:p>
        </w:tc>
        <w:tc>
          <w:tcPr>
            <w:tcW w:w="2533" w:type="dxa"/>
            <w:tcBorders>
              <w:top w:val="single" w:sz="4" w:space="0" w:color="000000"/>
              <w:left w:val="single" w:sz="4" w:space="0" w:color="000000"/>
              <w:bottom w:val="single" w:sz="4" w:space="0" w:color="000000"/>
              <w:right w:val="single" w:sz="4" w:space="0" w:color="000000"/>
            </w:tcBorders>
            <w:shd w:val="clear" w:color="auto" w:fill="auto"/>
          </w:tcPr>
          <w:p w14:paraId="59ECCA27" w14:textId="77777777" w:rsidR="00D7356C" w:rsidRPr="00952570" w:rsidRDefault="00D7356C" w:rsidP="00D7356C">
            <w:pPr>
              <w:snapToGrid w:val="0"/>
              <w:spacing w:after="0" w:line="240" w:lineRule="auto"/>
              <w:jc w:val="center"/>
              <w:rPr>
                <w:sz w:val="24"/>
                <w:szCs w:val="24"/>
              </w:rPr>
            </w:pPr>
            <w:r w:rsidRPr="00391584">
              <w:rPr>
                <w:rFonts w:ascii="Times New Roman" w:hAnsi="Times New Roman"/>
                <w:sz w:val="24"/>
                <w:szCs w:val="24"/>
                <w:shd w:val="clear" w:color="auto" w:fill="FFFFFF"/>
              </w:rPr>
              <w:t>-</w:t>
            </w:r>
          </w:p>
        </w:tc>
      </w:tr>
    </w:tbl>
    <w:p w14:paraId="5DA5F07A" w14:textId="77777777" w:rsidR="00D7356C" w:rsidRPr="00952570" w:rsidRDefault="00D7356C" w:rsidP="00D7356C">
      <w:pPr>
        <w:spacing w:after="0" w:line="240" w:lineRule="auto"/>
        <w:ind w:firstLine="709"/>
        <w:jc w:val="both"/>
        <w:rPr>
          <w:rFonts w:ascii="Times New Roman" w:hAnsi="Times New Roman" w:cs="Times New Roman"/>
          <w:sz w:val="24"/>
          <w:szCs w:val="24"/>
        </w:rPr>
      </w:pPr>
    </w:p>
    <w:p w14:paraId="4207663E" w14:textId="77777777" w:rsidR="007375C5" w:rsidRPr="00952570" w:rsidRDefault="00D7356C" w:rsidP="00892B28">
      <w:pPr>
        <w:spacing w:after="0" w:line="240" w:lineRule="auto"/>
        <w:ind w:firstLine="709"/>
        <w:jc w:val="center"/>
        <w:rPr>
          <w:rFonts w:ascii="Times New Roman" w:eastAsia="Times New Roman" w:hAnsi="Times New Roman" w:cs="Times New Roman"/>
          <w:b/>
          <w:sz w:val="24"/>
          <w:szCs w:val="24"/>
          <w:lang w:eastAsia="ru-RU"/>
        </w:rPr>
      </w:pPr>
      <w:r w:rsidRPr="00952570">
        <w:rPr>
          <w:rFonts w:ascii="Times New Roman" w:eastAsia="Times New Roman" w:hAnsi="Times New Roman" w:cs="Times New Roman"/>
          <w:b/>
          <w:sz w:val="24"/>
          <w:szCs w:val="24"/>
          <w:lang w:eastAsia="ru-RU"/>
        </w:rPr>
        <w:t xml:space="preserve">Характеристики особенностей развития детей </w:t>
      </w:r>
      <w:r w:rsidR="006A06EB">
        <w:rPr>
          <w:rFonts w:ascii="Times New Roman" w:eastAsia="Times New Roman" w:hAnsi="Times New Roman" w:cs="Times New Roman"/>
          <w:b/>
          <w:sz w:val="24"/>
          <w:szCs w:val="24"/>
          <w:lang w:eastAsia="ru-RU"/>
        </w:rPr>
        <w:t xml:space="preserve">старшего </w:t>
      </w:r>
      <w:r w:rsidR="000C2A61">
        <w:rPr>
          <w:rFonts w:ascii="Times New Roman" w:eastAsia="Times New Roman" w:hAnsi="Times New Roman" w:cs="Times New Roman"/>
          <w:b/>
          <w:sz w:val="24"/>
          <w:szCs w:val="24"/>
          <w:lang w:eastAsia="ru-RU"/>
        </w:rPr>
        <w:t>д</w:t>
      </w:r>
      <w:r w:rsidRPr="00952570">
        <w:rPr>
          <w:rFonts w:ascii="Times New Roman" w:eastAsia="Times New Roman" w:hAnsi="Times New Roman" w:cs="Times New Roman"/>
          <w:b/>
          <w:sz w:val="24"/>
          <w:szCs w:val="24"/>
          <w:lang w:eastAsia="ru-RU"/>
        </w:rPr>
        <w:t>ошкольного возраста (</w:t>
      </w:r>
      <w:r w:rsidR="00994DBC">
        <w:rPr>
          <w:rFonts w:ascii="Times New Roman" w:eastAsia="Times New Roman" w:hAnsi="Times New Roman" w:cs="Times New Roman"/>
          <w:b/>
          <w:sz w:val="24"/>
          <w:szCs w:val="24"/>
          <w:lang w:eastAsia="ru-RU"/>
        </w:rPr>
        <w:t>5-6 лет</w:t>
      </w:r>
      <w:r w:rsidRPr="00952570">
        <w:rPr>
          <w:rFonts w:ascii="Times New Roman" w:eastAsia="Times New Roman" w:hAnsi="Times New Roman" w:cs="Times New Roman"/>
          <w:b/>
          <w:sz w:val="24"/>
          <w:szCs w:val="24"/>
          <w:lang w:eastAsia="ru-RU"/>
        </w:rPr>
        <w:t>)</w:t>
      </w:r>
    </w:p>
    <w:p w14:paraId="30EA1DE9" w14:textId="7FE000E9" w:rsidR="00D467FB" w:rsidRPr="00D467FB" w:rsidRDefault="00D467FB" w:rsidP="00892B28">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Дети шестого года жизни уже могут распределять роли до</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начала игры и</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строить свое поведение, придерживаясь роли. игровое взаимодействие сопровождается речью, соответствующей</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содержанию, и</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интонационно взятой роли. Речь, сопровождающая реальные отношения детей, отличается от</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ролевой</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речи.</w:t>
      </w:r>
    </w:p>
    <w:p w14:paraId="208A2EC4" w14:textId="1D3B249A" w:rsidR="00D467FB" w:rsidRPr="00D467FB" w:rsidRDefault="00D467FB" w:rsidP="00892B28">
      <w:pPr>
        <w:pStyle w:val="a4"/>
        <w:ind w:firstLine="709"/>
        <w:jc w:val="both"/>
        <w:rPr>
          <w:rFonts w:ascii="Times New Roman" w:hAnsi="Times New Roman" w:cs="Times New Roman"/>
          <w:color w:val="000000" w:themeColor="text1"/>
        </w:rPr>
      </w:pPr>
      <w:r w:rsidRPr="00A27BB5">
        <w:rPr>
          <w:rFonts w:ascii="Times New Roman" w:hAnsi="Times New Roman" w:cs="Times New Roman"/>
          <w:b/>
          <w:bCs/>
          <w:color w:val="000000" w:themeColor="text1"/>
        </w:rPr>
        <w:t>Дети начинают осваивать социальные отношения</w:t>
      </w:r>
      <w:r w:rsidRPr="00D467FB">
        <w:rPr>
          <w:rFonts w:ascii="Times New Roman" w:hAnsi="Times New Roman" w:cs="Times New Roman"/>
          <w:color w:val="000000" w:themeColor="text1"/>
        </w:rPr>
        <w:t xml:space="preserve">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понимать подчиненность позиций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различных видах деятельности взрослых, одни</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роли становятся для них более привлекательными, чем другие. При распределении ролей могут возникать конфликты, связанные с</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субординацией ролевого поведения. Наблюдается организация игрового</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lastRenderedPageBreak/>
        <w:t>пространства,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котором выделяются смысловой «центр» и «периферия».</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игре «Больница» таким центром оказывается кабинет врача,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игре</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«Парикмахерская»</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 зал стрижки, а</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зал ожидания выступает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качестве</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периферии игрового пространства.) Действия детей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играх становятся</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разнообразными.</w:t>
      </w:r>
    </w:p>
    <w:p w14:paraId="7030D4BD" w14:textId="4A60CB51" w:rsidR="00D467FB" w:rsidRPr="00D467FB" w:rsidRDefault="00D467FB" w:rsidP="00892B28">
      <w:pPr>
        <w:pStyle w:val="a4"/>
        <w:ind w:firstLine="709"/>
        <w:jc w:val="both"/>
        <w:rPr>
          <w:rFonts w:ascii="Times New Roman" w:hAnsi="Times New Roman" w:cs="Times New Roman"/>
          <w:color w:val="000000" w:themeColor="text1"/>
        </w:rPr>
      </w:pPr>
      <w:r w:rsidRPr="00A27BB5">
        <w:rPr>
          <w:rFonts w:ascii="Times New Roman" w:hAnsi="Times New Roman" w:cs="Times New Roman"/>
          <w:b/>
          <w:bCs/>
          <w:color w:val="000000" w:themeColor="text1"/>
        </w:rPr>
        <w:t>Развивается изобразительная деятельность детей.</w:t>
      </w:r>
      <w:r w:rsidRPr="00D467FB">
        <w:rPr>
          <w:rFonts w:ascii="Times New Roman" w:hAnsi="Times New Roman" w:cs="Times New Roman"/>
          <w:color w:val="000000" w:themeColor="text1"/>
        </w:rPr>
        <w:t xml:space="preserve"> Это возраст наиболее активного рисования.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течение года дети способны создать до</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двух</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тысяч рисунков. Рисунки могут</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быть самыми разными по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содержанию:</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это</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жизненные впечатления</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детей,</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 воображаемые ситуации,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иллюстрации к</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фильмам и</w:t>
      </w:r>
      <w:r w:rsidR="00892B28">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книгам. Обычно рисунки представляют собой</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схематичные</w:t>
      </w:r>
      <w:r>
        <w:rPr>
          <w:rFonts w:ascii="Times New Roman" w:hAnsi="Times New Roman" w:cs="Times New Roman"/>
          <w:color w:val="000000" w:themeColor="text1"/>
        </w:rPr>
        <w:t xml:space="preserve"> и</w:t>
      </w:r>
      <w:r w:rsidRPr="00D467FB">
        <w:rPr>
          <w:rFonts w:ascii="Times New Roman" w:hAnsi="Times New Roman" w:cs="Times New Roman"/>
          <w:color w:val="000000" w:themeColor="text1"/>
        </w:rPr>
        <w:t>зображения различных</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объектов,</w:t>
      </w:r>
      <w:r>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могут отличаться</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оригинальностью композиционного решения, передавать статичные</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динамичные отношения. Рисунки приобретают сюжетный характер;</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большими или,</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напротив, существенными</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изменениями.</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Изображение</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человека становится</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более детализированным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пропорциональным.</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рисунку можно судить 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половой принадлежности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эмоциональном</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состоянии изображенного человека.</w:t>
      </w:r>
    </w:p>
    <w:p w14:paraId="1C5E5810" w14:textId="1203DE09" w:rsidR="00D467FB" w:rsidRPr="00D467FB" w:rsidRDefault="00D467FB" w:rsidP="001432EA">
      <w:pPr>
        <w:pStyle w:val="a4"/>
        <w:ind w:firstLine="709"/>
        <w:jc w:val="both"/>
        <w:rPr>
          <w:rFonts w:ascii="Times New Roman" w:hAnsi="Times New Roman" w:cs="Times New Roman"/>
          <w:color w:val="000000" w:themeColor="text1"/>
        </w:rPr>
      </w:pPr>
      <w:r w:rsidRPr="00A27BB5">
        <w:rPr>
          <w:rFonts w:ascii="Times New Roman" w:hAnsi="Times New Roman" w:cs="Times New Roman"/>
          <w:b/>
          <w:bCs/>
          <w:color w:val="000000" w:themeColor="text1"/>
        </w:rPr>
        <w:t>Конструирование</w:t>
      </w:r>
      <w:r w:rsidRPr="00D467FB">
        <w:rPr>
          <w:rFonts w:ascii="Times New Roman" w:hAnsi="Times New Roman" w:cs="Times New Roman"/>
          <w:color w:val="000000" w:themeColor="text1"/>
        </w:rPr>
        <w:t xml:space="preserve"> характеризуется умением анализировать условия,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которых протекает эта деятельность. Дети используют и называют различные детали деревянного конструктора. Могут заменить детали</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постройки в</w:t>
      </w:r>
      <w:r w:rsidR="001432EA">
        <w:rPr>
          <w:rFonts w:ascii="Times New Roman" w:hAnsi="Times New Roman" w:cs="Times New Roman"/>
          <w:color w:val="000000" w:themeColor="text1"/>
        </w:rPr>
        <w:t xml:space="preserve"> </w:t>
      </w:r>
      <w:r w:rsidR="008C46D6">
        <w:rPr>
          <w:rFonts w:ascii="Times New Roman" w:hAnsi="Times New Roman" w:cs="Times New Roman"/>
          <w:color w:val="000000" w:themeColor="text1"/>
        </w:rPr>
        <w:t>з</w:t>
      </w:r>
      <w:r w:rsidRPr="00D467FB">
        <w:rPr>
          <w:rFonts w:ascii="Times New Roman" w:hAnsi="Times New Roman" w:cs="Times New Roman"/>
          <w:color w:val="000000" w:themeColor="text1"/>
        </w:rPr>
        <w:t>ависимости от</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имеющегося материала. Овладевают обо</w:t>
      </w:r>
      <w:r w:rsidR="008C46D6">
        <w:rPr>
          <w:rFonts w:ascii="Times New Roman" w:hAnsi="Times New Roman" w:cs="Times New Roman"/>
          <w:color w:val="000000" w:themeColor="text1"/>
        </w:rPr>
        <w:t>б</w:t>
      </w:r>
      <w:r w:rsidRPr="00D467FB">
        <w:rPr>
          <w:rFonts w:ascii="Times New Roman" w:hAnsi="Times New Roman" w:cs="Times New Roman"/>
          <w:color w:val="000000" w:themeColor="text1"/>
        </w:rPr>
        <w:t>щенным способом обследования образца. Дети способны выделять основные части предполагаемой постройки. Конструктивная деятельность</w:t>
      </w:r>
    </w:p>
    <w:p w14:paraId="6A652BF6" w14:textId="1D50906F" w:rsidR="00D7356C" w:rsidRDefault="00D467FB" w:rsidP="005D2802">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может осуществляться на</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основе схемы, по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замыслу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условиям. Появ</w:t>
      </w:r>
      <w:r w:rsidR="008C46D6">
        <w:rPr>
          <w:rFonts w:ascii="Times New Roman" w:hAnsi="Times New Roman" w:cs="Times New Roman"/>
          <w:color w:val="000000" w:themeColor="text1"/>
        </w:rPr>
        <w:t>л</w:t>
      </w:r>
      <w:r w:rsidRPr="00D467FB">
        <w:rPr>
          <w:rFonts w:ascii="Times New Roman" w:hAnsi="Times New Roman" w:cs="Times New Roman"/>
          <w:color w:val="000000" w:themeColor="text1"/>
        </w:rPr>
        <w:t>яется конструирование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ходе совместной деятельности.</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Дети могут конструировать из</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бумаги, складывая ее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несколько раз</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(два, четыре, шесть сгибаний);</w:t>
      </w:r>
      <w:r w:rsidR="004A4C6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из</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природного материала. Они осваивают два способа конструирования:</w:t>
      </w:r>
    </w:p>
    <w:p w14:paraId="46546784" w14:textId="089A5729" w:rsidR="001C5C7E" w:rsidRDefault="005D2802" w:rsidP="005D2802">
      <w:pPr>
        <w:pStyle w:val="a4"/>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1) </w:t>
      </w:r>
      <w:r w:rsidR="00D467FB" w:rsidRPr="00D467FB">
        <w:rPr>
          <w:rFonts w:ascii="Times New Roman" w:hAnsi="Times New Roman" w:cs="Times New Roman"/>
          <w:color w:val="000000" w:themeColor="text1"/>
        </w:rPr>
        <w:t>от</w:t>
      </w:r>
      <w:r w:rsidR="001432EA">
        <w:rPr>
          <w:rFonts w:ascii="Times New Roman" w:hAnsi="Times New Roman" w:cs="Times New Roman"/>
          <w:color w:val="000000" w:themeColor="text1"/>
        </w:rPr>
        <w:t xml:space="preserve"> </w:t>
      </w:r>
      <w:r w:rsidR="008C46D6">
        <w:rPr>
          <w:rFonts w:ascii="Times New Roman" w:hAnsi="Times New Roman" w:cs="Times New Roman"/>
          <w:color w:val="000000" w:themeColor="text1"/>
        </w:rPr>
        <w:t>п</w:t>
      </w:r>
      <w:r w:rsidR="00D467FB" w:rsidRPr="00D467FB">
        <w:rPr>
          <w:rFonts w:ascii="Times New Roman" w:hAnsi="Times New Roman" w:cs="Times New Roman"/>
          <w:color w:val="000000" w:themeColor="text1"/>
        </w:rPr>
        <w:t>риродного материала к</w:t>
      </w:r>
      <w:r w:rsidR="001432EA">
        <w:rPr>
          <w:rFonts w:ascii="Times New Roman" w:hAnsi="Times New Roman" w:cs="Times New Roman"/>
          <w:color w:val="000000" w:themeColor="text1"/>
        </w:rPr>
        <w:t xml:space="preserve"> </w:t>
      </w:r>
      <w:r w:rsidR="00D467FB" w:rsidRPr="00D467FB">
        <w:rPr>
          <w:rFonts w:ascii="Times New Roman" w:hAnsi="Times New Roman" w:cs="Times New Roman"/>
          <w:color w:val="000000" w:themeColor="text1"/>
        </w:rPr>
        <w:t xml:space="preserve">художественному образу (ребенок «достраивает» </w:t>
      </w:r>
    </w:p>
    <w:p w14:paraId="2F14030E" w14:textId="79738AA6" w:rsidR="00D7356C" w:rsidRDefault="005D2802" w:rsidP="005D2802">
      <w:pPr>
        <w:pStyle w:val="a4"/>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2) </w:t>
      </w:r>
      <w:r w:rsidR="00D467FB" w:rsidRPr="00D467FB">
        <w:rPr>
          <w:rFonts w:ascii="Times New Roman" w:hAnsi="Times New Roman" w:cs="Times New Roman"/>
          <w:color w:val="000000" w:themeColor="text1"/>
        </w:rPr>
        <w:t>природный материал до</w:t>
      </w:r>
      <w:r w:rsidR="008C46D6">
        <w:rPr>
          <w:rFonts w:ascii="Times New Roman" w:hAnsi="Times New Roman" w:cs="Times New Roman"/>
          <w:color w:val="000000" w:themeColor="text1"/>
        </w:rPr>
        <w:t xml:space="preserve"> </w:t>
      </w:r>
      <w:r w:rsidR="00D467FB" w:rsidRPr="00D467FB">
        <w:rPr>
          <w:rFonts w:ascii="Times New Roman" w:hAnsi="Times New Roman" w:cs="Times New Roman"/>
          <w:color w:val="000000" w:themeColor="text1"/>
        </w:rPr>
        <w:t>целостного образа, дополняя его различными деталями);</w:t>
      </w:r>
    </w:p>
    <w:p w14:paraId="2DC5EA3B" w14:textId="4E589861" w:rsidR="00D467FB" w:rsidRPr="00D467FB" w:rsidRDefault="00D467FB" w:rsidP="005D2802">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2) от</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художественного образа к</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природному материалу (ребенок подбирает необходимый материал, для того чтобы воплотить образ).</w:t>
      </w:r>
    </w:p>
    <w:p w14:paraId="1CB7B17A" w14:textId="33DA9DAF" w:rsidR="00D467FB" w:rsidRPr="00D467FB" w:rsidRDefault="00D467FB" w:rsidP="001432EA">
      <w:pPr>
        <w:pStyle w:val="a4"/>
        <w:ind w:firstLine="709"/>
        <w:jc w:val="both"/>
        <w:rPr>
          <w:rFonts w:ascii="Times New Roman" w:hAnsi="Times New Roman" w:cs="Times New Roman"/>
          <w:color w:val="000000" w:themeColor="text1"/>
        </w:rPr>
      </w:pPr>
      <w:r w:rsidRPr="00A27BB5">
        <w:rPr>
          <w:rFonts w:ascii="Times New Roman" w:hAnsi="Times New Roman" w:cs="Times New Roman"/>
          <w:b/>
          <w:bCs/>
          <w:color w:val="000000" w:themeColor="text1"/>
        </w:rPr>
        <w:t>Продолжает совершенствоваться восприятие цвета, формы и</w:t>
      </w:r>
      <w:r w:rsidR="001432EA">
        <w:rPr>
          <w:rFonts w:ascii="Times New Roman" w:hAnsi="Times New Roman" w:cs="Times New Roman"/>
          <w:b/>
          <w:bCs/>
          <w:color w:val="000000" w:themeColor="text1"/>
        </w:rPr>
        <w:t xml:space="preserve"> </w:t>
      </w:r>
      <w:r w:rsidRPr="00A27BB5">
        <w:rPr>
          <w:rFonts w:ascii="Times New Roman" w:hAnsi="Times New Roman" w:cs="Times New Roman"/>
          <w:b/>
          <w:bCs/>
          <w:color w:val="000000" w:themeColor="text1"/>
        </w:rPr>
        <w:t>величины, строения предметов</w:t>
      </w:r>
      <w:r w:rsidRPr="00D467FB">
        <w:rPr>
          <w:rFonts w:ascii="Times New Roman" w:hAnsi="Times New Roman" w:cs="Times New Roman"/>
          <w:color w:val="000000" w:themeColor="text1"/>
        </w:rPr>
        <w:t>; систематизируются представления детей.</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Они называют не</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только основные цвета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их оттенки, но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промежуточные цветовые оттенки</w:t>
      </w:r>
      <w:r w:rsidR="00892B28">
        <w:rPr>
          <w:rFonts w:ascii="Times New Roman" w:hAnsi="Times New Roman" w:cs="Times New Roman"/>
          <w:color w:val="000000" w:themeColor="text1"/>
        </w:rPr>
        <w:t>,</w:t>
      </w:r>
      <w:r w:rsidRPr="00D467FB">
        <w:rPr>
          <w:rFonts w:ascii="Times New Roman" w:hAnsi="Times New Roman" w:cs="Times New Roman"/>
          <w:color w:val="000000" w:themeColor="text1"/>
        </w:rPr>
        <w:t xml:space="preserve"> форму прямоугольников, овалов, треугольников.</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Воспринимают величину объектов, легко выстраивают вряд</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 по возрастанию или убыванию</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 до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10 различных предметов.</w:t>
      </w:r>
    </w:p>
    <w:p w14:paraId="4E205934" w14:textId="56DBC75F" w:rsidR="00D467FB" w:rsidRPr="00D467FB" w:rsidRDefault="00D467FB" w:rsidP="001432EA">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Однако дети могут испытывать трудности при анализе</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пространственного положения объектов, если сталкиваются</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несоответствием</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формы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их пространственного расположения. Это свидетельствует 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том,</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что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различных ситуациях восприятие представляет для дошкольников</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известные сложности, особенно если они должны одновременно учитывать несколько различных и при этом противоположных признаков.</w:t>
      </w:r>
    </w:p>
    <w:p w14:paraId="4A0B0F75" w14:textId="673FF709" w:rsidR="00D467FB" w:rsidRPr="00D467FB" w:rsidRDefault="00D467FB" w:rsidP="001432EA">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 xml:space="preserve">старшем дошкольном возрасте продолжает </w:t>
      </w:r>
      <w:r w:rsidRPr="00A27BB5">
        <w:rPr>
          <w:rFonts w:ascii="Times New Roman" w:hAnsi="Times New Roman" w:cs="Times New Roman"/>
          <w:b/>
          <w:bCs/>
          <w:color w:val="000000" w:themeColor="text1"/>
        </w:rPr>
        <w:t>развиваться образное</w:t>
      </w:r>
      <w:r w:rsidR="008C46D6" w:rsidRPr="00A27BB5">
        <w:rPr>
          <w:rFonts w:ascii="Times New Roman" w:hAnsi="Times New Roman" w:cs="Times New Roman"/>
          <w:b/>
          <w:bCs/>
          <w:color w:val="000000" w:themeColor="text1"/>
        </w:rPr>
        <w:t xml:space="preserve"> </w:t>
      </w:r>
      <w:r w:rsidRPr="00A27BB5">
        <w:rPr>
          <w:rFonts w:ascii="Times New Roman" w:hAnsi="Times New Roman" w:cs="Times New Roman"/>
          <w:b/>
          <w:bCs/>
          <w:color w:val="000000" w:themeColor="text1"/>
        </w:rPr>
        <w:t>мышление</w:t>
      </w:r>
      <w:r w:rsidRPr="00D467FB">
        <w:rPr>
          <w:rFonts w:ascii="Times New Roman" w:hAnsi="Times New Roman" w:cs="Times New Roman"/>
          <w:color w:val="000000" w:themeColor="text1"/>
        </w:rPr>
        <w:t>. Дети способны не</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только решить задачу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наглядном</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плане,</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совершить преобразования объекта, указать,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какой последовательности объекты вступят во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взаимодействие и</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 д. Однако подобные решения</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окажутся правильными только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том случае, если дети будут применять</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адекватные мыслительные средства.</w:t>
      </w:r>
      <w:r w:rsidR="008C46D6">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Среди них можно выделить схематизированные представления, которые возникают в</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процессе наглядного</w:t>
      </w:r>
      <w:r w:rsidR="00481160">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моделирования; комплексные представления, отражающие представления детей о</w:t>
      </w:r>
      <w:r w:rsidR="001432EA">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системе признаков, которыми могут обладать объекты, а</w:t>
      </w:r>
      <w:r w:rsidR="004C6E6C">
        <w:rPr>
          <w:rFonts w:ascii="Times New Roman" w:hAnsi="Times New Roman" w:cs="Times New Roman"/>
          <w:color w:val="000000" w:themeColor="text1"/>
        </w:rPr>
        <w:t xml:space="preserve"> т</w:t>
      </w:r>
      <w:r w:rsidRPr="00D467FB">
        <w:rPr>
          <w:rFonts w:ascii="Times New Roman" w:hAnsi="Times New Roman" w:cs="Times New Roman"/>
          <w:color w:val="000000" w:themeColor="text1"/>
        </w:rPr>
        <w:t>акже</w:t>
      </w:r>
      <w:r w:rsidR="00481160">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представления,</w:t>
      </w:r>
      <w:r w:rsidR="00481160">
        <w:rPr>
          <w:rFonts w:ascii="Times New Roman" w:hAnsi="Times New Roman" w:cs="Times New Roman"/>
          <w:color w:val="000000" w:themeColor="text1"/>
        </w:rPr>
        <w:t xml:space="preserve"> ч</w:t>
      </w:r>
      <w:r w:rsidR="006B5123">
        <w:rPr>
          <w:rFonts w:ascii="Times New Roman" w:hAnsi="Times New Roman" w:cs="Times New Roman"/>
          <w:color w:val="000000" w:themeColor="text1"/>
        </w:rPr>
        <w:t xml:space="preserve">то </w:t>
      </w:r>
      <w:r w:rsidRPr="00D467FB">
        <w:rPr>
          <w:rFonts w:ascii="Times New Roman" w:hAnsi="Times New Roman" w:cs="Times New Roman"/>
          <w:color w:val="000000" w:themeColor="text1"/>
        </w:rPr>
        <w:t>отражающие стадии преобразования различных объектов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явлений (представления 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цикличности изменений): представления 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смене времен года, дня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ночи, об</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увеличении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уменьшении объектов</w:t>
      </w:r>
      <w:r w:rsidR="006B5123">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результате различных воздействий, представления 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развитии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 д. Кроме того, продолжают совершенствоваться обобщения, что является основой словесно-логического мышления.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дошкольном возрасте у</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детей еще</w:t>
      </w:r>
      <w:r w:rsidR="006B5123">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отсутствуют представления 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lastRenderedPageBreak/>
        <w:t>классах объектов. Дети группируют объекты</w:t>
      </w:r>
      <w:r w:rsidR="006B5123">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признакам, которые могут изменяться, однако начинают формироваться операции логического сложения (объединения)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умножения (пересечения) классов. Так, например, старшие дошкольники при группировке</w:t>
      </w:r>
      <w:r w:rsidR="006B5123">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объектов могут учитывать два признака: цвет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форму (материал)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 д.</w:t>
      </w:r>
    </w:p>
    <w:p w14:paraId="255CE71A" w14:textId="7914D3F6" w:rsidR="00D467FB" w:rsidRPr="00D467FB" w:rsidRDefault="00D467FB" w:rsidP="001432EA">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Как показали исследования отечественных психологов, дети старшего</w:t>
      </w:r>
      <w:r w:rsidR="006B5123">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дошкольного возраста способны рассуждать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давать адекватные причинные объяснения, если анализируемые отношения не</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выходят за</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пределы</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их наглядного опыта.</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Развитие воображения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этом возрасте позволяет детям сочинять достаточно оригинальные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последовательно разворачивающиеся истории.</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Воображение</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будет активно развиваться лишь при условии проведения</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специальной работы по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его активизации.</w:t>
      </w:r>
    </w:p>
    <w:p w14:paraId="781AA3FD" w14:textId="188B76A3" w:rsidR="00D467FB" w:rsidRPr="00D467FB" w:rsidRDefault="00D467FB" w:rsidP="001432EA">
      <w:pPr>
        <w:pStyle w:val="a4"/>
        <w:ind w:firstLine="709"/>
        <w:jc w:val="both"/>
        <w:rPr>
          <w:rFonts w:ascii="Times New Roman" w:hAnsi="Times New Roman" w:cs="Times New Roman"/>
          <w:color w:val="000000" w:themeColor="text1"/>
        </w:rPr>
      </w:pPr>
      <w:r w:rsidRPr="00D467FB">
        <w:rPr>
          <w:rFonts w:ascii="Times New Roman" w:hAnsi="Times New Roman" w:cs="Times New Roman"/>
          <w:color w:val="000000" w:themeColor="text1"/>
        </w:rPr>
        <w:t>Продолжают развиваться устойчивость, распределение, переключаемость внимания. Наблюдается переход от</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непроизвольного к</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произвольному вниманию.</w:t>
      </w:r>
    </w:p>
    <w:p w14:paraId="31120F0E" w14:textId="3F311B62" w:rsidR="00D467FB" w:rsidRPr="00D467FB" w:rsidRDefault="00D467FB" w:rsidP="004C6E6C">
      <w:pPr>
        <w:pStyle w:val="a4"/>
        <w:ind w:firstLine="709"/>
        <w:jc w:val="both"/>
        <w:rPr>
          <w:rFonts w:ascii="Times New Roman" w:hAnsi="Times New Roman" w:cs="Times New Roman"/>
          <w:color w:val="000000" w:themeColor="text1"/>
        </w:rPr>
      </w:pPr>
      <w:r w:rsidRPr="00A27BB5">
        <w:rPr>
          <w:rFonts w:ascii="Times New Roman" w:hAnsi="Times New Roman" w:cs="Times New Roman"/>
          <w:b/>
          <w:bCs/>
          <w:color w:val="000000" w:themeColor="text1"/>
        </w:rPr>
        <w:t>Продолжает совершенствоваться речь,</w:t>
      </w:r>
      <w:r w:rsidRPr="00D467FB">
        <w:rPr>
          <w:rFonts w:ascii="Times New Roman" w:hAnsi="Times New Roman" w:cs="Times New Roman"/>
          <w:color w:val="000000" w:themeColor="text1"/>
        </w:rPr>
        <w:t xml:space="preserve">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том числе ее звуковая сторона.</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Дети могут правильно воспроизводить шипящие, свистящие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сонорные зв</w:t>
      </w:r>
      <w:r w:rsidR="00FD76DE">
        <w:rPr>
          <w:rFonts w:ascii="Times New Roman" w:hAnsi="Times New Roman" w:cs="Times New Roman"/>
          <w:color w:val="000000" w:themeColor="text1"/>
        </w:rPr>
        <w:t>у</w:t>
      </w:r>
      <w:r w:rsidRPr="00D467FB">
        <w:rPr>
          <w:rFonts w:ascii="Times New Roman" w:hAnsi="Times New Roman" w:cs="Times New Roman"/>
          <w:color w:val="000000" w:themeColor="text1"/>
        </w:rPr>
        <w:t>ки. Развиваются фонематический слух, интонационная выразительность речи при чтении стихов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сюжетно-ролевой игре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повседневной жизни.</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Совершенствуется грамматический строй речи. Дети используют</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практически все части речи, активно занимаются словотворчеством. Богаче становится лексика: активно используются синонимы 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антонимы.</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Развивается связная речь. Дети могут пересказывать, рассказывать</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по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картинке, передавая не</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только главное, но</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детали.</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Достижения этого возраста характеризуются распределением ролей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игровой деятельности; структурированием игрового пространства;</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дальнейшим развитием изобразительной деятельности, отличающейся</w:t>
      </w:r>
      <w:r w:rsidR="00FD76DE">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высокой продуктивностью; применением в</w:t>
      </w:r>
      <w:r w:rsidR="004C6E6C">
        <w:rPr>
          <w:rFonts w:ascii="Times New Roman" w:hAnsi="Times New Roman" w:cs="Times New Roman"/>
          <w:color w:val="000000" w:themeColor="text1"/>
        </w:rPr>
        <w:t xml:space="preserve"> </w:t>
      </w:r>
      <w:r w:rsidRPr="00D467FB">
        <w:rPr>
          <w:rFonts w:ascii="Times New Roman" w:hAnsi="Times New Roman" w:cs="Times New Roman"/>
          <w:color w:val="000000" w:themeColor="text1"/>
        </w:rPr>
        <w:t>конструировании обобщенного способа обследования образца; усвоением обобщенных способов изображения предметов одинаковой формы.</w:t>
      </w:r>
    </w:p>
    <w:p w14:paraId="1CD86687" w14:textId="27ABF298" w:rsidR="007375C5" w:rsidRDefault="00D467FB" w:rsidP="004C6E6C">
      <w:pPr>
        <w:pStyle w:val="a4"/>
        <w:ind w:firstLine="709"/>
        <w:jc w:val="both"/>
        <w:rPr>
          <w:rStyle w:val="af0"/>
          <w:rFonts w:ascii="Times New Roman" w:hAnsi="Times New Roman" w:cs="Times New Roman"/>
          <w:b w:val="0"/>
          <w:bCs w:val="0"/>
        </w:rPr>
      </w:pPr>
      <w:r w:rsidRPr="00FD76DE">
        <w:rPr>
          <w:rStyle w:val="af0"/>
          <w:rFonts w:ascii="Times New Roman" w:hAnsi="Times New Roman" w:cs="Times New Roman"/>
          <w:b w:val="0"/>
          <w:bCs w:val="0"/>
        </w:rPr>
        <w:t>Восприятие в</w:t>
      </w:r>
      <w:r w:rsidR="004C6E6C">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этом возрасте характеризуется анализом сложных форм</w:t>
      </w:r>
      <w:r w:rsid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объектов;</w:t>
      </w:r>
      <w:r w:rsid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развитие мышления сопровождается</w:t>
      </w:r>
      <w:r w:rsidR="00FD76DE" w:rsidRP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освоением мыслительных средств</w:t>
      </w:r>
      <w:r w:rsid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(схематизированные представления, комплексные представления, представления о</w:t>
      </w:r>
      <w:r w:rsidR="004C6E6C">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цикличности изменений); развиваются умение</w:t>
      </w:r>
      <w:r w:rsidR="00FD76DE" w:rsidRP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обобщать, причинное мышление, воображение, произвольное внимание,</w:t>
      </w:r>
      <w:r w:rsidR="00FD76DE" w:rsidRPr="00FD76DE">
        <w:rPr>
          <w:rStyle w:val="af0"/>
          <w:rFonts w:ascii="Times New Roman" w:hAnsi="Times New Roman" w:cs="Times New Roman"/>
          <w:b w:val="0"/>
          <w:bCs w:val="0"/>
        </w:rPr>
        <w:t xml:space="preserve"> </w:t>
      </w:r>
      <w:r w:rsidRPr="00FD76DE">
        <w:rPr>
          <w:rStyle w:val="af0"/>
          <w:rFonts w:ascii="Times New Roman" w:hAnsi="Times New Roman" w:cs="Times New Roman"/>
          <w:b w:val="0"/>
          <w:bCs w:val="0"/>
        </w:rPr>
        <w:t>речь, образ Я.</w:t>
      </w:r>
    </w:p>
    <w:p w14:paraId="0A8679E7" w14:textId="77777777" w:rsidR="001937B1" w:rsidRPr="00FD76DE" w:rsidRDefault="001937B1" w:rsidP="004C6E6C">
      <w:pPr>
        <w:pStyle w:val="a4"/>
        <w:ind w:firstLine="709"/>
        <w:jc w:val="both"/>
        <w:rPr>
          <w:rStyle w:val="af0"/>
          <w:rFonts w:ascii="Times New Roman" w:hAnsi="Times New Roman" w:cs="Times New Roman"/>
          <w:b w:val="0"/>
          <w:bCs w:val="0"/>
        </w:rPr>
      </w:pPr>
    </w:p>
    <w:p w14:paraId="5E02DC14" w14:textId="545615B0" w:rsidR="007375C5" w:rsidRPr="009C4D6E" w:rsidRDefault="007375C5" w:rsidP="00CD0AC9">
      <w:pPr>
        <w:pStyle w:val="a5"/>
        <w:numPr>
          <w:ilvl w:val="0"/>
          <w:numId w:val="2"/>
        </w:numPr>
        <w:spacing w:after="0" w:line="240" w:lineRule="auto"/>
        <w:jc w:val="center"/>
        <w:rPr>
          <w:rFonts w:ascii="Times New Roman" w:hAnsi="Times New Roman" w:cs="Times New Roman"/>
          <w:sz w:val="24"/>
          <w:szCs w:val="24"/>
        </w:rPr>
      </w:pPr>
      <w:r w:rsidRPr="00D9159D">
        <w:rPr>
          <w:rFonts w:ascii="Times New Roman" w:hAnsi="Times New Roman" w:cs="Times New Roman"/>
          <w:b/>
          <w:sz w:val="24"/>
          <w:szCs w:val="24"/>
        </w:rPr>
        <w:t xml:space="preserve">Планируемые результаты </w:t>
      </w:r>
      <w:r w:rsidRPr="009C4D6E">
        <w:rPr>
          <w:rFonts w:ascii="Times New Roman" w:hAnsi="Times New Roman" w:cs="Times New Roman"/>
          <w:b/>
          <w:sz w:val="24"/>
          <w:szCs w:val="24"/>
        </w:rPr>
        <w:t>Программы</w:t>
      </w:r>
    </w:p>
    <w:p w14:paraId="79E51482" w14:textId="77777777" w:rsidR="001937B1" w:rsidRDefault="001937B1" w:rsidP="001937B1">
      <w:pPr>
        <w:spacing w:after="0" w:line="240" w:lineRule="auto"/>
        <w:ind w:firstLine="709"/>
        <w:jc w:val="both"/>
        <w:rPr>
          <w:rFonts w:ascii="Times New Roman" w:hAnsi="Times New Roman" w:cs="Times New Roman"/>
          <w:color w:val="000000" w:themeColor="text1"/>
          <w:sz w:val="24"/>
          <w:szCs w:val="24"/>
        </w:rPr>
      </w:pPr>
      <w:r w:rsidRPr="001937B1">
        <w:rPr>
          <w:rFonts w:ascii="Times New Roman" w:hAnsi="Times New Roman" w:cs="Times New Roman"/>
          <w:color w:val="000000" w:themeColor="text1"/>
          <w:sz w:val="24"/>
          <w:szCs w:val="24"/>
        </w:rPr>
        <w:t>Результатами освоения программы являются целевые ориентиры дошкольного образования (п.4.1. 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14:paraId="3CA83A22" w14:textId="5B1619B5" w:rsidR="001937B1" w:rsidRPr="001937B1" w:rsidRDefault="001937B1" w:rsidP="001937B1">
      <w:pPr>
        <w:spacing w:after="0" w:line="240" w:lineRule="auto"/>
        <w:ind w:firstLine="709"/>
        <w:jc w:val="both"/>
        <w:rPr>
          <w:rFonts w:ascii="Times New Roman" w:hAnsi="Times New Roman" w:cs="Times New Roman"/>
          <w:color w:val="000000" w:themeColor="text1"/>
          <w:sz w:val="24"/>
          <w:szCs w:val="24"/>
        </w:rPr>
      </w:pPr>
      <w:r w:rsidRPr="001937B1">
        <w:rPr>
          <w:rFonts w:ascii="Times New Roman" w:hAnsi="Times New Roman" w:cs="Times New Roman"/>
          <w:sz w:val="24"/>
          <w:szCs w:val="24"/>
        </w:rPr>
        <w:t xml:space="preserve">Оценка </w:t>
      </w:r>
      <w:r w:rsidRPr="001937B1">
        <w:rPr>
          <w:rFonts w:ascii="Times New Roman" w:eastAsia="Times New Roman" w:hAnsi="Times New Roman" w:cs="Times New Roman"/>
          <w:sz w:val="24"/>
          <w:szCs w:val="24"/>
          <w:lang w:eastAsia="ru-RU"/>
        </w:rPr>
        <w:t xml:space="preserve">планируемых результаты освоения Программы проводится </w:t>
      </w:r>
      <w:r w:rsidRPr="001937B1">
        <w:rPr>
          <w:rFonts w:ascii="Times New Roman" w:hAnsi="Times New Roman" w:cs="Times New Roman"/>
          <w:sz w:val="24"/>
          <w:szCs w:val="24"/>
        </w:rPr>
        <w:t>в рамках педагогической диагностики</w:t>
      </w:r>
      <w:r w:rsidRPr="001937B1">
        <w:rPr>
          <w:rFonts w:ascii="Times New Roman" w:eastAsia="Times New Roman" w:hAnsi="Times New Roman" w:cs="Times New Roman"/>
          <w:sz w:val="24"/>
          <w:szCs w:val="24"/>
          <w:lang w:eastAsia="ru-RU"/>
        </w:rPr>
        <w:t xml:space="preserve"> 2 раза в год</w:t>
      </w:r>
      <w:r w:rsidRPr="001937B1">
        <w:rPr>
          <w:rFonts w:ascii="Times New Roman" w:hAnsi="Times New Roman" w:cs="Times New Roman"/>
          <w:sz w:val="24"/>
          <w:szCs w:val="24"/>
        </w:rPr>
        <w:t xml:space="preserve"> </w:t>
      </w:r>
      <w:r w:rsidRPr="001937B1">
        <w:rPr>
          <w:rFonts w:ascii="Times New Roman" w:hAnsi="Times New Roman" w:cs="Times New Roman"/>
          <w:i/>
          <w:sz w:val="24"/>
          <w:szCs w:val="24"/>
        </w:rPr>
        <w:t xml:space="preserve">(сентябрь, май) </w:t>
      </w:r>
      <w:r w:rsidRPr="001937B1">
        <w:rPr>
          <w:rFonts w:ascii="Times New Roman" w:hAnsi="Times New Roman" w:cs="Times New Roman"/>
          <w:sz w:val="24"/>
          <w:szCs w:val="24"/>
        </w:rPr>
        <w:t>в ходе наблюдений за активностью детей в спонтанной и специально организованной деятельности.</w:t>
      </w:r>
    </w:p>
    <w:p w14:paraId="1CCAF2A9" w14:textId="77777777" w:rsidR="001937B1" w:rsidRPr="001937B1" w:rsidRDefault="001937B1" w:rsidP="001937B1">
      <w:pPr>
        <w:pStyle w:val="a5"/>
        <w:spacing w:after="0" w:line="240" w:lineRule="auto"/>
        <w:ind w:left="0" w:firstLine="709"/>
        <w:jc w:val="center"/>
        <w:rPr>
          <w:rFonts w:ascii="Times New Roman" w:hAnsi="Times New Roman" w:cs="Times New Roman"/>
          <w:b/>
          <w:bCs/>
          <w:sz w:val="24"/>
          <w:szCs w:val="24"/>
        </w:rPr>
      </w:pPr>
      <w:bookmarkStart w:id="6" w:name="_Hlk83462355"/>
      <w:r w:rsidRPr="001937B1">
        <w:rPr>
          <w:rFonts w:ascii="Times New Roman" w:hAnsi="Times New Roman" w:cs="Times New Roman"/>
          <w:b/>
          <w:bCs/>
          <w:sz w:val="24"/>
          <w:szCs w:val="24"/>
        </w:rPr>
        <w:t>Ожидаемые образовательные результаты освоения Программы</w:t>
      </w:r>
    </w:p>
    <w:p w14:paraId="30CBFBBC" w14:textId="77777777" w:rsidR="001937B1" w:rsidRPr="001937B1" w:rsidRDefault="001937B1" w:rsidP="001937B1">
      <w:pPr>
        <w:spacing w:after="0" w:line="240" w:lineRule="auto"/>
        <w:ind w:firstLine="709"/>
        <w:jc w:val="both"/>
        <w:rPr>
          <w:rFonts w:ascii="Times New Roman" w:hAnsi="Times New Roman" w:cs="Times New Roman"/>
          <w:sz w:val="24"/>
          <w:szCs w:val="24"/>
        </w:rPr>
      </w:pPr>
      <w:r w:rsidRPr="001937B1">
        <w:rPr>
          <w:rFonts w:ascii="Times New Roman" w:hAnsi="Times New Roman" w:cs="Times New Roman"/>
          <w:sz w:val="24"/>
          <w:szCs w:val="24"/>
        </w:rPr>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 нормативные и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1C8539EF" w14:textId="1B4F3958" w:rsidR="001937B1" w:rsidRDefault="001937B1" w:rsidP="001937B1">
      <w:pPr>
        <w:pStyle w:val="a5"/>
        <w:spacing w:after="0" w:line="240" w:lineRule="auto"/>
        <w:ind w:left="0" w:firstLine="709"/>
        <w:jc w:val="both"/>
        <w:rPr>
          <w:rFonts w:ascii="Times New Roman" w:hAnsi="Times New Roman" w:cs="Times New Roman"/>
          <w:sz w:val="24"/>
          <w:szCs w:val="24"/>
        </w:rPr>
      </w:pPr>
      <w:r w:rsidRPr="001937B1">
        <w:rPr>
          <w:rFonts w:ascii="Times New Roman" w:hAnsi="Times New Roman" w:cs="Times New Roman"/>
          <w:b/>
          <w:bCs/>
          <w:sz w:val="24"/>
          <w:szCs w:val="24"/>
        </w:rPr>
        <w:t xml:space="preserve">К </w:t>
      </w:r>
      <w:r>
        <w:rPr>
          <w:rFonts w:ascii="Times New Roman" w:hAnsi="Times New Roman" w:cs="Times New Roman"/>
          <w:b/>
          <w:bCs/>
          <w:sz w:val="24"/>
          <w:szCs w:val="24"/>
        </w:rPr>
        <w:t>шести</w:t>
      </w:r>
      <w:r w:rsidRPr="001937B1">
        <w:rPr>
          <w:rFonts w:ascii="Times New Roman" w:hAnsi="Times New Roman" w:cs="Times New Roman"/>
          <w:b/>
          <w:bCs/>
          <w:sz w:val="24"/>
          <w:szCs w:val="24"/>
        </w:rPr>
        <w:t xml:space="preserve"> годам</w:t>
      </w:r>
      <w:r w:rsidRPr="001937B1">
        <w:rPr>
          <w:rFonts w:ascii="Times New Roman" w:hAnsi="Times New Roman" w:cs="Times New Roman"/>
          <w:sz w:val="24"/>
          <w:szCs w:val="24"/>
        </w:rPr>
        <w:t xml:space="preserve"> у детей сформированы:</w:t>
      </w:r>
    </w:p>
    <w:p w14:paraId="5F13EDCE" w14:textId="77777777" w:rsidR="001937B1" w:rsidRPr="00790C61" w:rsidRDefault="001937B1" w:rsidP="001937B1">
      <w:pPr>
        <w:widowControl w:val="0"/>
        <w:shd w:val="clear" w:color="auto" w:fill="FFFFFF"/>
        <w:tabs>
          <w:tab w:val="left" w:pos="1205"/>
        </w:tabs>
        <w:autoSpaceDE w:val="0"/>
        <w:autoSpaceDN w:val="0"/>
        <w:adjustRightInd w:val="0"/>
        <w:spacing w:after="0" w:line="240" w:lineRule="auto"/>
        <w:ind w:right="10"/>
        <w:jc w:val="center"/>
        <w:rPr>
          <w:rFonts w:ascii="Times New Roman" w:eastAsia="Times New Roman" w:hAnsi="Times New Roman" w:cs="Times New Roman"/>
          <w:spacing w:val="-1"/>
          <w:sz w:val="24"/>
          <w:szCs w:val="28"/>
          <w:lang w:eastAsia="zh-CN"/>
        </w:rPr>
      </w:pPr>
      <w:r w:rsidRPr="00790C61">
        <w:rPr>
          <w:rFonts w:ascii="Times New Roman" w:hAnsi="Times New Roman" w:cs="Times New Roman"/>
          <w:b/>
          <w:bCs/>
          <w:sz w:val="24"/>
          <w:szCs w:val="24"/>
        </w:rPr>
        <w:t>Мотивационные</w:t>
      </w:r>
      <w:r>
        <w:rPr>
          <w:rFonts w:ascii="Times New Roman" w:hAnsi="Times New Roman" w:cs="Times New Roman"/>
          <w:b/>
          <w:bCs/>
          <w:sz w:val="24"/>
          <w:szCs w:val="24"/>
        </w:rPr>
        <w:t xml:space="preserve"> (личностные) образовательные результаты</w:t>
      </w:r>
    </w:p>
    <w:p w14:paraId="1A96EE2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К концу года у детей могут быть сформированы: </w:t>
      </w:r>
    </w:p>
    <w:p w14:paraId="2B3B116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Первичные представления о себе (знают свое имя и фамилию, возраст, пол, свои интересы — чем нравится или не нравится заниматься, что любят и пр.). </w:t>
      </w:r>
    </w:p>
    <w:p w14:paraId="14168D7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Положительная самооценка, уверенность в себе, в своих возможностях, умение проявлять инициативу и творчество в детских видах деятельности. </w:t>
      </w:r>
    </w:p>
    <w:p w14:paraId="403D857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 </w:t>
      </w:r>
    </w:p>
    <w:p w14:paraId="1335F668"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постоянные обязанности по дому). Уважительное отношение к сверстникам своего и противоположного пола, к людям других культур и национальностей. </w:t>
      </w:r>
    </w:p>
    <w:p w14:paraId="183AB4E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Представления о родном крае (может рассказать о своем родном городе, о некоторых достопримечательностях; умение назвать улицу, на которой живет). Любовь и интерес к родной стране, понимание того, что Российская Федерация (Россия) — огромная многонациональная страна; что Москва—столица нашей Родины, первичные представления о государственных символах — флаге, гербе, гимне. </w:t>
      </w:r>
    </w:p>
    <w:p w14:paraId="1F3A891D" w14:textId="77777777" w:rsidR="001937B1"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Интерес и уважение к истории России, представления о подвигах наших предков, о Великой Отечественной войне, о Дне Победы.</w:t>
      </w:r>
    </w:p>
    <w:p w14:paraId="23AAE1CC" w14:textId="77777777" w:rsidR="001937B1" w:rsidRPr="009C4D6E"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Элементарные представления о сути основных государственных праздников — День Победы, День защитника Отечества, 8 Марта.</w:t>
      </w:r>
      <w:r>
        <w:rPr>
          <w:rFonts w:ascii="Times New Roman" w:eastAsia="Times New Roman" w:hAnsi="Times New Roman" w:cs="Times New Roman"/>
          <w:color w:val="000000" w:themeColor="text1"/>
          <w:sz w:val="24"/>
          <w:szCs w:val="24"/>
          <w:lang w:eastAsia="ru-RU"/>
        </w:rPr>
        <w:t xml:space="preserve"> День космонавтики, Новый год. </w:t>
      </w:r>
    </w:p>
    <w:p w14:paraId="6DA514CA" w14:textId="77777777" w:rsidR="001937B1" w:rsidRPr="00134296" w:rsidRDefault="001937B1" w:rsidP="001937B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Универсальные образовательные результаты</w:t>
      </w:r>
    </w:p>
    <w:p w14:paraId="711B86B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134296">
        <w:rPr>
          <w:rFonts w:ascii="Times New Roman" w:eastAsia="Times New Roman" w:hAnsi="Times New Roman" w:cs="Times New Roman"/>
          <w:b/>
          <w:bCs/>
          <w:color w:val="000000" w:themeColor="text1"/>
          <w:sz w:val="24"/>
          <w:szCs w:val="24"/>
          <w:lang w:eastAsia="ru-RU"/>
        </w:rPr>
        <w:t>Когнитивное развитие.</w:t>
      </w:r>
      <w:r w:rsidRPr="00D9159D">
        <w:rPr>
          <w:rFonts w:ascii="Times New Roman" w:eastAsia="Times New Roman" w:hAnsi="Times New Roman" w:cs="Times New Roman"/>
          <w:color w:val="000000" w:themeColor="text1"/>
          <w:sz w:val="24"/>
          <w:szCs w:val="24"/>
          <w:lang w:eastAsia="ru-RU"/>
        </w:rPr>
        <w:t xml:space="preserve"> К концу года дети могут сформированы: </w:t>
      </w:r>
    </w:p>
    <w:p w14:paraId="480CD62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Познавательный интерес и любознательность, интерес к исследовательской деятельности, экспериментированию, проектной деятельности. </w:t>
      </w:r>
    </w:p>
    <w:p w14:paraId="2F8079C0"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Умение использовать различные источники информации (кино, литература, экскурсии и др.). </w:t>
      </w:r>
    </w:p>
    <w:p w14:paraId="6ECB7D9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Элементарные умения получать информацию о новом объекте в процессе его исследования. </w:t>
      </w:r>
    </w:p>
    <w:p w14:paraId="0F9DBE3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Способность выделять разнообразные свойства и отношения предметов (цвет, форма, величина, расположение в пространстве и т.п.) </w:t>
      </w:r>
    </w:p>
    <w:p w14:paraId="3197B61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Способность понимать поставленную задачу (что нужно делать), способы ее достижения (как делать). </w:t>
      </w:r>
    </w:p>
    <w:p w14:paraId="2430CC2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Элементарные умения читать (понимать) и составлять схемы, модели и алгоритмы собственной деятельности. Способность рассуждать и давать адекватные причинные объяснения, когда анализируемые отношения не выходят за пределы наглядного опыта. </w:t>
      </w:r>
    </w:p>
    <w:p w14:paraId="7F15829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134296">
        <w:rPr>
          <w:rFonts w:ascii="Times New Roman" w:eastAsia="Times New Roman" w:hAnsi="Times New Roman" w:cs="Times New Roman"/>
          <w:b/>
          <w:bCs/>
          <w:color w:val="000000" w:themeColor="text1"/>
          <w:sz w:val="24"/>
          <w:szCs w:val="24"/>
          <w:lang w:eastAsia="ru-RU"/>
        </w:rPr>
        <w:t>Коммуникативное развитие.</w:t>
      </w:r>
      <w:r w:rsidRPr="00D9159D">
        <w:rPr>
          <w:rFonts w:ascii="Times New Roman" w:eastAsia="Times New Roman" w:hAnsi="Times New Roman" w:cs="Times New Roman"/>
          <w:color w:val="000000" w:themeColor="text1"/>
          <w:sz w:val="24"/>
          <w:szCs w:val="24"/>
          <w:lang w:eastAsia="ru-RU"/>
        </w:rPr>
        <w:t xml:space="preserve"> К концу года у детей проявляется: </w:t>
      </w:r>
    </w:p>
    <w:p w14:paraId="773F7CB8" w14:textId="77777777" w:rsidR="001937B1"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Умение поддерживать беседу, высказывать свою точку зрения, согласие или несогласие с ответом товарища. </w:t>
      </w:r>
    </w:p>
    <w:p w14:paraId="59A0A2F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Умение аргументированно и доброжелательно оценивать ответ, высказывание сверстника. </w:t>
      </w:r>
    </w:p>
    <w:p w14:paraId="0297DA6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w:t>
      </w:r>
    </w:p>
    <w:p w14:paraId="16A1AB7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 </w:t>
      </w:r>
    </w:p>
    <w:p w14:paraId="533C6B4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Чувство сопричастности к детско-взрослому сообществу детского сада, желание быть полезным членом коллектива. </w:t>
      </w:r>
    </w:p>
    <w:p w14:paraId="4FEC21E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Желание активно участвовать в мероприятиях, которые проводятся в детском саду (спектакли, спортивные праздники, подготовка выставок детских работ). </w:t>
      </w:r>
    </w:p>
    <w:p w14:paraId="30DCE9E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134296">
        <w:rPr>
          <w:rFonts w:ascii="Times New Roman" w:eastAsia="Times New Roman" w:hAnsi="Times New Roman" w:cs="Times New Roman"/>
          <w:b/>
          <w:bCs/>
          <w:color w:val="000000" w:themeColor="text1"/>
          <w:sz w:val="24"/>
          <w:szCs w:val="24"/>
          <w:lang w:eastAsia="ru-RU"/>
        </w:rPr>
        <w:t>Регуляторное развитие.</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260697C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 </w:t>
      </w:r>
    </w:p>
    <w:p w14:paraId="65F9FBC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находить интересное для себя занятие. </w:t>
      </w:r>
    </w:p>
    <w:p w14:paraId="423D8BA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осознанное отношение к выполнению общепринятых норм и правил. </w:t>
      </w:r>
    </w:p>
    <w:p w14:paraId="4E23C85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или с помощью взрослого правильно оценивать свои поступки и поступки сверстников. </w:t>
      </w:r>
    </w:p>
    <w:p w14:paraId="4DC93AF9" w14:textId="77777777" w:rsidR="001937B1" w:rsidRPr="004138B4"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Проявлять настойчивость, целеустремленность в достижении конечного результата, способность сосредоточенно дейс</w:t>
      </w:r>
      <w:r>
        <w:rPr>
          <w:rFonts w:ascii="Times New Roman" w:eastAsia="Times New Roman" w:hAnsi="Times New Roman" w:cs="Times New Roman"/>
          <w:color w:val="000000" w:themeColor="text1"/>
          <w:sz w:val="24"/>
          <w:szCs w:val="24"/>
          <w:lang w:eastAsia="ru-RU"/>
        </w:rPr>
        <w:t xml:space="preserve">твовать в течение 15-25 минут. </w:t>
      </w:r>
    </w:p>
    <w:p w14:paraId="3BE830FC" w14:textId="77777777" w:rsidR="001937B1" w:rsidRPr="00134296" w:rsidRDefault="001937B1" w:rsidP="001937B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Предметные образовательные результаты</w:t>
      </w:r>
    </w:p>
    <w:p w14:paraId="55ABF4CF" w14:textId="44CD7457" w:rsidR="001937B1" w:rsidRPr="009C4D6E" w:rsidRDefault="001937B1" w:rsidP="003531F1">
      <w:pPr>
        <w:shd w:val="clear" w:color="auto" w:fill="FFFFFF"/>
        <w:spacing w:after="0" w:line="240" w:lineRule="auto"/>
        <w:ind w:firstLine="709"/>
        <w:jc w:val="center"/>
        <w:textAlignment w:val="baseline"/>
        <w:rPr>
          <w:rFonts w:ascii="Times New Roman" w:eastAsia="Times New Roman" w:hAnsi="Times New Roman" w:cs="Times New Roman"/>
          <w:color w:val="000000" w:themeColor="text1"/>
          <w:sz w:val="24"/>
          <w:szCs w:val="24"/>
          <w:lang w:eastAsia="ru-RU"/>
        </w:rPr>
      </w:pPr>
      <w:r w:rsidRPr="00134296">
        <w:rPr>
          <w:rFonts w:ascii="Times New Roman" w:eastAsia="Times New Roman" w:hAnsi="Times New Roman" w:cs="Times New Roman"/>
          <w:b/>
          <w:bCs/>
          <w:color w:val="000000" w:themeColor="text1"/>
          <w:sz w:val="24"/>
          <w:szCs w:val="24"/>
          <w:lang w:eastAsia="ru-RU"/>
        </w:rPr>
        <w:t xml:space="preserve">Образовательная область </w:t>
      </w:r>
      <w:r w:rsidR="003531F1">
        <w:rPr>
          <w:rFonts w:ascii="Times New Roman" w:eastAsia="Times New Roman" w:hAnsi="Times New Roman" w:cs="Times New Roman"/>
          <w:b/>
          <w:bCs/>
          <w:color w:val="000000" w:themeColor="text1"/>
          <w:sz w:val="24"/>
          <w:szCs w:val="24"/>
          <w:lang w:eastAsia="ru-RU"/>
        </w:rPr>
        <w:t>«</w:t>
      </w:r>
      <w:r>
        <w:rPr>
          <w:rFonts w:ascii="Times New Roman" w:eastAsia="Times New Roman" w:hAnsi="Times New Roman" w:cs="Times New Roman"/>
          <w:b/>
          <w:bCs/>
          <w:color w:val="000000" w:themeColor="text1"/>
          <w:sz w:val="24"/>
          <w:szCs w:val="24"/>
          <w:lang w:eastAsia="ru-RU"/>
        </w:rPr>
        <w:t>Социально- коммуникативное развитие</w:t>
      </w:r>
      <w:r w:rsidR="003531F1">
        <w:rPr>
          <w:rFonts w:ascii="Times New Roman" w:eastAsia="Times New Roman" w:hAnsi="Times New Roman" w:cs="Times New Roman"/>
          <w:b/>
          <w:bCs/>
          <w:color w:val="000000" w:themeColor="text1"/>
          <w:sz w:val="24"/>
          <w:szCs w:val="24"/>
          <w:lang w:eastAsia="ru-RU"/>
        </w:rPr>
        <w:t>»</w:t>
      </w:r>
    </w:p>
    <w:p w14:paraId="40DB8B0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134296">
        <w:rPr>
          <w:rFonts w:ascii="Times New Roman" w:eastAsia="Times New Roman" w:hAnsi="Times New Roman" w:cs="Times New Roman"/>
          <w:b/>
          <w:bCs/>
          <w:color w:val="000000" w:themeColor="text1"/>
          <w:sz w:val="24"/>
          <w:szCs w:val="24"/>
          <w:lang w:eastAsia="ru-RU"/>
        </w:rPr>
        <w:t>Развитие игровой деятельности.</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41727A78"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 </w:t>
      </w:r>
    </w:p>
    <w:p w14:paraId="5FD1140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Сопровождать игровое взаимодействие речью, соответствующей и по содержанию, и интонационно взятой роли. Решать спорные вопросы и улаживать конфликты в игре с помощью речи: убеждать, доказывать, объяснять. </w:t>
      </w:r>
    </w:p>
    <w:p w14:paraId="72FA207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 дидактических играх оценивать свои возможности и без обиды воспринимать проигрыш. </w:t>
      </w:r>
    </w:p>
    <w:p w14:paraId="00BD545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252E4">
        <w:rPr>
          <w:rFonts w:ascii="Times New Roman" w:eastAsia="Times New Roman" w:hAnsi="Times New Roman" w:cs="Times New Roman"/>
          <w:b/>
          <w:bCs/>
          <w:color w:val="000000" w:themeColor="text1"/>
          <w:sz w:val="24"/>
          <w:szCs w:val="24"/>
          <w:lang w:eastAsia="ru-RU"/>
        </w:rPr>
        <w:t>Навыки самообслуживания.</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7A59946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 </w:t>
      </w:r>
    </w:p>
    <w:p w14:paraId="599F047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готовить материалы и пособия к занятию. </w:t>
      </w:r>
    </w:p>
    <w:p w14:paraId="447C295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252E4">
        <w:rPr>
          <w:rFonts w:ascii="Times New Roman" w:eastAsia="Times New Roman" w:hAnsi="Times New Roman" w:cs="Times New Roman"/>
          <w:b/>
          <w:bCs/>
          <w:color w:val="000000" w:themeColor="text1"/>
          <w:sz w:val="24"/>
          <w:szCs w:val="24"/>
          <w:lang w:eastAsia="ru-RU"/>
        </w:rPr>
        <w:t>Приобщение к труду.</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6A49F69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Ответственно выполнять обязанности дежурного по столовой, правильно сервировать стол. </w:t>
      </w:r>
    </w:p>
    <w:p w14:paraId="3285195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поддержании порядка в группе и на территории детского сада. </w:t>
      </w:r>
    </w:p>
    <w:p w14:paraId="372980A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Выполнять посильные трудовые поручения; понимая значимость своего труда, ответственно относиться к поручениям, проявлять умение доводить начатое дело до конца. </w:t>
      </w:r>
    </w:p>
    <w:p w14:paraId="4E38ADE1" w14:textId="77777777" w:rsidR="001937B1"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совместной трудовой деятельности, проявляя творчество и инициативу при выполнении различных видов труда и на занятиях творчеством. </w:t>
      </w:r>
    </w:p>
    <w:p w14:paraId="6F73613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уважение и бережное отношение к результатам своего труда, к результатам труда и творчества сверстников </w:t>
      </w:r>
    </w:p>
    <w:p w14:paraId="3865319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C4D6E">
        <w:rPr>
          <w:rFonts w:ascii="Times New Roman" w:eastAsia="Times New Roman" w:hAnsi="Times New Roman" w:cs="Times New Roman"/>
          <w:b/>
          <w:color w:val="000000" w:themeColor="text1"/>
          <w:sz w:val="24"/>
          <w:szCs w:val="24"/>
          <w:lang w:eastAsia="ru-RU"/>
        </w:rPr>
        <w:t>Формирование основ безопасности.</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1D2CCAD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Соблюдать элементарные правила безопасного поведения в детском саду. </w:t>
      </w:r>
    </w:p>
    <w:p w14:paraId="5A6DA70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Соблюдать элементарные правила поведения на улице и в транспорте, элементарные правила дорожного движения. </w:t>
      </w:r>
    </w:p>
    <w:p w14:paraId="3BAD1E4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Различать и называть специальные виды транспорта («Скорая помощь»,</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«Пожарная», «Полиция»), объяснять их назначение. </w:t>
      </w:r>
    </w:p>
    <w:p w14:paraId="7B6FF4E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Понимать значения сигналов светофора. 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 </w:t>
      </w:r>
    </w:p>
    <w:p w14:paraId="1113B4C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Различать проезжую часть, тротуар, подземный пешеходный переход, пешеходный переход «зебра». </w:t>
      </w:r>
    </w:p>
    <w:p w14:paraId="3C0A6B2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Соблюдать элементарные правила поведения в природе (способы безопасного взаимодействия с растениями и животными, бережного отношения к окружающей</w:t>
      </w:r>
      <w:r>
        <w:rPr>
          <w:rFonts w:ascii="Times New Roman" w:eastAsia="Times New Roman" w:hAnsi="Times New Roman" w:cs="Times New Roman"/>
          <w:color w:val="000000" w:themeColor="text1"/>
          <w:sz w:val="24"/>
          <w:szCs w:val="24"/>
          <w:lang w:eastAsia="ru-RU"/>
        </w:rPr>
        <w:t xml:space="preserve"> природе) </w:t>
      </w:r>
    </w:p>
    <w:p w14:paraId="76BD16CC" w14:textId="77777777" w:rsidR="001937B1" w:rsidRPr="009252E4" w:rsidRDefault="001937B1" w:rsidP="001937B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Образовательная область «Познавательное развитие»</w:t>
      </w:r>
    </w:p>
    <w:p w14:paraId="4F207E5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C4D6E">
        <w:rPr>
          <w:rFonts w:ascii="Times New Roman" w:eastAsia="Times New Roman" w:hAnsi="Times New Roman" w:cs="Times New Roman"/>
          <w:b/>
          <w:color w:val="000000" w:themeColor="text1"/>
          <w:sz w:val="24"/>
          <w:szCs w:val="24"/>
          <w:lang w:eastAsia="ru-RU"/>
        </w:rPr>
        <w:t>Формирование элементарных математических представлений.</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2C9B3DD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Уверенно считать (отсчитывать) в пределах 10. </w:t>
      </w:r>
    </w:p>
    <w:p w14:paraId="5AA085C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Правильно пользоваться количественными и порядковыми числительными (в пределах 10), отвечать на вопросы: «Сколько?», «Который по счету?». </w:t>
      </w:r>
    </w:p>
    <w:p w14:paraId="5B39C66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Уравнивать неравные группы предметов двумя способами (удаление и добавление единицы). </w:t>
      </w:r>
    </w:p>
    <w:p w14:paraId="527CB7A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Сравнивать предметы на глаз (по длине, ширине, высоте, толщине);</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проверять точность определений путем наложения или приложения </w:t>
      </w:r>
    </w:p>
    <w:p w14:paraId="159E6CE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Размещать предметы различной величины (до 7-10) в порядке возрастания, убывания их длины, ширины, высоты, толщины. </w:t>
      </w:r>
    </w:p>
    <w:p w14:paraId="79C43DE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Выражать словами местонахождение предмета по отношению к себе, к другим предметам. </w:t>
      </w:r>
    </w:p>
    <w:p w14:paraId="7887569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Знать некоторые характерные особенности знакомых геометрических фигур (количество углов, сторон; равенство, неравенство сторон). </w:t>
      </w:r>
    </w:p>
    <w:p w14:paraId="7B11444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Называть утро, день, вечер, ночь; иметь представление о смене частей суток. </w:t>
      </w:r>
    </w:p>
    <w:p w14:paraId="60745F6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Называть текущий день недели. </w:t>
      </w:r>
    </w:p>
    <w:p w14:paraId="6B7C107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Ориентироваться в окружающем пространстве, понимать смысл пространственных отношений (вверху — внизу, впереди — сзади, слева — справа, между, рядом с, около и пр.). </w:t>
      </w:r>
    </w:p>
    <w:p w14:paraId="119155B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14:paraId="0F9314B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252E4">
        <w:rPr>
          <w:rFonts w:ascii="Times New Roman" w:eastAsia="Times New Roman" w:hAnsi="Times New Roman" w:cs="Times New Roman"/>
          <w:b/>
          <w:bCs/>
          <w:color w:val="000000" w:themeColor="text1"/>
          <w:sz w:val="24"/>
          <w:szCs w:val="24"/>
          <w:lang w:eastAsia="ru-RU"/>
        </w:rPr>
        <w:t>Конструктивно-модельная деятельность</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188DACC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Конструировать по собственному замыслу. </w:t>
      </w:r>
    </w:p>
    <w:p w14:paraId="0E295BE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Анализировать образец постройки. </w:t>
      </w:r>
    </w:p>
    <w:p w14:paraId="63B69290"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Планировать этапы создания собственной постройки, находить конструктивные решения. </w:t>
      </w:r>
    </w:p>
    <w:p w14:paraId="6E21979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Создавать постройки по рисунку, схеме. </w:t>
      </w:r>
    </w:p>
    <w:p w14:paraId="19C28B8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Работать коллективно. </w:t>
      </w:r>
    </w:p>
    <w:p w14:paraId="576F68B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9252E4">
        <w:rPr>
          <w:rFonts w:ascii="Times New Roman" w:eastAsia="Times New Roman" w:hAnsi="Times New Roman" w:cs="Times New Roman"/>
          <w:b/>
          <w:bCs/>
          <w:color w:val="000000" w:themeColor="text1"/>
          <w:sz w:val="24"/>
          <w:szCs w:val="24"/>
          <w:lang w:eastAsia="ru-RU"/>
        </w:rPr>
        <w:t>Ознакомление с предметным окружением</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6811614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14:paraId="7DCD424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Классифицировать и сравнивать предметы по назначению, цвету, форме, материалу. </w:t>
      </w:r>
    </w:p>
    <w:p w14:paraId="46753A38"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Различать и называть виды транспорта, иметь представление о видах транспорта до изобретения автомобиля. </w:t>
      </w:r>
    </w:p>
    <w:p w14:paraId="1A4763A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 трактор). </w:t>
      </w:r>
    </w:p>
    <w:p w14:paraId="3FC74B1F"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B52A75">
        <w:rPr>
          <w:rFonts w:ascii="Times New Roman" w:eastAsia="Times New Roman" w:hAnsi="Times New Roman" w:cs="Times New Roman"/>
          <w:b/>
          <w:bCs/>
          <w:color w:val="000000" w:themeColor="text1"/>
          <w:sz w:val="24"/>
          <w:szCs w:val="24"/>
          <w:lang w:eastAsia="ru-RU"/>
        </w:rPr>
        <w:t>Ознакомление с миром природы.</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5B99C05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Иметь представление о взаимодействии живой и</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неживой природы, о влиянии природных явлений на жизнь на Земле. </w:t>
      </w:r>
    </w:p>
    <w:p w14:paraId="3474F93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Называть времена года, отмечать их особенности, устанавливать причинно-следственные связи (сезон — растительность — труд людей). </w:t>
      </w:r>
    </w:p>
    <w:p w14:paraId="068A6A0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представление о том, как животные и растения приспосабливаются к сезонным изменениям (на примере некоторых животных и растений). </w:t>
      </w:r>
    </w:p>
    <w:p w14:paraId="0711A83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 </w:t>
      </w:r>
    </w:p>
    <w:p w14:paraId="4B6E34F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представление о жизненном цикле некоторых растений, о способах размножения. </w:t>
      </w:r>
    </w:p>
    <w:p w14:paraId="5DF3E244"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представления о пользе растений для человека и животных (на примере некоторых растений). </w:t>
      </w:r>
    </w:p>
    <w:p w14:paraId="703C3D6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 </w:t>
      </w:r>
    </w:p>
    <w:p w14:paraId="520D0F3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 </w:t>
      </w:r>
    </w:p>
    <w:p w14:paraId="5A0E30D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 </w:t>
      </w:r>
    </w:p>
    <w:p w14:paraId="6D754D5F"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Устанавливать</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элементарные причинно-следственные связи между действиями людей и состоянием (благополучием) окружающей природы, понимать необходимость бережного отношения к природе. </w:t>
      </w:r>
    </w:p>
    <w:p w14:paraId="4826337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представления о значении солнца, воздуха и воды для человека, животных, растений. </w:t>
      </w:r>
    </w:p>
    <w:p w14:paraId="7C91431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Ознакомление с социальным миром.</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6BC84BB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некоторые представления об учебных заведениях (детский сад, школа, колледж, вуз). </w:t>
      </w:r>
    </w:p>
    <w:p w14:paraId="7E0D43F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представления о сферах человеческой деятельности (наука, искусство, производство, сельское хозяйство), связанных с ними профессиях. </w:t>
      </w:r>
    </w:p>
    <w:p w14:paraId="5DF5DD4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представление о том, как сезонные изменения отражаются на жизни и труде людей. </w:t>
      </w:r>
    </w:p>
    <w:p w14:paraId="3C37F38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Иметь некоторые представления об истории человечества, о том</w:t>
      </w:r>
      <w:r>
        <w:rPr>
          <w:rFonts w:ascii="Times New Roman" w:eastAsia="Times New Roman" w:hAnsi="Times New Roman" w:cs="Times New Roman"/>
          <w:color w:val="000000" w:themeColor="text1"/>
          <w:sz w:val="24"/>
          <w:szCs w:val="24"/>
          <w:lang w:eastAsia="ru-RU"/>
        </w:rPr>
        <w:t>,</w:t>
      </w:r>
      <w:r w:rsidRPr="00D9159D">
        <w:rPr>
          <w:rFonts w:ascii="Times New Roman" w:eastAsia="Times New Roman" w:hAnsi="Times New Roman" w:cs="Times New Roman"/>
          <w:color w:val="000000" w:themeColor="text1"/>
          <w:sz w:val="24"/>
          <w:szCs w:val="24"/>
          <w:lang w:eastAsia="ru-RU"/>
        </w:rPr>
        <w:t xml:space="preserve"> как жили наши предки. </w:t>
      </w:r>
    </w:p>
    <w:p w14:paraId="4986FF2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первичные представления о многообразии народов мира, расах, национальностях. </w:t>
      </w:r>
    </w:p>
    <w:p w14:paraId="5AF744F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представления о культурно-исторических особенностях и традициях некоторых народов России. </w:t>
      </w:r>
    </w:p>
    <w:p w14:paraId="5B1DDB13" w14:textId="77777777" w:rsidR="001937B1" w:rsidRDefault="001937B1" w:rsidP="001937B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Образовательная область «Речевое развитие»</w:t>
      </w:r>
    </w:p>
    <w:p w14:paraId="236A40D8" w14:textId="77777777" w:rsidR="001937B1" w:rsidRPr="002C5B6C"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b/>
          <w:bCs/>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Развитие речи.</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3E46693F"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Использовать речь как главное средство общения, при этом речь, сопровождающая реальные отношения детей, отличается от ролевой речи. </w:t>
      </w:r>
    </w:p>
    <w:p w14:paraId="2E407A5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Сочинять оригинальные и последовательно разворачивающиеся истории и рассказывать их сверстникам и взрослым. </w:t>
      </w:r>
    </w:p>
    <w:p w14:paraId="7AA331E0"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Использовать все части речи, активно заниматься словотворчеством, использовать синонимы и антонимы. </w:t>
      </w:r>
    </w:p>
    <w:p w14:paraId="61BD546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Подбирать к существительному несколько прилагательных; заменять слово другим словом со сходным значением. </w:t>
      </w:r>
    </w:p>
    <w:p w14:paraId="375B371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Определять место звука в слове. </w:t>
      </w:r>
    </w:p>
    <w:p w14:paraId="415DB1D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 </w:t>
      </w:r>
    </w:p>
    <w:p w14:paraId="427B82C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придумать небольшую сказку на заданную тему. </w:t>
      </w:r>
    </w:p>
    <w:p w14:paraId="1755F78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достаточно богатый словарный запас. </w:t>
      </w:r>
    </w:p>
    <w:p w14:paraId="5806801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беседе, высказывать свое мнение. </w:t>
      </w:r>
    </w:p>
    <w:p w14:paraId="0C6DB29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 </w:t>
      </w:r>
    </w:p>
    <w:p w14:paraId="67697E28"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Связно, последовательно и выразительно пересказывать небольшие сказки, рассказы. </w:t>
      </w:r>
    </w:p>
    <w:p w14:paraId="5519B7E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Приобщение к художественной литературе.</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56B1A815"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эмоциональное отношение к литературным произведениям, выражать свое отношение к конкретному поступку литературного персонажа. </w:t>
      </w:r>
    </w:p>
    <w:p w14:paraId="788A152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Понимать скрытые мотивы поведения героев произведения. </w:t>
      </w:r>
    </w:p>
    <w:p w14:paraId="645B609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чуткость к художественному слову, чувствовать ритм и мелодику поэтического текста. </w:t>
      </w:r>
    </w:p>
    <w:p w14:paraId="2095B429"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Выучить небольшое стихотворение. </w:t>
      </w:r>
    </w:p>
    <w:p w14:paraId="2A2D55E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Знать 2-3 программных стихотворения (иногда требуется напомнить ребенку первые строчки), 2-3 считалки, 2-3 загадки. </w:t>
      </w:r>
    </w:p>
    <w:p w14:paraId="28460E1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Назвать жанр произведения. </w:t>
      </w:r>
    </w:p>
    <w:p w14:paraId="2297232F"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Драматизировать небольшие сказки, читать по ролям стихотворения. </w:t>
      </w:r>
    </w:p>
    <w:p w14:paraId="1B2D769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Назвать любимого детского писате</w:t>
      </w:r>
      <w:r>
        <w:rPr>
          <w:rFonts w:ascii="Times New Roman" w:eastAsia="Times New Roman" w:hAnsi="Times New Roman" w:cs="Times New Roman"/>
          <w:color w:val="000000" w:themeColor="text1"/>
          <w:sz w:val="24"/>
          <w:szCs w:val="24"/>
          <w:lang w:eastAsia="ru-RU"/>
        </w:rPr>
        <w:t xml:space="preserve">ля, любимые сказки и рассказы. </w:t>
      </w:r>
    </w:p>
    <w:p w14:paraId="3A2BB216" w14:textId="77777777" w:rsidR="001937B1" w:rsidRPr="004B63C2" w:rsidRDefault="001937B1" w:rsidP="003531F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 xml:space="preserve">Образовательная область </w:t>
      </w:r>
      <w:r>
        <w:rPr>
          <w:rFonts w:ascii="Times New Roman" w:eastAsia="Times New Roman" w:hAnsi="Times New Roman" w:cs="Times New Roman"/>
          <w:b/>
          <w:bCs/>
          <w:color w:val="000000" w:themeColor="text1"/>
          <w:sz w:val="24"/>
          <w:szCs w:val="24"/>
          <w:lang w:eastAsia="ru-RU"/>
        </w:rPr>
        <w:t>«Художественно- эстетическое развитие»</w:t>
      </w:r>
    </w:p>
    <w:p w14:paraId="395BBC0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Приобщение к искусству.</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0F4A123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устойчивый интерес к различным видам детской деятельности: конструированию, изобразительной деятельности, игре. </w:t>
      </w:r>
    </w:p>
    <w:p w14:paraId="27A8C8F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Проявлять эстетические чувства, эмоции, эстетический вкус, эстетическое восприятие, интерес к искусству. </w:t>
      </w:r>
    </w:p>
    <w:p w14:paraId="1132FD3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Различать произведения изобразительного искусства (живопись, книжная графика, народное декоративное искусство, скульптура). </w:t>
      </w:r>
    </w:p>
    <w:p w14:paraId="6C29952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Выделять выразительные средства в разных видах искусства (форма, цвет, колорит, композиция). </w:t>
      </w:r>
    </w:p>
    <w:p w14:paraId="124CC9E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Изобразительная деятельность</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02F660ED" w14:textId="79516329" w:rsidR="001937B1" w:rsidRPr="003531F1"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b/>
          <w:bCs/>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 xml:space="preserve">В рисовании: </w:t>
      </w:r>
      <w:r w:rsidR="003531F1">
        <w:rPr>
          <w:rFonts w:ascii="Times New Roman" w:eastAsia="Times New Roman" w:hAnsi="Times New Roman" w:cs="Times New Roman"/>
          <w:color w:val="000000" w:themeColor="text1"/>
          <w:sz w:val="24"/>
          <w:szCs w:val="24"/>
          <w:lang w:eastAsia="ru-RU"/>
        </w:rPr>
        <w:t>с</w:t>
      </w:r>
      <w:r w:rsidRPr="00D9159D">
        <w:rPr>
          <w:rFonts w:ascii="Times New Roman" w:eastAsia="Times New Roman" w:hAnsi="Times New Roman" w:cs="Times New Roman"/>
          <w:color w:val="000000" w:themeColor="text1"/>
          <w:sz w:val="24"/>
          <w:szCs w:val="24"/>
          <w:lang w:eastAsia="ru-RU"/>
        </w:rPr>
        <w:t xml:space="preserve">оздавать изображения предметов (с натуры, по представлению); сюжетные изображения. </w:t>
      </w:r>
    </w:p>
    <w:p w14:paraId="40F10A89" w14:textId="77777777" w:rsidR="001937B1"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Использовать разнообразные композиционные решения, изобразительные материалы. Знать особеннос</w:t>
      </w:r>
      <w:r>
        <w:rPr>
          <w:rFonts w:ascii="Times New Roman" w:eastAsia="Times New Roman" w:hAnsi="Times New Roman" w:cs="Times New Roman"/>
          <w:color w:val="000000" w:themeColor="text1"/>
          <w:sz w:val="24"/>
          <w:szCs w:val="24"/>
          <w:lang w:eastAsia="ru-RU"/>
        </w:rPr>
        <w:t xml:space="preserve">ти изобразительных материалов. </w:t>
      </w:r>
    </w:p>
    <w:p w14:paraId="7A2E0A93"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Использовать различные цвета и оттенки для создания выразительных образов. </w:t>
      </w:r>
    </w:p>
    <w:p w14:paraId="5358B45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Выполнять узоры по мотивам народного декоративно-прикладного искусства. </w:t>
      </w:r>
    </w:p>
    <w:p w14:paraId="66A90CAD" w14:textId="7BF9D718" w:rsidR="001937B1" w:rsidRPr="003531F1"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b/>
          <w:bCs/>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 xml:space="preserve">В лепке: </w:t>
      </w:r>
      <w:r w:rsidR="003531F1">
        <w:rPr>
          <w:rFonts w:ascii="Times New Roman" w:eastAsia="Times New Roman" w:hAnsi="Times New Roman" w:cs="Times New Roman"/>
          <w:b/>
          <w:bCs/>
          <w:color w:val="000000" w:themeColor="text1"/>
          <w:sz w:val="24"/>
          <w:szCs w:val="24"/>
          <w:lang w:eastAsia="ru-RU"/>
        </w:rPr>
        <w:t>л</w:t>
      </w:r>
      <w:r w:rsidRPr="00D9159D">
        <w:rPr>
          <w:rFonts w:ascii="Times New Roman" w:eastAsia="Times New Roman" w:hAnsi="Times New Roman" w:cs="Times New Roman"/>
          <w:color w:val="000000" w:themeColor="text1"/>
          <w:sz w:val="24"/>
          <w:szCs w:val="24"/>
          <w:lang w:eastAsia="ru-RU"/>
        </w:rPr>
        <w:t xml:space="preserve">епить предметы разной формы, используя усвоенные приемы и способы лепки. </w:t>
      </w:r>
    </w:p>
    <w:p w14:paraId="7E58446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Создавать небольшие сюжетные композиции, передавая пропорции, позы и движения фигур. </w:t>
      </w:r>
    </w:p>
    <w:p w14:paraId="1B45116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Создавать изображения по мотивам народных игрушек. </w:t>
      </w:r>
    </w:p>
    <w:p w14:paraId="4C346448" w14:textId="5D99D11B" w:rsidR="001937B1" w:rsidRPr="003531F1"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b/>
          <w:bCs/>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 xml:space="preserve">В аппликации: </w:t>
      </w:r>
      <w:r w:rsidR="003531F1" w:rsidRPr="003531F1">
        <w:rPr>
          <w:rFonts w:ascii="Times New Roman" w:eastAsia="Times New Roman" w:hAnsi="Times New Roman" w:cs="Times New Roman"/>
          <w:color w:val="000000" w:themeColor="text1"/>
          <w:sz w:val="24"/>
          <w:szCs w:val="24"/>
          <w:lang w:eastAsia="ru-RU"/>
        </w:rPr>
        <w:t>и</w:t>
      </w:r>
      <w:r w:rsidRPr="003531F1">
        <w:rPr>
          <w:rFonts w:ascii="Times New Roman" w:eastAsia="Times New Roman" w:hAnsi="Times New Roman" w:cs="Times New Roman"/>
          <w:color w:val="000000" w:themeColor="text1"/>
          <w:sz w:val="24"/>
          <w:szCs w:val="24"/>
          <w:lang w:eastAsia="ru-RU"/>
        </w:rPr>
        <w:t>з</w:t>
      </w:r>
      <w:r w:rsidRPr="00D9159D">
        <w:rPr>
          <w:rFonts w:ascii="Times New Roman" w:eastAsia="Times New Roman" w:hAnsi="Times New Roman" w:cs="Times New Roman"/>
          <w:color w:val="000000" w:themeColor="text1"/>
          <w:sz w:val="24"/>
          <w:szCs w:val="24"/>
          <w:lang w:eastAsia="ru-RU"/>
        </w:rPr>
        <w:t xml:space="preserve">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 </w:t>
      </w:r>
    </w:p>
    <w:p w14:paraId="10F80470"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4B63C2">
        <w:rPr>
          <w:rFonts w:ascii="Times New Roman" w:eastAsia="Times New Roman" w:hAnsi="Times New Roman" w:cs="Times New Roman"/>
          <w:b/>
          <w:bCs/>
          <w:color w:val="000000" w:themeColor="text1"/>
          <w:sz w:val="24"/>
          <w:szCs w:val="24"/>
          <w:lang w:eastAsia="ru-RU"/>
        </w:rPr>
        <w:t xml:space="preserve">Музыкальная деятельность. </w:t>
      </w:r>
      <w:r w:rsidRPr="003531F1">
        <w:rPr>
          <w:rFonts w:ascii="Times New Roman" w:eastAsia="Times New Roman" w:hAnsi="Times New Roman" w:cs="Times New Roman"/>
          <w:color w:val="000000" w:themeColor="text1"/>
          <w:sz w:val="24"/>
          <w:szCs w:val="24"/>
          <w:lang w:eastAsia="ru-RU"/>
        </w:rPr>
        <w:t>К</w:t>
      </w:r>
      <w:r w:rsidRPr="00D9159D">
        <w:rPr>
          <w:rFonts w:ascii="Times New Roman" w:eastAsia="Times New Roman" w:hAnsi="Times New Roman" w:cs="Times New Roman"/>
          <w:color w:val="000000" w:themeColor="text1"/>
          <w:sz w:val="24"/>
          <w:szCs w:val="24"/>
          <w:lang w:eastAsia="ru-RU"/>
        </w:rPr>
        <w:t xml:space="preserve"> концу года дети могут: </w:t>
      </w:r>
    </w:p>
    <w:p w14:paraId="15CEEDD8"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Различать жанры музыкальных произведений (марш, танец, песня); звучание музыкальных инструментов (фортепиано, скрипка). </w:t>
      </w:r>
    </w:p>
    <w:p w14:paraId="3E8730F0"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Различать высокие и низкие звуки (в пределах квинты). </w:t>
      </w:r>
    </w:p>
    <w:p w14:paraId="636D4D3D"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Петь без напряжения, плавно, легким звуком; отчетливо произносить слова, своевременно начинать и заканчивать песню; пет</w:t>
      </w:r>
      <w:r>
        <w:rPr>
          <w:rFonts w:ascii="Times New Roman" w:eastAsia="Times New Roman" w:hAnsi="Times New Roman" w:cs="Times New Roman"/>
          <w:color w:val="000000" w:themeColor="text1"/>
          <w:sz w:val="24"/>
          <w:szCs w:val="24"/>
          <w:lang w:eastAsia="ru-RU"/>
        </w:rPr>
        <w:t xml:space="preserve">ь в сопровождении музыкального </w:t>
      </w:r>
      <w:r w:rsidRPr="00D9159D">
        <w:rPr>
          <w:rFonts w:ascii="Times New Roman" w:eastAsia="Times New Roman" w:hAnsi="Times New Roman" w:cs="Times New Roman"/>
          <w:color w:val="000000" w:themeColor="text1"/>
          <w:sz w:val="24"/>
          <w:szCs w:val="24"/>
          <w:lang w:eastAsia="ru-RU"/>
        </w:rPr>
        <w:t xml:space="preserve">инструмента. </w:t>
      </w:r>
    </w:p>
    <w:p w14:paraId="7339062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Ритмично двигаться в соответствии с характером и динамикой музыки. </w:t>
      </w:r>
    </w:p>
    <w:p w14:paraId="6DAD328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w:t>
      </w:r>
    </w:p>
    <w:p w14:paraId="287909C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Самостоятельно инсценировать содержание песен, хороводов; действовать, не подражая другим детям. </w:t>
      </w:r>
    </w:p>
    <w:p w14:paraId="467957A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Играть мелодии на металлофоне по одному и в небольшой группе детей. </w:t>
      </w:r>
    </w:p>
    <w:p w14:paraId="3823C61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5B6442">
        <w:rPr>
          <w:rFonts w:ascii="Times New Roman" w:eastAsia="Times New Roman" w:hAnsi="Times New Roman" w:cs="Times New Roman"/>
          <w:b/>
          <w:bCs/>
          <w:color w:val="000000" w:themeColor="text1"/>
          <w:sz w:val="24"/>
          <w:szCs w:val="24"/>
          <w:lang w:eastAsia="ru-RU"/>
        </w:rPr>
        <w:t>Театрализованная игра</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4F73D4FF"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 </w:t>
      </w:r>
    </w:p>
    <w:p w14:paraId="29BF16A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Иметь в творческом опыте несколько ролей, сыгранных в спектаклях в детском саду. </w:t>
      </w:r>
    </w:p>
    <w:p w14:paraId="22D4BA3E"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Оформлять свой спектакль, используя разнообразные материалы (атрибуты</w:t>
      </w:r>
      <w:r>
        <w:rPr>
          <w:rFonts w:ascii="Times New Roman" w:eastAsia="Times New Roman" w:hAnsi="Times New Roman" w:cs="Times New Roman"/>
          <w:color w:val="000000" w:themeColor="text1"/>
          <w:sz w:val="24"/>
          <w:szCs w:val="24"/>
          <w:lang w:eastAsia="ru-RU"/>
        </w:rPr>
        <w:t xml:space="preserve">, подручный материал, поделки) </w:t>
      </w:r>
    </w:p>
    <w:p w14:paraId="55F9B17E" w14:textId="77777777" w:rsidR="001937B1" w:rsidRPr="005B6442" w:rsidRDefault="001937B1" w:rsidP="001937B1">
      <w:pPr>
        <w:shd w:val="clear" w:color="auto" w:fill="FFFFFF"/>
        <w:spacing w:after="0" w:line="240" w:lineRule="auto"/>
        <w:ind w:firstLine="709"/>
        <w:jc w:val="center"/>
        <w:textAlignment w:val="baseline"/>
        <w:rPr>
          <w:rFonts w:ascii="Times New Roman" w:eastAsia="Times New Roman" w:hAnsi="Times New Roman" w:cs="Times New Roman"/>
          <w:b/>
          <w:bCs/>
          <w:color w:val="000000" w:themeColor="text1"/>
          <w:sz w:val="24"/>
          <w:szCs w:val="24"/>
          <w:lang w:eastAsia="ru-RU"/>
        </w:rPr>
      </w:pPr>
      <w:r w:rsidRPr="005B6442">
        <w:rPr>
          <w:rFonts w:ascii="Times New Roman" w:eastAsia="Times New Roman" w:hAnsi="Times New Roman" w:cs="Times New Roman"/>
          <w:b/>
          <w:bCs/>
          <w:color w:val="000000" w:themeColor="text1"/>
          <w:sz w:val="24"/>
          <w:szCs w:val="24"/>
          <w:lang w:eastAsia="ru-RU"/>
        </w:rPr>
        <w:t xml:space="preserve">Образовательная область </w:t>
      </w:r>
      <w:r>
        <w:rPr>
          <w:rFonts w:ascii="Times New Roman" w:eastAsia="Times New Roman" w:hAnsi="Times New Roman" w:cs="Times New Roman"/>
          <w:b/>
          <w:bCs/>
          <w:color w:val="000000" w:themeColor="text1"/>
          <w:sz w:val="24"/>
          <w:szCs w:val="24"/>
          <w:lang w:eastAsia="ru-RU"/>
        </w:rPr>
        <w:t>«Физическое развитие»</w:t>
      </w:r>
    </w:p>
    <w:p w14:paraId="671B07DC"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5B6442">
        <w:rPr>
          <w:rFonts w:ascii="Times New Roman" w:eastAsia="Times New Roman" w:hAnsi="Times New Roman" w:cs="Times New Roman"/>
          <w:b/>
          <w:bCs/>
          <w:color w:val="000000" w:themeColor="text1"/>
          <w:sz w:val="24"/>
          <w:szCs w:val="24"/>
          <w:lang w:eastAsia="ru-RU"/>
        </w:rPr>
        <w:t>Формирование начальных представлений о здоровом образе жизни</w:t>
      </w:r>
      <w:r w:rsidRPr="00D9159D">
        <w:rPr>
          <w:rFonts w:ascii="Times New Roman" w:eastAsia="Times New Roman" w:hAnsi="Times New Roman" w:cs="Times New Roman"/>
          <w:color w:val="000000" w:themeColor="text1"/>
          <w:sz w:val="24"/>
          <w:szCs w:val="24"/>
          <w:lang w:eastAsia="ru-RU"/>
        </w:rPr>
        <w:t>. К концу</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года у детей могут быть сформированы: </w:t>
      </w:r>
    </w:p>
    <w:p w14:paraId="13098201"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Навыки опрятности (замечает непорядок в одежде, устраняет его при небольшой помощи взрослых). Элементарные навыки личной гигиены (самостоятельно чистит зубы, моет руки перед едой; при кашле и чихании закрывает рот и нос платком). </w:t>
      </w:r>
    </w:p>
    <w:p w14:paraId="6ECD163C"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Элементарные представления о ценности здоровья, необходимости соблюдения правил гигиены в повседневной жизни, начальные представления о составляющих (важных компонентах) здорового образа жизни (правильное питание, движение, сон) и факторах, разрушающих здоровье. </w:t>
      </w:r>
    </w:p>
    <w:p w14:paraId="4CDAECA3"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Представления о пользе закаливания, утренней зарядки, физических упражнений. </w:t>
      </w:r>
    </w:p>
    <w:p w14:paraId="05B51856"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5B6442">
        <w:rPr>
          <w:rFonts w:ascii="Times New Roman" w:eastAsia="Times New Roman" w:hAnsi="Times New Roman" w:cs="Times New Roman"/>
          <w:b/>
          <w:bCs/>
          <w:color w:val="000000" w:themeColor="text1"/>
          <w:sz w:val="24"/>
          <w:szCs w:val="24"/>
          <w:lang w:eastAsia="ru-RU"/>
        </w:rPr>
        <w:t>Физическая культура.</w:t>
      </w:r>
      <w:r w:rsidRPr="00D9159D">
        <w:rPr>
          <w:rFonts w:ascii="Times New Roman" w:eastAsia="Times New Roman" w:hAnsi="Times New Roman" w:cs="Times New Roman"/>
          <w:color w:val="000000" w:themeColor="text1"/>
          <w:sz w:val="24"/>
          <w:szCs w:val="24"/>
          <w:lang w:eastAsia="ru-RU"/>
        </w:rPr>
        <w:t xml:space="preserve"> К концу года дети могут: </w:t>
      </w:r>
    </w:p>
    <w:p w14:paraId="0F735D08"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Выполнять ходьбу и бег легко, ритмично, сохраняя правильную осанку, направление и темп. </w:t>
      </w:r>
    </w:p>
    <w:p w14:paraId="57C4C1D0" w14:textId="77777777" w:rsidR="001937B1" w:rsidRPr="00D9159D" w:rsidRDefault="001937B1" w:rsidP="003531F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Лазать по гимнастической стенке (высота 2,5 м) с изменением темпа. </w:t>
      </w:r>
    </w:p>
    <w:p w14:paraId="324C347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через короткую и длинную скакалку. </w:t>
      </w:r>
    </w:p>
    <w:p w14:paraId="30855BEC"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Владеть школой мяча. </w:t>
      </w:r>
    </w:p>
    <w:p w14:paraId="07244A66"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Выполнять упражнения на статическое и динамическое равновесие. </w:t>
      </w:r>
    </w:p>
    <w:p w14:paraId="1646E07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Перестраиваться в колонну по трое, четверо; равняться, размыкаться в колонне, шеренге; выполнять повороты направо, налево, кругом. </w:t>
      </w:r>
    </w:p>
    <w:p w14:paraId="381E95B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Ходить на лыжах скользящим шагом на расстояние около 2км;</w:t>
      </w:r>
      <w:r>
        <w:rPr>
          <w:rFonts w:ascii="Times New Roman" w:eastAsia="Times New Roman" w:hAnsi="Times New Roman" w:cs="Times New Roman"/>
          <w:color w:val="000000" w:themeColor="text1"/>
          <w:sz w:val="24"/>
          <w:szCs w:val="24"/>
          <w:lang w:eastAsia="ru-RU"/>
        </w:rPr>
        <w:t xml:space="preserve"> </w:t>
      </w:r>
      <w:r w:rsidRPr="00D9159D">
        <w:rPr>
          <w:rFonts w:ascii="Times New Roman" w:eastAsia="Times New Roman" w:hAnsi="Times New Roman" w:cs="Times New Roman"/>
          <w:color w:val="000000" w:themeColor="text1"/>
          <w:sz w:val="24"/>
          <w:szCs w:val="24"/>
          <w:lang w:eastAsia="ru-RU"/>
        </w:rPr>
        <w:t xml:space="preserve">ухаживать </w:t>
      </w:r>
      <w:r>
        <w:rPr>
          <w:rFonts w:ascii="Times New Roman" w:eastAsia="Times New Roman" w:hAnsi="Times New Roman" w:cs="Times New Roman"/>
          <w:color w:val="000000" w:themeColor="text1"/>
          <w:sz w:val="24"/>
          <w:szCs w:val="24"/>
          <w:lang w:eastAsia="ru-RU"/>
        </w:rPr>
        <w:t>з</w:t>
      </w:r>
      <w:r w:rsidRPr="00D9159D">
        <w:rPr>
          <w:rFonts w:ascii="Times New Roman" w:eastAsia="Times New Roman" w:hAnsi="Times New Roman" w:cs="Times New Roman"/>
          <w:color w:val="000000" w:themeColor="text1"/>
          <w:sz w:val="24"/>
          <w:szCs w:val="24"/>
          <w:lang w:eastAsia="ru-RU"/>
        </w:rPr>
        <w:t xml:space="preserve">а лыжами. </w:t>
      </w:r>
    </w:p>
    <w:p w14:paraId="08626ED1"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Кататься на самокате. </w:t>
      </w:r>
    </w:p>
    <w:p w14:paraId="4341F987"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упражнениях с элементами спортивных игр: городки, бадминтон, футбол, хоккей. </w:t>
      </w:r>
    </w:p>
    <w:p w14:paraId="550E9352"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Плавать (произвольно). </w:t>
      </w:r>
    </w:p>
    <w:p w14:paraId="2B36A47B"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подвижных играх и физических упражнениях. </w:t>
      </w:r>
    </w:p>
    <w:p w14:paraId="6A50C78A" w14:textId="77777777" w:rsidR="001937B1" w:rsidRPr="00D9159D"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 xml:space="preserve">Участвовать в играх с элементами соревнования, в играх-эстафетах. </w:t>
      </w:r>
    </w:p>
    <w:p w14:paraId="3803F690" w14:textId="77777777" w:rsidR="001937B1" w:rsidRPr="002C5B6C" w:rsidRDefault="001937B1" w:rsidP="001937B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D9159D">
        <w:rPr>
          <w:rFonts w:ascii="Times New Roman" w:eastAsia="Times New Roman" w:hAnsi="Times New Roman" w:cs="Times New Roman"/>
          <w:color w:val="000000" w:themeColor="text1"/>
          <w:sz w:val="24"/>
          <w:szCs w:val="24"/>
          <w:lang w:eastAsia="ru-RU"/>
        </w:rPr>
        <w:t>Пользоваться физкультурным оборудованием вне занятий (в свободное время).</w:t>
      </w:r>
    </w:p>
    <w:p w14:paraId="13F42844" w14:textId="77777777" w:rsidR="001937B1" w:rsidRPr="001937B1" w:rsidRDefault="001937B1" w:rsidP="001937B1">
      <w:pPr>
        <w:pStyle w:val="a5"/>
        <w:spacing w:after="0" w:line="240" w:lineRule="auto"/>
        <w:ind w:left="0" w:firstLine="709"/>
        <w:jc w:val="both"/>
        <w:rPr>
          <w:rFonts w:ascii="Times New Roman" w:hAnsi="Times New Roman" w:cs="Times New Roman"/>
          <w:sz w:val="24"/>
          <w:szCs w:val="24"/>
        </w:rPr>
      </w:pPr>
    </w:p>
    <w:bookmarkEnd w:id="6"/>
    <w:p w14:paraId="43B9D9EE" w14:textId="77777777" w:rsidR="00790C61" w:rsidRDefault="00790C61" w:rsidP="00790C61">
      <w:pPr>
        <w:shd w:val="clear" w:color="auto" w:fill="FFFFFF"/>
        <w:suppressAutoHyphens/>
        <w:spacing w:after="0" w:line="240" w:lineRule="auto"/>
        <w:ind w:firstLine="567"/>
        <w:jc w:val="center"/>
        <w:rPr>
          <w:rFonts w:ascii="Times New Roman" w:eastAsia="Times New Roman" w:hAnsi="Times New Roman" w:cs="Times New Roman"/>
          <w:b/>
          <w:spacing w:val="-1"/>
          <w:sz w:val="24"/>
          <w:szCs w:val="28"/>
          <w:lang w:eastAsia="zh-CN"/>
        </w:rPr>
      </w:pPr>
      <w:r w:rsidRPr="006D2E65">
        <w:rPr>
          <w:rFonts w:ascii="Times New Roman" w:eastAsia="Times New Roman" w:hAnsi="Times New Roman" w:cs="Times New Roman"/>
          <w:b/>
          <w:spacing w:val="-1"/>
          <w:sz w:val="24"/>
          <w:szCs w:val="28"/>
          <w:lang w:eastAsia="zh-CN"/>
        </w:rPr>
        <w:t>Целевые ориентиры на этапе завершения дошкольного образования:</w:t>
      </w:r>
    </w:p>
    <w:p w14:paraId="4BEA6464" w14:textId="77777777" w:rsidR="00790C61" w:rsidRPr="00401D98" w:rsidRDefault="00790C61" w:rsidP="00790C61">
      <w:pPr>
        <w:shd w:val="clear" w:color="auto" w:fill="FFFFFF"/>
        <w:suppressAutoHyphens/>
        <w:spacing w:after="0" w:line="240" w:lineRule="auto"/>
        <w:ind w:firstLine="709"/>
        <w:jc w:val="both"/>
        <w:rPr>
          <w:rFonts w:ascii="Times New Roman" w:eastAsia="Times New Roman" w:hAnsi="Times New Roman" w:cs="Times New Roman"/>
          <w:b/>
          <w:spacing w:val="-1"/>
          <w:sz w:val="24"/>
          <w:szCs w:val="28"/>
          <w:lang w:eastAsia="zh-CN"/>
        </w:rPr>
      </w:pPr>
      <w:r>
        <w:rPr>
          <w:rFonts w:ascii="Times New Roman" w:eastAsia="Times New Roman" w:hAnsi="Times New Roman" w:cs="Times New Roman"/>
          <w:sz w:val="24"/>
          <w:szCs w:val="28"/>
          <w:lang w:eastAsia="zh-CN"/>
        </w:rPr>
        <w:t xml:space="preserve">- </w:t>
      </w:r>
      <w:r w:rsidRPr="006D2E65">
        <w:rPr>
          <w:rFonts w:ascii="Times New Roman" w:eastAsia="Times New Roman" w:hAnsi="Times New Roman" w:cs="Times New Roman"/>
          <w:sz w:val="24"/>
          <w:szCs w:val="28"/>
          <w:lang w:eastAsia="zh-CN"/>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r>
        <w:rPr>
          <w:rFonts w:ascii="Times New Roman" w:eastAsia="Times New Roman" w:hAnsi="Times New Roman" w:cs="Times New Roman"/>
          <w:sz w:val="24"/>
          <w:szCs w:val="28"/>
          <w:lang w:eastAsia="zh-CN"/>
        </w:rPr>
        <w:t xml:space="preserve">, </w:t>
      </w:r>
      <w:r w:rsidRPr="006D2E65">
        <w:rPr>
          <w:rFonts w:ascii="Times New Roman" w:eastAsia="Times New Roman" w:hAnsi="Times New Roman" w:cs="Times New Roman"/>
          <w:spacing w:val="-1"/>
          <w:sz w:val="24"/>
          <w:szCs w:val="28"/>
          <w:lang w:eastAsia="zh-CN"/>
        </w:rPr>
        <w:t>способен выбирать себе род занятий, участников по совместной деятельности;</w:t>
      </w:r>
    </w:p>
    <w:p w14:paraId="7A1A1D80" w14:textId="77777777" w:rsidR="00790C61" w:rsidRPr="00F66842"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 xml:space="preserve">- </w:t>
      </w:r>
      <w:r w:rsidRPr="006D2E65">
        <w:rPr>
          <w:rFonts w:ascii="Times New Roman" w:eastAsia="Times New Roman" w:hAnsi="Times New Roman" w:cs="Times New Roman"/>
          <w:sz w:val="24"/>
          <w:szCs w:val="28"/>
          <w:lang w:eastAsia="zh-CN"/>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6D2E65">
        <w:rPr>
          <w:rFonts w:ascii="Times New Roman" w:eastAsia="Times New Roman" w:hAnsi="Times New Roman" w:cs="Times New Roman"/>
          <w:spacing w:val="-1"/>
          <w:sz w:val="24"/>
          <w:szCs w:val="28"/>
          <w:lang w:eastAsia="zh-CN"/>
        </w:rPr>
        <w:t xml:space="preserve">совместных играх. Способен договариваться, учитывать интересы и чувства других, </w:t>
      </w:r>
      <w:r w:rsidRPr="006D2E65">
        <w:rPr>
          <w:rFonts w:ascii="Times New Roman" w:eastAsia="Times New Roman" w:hAnsi="Times New Roman" w:cs="Times New Roman"/>
          <w:sz w:val="24"/>
          <w:szCs w:val="28"/>
          <w:lang w:eastAsia="zh-CN"/>
        </w:rPr>
        <w:t xml:space="preserve">сопереживать неудачам и радоваться успехам других, адекватно проявляет свои </w:t>
      </w:r>
      <w:r w:rsidRPr="006D2E65">
        <w:rPr>
          <w:rFonts w:ascii="Times New Roman" w:eastAsia="Times New Roman" w:hAnsi="Times New Roman" w:cs="Times New Roman"/>
          <w:spacing w:val="-1"/>
          <w:sz w:val="24"/>
          <w:szCs w:val="28"/>
          <w:lang w:eastAsia="zh-CN"/>
        </w:rPr>
        <w:t xml:space="preserve">чувства, в том </w:t>
      </w:r>
      <w:r w:rsidRPr="00F66842">
        <w:rPr>
          <w:rFonts w:ascii="Times New Roman" w:eastAsia="Times New Roman" w:hAnsi="Times New Roman" w:cs="Times New Roman"/>
          <w:spacing w:val="-1"/>
          <w:sz w:val="24"/>
          <w:szCs w:val="28"/>
          <w:lang w:eastAsia="zh-CN"/>
        </w:rPr>
        <w:t>числе чувство веры в себя, старается разрешать конфликты;</w:t>
      </w:r>
    </w:p>
    <w:p w14:paraId="56EABB26" w14:textId="77777777" w:rsidR="00790C61" w:rsidRPr="00F66842"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lastRenderedPageBreak/>
        <w:t xml:space="preserve">- </w:t>
      </w:r>
      <w:r w:rsidRPr="00F66842">
        <w:rPr>
          <w:rFonts w:ascii="Times New Roman" w:eastAsia="Times New Roman" w:hAnsi="Times New Roman" w:cs="Times New Roman"/>
          <w:sz w:val="24"/>
          <w:szCs w:val="28"/>
          <w:lang w:eastAsia="zh-CN"/>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sidRPr="00F66842">
        <w:rPr>
          <w:rFonts w:ascii="Times New Roman" w:eastAsia="Times New Roman" w:hAnsi="Times New Roman" w:cs="Times New Roman"/>
          <w:spacing w:val="-1"/>
          <w:sz w:val="24"/>
          <w:szCs w:val="28"/>
          <w:lang w:eastAsia="zh-CN"/>
        </w:rPr>
        <w:t xml:space="preserve">видами игры, различает условную и реальную ситуации, умеет подчиняться разным </w:t>
      </w:r>
      <w:r w:rsidRPr="00F66842">
        <w:rPr>
          <w:rFonts w:ascii="Times New Roman" w:eastAsia="Times New Roman" w:hAnsi="Times New Roman" w:cs="Times New Roman"/>
          <w:sz w:val="24"/>
          <w:szCs w:val="28"/>
          <w:lang w:eastAsia="zh-CN"/>
        </w:rPr>
        <w:t>правилам и социальным нормам;</w:t>
      </w:r>
    </w:p>
    <w:p w14:paraId="061A8031" w14:textId="77777777" w:rsidR="00790C61" w:rsidRPr="00F66842"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 xml:space="preserve">- </w:t>
      </w:r>
      <w:r w:rsidRPr="00F66842">
        <w:rPr>
          <w:rFonts w:ascii="Times New Roman" w:eastAsia="Times New Roman" w:hAnsi="Times New Roman" w:cs="Times New Roman"/>
          <w:sz w:val="24"/>
          <w:szCs w:val="28"/>
          <w:lang w:eastAsia="zh-CN"/>
        </w:rPr>
        <w:t>ребёнок достаточно хорошо владеет устной речью, может выражать свои мысли и желания, может использовать речь для выражения своих мыслей, чувств</w:t>
      </w:r>
      <w:r>
        <w:rPr>
          <w:rFonts w:ascii="Times New Roman" w:eastAsia="Times New Roman" w:hAnsi="Times New Roman" w:cs="Times New Roman"/>
          <w:sz w:val="24"/>
          <w:szCs w:val="28"/>
          <w:lang w:eastAsia="zh-CN"/>
        </w:rPr>
        <w:t xml:space="preserve"> </w:t>
      </w:r>
      <w:r w:rsidRPr="00F66842">
        <w:rPr>
          <w:rFonts w:ascii="Times New Roman" w:eastAsia="Times New Roman" w:hAnsi="Times New Roman" w:cs="Times New Roman"/>
          <w:sz w:val="24"/>
          <w:szCs w:val="28"/>
          <w:lang w:eastAsia="zh-CN"/>
        </w:rPr>
        <w:t xml:space="preserve">и желаний, построения речевого высказывания в ситуации общения, может </w:t>
      </w:r>
      <w:r w:rsidRPr="00F66842">
        <w:rPr>
          <w:rFonts w:ascii="Times New Roman" w:eastAsia="Times New Roman" w:hAnsi="Times New Roman" w:cs="Times New Roman"/>
          <w:spacing w:val="-1"/>
          <w:sz w:val="24"/>
          <w:szCs w:val="28"/>
          <w:lang w:eastAsia="zh-CN"/>
        </w:rPr>
        <w:t>выделять звуки в словах, у ребёнка складываются предпосылки грамотности;</w:t>
      </w:r>
    </w:p>
    <w:p w14:paraId="41B4940B" w14:textId="77777777" w:rsidR="00790C61"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 xml:space="preserve">- </w:t>
      </w:r>
      <w:r w:rsidRPr="00F66842">
        <w:rPr>
          <w:rFonts w:ascii="Times New Roman" w:eastAsia="Times New Roman" w:hAnsi="Times New Roman" w:cs="Times New Roman"/>
          <w:sz w:val="24"/>
          <w:szCs w:val="28"/>
          <w:lang w:eastAsia="zh-CN"/>
        </w:rPr>
        <w:t xml:space="preserve">у ребёнка развита крупная и мелкая моторика; он подвижен, вынослив, </w:t>
      </w:r>
      <w:r w:rsidRPr="00F66842">
        <w:rPr>
          <w:rFonts w:ascii="Times New Roman" w:eastAsia="Times New Roman" w:hAnsi="Times New Roman" w:cs="Times New Roman"/>
          <w:spacing w:val="-1"/>
          <w:sz w:val="24"/>
          <w:szCs w:val="28"/>
          <w:lang w:eastAsia="zh-CN"/>
        </w:rPr>
        <w:t xml:space="preserve">владеет основными движениями, может контролировать свои движения и управлять </w:t>
      </w:r>
      <w:r w:rsidRPr="00F66842">
        <w:rPr>
          <w:rFonts w:ascii="Times New Roman" w:eastAsia="Times New Roman" w:hAnsi="Times New Roman" w:cs="Times New Roman"/>
          <w:sz w:val="24"/>
          <w:szCs w:val="28"/>
          <w:lang w:eastAsia="zh-CN"/>
        </w:rPr>
        <w:t>ими;</w:t>
      </w:r>
    </w:p>
    <w:p w14:paraId="47A04555" w14:textId="77777777" w:rsidR="00790C61" w:rsidRPr="00F66842"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 xml:space="preserve">- </w:t>
      </w:r>
      <w:r w:rsidRPr="00F66842">
        <w:rPr>
          <w:rFonts w:ascii="Times New Roman" w:eastAsia="Times New Roman" w:hAnsi="Times New Roman" w:cs="Times New Roman"/>
          <w:sz w:val="24"/>
          <w:szCs w:val="28"/>
          <w:lang w:eastAsia="zh-CN"/>
        </w:rPr>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6A90B7D3" w14:textId="77777777" w:rsidR="00790C61" w:rsidRPr="00F66842" w:rsidRDefault="00790C61" w:rsidP="00790C61">
      <w:pPr>
        <w:shd w:val="clear" w:color="auto" w:fill="FFFFFF"/>
        <w:suppressAutoHyphens/>
        <w:spacing w:after="0" w:line="240" w:lineRule="auto"/>
        <w:ind w:firstLine="709"/>
        <w:jc w:val="both"/>
        <w:rPr>
          <w:rFonts w:ascii="Times New Roman" w:eastAsia="Times New Roman" w:hAnsi="Times New Roman" w:cs="Times New Roman"/>
          <w:sz w:val="24"/>
          <w:szCs w:val="28"/>
          <w:lang w:eastAsia="zh-CN"/>
        </w:rPr>
      </w:pPr>
      <w:r>
        <w:rPr>
          <w:rFonts w:ascii="Times New Roman" w:eastAsia="Times New Roman" w:hAnsi="Times New Roman" w:cs="Times New Roman"/>
          <w:sz w:val="24"/>
          <w:szCs w:val="28"/>
          <w:lang w:eastAsia="zh-CN"/>
        </w:rPr>
        <w:t xml:space="preserve">- </w:t>
      </w:r>
      <w:r w:rsidRPr="00F66842">
        <w:rPr>
          <w:rFonts w:ascii="Times New Roman" w:eastAsia="Times New Roman" w:hAnsi="Times New Roman" w:cs="Times New Roman"/>
          <w:sz w:val="24"/>
          <w:szCs w:val="28"/>
          <w:lang w:eastAsia="zh-CN"/>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sidRPr="00F66842">
        <w:rPr>
          <w:rFonts w:ascii="Times New Roman" w:eastAsia="Times New Roman" w:hAnsi="Times New Roman" w:cs="Times New Roman"/>
          <w:spacing w:val="-1"/>
          <w:sz w:val="24"/>
          <w:szCs w:val="28"/>
          <w:lang w:eastAsia="zh-CN"/>
        </w:rPr>
        <w:t xml:space="preserve">природы, естествознания, математики, истории и т.п.; ребёнок способен к принятию </w:t>
      </w:r>
      <w:r w:rsidRPr="00F66842">
        <w:rPr>
          <w:rFonts w:ascii="Times New Roman" w:eastAsia="Times New Roman" w:hAnsi="Times New Roman" w:cs="Times New Roman"/>
          <w:sz w:val="24"/>
          <w:szCs w:val="28"/>
          <w:lang w:eastAsia="zh-CN"/>
        </w:rPr>
        <w:t>собственных решений, опираясь на свои знания и умения в различных видах деятельности.</w:t>
      </w:r>
    </w:p>
    <w:p w14:paraId="7D8E2B77" w14:textId="77777777" w:rsidR="00790C61" w:rsidRDefault="00790C61" w:rsidP="00790C61">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r w:rsidRPr="00F66842">
        <w:rPr>
          <w:rFonts w:ascii="Times New Roman" w:eastAsia="Times New Roman" w:hAnsi="Times New Roman" w:cs="Times New Roman"/>
          <w:sz w:val="24"/>
          <w:szCs w:val="28"/>
          <w:lang w:eastAsia="zh-CN"/>
        </w:rPr>
        <w:t xml:space="preserve"> Целевые ориентиры Программы выступают основаниями </w:t>
      </w:r>
      <w:r w:rsidRPr="00F66842">
        <w:rPr>
          <w:rFonts w:ascii="Times New Roman" w:eastAsia="Times New Roman" w:hAnsi="Times New Roman" w:cs="Times New Roman"/>
          <w:spacing w:val="-1"/>
          <w:sz w:val="24"/>
          <w:szCs w:val="28"/>
          <w:lang w:eastAsia="zh-CN"/>
        </w:rPr>
        <w:t xml:space="preserve">преемственности дошкольного и начального общего образования. При соблюдении </w:t>
      </w:r>
      <w:r w:rsidRPr="00F66842">
        <w:rPr>
          <w:rFonts w:ascii="Times New Roman" w:eastAsia="Times New Roman" w:hAnsi="Times New Roman" w:cs="Times New Roman"/>
          <w:sz w:val="24"/>
          <w:szCs w:val="28"/>
          <w:lang w:eastAsia="zh-CN"/>
        </w:rPr>
        <w:t xml:space="preserve">требований к условиям реализации Программы настоящие целевые ориентиры </w:t>
      </w:r>
      <w:r w:rsidRPr="00F66842">
        <w:rPr>
          <w:rFonts w:ascii="Times New Roman" w:eastAsia="Times New Roman" w:hAnsi="Times New Roman" w:cs="Times New Roman"/>
          <w:spacing w:val="-1"/>
          <w:sz w:val="24"/>
          <w:szCs w:val="28"/>
          <w:lang w:eastAsia="zh-CN"/>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6909E877" w14:textId="77777777" w:rsidR="002C5B6C" w:rsidRDefault="002C5B6C" w:rsidP="002C5B6C">
      <w:pPr>
        <w:pStyle w:val="western"/>
        <w:shd w:val="clear" w:color="auto" w:fill="FFFFFF"/>
        <w:spacing w:before="0" w:beforeAutospacing="0" w:after="0" w:afterAutospacing="0"/>
        <w:jc w:val="center"/>
        <w:rPr>
          <w:b/>
        </w:rPr>
      </w:pPr>
      <w:r>
        <w:rPr>
          <w:b/>
        </w:rPr>
        <w:t xml:space="preserve">Целевые ориентиры, в части формируемой участниками </w:t>
      </w:r>
    </w:p>
    <w:p w14:paraId="4C857F6E" w14:textId="3C280528" w:rsidR="00CC3C79" w:rsidRPr="002C5B6C" w:rsidRDefault="002C5B6C" w:rsidP="002C5B6C">
      <w:pPr>
        <w:pStyle w:val="western"/>
        <w:shd w:val="clear" w:color="auto" w:fill="FFFFFF"/>
        <w:spacing w:before="0" w:beforeAutospacing="0" w:after="0" w:afterAutospacing="0"/>
        <w:jc w:val="center"/>
        <w:rPr>
          <w:b/>
        </w:rPr>
      </w:pPr>
      <w:r>
        <w:rPr>
          <w:b/>
        </w:rPr>
        <w:t>образовательных отношений</w:t>
      </w:r>
    </w:p>
    <w:tbl>
      <w:tblPr>
        <w:tblW w:w="0" w:type="auto"/>
        <w:tblInd w:w="-78" w:type="dxa"/>
        <w:tblLayout w:type="fixed"/>
        <w:tblLook w:val="0000" w:firstRow="0" w:lastRow="0" w:firstColumn="0" w:lastColumn="0" w:noHBand="0" w:noVBand="0"/>
      </w:tblPr>
      <w:tblGrid>
        <w:gridCol w:w="8"/>
        <w:gridCol w:w="3652"/>
        <w:gridCol w:w="5668"/>
      </w:tblGrid>
      <w:tr w:rsidR="00D7356C" w14:paraId="00A4F450" w14:textId="77777777" w:rsidTr="00B37994">
        <w:trPr>
          <w:gridBefore w:val="1"/>
          <w:wBefore w:w="8" w:type="dxa"/>
        </w:trPr>
        <w:tc>
          <w:tcPr>
            <w:tcW w:w="3652" w:type="dxa"/>
            <w:tcBorders>
              <w:top w:val="single" w:sz="4" w:space="0" w:color="000000"/>
              <w:left w:val="single" w:sz="4" w:space="0" w:color="000000"/>
              <w:bottom w:val="single" w:sz="4" w:space="0" w:color="000000"/>
            </w:tcBorders>
            <w:shd w:val="clear" w:color="auto" w:fill="auto"/>
          </w:tcPr>
          <w:p w14:paraId="3876883C" w14:textId="77777777" w:rsidR="00D7356C" w:rsidRPr="0031302A" w:rsidRDefault="00D7356C" w:rsidP="00B37994">
            <w:pPr>
              <w:spacing w:after="0" w:line="240" w:lineRule="auto"/>
              <w:jc w:val="center"/>
              <w:rPr>
                <w:rFonts w:ascii="Times New Roman" w:hAnsi="Times New Roman"/>
                <w:b/>
                <w:sz w:val="24"/>
                <w:szCs w:val="24"/>
              </w:rPr>
            </w:pPr>
            <w:r w:rsidRPr="0031302A">
              <w:rPr>
                <w:rFonts w:ascii="Times New Roman" w:hAnsi="Times New Roman"/>
                <w:b/>
                <w:sz w:val="24"/>
                <w:szCs w:val="24"/>
              </w:rPr>
              <w:t>Парциальная программа</w:t>
            </w:r>
          </w:p>
        </w:tc>
        <w:tc>
          <w:tcPr>
            <w:tcW w:w="5668" w:type="dxa"/>
            <w:tcBorders>
              <w:top w:val="single" w:sz="4" w:space="0" w:color="000000"/>
              <w:left w:val="single" w:sz="4" w:space="0" w:color="000000"/>
              <w:bottom w:val="single" w:sz="4" w:space="0" w:color="000000"/>
              <w:right w:val="single" w:sz="4" w:space="0" w:color="000000"/>
            </w:tcBorders>
            <w:shd w:val="clear" w:color="auto" w:fill="auto"/>
          </w:tcPr>
          <w:p w14:paraId="36554781" w14:textId="77777777" w:rsidR="00D7356C" w:rsidRDefault="00D7356C" w:rsidP="00B37994">
            <w:pPr>
              <w:spacing w:after="0" w:line="240" w:lineRule="auto"/>
              <w:jc w:val="center"/>
              <w:rPr>
                <w:rFonts w:ascii="Times New Roman" w:hAnsi="Times New Roman"/>
                <w:b/>
                <w:bCs/>
                <w:sz w:val="24"/>
                <w:szCs w:val="24"/>
              </w:rPr>
            </w:pPr>
            <w:r w:rsidRPr="0031302A">
              <w:rPr>
                <w:rFonts w:ascii="Times New Roman" w:hAnsi="Times New Roman"/>
                <w:b/>
                <w:sz w:val="24"/>
                <w:szCs w:val="24"/>
              </w:rPr>
              <w:t>Целевые ориентиры</w:t>
            </w:r>
          </w:p>
        </w:tc>
      </w:tr>
      <w:tr w:rsidR="00B37994" w14:paraId="7D0E2FB5" w14:textId="77777777" w:rsidTr="00F16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
        </w:trPr>
        <w:tc>
          <w:tcPr>
            <w:tcW w:w="3660" w:type="dxa"/>
            <w:gridSpan w:val="2"/>
            <w:tcBorders>
              <w:bottom w:val="single" w:sz="4" w:space="0" w:color="auto"/>
            </w:tcBorders>
            <w:shd w:val="clear" w:color="auto" w:fill="auto"/>
          </w:tcPr>
          <w:p w14:paraId="665AA6E5"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3EC19774"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23DC0513"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4ABB6BC4"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13220B15"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1C0FE60B"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28F8FD6D"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731F18BC"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533D4960" w14:textId="7B6980B8" w:rsidR="00B37994" w:rsidRDefault="00B37994"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r>
              <w:rPr>
                <w:rFonts w:ascii="Times New Roman" w:eastAsia="Times New Roman" w:hAnsi="Times New Roman" w:cs="Times New Roman"/>
                <w:spacing w:val="-1"/>
                <w:sz w:val="24"/>
                <w:szCs w:val="28"/>
                <w:lang w:eastAsia="zh-CN"/>
              </w:rPr>
              <w:t>Парциальная программа «Цветной мир Белогорья» (образовательная область «Художественно- эстетическое развитие»</w:t>
            </w:r>
            <w:r w:rsidR="00AD15FB">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 Л.В.</w:t>
            </w:r>
            <w:r w:rsidR="002C5B6C">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Серых, С.И.</w:t>
            </w:r>
            <w:r w:rsidR="002C5B6C">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Линник- Ботова, А.Б.</w:t>
            </w:r>
            <w:r w:rsidR="002C5B6C">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Богун, Н.В.</w:t>
            </w:r>
            <w:r w:rsidR="002C5B6C">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Косова, Н.В.</w:t>
            </w:r>
            <w:r w:rsidR="002C5B6C">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Яковлева.</w:t>
            </w:r>
          </w:p>
        </w:tc>
        <w:tc>
          <w:tcPr>
            <w:tcW w:w="5668" w:type="dxa"/>
            <w:tcBorders>
              <w:bottom w:val="single" w:sz="4" w:space="0" w:color="auto"/>
            </w:tcBorders>
          </w:tcPr>
          <w:p w14:paraId="7134B713" w14:textId="6C268C84"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ребенок владеет начальными знаниями о художественной культуре Белогорья как сфере материального выражения духовных ценностей;</w:t>
            </w:r>
          </w:p>
          <w:p w14:paraId="0E6038FC" w14:textId="42723028"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сформирован художественный вкус как способность чувствовать и воспринимать искусство родного края во всем многообразии видов и жанров;</w:t>
            </w:r>
          </w:p>
          <w:p w14:paraId="1C76D060" w14:textId="31AE39FC"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способен воспринимать мультикультурную картину современного мира Белгородчины;</w:t>
            </w:r>
          </w:p>
          <w:p w14:paraId="1524A887" w14:textId="03F34F05"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проявляет интерес к познанию мира через образы и формы изобразительного искусства как части культуры Белгородского края;</w:t>
            </w:r>
          </w:p>
          <w:p w14:paraId="3A61F89E" w14:textId="282B1775"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умеет рассуждать, выдвигать предположения, обосновывать собственную точку зрения о художественных и культурных традициях Белогорья;</w:t>
            </w:r>
          </w:p>
          <w:p w14:paraId="5B8B9A5E" w14:textId="182FB687"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проявляет инициативность и самостоятельность в решении художественно-творческих задач в процессе изобразительной деятельности на основе художественных и культурных традиций Белогорья;</w:t>
            </w:r>
          </w:p>
          <w:p w14:paraId="15ADE13E" w14:textId="797A1668"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обладает начальными навыками проектирования индивидуальной и коллективной творческой деятельности;</w:t>
            </w:r>
          </w:p>
          <w:p w14:paraId="4AA6B9E0" w14:textId="5BBA8AEA"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участвует в сотрудничестве и творческой деятельности на основе уважения к художественным интересам (предпочтениям) сверстников;</w:t>
            </w:r>
          </w:p>
          <w:p w14:paraId="7935A29C" w14:textId="1E702C05" w:rsidR="00B37994" w:rsidRPr="00EE1461" w:rsidRDefault="00B37994" w:rsidP="00B37994">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E1461">
              <w:rPr>
                <w:rFonts w:ascii="Times New Roman" w:hAnsi="Times New Roman" w:cs="Times New Roman"/>
                <w:color w:val="000000" w:themeColor="text1"/>
                <w:sz w:val="24"/>
                <w:szCs w:val="24"/>
              </w:rPr>
              <w:t>- обладает начальными умениями применять средства художественной выразительности в собственной художественно-творческой (изобразительной) деятельности;</w:t>
            </w:r>
          </w:p>
          <w:p w14:paraId="19AC2B84" w14:textId="77777777" w:rsidR="00B37994" w:rsidRPr="00B37994" w:rsidRDefault="00B37994" w:rsidP="00B3799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color w:val="000000" w:themeColor="text1"/>
                <w:sz w:val="24"/>
                <w:szCs w:val="24"/>
              </w:rPr>
            </w:pPr>
            <w:r w:rsidRPr="00EE1461">
              <w:rPr>
                <w:rFonts w:ascii="Times New Roman" w:hAnsi="Times New Roman" w:cs="Times New Roman"/>
                <w:color w:val="000000" w:themeColor="text1"/>
                <w:sz w:val="24"/>
                <w:szCs w:val="24"/>
              </w:rPr>
              <w:t xml:space="preserve">- обладает начальными навыками </w:t>
            </w:r>
            <w:r w:rsidRPr="00EE1461">
              <w:rPr>
                <w:rFonts w:ascii="Times New Roman" w:hAnsi="Times New Roman" w:cs="Times New Roman"/>
                <w:color w:val="000000" w:themeColor="text1"/>
                <w:sz w:val="24"/>
                <w:szCs w:val="24"/>
              </w:rPr>
              <w:lastRenderedPageBreak/>
              <w:t>самостоятельной работы при выполнении практических художественно-творческих работ.</w:t>
            </w:r>
          </w:p>
        </w:tc>
      </w:tr>
      <w:tr w:rsidR="00B37994" w14:paraId="3ED4BE61" w14:textId="77777777" w:rsidTr="00F16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3660" w:type="dxa"/>
            <w:gridSpan w:val="2"/>
            <w:tcBorders>
              <w:top w:val="single" w:sz="4" w:space="0" w:color="auto"/>
              <w:bottom w:val="single" w:sz="4" w:space="0" w:color="auto"/>
            </w:tcBorders>
            <w:shd w:val="clear" w:color="auto" w:fill="auto"/>
          </w:tcPr>
          <w:p w14:paraId="197C1A8B"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4912F82C"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77C79A3B"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3F74B901"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7BEA20AB"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5FF440FF" w14:textId="77777777" w:rsidR="002C5B6C" w:rsidRDefault="002C5B6C" w:rsidP="00B37994">
            <w:pPr>
              <w:overflowPunct w:val="0"/>
              <w:autoSpaceDE w:val="0"/>
              <w:autoSpaceDN w:val="0"/>
              <w:adjustRightInd w:val="0"/>
              <w:spacing w:after="0" w:line="240" w:lineRule="auto"/>
              <w:rPr>
                <w:rFonts w:ascii="Times New Roman" w:eastAsia="Times New Roman" w:hAnsi="Times New Roman"/>
                <w:bCs/>
                <w:sz w:val="24"/>
                <w:szCs w:val="24"/>
                <w:lang w:eastAsia="ru-RU"/>
              </w:rPr>
            </w:pPr>
          </w:p>
          <w:p w14:paraId="24491AE8" w14:textId="7A9DEAC4" w:rsidR="00B37994" w:rsidRPr="00B37994" w:rsidRDefault="00B37994" w:rsidP="002C5B6C">
            <w:pPr>
              <w:overflowPunct w:val="0"/>
              <w:autoSpaceDE w:val="0"/>
              <w:autoSpaceDN w:val="0"/>
              <w:adjustRightInd w:val="0"/>
              <w:spacing w:after="0" w:line="240" w:lineRule="auto"/>
              <w:jc w:val="both"/>
              <w:rPr>
                <w:rFonts w:ascii="Times New Roman" w:eastAsia="Times New Roman" w:hAnsi="Times New Roman"/>
                <w:bCs/>
                <w:sz w:val="24"/>
                <w:szCs w:val="24"/>
                <w:lang w:eastAsia="ru-RU"/>
              </w:rPr>
            </w:pPr>
            <w:r w:rsidRPr="00B37994">
              <w:rPr>
                <w:rFonts w:ascii="Times New Roman" w:eastAsia="Times New Roman" w:hAnsi="Times New Roman"/>
                <w:bCs/>
                <w:sz w:val="24"/>
                <w:szCs w:val="24"/>
                <w:lang w:eastAsia="ru-RU"/>
              </w:rPr>
              <w:t>Парциальная программа «Здравствуй, мир Белогорья!»</w:t>
            </w:r>
            <w:r>
              <w:rPr>
                <w:rFonts w:ascii="Times New Roman" w:eastAsia="Times New Roman" w:hAnsi="Times New Roman" w:cs="Times New Roman"/>
                <w:spacing w:val="-1"/>
                <w:sz w:val="24"/>
                <w:szCs w:val="28"/>
                <w:lang w:eastAsia="zh-CN"/>
              </w:rPr>
              <w:t xml:space="preserve"> (образовательная область «Художественно- эстетическое развитие»</w:t>
            </w:r>
            <w:r w:rsidR="00AD15FB">
              <w:rPr>
                <w:rFonts w:ascii="Times New Roman" w:eastAsia="Times New Roman" w:hAnsi="Times New Roman" w:cs="Times New Roman"/>
                <w:spacing w:val="-1"/>
                <w:sz w:val="24"/>
                <w:szCs w:val="28"/>
                <w:lang w:eastAsia="zh-CN"/>
              </w:rPr>
              <w:t xml:space="preserve">) </w:t>
            </w:r>
            <w:r>
              <w:rPr>
                <w:rFonts w:ascii="Times New Roman" w:eastAsia="Times New Roman" w:hAnsi="Times New Roman" w:cs="Times New Roman"/>
                <w:spacing w:val="-1"/>
                <w:sz w:val="24"/>
                <w:szCs w:val="28"/>
                <w:lang w:eastAsia="zh-CN"/>
              </w:rPr>
              <w:t xml:space="preserve">/ </w:t>
            </w:r>
            <w:r w:rsidRPr="00B37994">
              <w:rPr>
                <w:rFonts w:ascii="Times New Roman" w:eastAsia="Times New Roman" w:hAnsi="Times New Roman"/>
                <w:bCs/>
                <w:sz w:val="24"/>
                <w:szCs w:val="24"/>
                <w:lang w:eastAsia="ru-RU"/>
              </w:rPr>
              <w:t>(</w:t>
            </w:r>
            <w:r w:rsidRPr="00B37994">
              <w:rPr>
                <w:rFonts w:ascii="Times New Roman" w:hAnsi="Times New Roman" w:cs="Times New Roman"/>
                <w:bCs/>
              </w:rPr>
              <w:t>Л.В.Серых, Г.А. Репринцева</w:t>
            </w:r>
            <w:r w:rsidRPr="00B37994">
              <w:rPr>
                <w:rFonts w:ascii="Times New Roman" w:eastAsia="Times New Roman" w:hAnsi="Times New Roman"/>
                <w:bCs/>
                <w:sz w:val="24"/>
                <w:szCs w:val="24"/>
                <w:lang w:eastAsia="ru-RU"/>
              </w:rPr>
              <w:t>)</w:t>
            </w:r>
          </w:p>
          <w:p w14:paraId="2399FC57" w14:textId="77777777" w:rsidR="00B37994" w:rsidRPr="00B37994" w:rsidRDefault="00B37994" w:rsidP="00B37994">
            <w:pPr>
              <w:widowControl w:val="0"/>
              <w:tabs>
                <w:tab w:val="left" w:pos="1205"/>
              </w:tabs>
              <w:autoSpaceDE w:val="0"/>
              <w:autoSpaceDN w:val="0"/>
              <w:adjustRightInd w:val="0"/>
              <w:spacing w:after="0" w:line="240" w:lineRule="auto"/>
              <w:ind w:right="10"/>
              <w:rPr>
                <w:rFonts w:ascii="Times New Roman" w:eastAsia="Times New Roman" w:hAnsi="Times New Roman" w:cs="Times New Roman"/>
                <w:bCs/>
                <w:spacing w:val="-1"/>
                <w:sz w:val="24"/>
                <w:szCs w:val="28"/>
                <w:lang w:eastAsia="zh-CN"/>
              </w:rPr>
            </w:pPr>
          </w:p>
        </w:tc>
        <w:tc>
          <w:tcPr>
            <w:tcW w:w="5668" w:type="dxa"/>
            <w:tcBorders>
              <w:top w:val="single" w:sz="4" w:space="0" w:color="auto"/>
              <w:bottom w:val="single" w:sz="4" w:space="0" w:color="auto"/>
            </w:tcBorders>
          </w:tcPr>
          <w:p w14:paraId="65726913"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w:t>
            </w:r>
            <w:r>
              <w:rPr>
                <w:rFonts w:ascii="Times New Roman" w:hAnsi="Times New Roman" w:cs="Times New Roman"/>
              </w:rPr>
              <w:t xml:space="preserve"> совместных праздниках, отдыхе;</w:t>
            </w:r>
          </w:p>
          <w:p w14:paraId="7135E513"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14:paraId="3BA20EAD"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14:paraId="5319D797"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обладает начальными знаниями о родной стране - ее государственных символах, президенте, столице и крупных городах, особенностях природы, труда людей;</w:t>
            </w:r>
          </w:p>
          <w:p w14:paraId="2170A668"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проявляет интерес к ярким фактам из истории и культуры малой родины, страны и общества, к некоторым выдающимся людям Белгородчины и России. Проявляет желание участвовать в праздновании государственных праздников и в социальных акциях страны и города (поселка, села);</w:t>
            </w:r>
          </w:p>
          <w:p w14:paraId="79ACA27E"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владеет начальными представлениями о Российской армии, о воинах, которые охраняют нашу Родину, героическом прошлом России и Белгородской области. Понимает ценность и смысл возложения цветов к памятникам и обелискам погибших воинов;</w:t>
            </w:r>
          </w:p>
          <w:p w14:paraId="6EE2BD3F" w14:textId="77777777" w:rsidR="00B37994" w:rsidRDefault="00B37994" w:rsidP="00B37994">
            <w:pPr>
              <w:pStyle w:val="a4"/>
              <w:ind w:firstLine="709"/>
              <w:jc w:val="both"/>
              <w:outlineLvl w:val="0"/>
              <w:rPr>
                <w:rFonts w:ascii="Times New Roman" w:hAnsi="Times New Roman" w:cs="Times New Roman"/>
              </w:rPr>
            </w:pPr>
            <w:r>
              <w:rPr>
                <w:rFonts w:ascii="Times New Roman" w:hAnsi="Times New Roman" w:cs="Times New Roman"/>
              </w:rPr>
              <w:t>-</w:t>
            </w:r>
            <w:r w:rsidRPr="00146CFA">
              <w:rPr>
                <w:rFonts w:ascii="Times New Roman" w:hAnsi="Times New Roman" w:cs="Times New Roman"/>
              </w:rPr>
              <w:t xml:space="preserve">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w:t>
            </w:r>
          </w:p>
          <w:p w14:paraId="0B83154C" w14:textId="77777777" w:rsidR="00B37994" w:rsidRPr="00B37994" w:rsidRDefault="00B37994" w:rsidP="00B37994">
            <w:pPr>
              <w:pStyle w:val="a4"/>
              <w:ind w:firstLine="709"/>
              <w:jc w:val="both"/>
              <w:outlineLvl w:val="0"/>
              <w:rPr>
                <w:rFonts w:ascii="Times New Roman" w:hAnsi="Times New Roman" w:cs="Times New Roman"/>
                <w:b/>
                <w:bCs/>
                <w:color w:val="auto"/>
              </w:rPr>
            </w:pPr>
            <w:r>
              <w:rPr>
                <w:rFonts w:ascii="Times New Roman" w:hAnsi="Times New Roman" w:cs="Times New Roman"/>
              </w:rPr>
              <w:t>-</w:t>
            </w:r>
            <w:r w:rsidRPr="00146CFA">
              <w:rPr>
                <w:rFonts w:ascii="Times New Roman" w:hAnsi="Times New Roman" w:cs="Times New Roman"/>
              </w:rPr>
              <w:t xml:space="preserve">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 </w:t>
            </w:r>
          </w:p>
        </w:tc>
      </w:tr>
      <w:tr w:rsidR="00B37994" w14:paraId="1F7F7B81" w14:textId="77777777" w:rsidTr="00F16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660" w:type="dxa"/>
            <w:gridSpan w:val="2"/>
            <w:tcBorders>
              <w:top w:val="single" w:sz="4" w:space="0" w:color="auto"/>
              <w:bottom w:val="single" w:sz="4" w:space="0" w:color="auto"/>
            </w:tcBorders>
            <w:shd w:val="clear" w:color="auto" w:fill="auto"/>
          </w:tcPr>
          <w:p w14:paraId="0E4B270D" w14:textId="77777777" w:rsidR="002C5B6C" w:rsidRDefault="002C5B6C" w:rsidP="002C5B6C">
            <w:pPr>
              <w:spacing w:after="0" w:line="240" w:lineRule="auto"/>
              <w:ind w:right="-259"/>
              <w:jc w:val="both"/>
              <w:rPr>
                <w:rFonts w:ascii="Times New Roman" w:eastAsia="Times New Roman" w:hAnsi="Times New Roman"/>
                <w:iCs/>
                <w:sz w:val="24"/>
                <w:szCs w:val="24"/>
                <w:lang w:eastAsia="ru-RU"/>
              </w:rPr>
            </w:pPr>
          </w:p>
          <w:p w14:paraId="7425C9DA" w14:textId="77777777" w:rsidR="002C5B6C" w:rsidRDefault="002C5B6C" w:rsidP="002C5B6C">
            <w:pPr>
              <w:spacing w:after="0" w:line="240" w:lineRule="auto"/>
              <w:ind w:right="-259"/>
              <w:jc w:val="both"/>
              <w:rPr>
                <w:rFonts w:ascii="Times New Roman" w:eastAsia="Times New Roman" w:hAnsi="Times New Roman"/>
                <w:iCs/>
                <w:sz w:val="24"/>
                <w:szCs w:val="24"/>
                <w:lang w:eastAsia="ru-RU"/>
              </w:rPr>
            </w:pPr>
          </w:p>
          <w:p w14:paraId="68BDAFDF" w14:textId="77777777" w:rsidR="002C5B6C" w:rsidRDefault="002C5B6C" w:rsidP="002C5B6C">
            <w:pPr>
              <w:spacing w:after="0" w:line="240" w:lineRule="auto"/>
              <w:ind w:right="-259"/>
              <w:jc w:val="both"/>
              <w:rPr>
                <w:rFonts w:ascii="Times New Roman" w:eastAsia="Times New Roman" w:hAnsi="Times New Roman"/>
                <w:iCs/>
                <w:sz w:val="24"/>
                <w:szCs w:val="24"/>
                <w:lang w:eastAsia="ru-RU"/>
              </w:rPr>
            </w:pPr>
          </w:p>
          <w:p w14:paraId="02986ACE" w14:textId="61477497" w:rsidR="00B37994" w:rsidRPr="00B37994" w:rsidRDefault="00B37994" w:rsidP="002C5B6C">
            <w:pPr>
              <w:spacing w:after="0" w:line="240" w:lineRule="auto"/>
              <w:ind w:right="-259"/>
              <w:jc w:val="both"/>
              <w:rPr>
                <w:rFonts w:ascii="Times New Roman" w:eastAsiaTheme="minorEastAsia" w:hAnsi="Times New Roman"/>
                <w:sz w:val="24"/>
                <w:szCs w:val="24"/>
                <w:lang w:eastAsia="ru-RU"/>
              </w:rPr>
            </w:pPr>
            <w:r w:rsidRPr="00B37994">
              <w:rPr>
                <w:rFonts w:ascii="Times New Roman" w:eastAsia="Times New Roman" w:hAnsi="Times New Roman"/>
                <w:iCs/>
                <w:sz w:val="24"/>
                <w:szCs w:val="24"/>
                <w:lang w:eastAsia="ru-RU"/>
              </w:rPr>
              <w:t>П</w:t>
            </w:r>
            <w:r w:rsidRPr="00B37994">
              <w:rPr>
                <w:rFonts w:ascii="Times New Roman" w:eastAsia="Times New Roman" w:hAnsi="Times New Roman"/>
                <w:sz w:val="24"/>
                <w:szCs w:val="24"/>
                <w:lang w:eastAsia="ru-RU"/>
              </w:rPr>
              <w:t xml:space="preserve">арциальная программа </w:t>
            </w:r>
            <w:r w:rsidRPr="00B37994">
              <w:rPr>
                <w:rFonts w:ascii="Times New Roman" w:eastAsia="Times New Roman" w:hAnsi="Times New Roman"/>
                <w:iCs/>
                <w:sz w:val="24"/>
                <w:szCs w:val="24"/>
                <w:lang w:eastAsia="ru-RU"/>
              </w:rPr>
              <w:t xml:space="preserve">«Играйте на здоровье!» </w:t>
            </w:r>
            <w:r w:rsidR="00AD15FB">
              <w:rPr>
                <w:rFonts w:ascii="Times New Roman" w:eastAsia="Times New Roman" w:hAnsi="Times New Roman" w:cs="Times New Roman"/>
                <w:spacing w:val="-1"/>
                <w:sz w:val="24"/>
                <w:szCs w:val="28"/>
                <w:lang w:eastAsia="zh-CN"/>
              </w:rPr>
              <w:t>(образовательная область «Физическое развитие») /</w:t>
            </w:r>
            <w:r w:rsidR="00A96232">
              <w:rPr>
                <w:rFonts w:ascii="Times New Roman" w:eastAsia="Times New Roman" w:hAnsi="Times New Roman" w:cs="Times New Roman"/>
                <w:spacing w:val="-1"/>
                <w:sz w:val="24"/>
                <w:szCs w:val="28"/>
                <w:lang w:eastAsia="zh-CN"/>
              </w:rPr>
              <w:t xml:space="preserve"> </w:t>
            </w:r>
            <w:r w:rsidRPr="00B37994">
              <w:rPr>
                <w:rFonts w:ascii="Times New Roman" w:eastAsia="Times New Roman" w:hAnsi="Times New Roman"/>
                <w:iCs/>
                <w:sz w:val="24"/>
                <w:szCs w:val="24"/>
                <w:lang w:eastAsia="ru-RU"/>
              </w:rPr>
              <w:t>(</w:t>
            </w:r>
            <w:r w:rsidRPr="00B37994">
              <w:rPr>
                <w:rFonts w:ascii="Times New Roman" w:hAnsi="Times New Roman" w:cs="Times New Roman"/>
              </w:rPr>
              <w:t xml:space="preserve">Л.Н. Волошина, </w:t>
            </w:r>
            <w:r w:rsidRPr="00B37994">
              <w:rPr>
                <w:rFonts w:ascii="Times New Roman" w:eastAsia="Andale Sans UI" w:hAnsi="Times New Roman" w:cs="Times New Roman"/>
                <w:sz w:val="24"/>
              </w:rPr>
              <w:t>Т.В. Курилова</w:t>
            </w:r>
            <w:r w:rsidRPr="00B37994">
              <w:rPr>
                <w:rFonts w:ascii="Times New Roman" w:eastAsia="Times New Roman" w:hAnsi="Times New Roman"/>
                <w:iCs/>
                <w:sz w:val="24"/>
                <w:szCs w:val="24"/>
                <w:lang w:eastAsia="ru-RU"/>
              </w:rPr>
              <w:t>)</w:t>
            </w:r>
          </w:p>
          <w:p w14:paraId="2C4612F7" w14:textId="77777777" w:rsidR="00B37994" w:rsidRPr="00B37994" w:rsidRDefault="00B37994" w:rsidP="00B37994">
            <w:pPr>
              <w:widowControl w:val="0"/>
              <w:tabs>
                <w:tab w:val="left" w:pos="1205"/>
              </w:tabs>
              <w:autoSpaceDE w:val="0"/>
              <w:autoSpaceDN w:val="0"/>
              <w:adjustRightInd w:val="0"/>
              <w:spacing w:after="0" w:line="240" w:lineRule="auto"/>
              <w:ind w:right="10"/>
              <w:rPr>
                <w:rFonts w:ascii="Times New Roman" w:eastAsia="Times New Roman" w:hAnsi="Times New Roman" w:cs="Times New Roman"/>
                <w:spacing w:val="-1"/>
                <w:sz w:val="24"/>
                <w:szCs w:val="28"/>
                <w:lang w:eastAsia="zh-CN"/>
              </w:rPr>
            </w:pPr>
          </w:p>
        </w:tc>
        <w:tc>
          <w:tcPr>
            <w:tcW w:w="5668" w:type="dxa"/>
            <w:tcBorders>
              <w:top w:val="single" w:sz="4" w:space="0" w:color="auto"/>
              <w:bottom w:val="single" w:sz="4" w:space="0" w:color="auto"/>
            </w:tcBorders>
          </w:tcPr>
          <w:p w14:paraId="17525511" w14:textId="77777777" w:rsidR="00AD15FB" w:rsidRPr="00401D98"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сформирован интерес</w:t>
            </w:r>
            <w:r w:rsidRPr="00401D98">
              <w:rPr>
                <w:rFonts w:ascii="Times New Roman" w:eastAsia="Times New Roman" w:hAnsi="Times New Roman" w:cs="Times New Roman"/>
                <w:sz w:val="24"/>
                <w:szCs w:val="24"/>
              </w:rPr>
              <w:t xml:space="preserve"> к играм с элементами спорта, </w:t>
            </w:r>
            <w:r w:rsidRPr="00401D98">
              <w:rPr>
                <w:rFonts w:ascii="Times New Roman" w:eastAsia="Times New Roman" w:hAnsi="Times New Roman" w:cs="Times New Roman"/>
                <w:sz w:val="24"/>
                <w:szCs w:val="24"/>
                <w:lang w:eastAsia="ru-RU"/>
              </w:rPr>
              <w:t>игровым упражнениям;</w:t>
            </w:r>
          </w:p>
          <w:p w14:paraId="4C9634A8" w14:textId="77777777" w:rsidR="00AD15FB" w:rsidRPr="00401D98"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401D98">
              <w:rPr>
                <w:rFonts w:ascii="Times New Roman" w:eastAsia="Times New Roman" w:hAnsi="Times New Roman" w:cs="Times New Roman"/>
                <w:sz w:val="24"/>
                <w:szCs w:val="24"/>
                <w:lang w:eastAsia="ru-RU"/>
              </w:rPr>
              <w:t>р</w:t>
            </w:r>
            <w:r w:rsidRPr="00401D98">
              <w:rPr>
                <w:rFonts w:ascii="Times New Roman" w:eastAsia="Times New Roman" w:hAnsi="Times New Roman" w:cs="Times New Roman"/>
                <w:sz w:val="24"/>
                <w:szCs w:val="24"/>
              </w:rPr>
              <w:t>азвиты навыки двигательных способностей;</w:t>
            </w:r>
          </w:p>
          <w:p w14:paraId="396EF5CF" w14:textId="7D7F0E0E" w:rsidR="00AD15FB" w:rsidRPr="00401D98"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2C5B6C">
              <w:rPr>
                <w:rFonts w:ascii="Times New Roman" w:eastAsia="Times New Roman" w:hAnsi="Times New Roman" w:cs="Times New Roman"/>
                <w:sz w:val="24"/>
                <w:szCs w:val="24"/>
              </w:rPr>
              <w:t>улуч</w:t>
            </w:r>
            <w:r w:rsidRPr="00401D98">
              <w:rPr>
                <w:rFonts w:ascii="Times New Roman" w:eastAsia="Times New Roman" w:hAnsi="Times New Roman" w:cs="Times New Roman"/>
                <w:sz w:val="24"/>
                <w:szCs w:val="24"/>
              </w:rPr>
              <w:t>шение физической подготовленности;</w:t>
            </w:r>
          </w:p>
          <w:p w14:paraId="70D8EBCD" w14:textId="77777777" w:rsidR="00AD15FB" w:rsidRPr="00401D98"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401D98">
              <w:rPr>
                <w:rFonts w:ascii="Times New Roman" w:eastAsia="Times New Roman" w:hAnsi="Times New Roman" w:cs="Times New Roman"/>
                <w:sz w:val="24"/>
                <w:szCs w:val="24"/>
                <w:lang w:eastAsia="ru-RU"/>
              </w:rPr>
              <w:t>правильная техника выполнения элементов игр;</w:t>
            </w:r>
          </w:p>
          <w:p w14:paraId="4CDAFD00" w14:textId="77777777" w:rsidR="00AD15FB" w:rsidRPr="00401D98"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eastAsia="ru-RU"/>
              </w:rPr>
              <w:t xml:space="preserve">- </w:t>
            </w:r>
            <w:r w:rsidRPr="00401D98">
              <w:rPr>
                <w:rFonts w:ascii="Times New Roman" w:eastAsia="Times New Roman" w:hAnsi="Times New Roman" w:cs="Times New Roman"/>
                <w:sz w:val="24"/>
                <w:szCs w:val="24"/>
                <w:lang w:eastAsia="ru-RU"/>
              </w:rPr>
              <w:t>воспитание положительных морально-волевых качеств;</w:t>
            </w:r>
          </w:p>
          <w:p w14:paraId="0828C7A3" w14:textId="77777777" w:rsidR="00B37994" w:rsidRPr="00AD15FB" w:rsidRDefault="00AD15FB" w:rsidP="00AD15F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sz w:val="24"/>
                <w:szCs w:val="24"/>
                <w:lang w:eastAsia="ru-RU"/>
              </w:rPr>
              <w:t>- сформированы навыки и стереотипы</w:t>
            </w:r>
            <w:r w:rsidRPr="00401D98">
              <w:rPr>
                <w:rFonts w:ascii="Times New Roman" w:eastAsia="Times New Roman" w:hAnsi="Times New Roman"/>
                <w:sz w:val="24"/>
                <w:szCs w:val="24"/>
                <w:lang w:eastAsia="ru-RU"/>
              </w:rPr>
              <w:t xml:space="preserve"> здорового образа жизни.</w:t>
            </w:r>
          </w:p>
        </w:tc>
      </w:tr>
      <w:tr w:rsidR="00B37994" w14:paraId="3D10162E" w14:textId="77777777" w:rsidTr="00F16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3660" w:type="dxa"/>
            <w:gridSpan w:val="2"/>
            <w:tcBorders>
              <w:top w:val="single" w:sz="4" w:space="0" w:color="auto"/>
              <w:bottom w:val="single" w:sz="4" w:space="0" w:color="auto"/>
            </w:tcBorders>
            <w:shd w:val="clear" w:color="auto" w:fill="auto"/>
          </w:tcPr>
          <w:p w14:paraId="5010EBA2"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342C75BA"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28AD2C2D"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16847864"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730B5716"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1518E121"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76816575"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5D1E3BBA"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6BE64315"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7BA867C6"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06A20D8C" w14:textId="77777777" w:rsidR="002C5B6C" w:rsidRDefault="002C5B6C" w:rsidP="00B37994">
            <w:pPr>
              <w:widowControl w:val="0"/>
              <w:tabs>
                <w:tab w:val="left" w:pos="1205"/>
              </w:tabs>
              <w:autoSpaceDE w:val="0"/>
              <w:autoSpaceDN w:val="0"/>
              <w:adjustRightInd w:val="0"/>
              <w:spacing w:after="0" w:line="240" w:lineRule="auto"/>
              <w:ind w:right="10"/>
              <w:jc w:val="both"/>
              <w:rPr>
                <w:rFonts w:ascii="Times New Roman" w:hAnsi="Times New Roman" w:cs="Times New Roman"/>
                <w:iCs/>
                <w:sz w:val="24"/>
                <w:szCs w:val="24"/>
              </w:rPr>
            </w:pPr>
          </w:p>
          <w:p w14:paraId="78B1BBAF" w14:textId="6C2D232B" w:rsidR="00B37994" w:rsidRDefault="00AD15FB" w:rsidP="00B37994">
            <w:pPr>
              <w:widowControl w:val="0"/>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r w:rsidRPr="00AD15FB">
              <w:rPr>
                <w:rFonts w:ascii="Times New Roman" w:hAnsi="Times New Roman" w:cs="Times New Roman"/>
                <w:iCs/>
                <w:sz w:val="24"/>
                <w:szCs w:val="24"/>
              </w:rPr>
              <w:t>Парциальная программа «Ладушки»</w:t>
            </w:r>
            <w:r w:rsidRPr="00AD15FB">
              <w:rPr>
                <w:rFonts w:ascii="Times New Roman" w:eastAsia="Times New Roman" w:hAnsi="Times New Roman"/>
                <w:iCs/>
                <w:sz w:val="24"/>
                <w:szCs w:val="24"/>
                <w:lang w:eastAsia="ru-RU"/>
              </w:rPr>
              <w:t>!»</w:t>
            </w:r>
            <w:r w:rsidRPr="00B37994">
              <w:rPr>
                <w:rFonts w:ascii="Times New Roman" w:eastAsia="Times New Roman" w:hAnsi="Times New Roman"/>
                <w:iCs/>
                <w:sz w:val="24"/>
                <w:szCs w:val="24"/>
                <w:lang w:eastAsia="ru-RU"/>
              </w:rPr>
              <w:t xml:space="preserve"> </w:t>
            </w:r>
            <w:r>
              <w:rPr>
                <w:rFonts w:ascii="Times New Roman" w:eastAsia="Times New Roman" w:hAnsi="Times New Roman" w:cs="Times New Roman"/>
                <w:spacing w:val="-1"/>
                <w:sz w:val="24"/>
                <w:szCs w:val="28"/>
                <w:lang w:eastAsia="zh-CN"/>
              </w:rPr>
              <w:t>(образовательная область «Художественно- эстетическое развитие») /</w:t>
            </w:r>
            <w:r w:rsidR="005D2802">
              <w:rPr>
                <w:rFonts w:ascii="Times New Roman" w:eastAsia="Times New Roman" w:hAnsi="Times New Roman" w:cs="Times New Roman"/>
                <w:spacing w:val="-1"/>
                <w:sz w:val="24"/>
                <w:szCs w:val="28"/>
                <w:lang w:eastAsia="zh-CN"/>
              </w:rPr>
              <w:t xml:space="preserve"> </w:t>
            </w:r>
            <w:r w:rsidRPr="00F70E88">
              <w:rPr>
                <w:rFonts w:ascii="Times New Roman" w:hAnsi="Times New Roman" w:cs="Times New Roman"/>
                <w:bCs/>
                <w:iCs/>
                <w:sz w:val="24"/>
                <w:szCs w:val="24"/>
              </w:rPr>
              <w:t xml:space="preserve">(И. Каплунова, </w:t>
            </w:r>
            <w:r>
              <w:rPr>
                <w:rFonts w:ascii="Times New Roman" w:hAnsi="Times New Roman" w:cs="Times New Roman"/>
                <w:bCs/>
                <w:iCs/>
                <w:sz w:val="24"/>
                <w:szCs w:val="24"/>
              </w:rPr>
              <w:t xml:space="preserve">К. </w:t>
            </w:r>
            <w:r w:rsidRPr="00F70E88">
              <w:rPr>
                <w:rFonts w:ascii="Times New Roman" w:hAnsi="Times New Roman" w:cs="Times New Roman"/>
                <w:bCs/>
                <w:iCs/>
                <w:sz w:val="24"/>
                <w:szCs w:val="24"/>
              </w:rPr>
              <w:t>Новоскольцева</w:t>
            </w:r>
            <w:r>
              <w:rPr>
                <w:rFonts w:ascii="Times New Roman" w:hAnsi="Times New Roman" w:cs="Times New Roman"/>
                <w:bCs/>
                <w:iCs/>
                <w:sz w:val="24"/>
                <w:szCs w:val="24"/>
              </w:rPr>
              <w:t>)</w:t>
            </w:r>
          </w:p>
        </w:tc>
        <w:tc>
          <w:tcPr>
            <w:tcW w:w="5668" w:type="dxa"/>
            <w:tcBorders>
              <w:top w:val="single" w:sz="4" w:space="0" w:color="auto"/>
              <w:bottom w:val="single" w:sz="4" w:space="0" w:color="auto"/>
            </w:tcBorders>
          </w:tcPr>
          <w:p w14:paraId="557A0EC7" w14:textId="77777777" w:rsidR="00AD15FB" w:rsidRPr="00897356"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5C360B">
              <w:rPr>
                <w:rFonts w:ascii="Times New Roman" w:hAnsi="Times New Roman" w:cs="Times New Roman"/>
                <w:sz w:val="24"/>
                <w:szCs w:val="24"/>
              </w:rPr>
              <w:t xml:space="preserve"> </w:t>
            </w:r>
            <w:r>
              <w:rPr>
                <w:rFonts w:ascii="Times New Roman" w:hAnsi="Times New Roman" w:cs="Times New Roman"/>
                <w:sz w:val="24"/>
                <w:szCs w:val="24"/>
              </w:rPr>
              <w:t xml:space="preserve">выполняют разнообразные ритмичные хлопки, пружинящие шаги, </w:t>
            </w:r>
            <w:r w:rsidRPr="00897356">
              <w:rPr>
                <w:rFonts w:ascii="Times New Roman" w:hAnsi="Times New Roman" w:cs="Times New Roman"/>
                <w:sz w:val="24"/>
                <w:szCs w:val="24"/>
              </w:rPr>
              <w:t>определенные танцев</w:t>
            </w:r>
            <w:r>
              <w:rPr>
                <w:rFonts w:ascii="Times New Roman" w:hAnsi="Times New Roman" w:cs="Times New Roman"/>
                <w:sz w:val="24"/>
                <w:szCs w:val="24"/>
              </w:rPr>
              <w:t>альные движения;</w:t>
            </w:r>
          </w:p>
          <w:p w14:paraId="4695B8D7" w14:textId="77777777" w:rsidR="00AD15FB" w:rsidRPr="005C360B"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-выполняют</w:t>
            </w:r>
            <w:r w:rsidRPr="005C360B">
              <w:rPr>
                <w:rFonts w:ascii="Times New Roman" w:hAnsi="Times New Roman" w:cs="Times New Roman"/>
                <w:sz w:val="24"/>
                <w:szCs w:val="24"/>
              </w:rPr>
              <w:t xml:space="preserve"> прыжки на месте,</w:t>
            </w:r>
            <w:r>
              <w:rPr>
                <w:rFonts w:ascii="Times New Roman" w:hAnsi="Times New Roman" w:cs="Times New Roman"/>
                <w:sz w:val="24"/>
                <w:szCs w:val="24"/>
              </w:rPr>
              <w:t xml:space="preserve"> с продвижениями, с поворотами;</w:t>
            </w:r>
          </w:p>
          <w:p w14:paraId="78E0F40F" w14:textId="77777777" w:rsidR="00AD15FB"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развита плавность движений;</w:t>
            </w:r>
          </w:p>
          <w:p w14:paraId="68FFC920" w14:textId="77777777" w:rsidR="00AD15FB" w:rsidRPr="005C360B"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-правильно</w:t>
            </w:r>
            <w:r w:rsidRPr="005C360B">
              <w:rPr>
                <w:rFonts w:ascii="Times New Roman" w:hAnsi="Times New Roman" w:cs="Times New Roman"/>
                <w:sz w:val="24"/>
                <w:szCs w:val="24"/>
              </w:rPr>
              <w:t xml:space="preserve"> </w:t>
            </w:r>
            <w:r>
              <w:rPr>
                <w:rFonts w:ascii="Times New Roman" w:hAnsi="Times New Roman" w:cs="Times New Roman"/>
                <w:sz w:val="24"/>
                <w:szCs w:val="24"/>
              </w:rPr>
              <w:t xml:space="preserve">прохлопывают </w:t>
            </w:r>
            <w:r w:rsidRPr="005C360B">
              <w:rPr>
                <w:rFonts w:ascii="Times New Roman" w:hAnsi="Times New Roman" w:cs="Times New Roman"/>
                <w:sz w:val="24"/>
                <w:szCs w:val="24"/>
              </w:rPr>
              <w:t>ритмические фор</w:t>
            </w:r>
            <w:r>
              <w:rPr>
                <w:rFonts w:ascii="Times New Roman" w:hAnsi="Times New Roman" w:cs="Times New Roman"/>
                <w:sz w:val="24"/>
                <w:szCs w:val="24"/>
              </w:rPr>
              <w:t>мулы;</w:t>
            </w:r>
          </w:p>
          <w:p w14:paraId="37D3BD32" w14:textId="77777777" w:rsidR="00AD15FB" w:rsidRPr="005C360B"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проявляют творчество (придумывают свои движения);</w:t>
            </w:r>
          </w:p>
          <w:p w14:paraId="510E0892" w14:textId="77777777" w:rsidR="00AD15FB" w:rsidRPr="005C360B"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играют </w:t>
            </w:r>
            <w:r w:rsidRPr="005C360B">
              <w:rPr>
                <w:rFonts w:ascii="Times New Roman" w:hAnsi="Times New Roman" w:cs="Times New Roman"/>
                <w:sz w:val="24"/>
                <w:szCs w:val="24"/>
              </w:rPr>
              <w:t>на музыкальных инструментах выложенные ритмические</w:t>
            </w:r>
            <w:r>
              <w:rPr>
                <w:rFonts w:ascii="Times New Roman" w:hAnsi="Times New Roman" w:cs="Times New Roman"/>
                <w:sz w:val="24"/>
                <w:szCs w:val="24"/>
              </w:rPr>
              <w:t xml:space="preserve"> формулы;</w:t>
            </w:r>
          </w:p>
          <w:p w14:paraId="226BA7FA" w14:textId="77777777" w:rsidR="00AD15FB" w:rsidRPr="00AB371A" w:rsidRDefault="00AD15FB" w:rsidP="002C5B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-осмысливают понятие «пауза», могут сочинять простые песенки;</w:t>
            </w:r>
          </w:p>
          <w:p w14:paraId="1717DA9E"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выражают</w:t>
            </w:r>
            <w:r w:rsidRPr="00897356">
              <w:rPr>
                <w:rFonts w:ascii="Times New Roman" w:hAnsi="Times New Roman" w:cs="Times New Roman"/>
                <w:bCs/>
                <w:iCs/>
                <w:sz w:val="24"/>
                <w:szCs w:val="24"/>
              </w:rPr>
              <w:t xml:space="preserve"> ха</w:t>
            </w:r>
            <w:r>
              <w:rPr>
                <w:rFonts w:ascii="Times New Roman" w:hAnsi="Times New Roman" w:cs="Times New Roman"/>
                <w:bCs/>
                <w:iCs/>
                <w:sz w:val="24"/>
                <w:szCs w:val="24"/>
              </w:rPr>
              <w:t>рактер произведения в движении;</w:t>
            </w:r>
          </w:p>
          <w:p w14:paraId="092AAD1A"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определяют</w:t>
            </w:r>
            <w:r w:rsidRPr="00897356">
              <w:rPr>
                <w:rFonts w:ascii="Times New Roman" w:hAnsi="Times New Roman" w:cs="Times New Roman"/>
                <w:bCs/>
                <w:iCs/>
                <w:sz w:val="24"/>
                <w:szCs w:val="24"/>
              </w:rPr>
              <w:t xml:space="preserve"> жанр и хар</w:t>
            </w:r>
            <w:r>
              <w:rPr>
                <w:rFonts w:ascii="Times New Roman" w:hAnsi="Times New Roman" w:cs="Times New Roman"/>
                <w:bCs/>
                <w:iCs/>
                <w:sz w:val="24"/>
                <w:szCs w:val="24"/>
              </w:rPr>
              <w:t>актер музыкального произведения:</w:t>
            </w:r>
          </w:p>
          <w:p w14:paraId="453F7FC8"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запоминают и выразительно читают</w:t>
            </w:r>
            <w:r w:rsidRPr="00897356">
              <w:rPr>
                <w:rFonts w:ascii="Times New Roman" w:hAnsi="Times New Roman" w:cs="Times New Roman"/>
                <w:bCs/>
                <w:iCs/>
                <w:sz w:val="24"/>
                <w:szCs w:val="24"/>
              </w:rPr>
              <w:t xml:space="preserve"> стихи.</w:t>
            </w:r>
          </w:p>
          <w:p w14:paraId="3016047B"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умеют п</w:t>
            </w:r>
            <w:r w:rsidRPr="00897356">
              <w:rPr>
                <w:rFonts w:ascii="Times New Roman" w:hAnsi="Times New Roman" w:cs="Times New Roman"/>
                <w:bCs/>
                <w:iCs/>
                <w:sz w:val="24"/>
                <w:szCs w:val="24"/>
              </w:rPr>
              <w:t>еть выразительно, протягивая гласные звуки.</w:t>
            </w:r>
          </w:p>
          <w:p w14:paraId="57B6C0F1"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самостоятельно придумывают</w:t>
            </w:r>
            <w:r w:rsidRPr="00897356">
              <w:rPr>
                <w:rFonts w:ascii="Times New Roman" w:hAnsi="Times New Roman" w:cs="Times New Roman"/>
                <w:bCs/>
                <w:iCs/>
                <w:sz w:val="24"/>
                <w:szCs w:val="24"/>
              </w:rPr>
              <w:t xml:space="preserve"> продолжение (или короткие истории)</w:t>
            </w:r>
            <w:r>
              <w:rPr>
                <w:rFonts w:ascii="Times New Roman" w:hAnsi="Times New Roman" w:cs="Times New Roman"/>
                <w:bCs/>
                <w:iCs/>
                <w:sz w:val="24"/>
                <w:szCs w:val="24"/>
              </w:rPr>
              <w:t>.</w:t>
            </w:r>
          </w:p>
          <w:p w14:paraId="1914CAB9" w14:textId="77777777" w:rsidR="00AD15FB" w:rsidRPr="00897356"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к песням, аккомпанируют</w:t>
            </w:r>
            <w:r w:rsidRPr="00897356">
              <w:rPr>
                <w:rFonts w:ascii="Times New Roman" w:hAnsi="Times New Roman" w:cs="Times New Roman"/>
                <w:bCs/>
                <w:iCs/>
                <w:sz w:val="24"/>
                <w:szCs w:val="24"/>
              </w:rPr>
              <w:t xml:space="preserve"> на музыкальных инструментах.</w:t>
            </w:r>
          </w:p>
          <w:p w14:paraId="4DB1E7A2" w14:textId="77777777" w:rsidR="00B37994" w:rsidRPr="00AD15FB" w:rsidRDefault="00AD15FB" w:rsidP="002C5B6C">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сформированы навыки п</w:t>
            </w:r>
            <w:r w:rsidRPr="00897356">
              <w:rPr>
                <w:rFonts w:ascii="Times New Roman" w:hAnsi="Times New Roman" w:cs="Times New Roman"/>
                <w:bCs/>
                <w:iCs/>
                <w:sz w:val="24"/>
                <w:szCs w:val="24"/>
              </w:rPr>
              <w:t>еть соло, подгруппам</w:t>
            </w:r>
            <w:r>
              <w:rPr>
                <w:rFonts w:ascii="Times New Roman" w:hAnsi="Times New Roman" w:cs="Times New Roman"/>
                <w:bCs/>
                <w:iCs/>
                <w:sz w:val="24"/>
                <w:szCs w:val="24"/>
              </w:rPr>
              <w:t>и, х</w:t>
            </w:r>
            <w:r w:rsidRPr="00897356">
              <w:rPr>
                <w:rFonts w:ascii="Times New Roman" w:hAnsi="Times New Roman" w:cs="Times New Roman"/>
                <w:bCs/>
                <w:iCs/>
                <w:sz w:val="24"/>
                <w:szCs w:val="24"/>
              </w:rPr>
              <w:t>одить пр</w:t>
            </w:r>
            <w:r>
              <w:rPr>
                <w:rFonts w:ascii="Times New Roman" w:hAnsi="Times New Roman" w:cs="Times New Roman"/>
                <w:bCs/>
                <w:iCs/>
                <w:sz w:val="24"/>
                <w:szCs w:val="24"/>
              </w:rPr>
              <w:t>остым русским хороводным шагом.</w:t>
            </w:r>
          </w:p>
        </w:tc>
      </w:tr>
      <w:tr w:rsidR="00B37994" w14:paraId="4B9AAC99" w14:textId="77777777" w:rsidTr="00F16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7"/>
        </w:trPr>
        <w:tc>
          <w:tcPr>
            <w:tcW w:w="3660" w:type="dxa"/>
            <w:gridSpan w:val="2"/>
            <w:tcBorders>
              <w:top w:val="single" w:sz="4" w:space="0" w:color="auto"/>
            </w:tcBorders>
            <w:shd w:val="clear" w:color="auto" w:fill="auto"/>
          </w:tcPr>
          <w:p w14:paraId="369D5341" w14:textId="77777777" w:rsidR="003531F1" w:rsidRDefault="003531F1" w:rsidP="002C5B6C">
            <w:pPr>
              <w:spacing w:after="0" w:line="240" w:lineRule="auto"/>
              <w:jc w:val="both"/>
              <w:rPr>
                <w:rFonts w:ascii="Times New Roman" w:hAnsi="Times New Roman" w:cs="Times New Roman"/>
                <w:bCs/>
                <w:iCs/>
                <w:sz w:val="24"/>
                <w:szCs w:val="24"/>
              </w:rPr>
            </w:pPr>
          </w:p>
          <w:p w14:paraId="3F5C9E5E" w14:textId="77777777" w:rsidR="003531F1" w:rsidRDefault="003531F1" w:rsidP="002C5B6C">
            <w:pPr>
              <w:spacing w:after="0" w:line="240" w:lineRule="auto"/>
              <w:jc w:val="both"/>
              <w:rPr>
                <w:rFonts w:ascii="Times New Roman" w:hAnsi="Times New Roman" w:cs="Times New Roman"/>
                <w:bCs/>
                <w:iCs/>
                <w:sz w:val="24"/>
                <w:szCs w:val="24"/>
              </w:rPr>
            </w:pPr>
          </w:p>
          <w:p w14:paraId="73A315CC" w14:textId="77777777" w:rsidR="003531F1" w:rsidRDefault="003531F1" w:rsidP="002C5B6C">
            <w:pPr>
              <w:spacing w:after="0" w:line="240" w:lineRule="auto"/>
              <w:jc w:val="both"/>
              <w:rPr>
                <w:rFonts w:ascii="Times New Roman" w:hAnsi="Times New Roman" w:cs="Times New Roman"/>
                <w:bCs/>
                <w:iCs/>
                <w:sz w:val="24"/>
                <w:szCs w:val="24"/>
              </w:rPr>
            </w:pPr>
          </w:p>
          <w:p w14:paraId="4DC67A27" w14:textId="77777777" w:rsidR="003531F1" w:rsidRDefault="003531F1" w:rsidP="002C5B6C">
            <w:pPr>
              <w:spacing w:after="0" w:line="240" w:lineRule="auto"/>
              <w:jc w:val="both"/>
              <w:rPr>
                <w:rFonts w:ascii="Times New Roman" w:hAnsi="Times New Roman" w:cs="Times New Roman"/>
                <w:bCs/>
                <w:iCs/>
                <w:sz w:val="24"/>
                <w:szCs w:val="24"/>
              </w:rPr>
            </w:pPr>
          </w:p>
          <w:p w14:paraId="55933940" w14:textId="77777777" w:rsidR="003531F1" w:rsidRDefault="003531F1" w:rsidP="002C5B6C">
            <w:pPr>
              <w:spacing w:after="0" w:line="240" w:lineRule="auto"/>
              <w:jc w:val="both"/>
              <w:rPr>
                <w:rFonts w:ascii="Times New Roman" w:hAnsi="Times New Roman" w:cs="Times New Roman"/>
                <w:bCs/>
                <w:iCs/>
                <w:sz w:val="24"/>
                <w:szCs w:val="24"/>
              </w:rPr>
            </w:pPr>
          </w:p>
          <w:p w14:paraId="339544E5" w14:textId="77777777" w:rsidR="003531F1" w:rsidRDefault="003531F1" w:rsidP="002C5B6C">
            <w:pPr>
              <w:spacing w:after="0" w:line="240" w:lineRule="auto"/>
              <w:jc w:val="both"/>
              <w:rPr>
                <w:rFonts w:ascii="Times New Roman" w:hAnsi="Times New Roman" w:cs="Times New Roman"/>
                <w:bCs/>
                <w:iCs/>
                <w:sz w:val="24"/>
                <w:szCs w:val="24"/>
              </w:rPr>
            </w:pPr>
          </w:p>
          <w:p w14:paraId="681648D0" w14:textId="77777777" w:rsidR="003531F1" w:rsidRDefault="003531F1" w:rsidP="002C5B6C">
            <w:pPr>
              <w:spacing w:after="0" w:line="240" w:lineRule="auto"/>
              <w:jc w:val="both"/>
              <w:rPr>
                <w:rFonts w:ascii="Times New Roman" w:hAnsi="Times New Roman" w:cs="Times New Roman"/>
                <w:bCs/>
                <w:iCs/>
                <w:sz w:val="24"/>
                <w:szCs w:val="24"/>
              </w:rPr>
            </w:pPr>
          </w:p>
          <w:p w14:paraId="41E4356D" w14:textId="0080CBC7" w:rsidR="00B37994" w:rsidRPr="003531F1" w:rsidRDefault="00AD15FB" w:rsidP="002C5B6C">
            <w:pPr>
              <w:spacing w:after="0" w:line="240" w:lineRule="auto"/>
              <w:jc w:val="both"/>
              <w:rPr>
                <w:rFonts w:ascii="Times New Roman" w:eastAsia="Times New Roman" w:hAnsi="Times New Roman" w:cs="Times New Roman"/>
                <w:sz w:val="24"/>
                <w:szCs w:val="24"/>
              </w:rPr>
            </w:pPr>
            <w:r w:rsidRPr="003531F1">
              <w:rPr>
                <w:rFonts w:ascii="Times New Roman" w:hAnsi="Times New Roman" w:cs="Times New Roman"/>
                <w:bCs/>
                <w:iCs/>
                <w:sz w:val="24"/>
                <w:szCs w:val="24"/>
              </w:rPr>
              <w:t>Парциальная программа «Экономическое воспитание дошкольников: формирование предпосылок финансовой грамотности»</w:t>
            </w:r>
            <w:r w:rsidRPr="003531F1">
              <w:rPr>
                <w:rFonts w:ascii="Times New Roman" w:eastAsia="Times New Roman" w:hAnsi="Times New Roman" w:cs="Times New Roman"/>
                <w:spacing w:val="-1"/>
                <w:sz w:val="24"/>
                <w:szCs w:val="24"/>
                <w:lang w:eastAsia="zh-CN"/>
              </w:rPr>
              <w:t xml:space="preserve"> (образовательная область </w:t>
            </w:r>
            <w:r w:rsidR="00B05B05" w:rsidRPr="003531F1">
              <w:rPr>
                <w:rFonts w:ascii="Times New Roman" w:eastAsia="Times New Roman" w:hAnsi="Times New Roman" w:cs="Times New Roman"/>
                <w:sz w:val="24"/>
                <w:szCs w:val="24"/>
              </w:rPr>
              <w:t>«Социально-комму</w:t>
            </w:r>
            <w:r w:rsidR="00F60C42" w:rsidRPr="003531F1">
              <w:rPr>
                <w:rFonts w:ascii="Times New Roman" w:eastAsia="Times New Roman" w:hAnsi="Times New Roman" w:cs="Times New Roman"/>
                <w:sz w:val="24"/>
                <w:szCs w:val="24"/>
              </w:rPr>
              <w:t>ни</w:t>
            </w:r>
            <w:r w:rsidR="002C5B6C" w:rsidRPr="003531F1">
              <w:rPr>
                <w:rFonts w:ascii="Times New Roman" w:eastAsia="Times New Roman" w:hAnsi="Times New Roman" w:cs="Times New Roman"/>
                <w:sz w:val="24"/>
                <w:szCs w:val="24"/>
              </w:rPr>
              <w:t xml:space="preserve">кативное </w:t>
            </w:r>
            <w:r w:rsidR="00B05B05" w:rsidRPr="003531F1">
              <w:rPr>
                <w:rFonts w:ascii="Times New Roman" w:eastAsia="Times New Roman" w:hAnsi="Times New Roman" w:cs="Times New Roman"/>
                <w:sz w:val="24"/>
                <w:szCs w:val="24"/>
              </w:rPr>
              <w:t>развитие»)</w:t>
            </w:r>
            <w:r w:rsidR="00790C61" w:rsidRPr="003531F1">
              <w:rPr>
                <w:rFonts w:ascii="Times New Roman" w:eastAsia="Andale Sans UI" w:hAnsi="Times New Roman" w:cs="Times New Roman"/>
                <w:sz w:val="24"/>
                <w:szCs w:val="24"/>
              </w:rPr>
              <w:t xml:space="preserve"> / Шатова АД., Аксенова Ю.А., Кириллов И.Д., Давыдова В.Е., Мищенко И.С.</w:t>
            </w:r>
          </w:p>
          <w:p w14:paraId="1CA0508B" w14:textId="2193E5D1" w:rsidR="002C5B6C" w:rsidRPr="00A96232" w:rsidRDefault="002C5B6C" w:rsidP="002C5B6C">
            <w:pPr>
              <w:spacing w:after="0" w:line="240" w:lineRule="auto"/>
              <w:jc w:val="both"/>
              <w:rPr>
                <w:rFonts w:ascii="Times New Roman" w:hAnsi="Times New Roman" w:cs="Times New Roman"/>
                <w:bCs/>
                <w:iCs/>
                <w:sz w:val="24"/>
                <w:szCs w:val="24"/>
              </w:rPr>
            </w:pPr>
          </w:p>
        </w:tc>
        <w:tc>
          <w:tcPr>
            <w:tcW w:w="5668" w:type="dxa"/>
            <w:tcBorders>
              <w:top w:val="single" w:sz="4" w:space="0" w:color="auto"/>
            </w:tcBorders>
          </w:tcPr>
          <w:p w14:paraId="4D3E9A72" w14:textId="428E0AE5" w:rsidR="00AD15FB" w:rsidRPr="008A7183" w:rsidRDefault="00AD15FB" w:rsidP="002C5B6C">
            <w:pPr>
              <w:spacing w:after="0" w:line="240" w:lineRule="auto"/>
              <w:jc w:val="both"/>
              <w:rPr>
                <w:rFonts w:ascii="Times New Roman" w:hAnsi="Times New Roman" w:cs="Times New Roman"/>
                <w:bCs/>
                <w:sz w:val="24"/>
                <w:szCs w:val="24"/>
              </w:rPr>
            </w:pPr>
            <w:r w:rsidRPr="008A7183">
              <w:rPr>
                <w:rFonts w:ascii="Times New Roman" w:hAnsi="Times New Roman" w:cs="Times New Roman"/>
                <w:bCs/>
                <w:sz w:val="24"/>
                <w:szCs w:val="24"/>
              </w:rPr>
              <w:t>- адекватно</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употребляют в играх, занятиях,</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общении со сверстниками 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взрослыми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знакомые</w:t>
            </w:r>
            <w:r>
              <w:rPr>
                <w:rFonts w:ascii="Times New Roman" w:hAnsi="Times New Roman" w:cs="Times New Roman"/>
                <w:bCs/>
                <w:sz w:val="24"/>
                <w:szCs w:val="24"/>
              </w:rPr>
              <w:t xml:space="preserve"> </w:t>
            </w:r>
            <w:r w:rsidRPr="008A7183">
              <w:rPr>
                <w:rFonts w:ascii="Times New Roman" w:hAnsi="Times New Roman" w:cs="Times New Roman"/>
                <w:bCs/>
                <w:sz w:val="24"/>
                <w:szCs w:val="24"/>
              </w:rPr>
              <w:t>экономические понятия</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(в соответствии</w:t>
            </w:r>
            <w:r>
              <w:rPr>
                <w:rFonts w:ascii="Times New Roman" w:hAnsi="Times New Roman" w:cs="Times New Roman"/>
                <w:bCs/>
                <w:sz w:val="24"/>
                <w:szCs w:val="24"/>
              </w:rPr>
              <w:t xml:space="preserve"> </w:t>
            </w:r>
            <w:r w:rsidRPr="008A7183">
              <w:rPr>
                <w:rFonts w:ascii="Times New Roman" w:hAnsi="Times New Roman" w:cs="Times New Roman"/>
                <w:bCs/>
                <w:sz w:val="24"/>
                <w:szCs w:val="24"/>
              </w:rPr>
              <w:t>с используемой Программой);</w:t>
            </w:r>
          </w:p>
          <w:p w14:paraId="75B7D8DC" w14:textId="030C207E" w:rsidR="00AD15FB" w:rsidRPr="008A7183" w:rsidRDefault="00AD15FB" w:rsidP="002C5B6C">
            <w:pPr>
              <w:spacing w:after="0" w:line="240" w:lineRule="auto"/>
              <w:jc w:val="both"/>
              <w:rPr>
                <w:rFonts w:ascii="Times New Roman" w:hAnsi="Times New Roman" w:cs="Times New Roman"/>
                <w:bCs/>
                <w:sz w:val="24"/>
                <w:szCs w:val="24"/>
              </w:rPr>
            </w:pPr>
            <w:r w:rsidRPr="008A7183">
              <w:rPr>
                <w:rFonts w:ascii="Times New Roman" w:hAnsi="Times New Roman" w:cs="Times New Roman"/>
                <w:bCs/>
                <w:sz w:val="24"/>
                <w:szCs w:val="24"/>
              </w:rPr>
              <w:t>- знают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называют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разные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места</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учреждения торговли:</w:t>
            </w:r>
            <w:r>
              <w:rPr>
                <w:rFonts w:ascii="Times New Roman" w:hAnsi="Times New Roman" w:cs="Times New Roman"/>
                <w:bCs/>
                <w:sz w:val="24"/>
                <w:szCs w:val="24"/>
              </w:rPr>
              <w:t xml:space="preserve"> </w:t>
            </w:r>
            <w:r w:rsidRPr="008A7183">
              <w:rPr>
                <w:rFonts w:ascii="Times New Roman" w:hAnsi="Times New Roman" w:cs="Times New Roman"/>
                <w:bCs/>
                <w:sz w:val="24"/>
                <w:szCs w:val="24"/>
              </w:rPr>
              <w:t>рынок,</w:t>
            </w:r>
            <w:r>
              <w:rPr>
                <w:rFonts w:ascii="Times New Roman" w:hAnsi="Times New Roman" w:cs="Times New Roman"/>
                <w:bCs/>
                <w:sz w:val="24"/>
                <w:szCs w:val="24"/>
              </w:rPr>
              <w:t xml:space="preserve"> </w:t>
            </w:r>
            <w:r w:rsidRPr="008A7183">
              <w:rPr>
                <w:rFonts w:ascii="Times New Roman" w:hAnsi="Times New Roman" w:cs="Times New Roman"/>
                <w:bCs/>
                <w:sz w:val="24"/>
                <w:szCs w:val="24"/>
              </w:rPr>
              <w:t>магазин,</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ярмарка,</w:t>
            </w:r>
            <w:r>
              <w:rPr>
                <w:rFonts w:ascii="Times New Roman" w:hAnsi="Times New Roman" w:cs="Times New Roman"/>
                <w:bCs/>
                <w:sz w:val="24"/>
                <w:szCs w:val="24"/>
              </w:rPr>
              <w:t xml:space="preserve"> </w:t>
            </w:r>
            <w:r w:rsidRPr="008A7183">
              <w:rPr>
                <w:rFonts w:ascii="Times New Roman" w:hAnsi="Times New Roman" w:cs="Times New Roman"/>
                <w:bCs/>
                <w:sz w:val="24"/>
                <w:szCs w:val="24"/>
              </w:rPr>
              <w:t>супермаркет,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интернет-магазин;</w:t>
            </w:r>
          </w:p>
          <w:p w14:paraId="29075AC5" w14:textId="14453A48"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знают</w:t>
            </w:r>
            <w:r w:rsidRPr="008A7183">
              <w:rPr>
                <w:rFonts w:ascii="Times New Roman" w:hAnsi="Times New Roman" w:cs="Times New Roman"/>
                <w:bCs/>
                <w:sz w:val="24"/>
                <w:szCs w:val="24"/>
              </w:rPr>
              <w:tab/>
              <w:t>российские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деньги,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некоторые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названия</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валют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ближнего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и дальнего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зарубежья;</w:t>
            </w:r>
          </w:p>
          <w:p w14:paraId="1A32124F" w14:textId="3E8167D4"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понимают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суть</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процесса</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обмена</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валюты</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(например,</w:t>
            </w:r>
            <w:r>
              <w:rPr>
                <w:rFonts w:ascii="Times New Roman" w:hAnsi="Times New Roman" w:cs="Times New Roman"/>
                <w:bCs/>
                <w:sz w:val="24"/>
                <w:szCs w:val="24"/>
              </w:rPr>
              <w:t xml:space="preserve"> </w:t>
            </w:r>
            <w:r w:rsidRPr="008A7183">
              <w:rPr>
                <w:rFonts w:ascii="Times New Roman" w:hAnsi="Times New Roman" w:cs="Times New Roman"/>
                <w:bCs/>
                <w:sz w:val="24"/>
                <w:szCs w:val="24"/>
              </w:rPr>
              <w:t>в путешествии);</w:t>
            </w:r>
          </w:p>
          <w:p w14:paraId="0DF512E8" w14:textId="77777777"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знают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несколько</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современных</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профессий,</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содержание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их деятельности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(например,</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предприниматель,</w:t>
            </w:r>
            <w:r>
              <w:rPr>
                <w:rFonts w:ascii="Times New Roman" w:hAnsi="Times New Roman" w:cs="Times New Roman"/>
                <w:bCs/>
                <w:sz w:val="24"/>
                <w:szCs w:val="24"/>
              </w:rPr>
              <w:t xml:space="preserve"> </w:t>
            </w:r>
            <w:r w:rsidRPr="008A7183">
              <w:rPr>
                <w:rFonts w:ascii="Times New Roman" w:hAnsi="Times New Roman" w:cs="Times New Roman"/>
                <w:bCs/>
                <w:sz w:val="24"/>
                <w:szCs w:val="24"/>
              </w:rPr>
              <w:t>фермер,</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программист, модельер</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др.);</w:t>
            </w:r>
          </w:p>
          <w:p w14:paraId="0DE2F639" w14:textId="229D0829"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w:t>
            </w:r>
            <w:r w:rsidRPr="008A7183">
              <w:rPr>
                <w:rFonts w:ascii="Times New Roman" w:hAnsi="Times New Roman" w:cs="Times New Roman"/>
                <w:bCs/>
                <w:sz w:val="24"/>
                <w:szCs w:val="24"/>
              </w:rPr>
              <w:t xml:space="preserve"> знают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называют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разные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виды</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рекламы,</w:t>
            </w:r>
            <w:r>
              <w:rPr>
                <w:rFonts w:ascii="Times New Roman" w:hAnsi="Times New Roman" w:cs="Times New Roman"/>
                <w:bCs/>
                <w:sz w:val="24"/>
                <w:szCs w:val="24"/>
              </w:rPr>
              <w:t xml:space="preserve"> </w:t>
            </w:r>
            <w:r w:rsidRPr="008A7183">
              <w:rPr>
                <w:rFonts w:ascii="Times New Roman" w:hAnsi="Times New Roman" w:cs="Times New Roman"/>
                <w:bCs/>
                <w:sz w:val="24"/>
                <w:szCs w:val="24"/>
              </w:rPr>
              <w:t>ее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назначение, способы</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воздействия;</w:t>
            </w:r>
          </w:p>
          <w:p w14:paraId="570C9510" w14:textId="77777777"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адекватно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ведут</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себя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в</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окружающем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предметном,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вещном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мире,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в</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природном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окружении;</w:t>
            </w:r>
          </w:p>
          <w:p w14:paraId="18BF7509" w14:textId="2C1019FE"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в</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случаях</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поломки,</w:t>
            </w:r>
            <w:r w:rsidRPr="008A7183">
              <w:rPr>
                <w:rFonts w:ascii="Times New Roman" w:hAnsi="Times New Roman" w:cs="Times New Roman"/>
                <w:bCs/>
                <w:sz w:val="24"/>
                <w:szCs w:val="24"/>
              </w:rPr>
              <w:tab/>
              <w:t>порчи</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вещей,</w:t>
            </w:r>
            <w:r w:rsidRPr="008A7183">
              <w:rPr>
                <w:rFonts w:ascii="Times New Roman" w:hAnsi="Times New Roman" w:cs="Times New Roman"/>
                <w:bCs/>
                <w:sz w:val="24"/>
                <w:szCs w:val="24"/>
              </w:rPr>
              <w:tab/>
              <w:t>игрушек,</w:t>
            </w:r>
            <w:r>
              <w:rPr>
                <w:rFonts w:ascii="Times New Roman" w:hAnsi="Times New Roman" w:cs="Times New Roman"/>
                <w:bCs/>
                <w:sz w:val="24"/>
                <w:szCs w:val="24"/>
              </w:rPr>
              <w:t xml:space="preserve"> </w:t>
            </w:r>
            <w:r w:rsidRPr="008A7183">
              <w:rPr>
                <w:rFonts w:ascii="Times New Roman" w:hAnsi="Times New Roman" w:cs="Times New Roman"/>
                <w:bCs/>
                <w:sz w:val="24"/>
                <w:szCs w:val="24"/>
              </w:rPr>
              <w:t>игр</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проявляют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заботу,</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пытаются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исправить</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свою</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или</w:t>
            </w:r>
            <w:r>
              <w:rPr>
                <w:rFonts w:ascii="Times New Roman" w:hAnsi="Times New Roman" w:cs="Times New Roman"/>
                <w:bCs/>
                <w:sz w:val="24"/>
                <w:szCs w:val="24"/>
              </w:rPr>
              <w:t xml:space="preserve"> </w:t>
            </w:r>
            <w:r w:rsidRPr="008A7183">
              <w:rPr>
                <w:rFonts w:ascii="Times New Roman" w:hAnsi="Times New Roman" w:cs="Times New Roman"/>
                <w:bCs/>
                <w:sz w:val="24"/>
                <w:szCs w:val="24"/>
              </w:rPr>
              <w:t>чужую</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оплошность;</w:t>
            </w:r>
          </w:p>
          <w:p w14:paraId="03F9952B" w14:textId="5F905D4B"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любят</w:t>
            </w:r>
            <w:r>
              <w:rPr>
                <w:rFonts w:ascii="Times New Roman" w:hAnsi="Times New Roman" w:cs="Times New Roman"/>
                <w:bCs/>
                <w:sz w:val="24"/>
                <w:szCs w:val="24"/>
              </w:rPr>
              <w:t xml:space="preserve"> </w:t>
            </w:r>
            <w:r w:rsidRPr="008A7183">
              <w:rPr>
                <w:rFonts w:ascii="Times New Roman" w:hAnsi="Times New Roman" w:cs="Times New Roman"/>
                <w:bCs/>
                <w:sz w:val="24"/>
                <w:szCs w:val="24"/>
              </w:rPr>
              <w:t>трудиться,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делать</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полезные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предметы</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для</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себя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и радовать</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других</w:t>
            </w:r>
            <w:r>
              <w:rPr>
                <w:rFonts w:ascii="Times New Roman" w:hAnsi="Times New Roman" w:cs="Times New Roman"/>
                <w:bCs/>
                <w:sz w:val="24"/>
                <w:szCs w:val="24"/>
              </w:rPr>
              <w:t xml:space="preserve"> </w:t>
            </w:r>
            <w:r w:rsidRPr="008A7183">
              <w:rPr>
                <w:rFonts w:ascii="Times New Roman" w:hAnsi="Times New Roman" w:cs="Times New Roman"/>
                <w:bCs/>
                <w:sz w:val="24"/>
                <w:szCs w:val="24"/>
              </w:rPr>
              <w:t>бережно,</w:t>
            </w:r>
            <w:r>
              <w:rPr>
                <w:rFonts w:ascii="Times New Roman" w:hAnsi="Times New Roman" w:cs="Times New Roman"/>
                <w:bCs/>
                <w:sz w:val="24"/>
                <w:szCs w:val="24"/>
              </w:rPr>
              <w:t xml:space="preserve"> </w:t>
            </w:r>
            <w:r w:rsidRPr="008A7183">
              <w:rPr>
                <w:rFonts w:ascii="Times New Roman" w:hAnsi="Times New Roman" w:cs="Times New Roman"/>
                <w:bCs/>
                <w:sz w:val="24"/>
                <w:szCs w:val="24"/>
              </w:rPr>
              <w:t>рационально,</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экономно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используют расходные</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материалы</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для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игр</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занятий</w:t>
            </w:r>
            <w:r>
              <w:rPr>
                <w:rFonts w:ascii="Times New Roman" w:hAnsi="Times New Roman" w:cs="Times New Roman"/>
                <w:bCs/>
                <w:sz w:val="24"/>
                <w:szCs w:val="24"/>
              </w:rPr>
              <w:t xml:space="preserve"> </w:t>
            </w:r>
            <w:r w:rsidRPr="008A7183">
              <w:rPr>
                <w:rFonts w:ascii="Times New Roman" w:hAnsi="Times New Roman" w:cs="Times New Roman"/>
                <w:bCs/>
                <w:sz w:val="24"/>
                <w:szCs w:val="24"/>
              </w:rPr>
              <w:t>бумагу, карандаши, краски,</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материю</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др.);</w:t>
            </w:r>
          </w:p>
          <w:p w14:paraId="18DC3D42" w14:textId="491634DB"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следуют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правилу:</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ничего</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не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выбрасывай</w:t>
            </w:r>
            <w:r>
              <w:rPr>
                <w:rFonts w:ascii="Times New Roman" w:hAnsi="Times New Roman" w:cs="Times New Roman"/>
                <w:bCs/>
                <w:sz w:val="24"/>
                <w:szCs w:val="24"/>
              </w:rPr>
              <w:t xml:space="preserve"> </w:t>
            </w:r>
            <w:r w:rsidRPr="008A7183">
              <w:rPr>
                <w:rFonts w:ascii="Times New Roman" w:hAnsi="Times New Roman" w:cs="Times New Roman"/>
                <w:bCs/>
                <w:sz w:val="24"/>
                <w:szCs w:val="24"/>
              </w:rPr>
              <w:t>зря,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если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можно продлить</w:t>
            </w:r>
            <w:r>
              <w:rPr>
                <w:rFonts w:ascii="Times New Roman" w:hAnsi="Times New Roman" w:cs="Times New Roman"/>
                <w:bCs/>
                <w:sz w:val="24"/>
                <w:szCs w:val="24"/>
              </w:rPr>
              <w:t xml:space="preserve"> </w:t>
            </w:r>
            <w:r w:rsidRPr="008A7183">
              <w:rPr>
                <w:rFonts w:ascii="Times New Roman" w:hAnsi="Times New Roman" w:cs="Times New Roman"/>
                <w:bCs/>
                <w:sz w:val="24"/>
                <w:szCs w:val="24"/>
              </w:rPr>
              <w:t>жизнь</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вещи,</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лучше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отдай,</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подари,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порадуй</w:t>
            </w:r>
            <w:r>
              <w:rPr>
                <w:rFonts w:ascii="Times New Roman" w:hAnsi="Times New Roman" w:cs="Times New Roman"/>
                <w:bCs/>
                <w:sz w:val="24"/>
                <w:szCs w:val="24"/>
              </w:rPr>
              <w:t xml:space="preserve"> </w:t>
            </w:r>
            <w:r w:rsidRPr="008A7183">
              <w:rPr>
                <w:rFonts w:ascii="Times New Roman" w:hAnsi="Times New Roman" w:cs="Times New Roman"/>
                <w:bCs/>
                <w:sz w:val="24"/>
                <w:szCs w:val="24"/>
              </w:rPr>
              <w:t>другого,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если она</w:t>
            </w:r>
            <w:r>
              <w:rPr>
                <w:rFonts w:ascii="Times New Roman" w:hAnsi="Times New Roman" w:cs="Times New Roman"/>
                <w:bCs/>
                <w:sz w:val="24"/>
                <w:szCs w:val="24"/>
              </w:rPr>
              <w:t xml:space="preserve"> </w:t>
            </w:r>
            <w:r w:rsidRPr="008A7183">
              <w:rPr>
                <w:rFonts w:ascii="Times New Roman" w:hAnsi="Times New Roman" w:cs="Times New Roman"/>
                <w:bCs/>
                <w:sz w:val="24"/>
                <w:szCs w:val="24"/>
              </w:rPr>
              <w:t>тебе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нужна;</w:t>
            </w:r>
          </w:p>
          <w:p w14:paraId="5426CE03" w14:textId="77777777"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с</w:t>
            </w:r>
            <w:r>
              <w:rPr>
                <w:rFonts w:ascii="Times New Roman" w:hAnsi="Times New Roman" w:cs="Times New Roman"/>
                <w:bCs/>
                <w:sz w:val="24"/>
                <w:szCs w:val="24"/>
              </w:rPr>
              <w:t xml:space="preserve"> </w:t>
            </w:r>
            <w:r w:rsidRPr="008A7183">
              <w:rPr>
                <w:rFonts w:ascii="Times New Roman" w:hAnsi="Times New Roman" w:cs="Times New Roman"/>
                <w:bCs/>
                <w:sz w:val="24"/>
                <w:szCs w:val="24"/>
              </w:rPr>
              <w:t>удовольствием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делают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подарки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другим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испытывают от</w:t>
            </w:r>
            <w:r>
              <w:rPr>
                <w:rFonts w:ascii="Times New Roman" w:hAnsi="Times New Roman" w:cs="Times New Roman"/>
                <w:bCs/>
                <w:sz w:val="24"/>
                <w:szCs w:val="24"/>
              </w:rPr>
              <w:t xml:space="preserve"> </w:t>
            </w:r>
            <w:r w:rsidRPr="008A7183">
              <w:rPr>
                <w:rFonts w:ascii="Times New Roman" w:hAnsi="Times New Roman" w:cs="Times New Roman"/>
                <w:bCs/>
                <w:sz w:val="24"/>
                <w:szCs w:val="24"/>
              </w:rPr>
              <w:t>этого</w:t>
            </w:r>
            <w:r>
              <w:rPr>
                <w:rFonts w:ascii="Times New Roman" w:hAnsi="Times New Roman" w:cs="Times New Roman"/>
                <w:bCs/>
                <w:sz w:val="24"/>
                <w:szCs w:val="24"/>
              </w:rPr>
              <w:t xml:space="preserve"> </w:t>
            </w:r>
            <w:r w:rsidRPr="008A7183">
              <w:rPr>
                <w:rFonts w:ascii="Times New Roman" w:hAnsi="Times New Roman" w:cs="Times New Roman"/>
                <w:bCs/>
                <w:sz w:val="24"/>
                <w:szCs w:val="24"/>
              </w:rPr>
              <w:t>радость;</w:t>
            </w:r>
          </w:p>
          <w:p w14:paraId="6FBA3C67" w14:textId="58305B22"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проявляют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интерес</w:t>
            </w:r>
            <w:r w:rsidRPr="008A7183">
              <w:rPr>
                <w:rFonts w:ascii="Times New Roman" w:hAnsi="Times New Roman" w:cs="Times New Roman"/>
                <w:bCs/>
                <w:sz w:val="24"/>
                <w:szCs w:val="24"/>
              </w:rPr>
              <w:tab/>
              <w:t>к</w:t>
            </w:r>
            <w:r>
              <w:rPr>
                <w:rFonts w:ascii="Times New Roman" w:hAnsi="Times New Roman" w:cs="Times New Roman"/>
                <w:bCs/>
                <w:sz w:val="24"/>
                <w:szCs w:val="24"/>
              </w:rPr>
              <w:t xml:space="preserve"> </w:t>
            </w:r>
            <w:r w:rsidRPr="008A7183">
              <w:rPr>
                <w:rFonts w:ascii="Times New Roman" w:hAnsi="Times New Roman" w:cs="Times New Roman"/>
                <w:bCs/>
                <w:sz w:val="24"/>
                <w:szCs w:val="24"/>
              </w:rPr>
              <w:t>экономической</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деятельности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взрослых (кем</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работают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родители,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как</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ведут</w:t>
            </w:r>
            <w:r>
              <w:rPr>
                <w:rFonts w:ascii="Times New Roman" w:hAnsi="Times New Roman" w:cs="Times New Roman"/>
                <w:bCs/>
                <w:sz w:val="24"/>
                <w:szCs w:val="24"/>
              </w:rPr>
              <w:t xml:space="preserve"> </w:t>
            </w:r>
            <w:r w:rsidRPr="008A7183">
              <w:rPr>
                <w:rFonts w:ascii="Times New Roman" w:hAnsi="Times New Roman" w:cs="Times New Roman"/>
                <w:bCs/>
                <w:sz w:val="24"/>
                <w:szCs w:val="24"/>
              </w:rPr>
              <w:t>хозяйство</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т.д.);</w:t>
            </w:r>
          </w:p>
          <w:p w14:paraId="56AC2A29" w14:textId="13BAC202"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замечают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ценят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заботу</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о</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себе,</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радуются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новым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покупкам;</w:t>
            </w:r>
          </w:p>
          <w:p w14:paraId="25DA52B8" w14:textId="5420E9E6"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объясняют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различие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понятий</w:t>
            </w:r>
            <w:r>
              <w:rPr>
                <w:rFonts w:ascii="Times New Roman" w:hAnsi="Times New Roman" w:cs="Times New Roman"/>
                <w:bCs/>
                <w:sz w:val="24"/>
                <w:szCs w:val="24"/>
              </w:rPr>
              <w:t xml:space="preserve"> </w:t>
            </w:r>
            <w:r w:rsidRPr="008A7183">
              <w:rPr>
                <w:rFonts w:ascii="Times New Roman" w:hAnsi="Times New Roman" w:cs="Times New Roman"/>
                <w:bCs/>
                <w:sz w:val="24"/>
                <w:szCs w:val="24"/>
              </w:rPr>
              <w:t>благополучия,</w:t>
            </w:r>
            <w:r w:rsidR="005E7128">
              <w:rPr>
                <w:rFonts w:ascii="Times New Roman" w:hAnsi="Times New Roman" w:cs="Times New Roman"/>
                <w:bCs/>
                <w:sz w:val="24"/>
                <w:szCs w:val="24"/>
              </w:rPr>
              <w:t xml:space="preserve"> </w:t>
            </w:r>
            <w:r>
              <w:rPr>
                <w:rFonts w:ascii="Times New Roman" w:hAnsi="Times New Roman" w:cs="Times New Roman"/>
                <w:bCs/>
                <w:sz w:val="24"/>
                <w:szCs w:val="24"/>
              </w:rPr>
              <w:t>с</w:t>
            </w:r>
            <w:r w:rsidRPr="008A7183">
              <w:rPr>
                <w:rFonts w:ascii="Times New Roman" w:hAnsi="Times New Roman" w:cs="Times New Roman"/>
                <w:bCs/>
                <w:sz w:val="24"/>
                <w:szCs w:val="24"/>
              </w:rPr>
              <w:t>частья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достатка;</w:t>
            </w:r>
          </w:p>
          <w:p w14:paraId="43A41EEE" w14:textId="01D3D0B8"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проявляют</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сочувствие</w:t>
            </w:r>
            <w:r>
              <w:rPr>
                <w:rFonts w:ascii="Times New Roman" w:hAnsi="Times New Roman" w:cs="Times New Roman"/>
                <w:bCs/>
                <w:sz w:val="24"/>
                <w:szCs w:val="24"/>
              </w:rPr>
              <w:t xml:space="preserve"> </w:t>
            </w:r>
            <w:r w:rsidRPr="008A7183">
              <w:rPr>
                <w:rFonts w:ascii="Times New Roman" w:hAnsi="Times New Roman" w:cs="Times New Roman"/>
                <w:bCs/>
                <w:sz w:val="24"/>
                <w:szCs w:val="24"/>
              </w:rPr>
              <w:t>к</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другим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в</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сложных</w:t>
            </w:r>
            <w:r>
              <w:rPr>
                <w:rFonts w:ascii="Times New Roman" w:hAnsi="Times New Roman" w:cs="Times New Roman"/>
                <w:bCs/>
                <w:sz w:val="24"/>
                <w:szCs w:val="24"/>
              </w:rPr>
              <w:t xml:space="preserve"> </w:t>
            </w:r>
            <w:r w:rsidRPr="008A7183">
              <w:rPr>
                <w:rFonts w:ascii="Times New Roman" w:hAnsi="Times New Roman" w:cs="Times New Roman"/>
                <w:bCs/>
                <w:sz w:val="24"/>
                <w:szCs w:val="24"/>
              </w:rPr>
              <w:t>ситуациях;</w:t>
            </w:r>
          </w:p>
          <w:p w14:paraId="0A43723F" w14:textId="77777777"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переживают</w:t>
            </w:r>
            <w:r w:rsidRPr="008A7183">
              <w:rPr>
                <w:rFonts w:ascii="Times New Roman" w:hAnsi="Times New Roman" w:cs="Times New Roman"/>
                <w:bCs/>
                <w:sz w:val="24"/>
                <w:szCs w:val="24"/>
              </w:rPr>
              <w:tab/>
              <w:t>случаи</w:t>
            </w:r>
            <w:r w:rsidRPr="008A7183">
              <w:rPr>
                <w:rFonts w:ascii="Times New Roman" w:hAnsi="Times New Roman" w:cs="Times New Roman"/>
                <w:bCs/>
                <w:sz w:val="24"/>
                <w:szCs w:val="24"/>
              </w:rPr>
              <w:tab/>
              <w:t>порчи,</w:t>
            </w:r>
            <w:r w:rsidRPr="008A7183">
              <w:rPr>
                <w:rFonts w:ascii="Times New Roman" w:hAnsi="Times New Roman" w:cs="Times New Roman"/>
                <w:bCs/>
                <w:sz w:val="24"/>
                <w:szCs w:val="24"/>
              </w:rPr>
              <w:tab/>
              <w:t>ломки</w:t>
            </w:r>
            <w:r w:rsidRPr="008A7183">
              <w:rPr>
                <w:rFonts w:ascii="Times New Roman" w:hAnsi="Times New Roman" w:cs="Times New Roman"/>
                <w:bCs/>
                <w:sz w:val="24"/>
                <w:szCs w:val="24"/>
              </w:rPr>
              <w:tab/>
              <w:t>вещей,</w:t>
            </w:r>
            <w:r w:rsidRPr="008A7183">
              <w:rPr>
                <w:rFonts w:ascii="Times New Roman" w:hAnsi="Times New Roman" w:cs="Times New Roman"/>
                <w:bCs/>
                <w:sz w:val="24"/>
                <w:szCs w:val="24"/>
              </w:rPr>
              <w:tab/>
              <w:t>игрушек;</w:t>
            </w:r>
          </w:p>
          <w:p w14:paraId="58828FEF" w14:textId="73F6EE36" w:rsidR="00AD15FB" w:rsidRPr="008A7183"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сочувствуют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проявляют</w:t>
            </w:r>
            <w:r w:rsidRPr="008A7183">
              <w:rPr>
                <w:rFonts w:ascii="Times New Roman" w:hAnsi="Times New Roman" w:cs="Times New Roman"/>
                <w:bCs/>
                <w:sz w:val="24"/>
                <w:szCs w:val="24"/>
              </w:rPr>
              <w:tab/>
              <w:t>жалость</w:t>
            </w:r>
            <w:r>
              <w:rPr>
                <w:rFonts w:ascii="Times New Roman" w:hAnsi="Times New Roman" w:cs="Times New Roman"/>
                <w:bCs/>
                <w:sz w:val="24"/>
                <w:szCs w:val="24"/>
              </w:rPr>
              <w:t xml:space="preserve"> </w:t>
            </w:r>
            <w:r w:rsidRPr="008A7183">
              <w:rPr>
                <w:rFonts w:ascii="Times New Roman" w:hAnsi="Times New Roman" w:cs="Times New Roman"/>
                <w:bCs/>
                <w:sz w:val="24"/>
                <w:szCs w:val="24"/>
              </w:rPr>
              <w:t>к</w:t>
            </w:r>
            <w:r>
              <w:rPr>
                <w:rFonts w:ascii="Times New Roman" w:hAnsi="Times New Roman" w:cs="Times New Roman"/>
                <w:bCs/>
                <w:sz w:val="24"/>
                <w:szCs w:val="24"/>
              </w:rPr>
              <w:t xml:space="preserve"> с</w:t>
            </w:r>
            <w:r w:rsidRPr="008A7183">
              <w:rPr>
                <w:rFonts w:ascii="Times New Roman" w:hAnsi="Times New Roman" w:cs="Times New Roman"/>
                <w:bCs/>
                <w:sz w:val="24"/>
                <w:szCs w:val="24"/>
              </w:rPr>
              <w:t>лабым,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больным, пожилым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людям,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ко</w:t>
            </w:r>
            <w:r>
              <w:rPr>
                <w:rFonts w:ascii="Times New Roman" w:hAnsi="Times New Roman" w:cs="Times New Roman"/>
                <w:bCs/>
                <w:sz w:val="24"/>
                <w:szCs w:val="24"/>
              </w:rPr>
              <w:t xml:space="preserve"> </w:t>
            </w:r>
            <w:r w:rsidRPr="008A7183">
              <w:rPr>
                <w:rFonts w:ascii="Times New Roman" w:hAnsi="Times New Roman" w:cs="Times New Roman"/>
                <w:bCs/>
                <w:sz w:val="24"/>
                <w:szCs w:val="24"/>
              </w:rPr>
              <w:t>всем</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живым</w:t>
            </w:r>
            <w:r>
              <w:rPr>
                <w:rFonts w:ascii="Times New Roman" w:hAnsi="Times New Roman" w:cs="Times New Roman"/>
                <w:bCs/>
                <w:sz w:val="24"/>
                <w:szCs w:val="24"/>
              </w:rPr>
              <w:t xml:space="preserve"> с</w:t>
            </w:r>
            <w:r w:rsidRPr="008A7183">
              <w:rPr>
                <w:rFonts w:ascii="Times New Roman" w:hAnsi="Times New Roman" w:cs="Times New Roman"/>
                <w:bCs/>
                <w:sz w:val="24"/>
                <w:szCs w:val="24"/>
              </w:rPr>
              <w:t>уществам,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бережно</w:t>
            </w:r>
            <w:r w:rsidRPr="008A7183">
              <w:rPr>
                <w:rFonts w:ascii="Times New Roman" w:hAnsi="Times New Roman" w:cs="Times New Roman"/>
                <w:bCs/>
                <w:sz w:val="24"/>
                <w:szCs w:val="24"/>
              </w:rPr>
              <w:tab/>
              <w:t>относятся</w:t>
            </w:r>
            <w:r>
              <w:rPr>
                <w:rFonts w:ascii="Times New Roman" w:hAnsi="Times New Roman" w:cs="Times New Roman"/>
                <w:bCs/>
                <w:sz w:val="24"/>
                <w:szCs w:val="24"/>
              </w:rPr>
              <w:t xml:space="preserve"> </w:t>
            </w:r>
            <w:r w:rsidRPr="008A7183">
              <w:rPr>
                <w:rFonts w:ascii="Times New Roman" w:hAnsi="Times New Roman" w:cs="Times New Roman"/>
                <w:bCs/>
                <w:sz w:val="24"/>
                <w:szCs w:val="24"/>
              </w:rPr>
              <w:t>к</w:t>
            </w:r>
            <w:r>
              <w:rPr>
                <w:rFonts w:ascii="Times New Roman" w:hAnsi="Times New Roman" w:cs="Times New Roman"/>
                <w:bCs/>
                <w:sz w:val="24"/>
                <w:szCs w:val="24"/>
              </w:rPr>
              <w:t xml:space="preserve"> </w:t>
            </w:r>
            <w:r w:rsidRPr="008A7183">
              <w:rPr>
                <w:rFonts w:ascii="Times New Roman" w:hAnsi="Times New Roman" w:cs="Times New Roman"/>
                <w:bCs/>
                <w:sz w:val="24"/>
                <w:szCs w:val="24"/>
              </w:rPr>
              <w:t>природе;</w:t>
            </w:r>
          </w:p>
          <w:p w14:paraId="23D8B4BE" w14:textId="0B8AAE35" w:rsidR="00B37994" w:rsidRPr="00AD15FB" w:rsidRDefault="00AD15FB" w:rsidP="002C5B6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8A7183">
              <w:rPr>
                <w:rFonts w:ascii="Times New Roman" w:hAnsi="Times New Roman" w:cs="Times New Roman"/>
                <w:bCs/>
                <w:sz w:val="24"/>
                <w:szCs w:val="24"/>
              </w:rPr>
              <w:t xml:space="preserve"> с</w:t>
            </w:r>
            <w:r>
              <w:rPr>
                <w:rFonts w:ascii="Times New Roman" w:hAnsi="Times New Roman" w:cs="Times New Roman"/>
                <w:bCs/>
                <w:sz w:val="24"/>
                <w:szCs w:val="24"/>
              </w:rPr>
              <w:t xml:space="preserve"> </w:t>
            </w:r>
            <w:r w:rsidRPr="008A7183">
              <w:rPr>
                <w:rFonts w:ascii="Times New Roman" w:hAnsi="Times New Roman" w:cs="Times New Roman"/>
                <w:bCs/>
                <w:sz w:val="24"/>
                <w:szCs w:val="24"/>
              </w:rPr>
              <w:t>удовольствием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помогают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взрослым,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объясняют</w:t>
            </w:r>
            <w:r>
              <w:rPr>
                <w:rFonts w:ascii="Times New Roman" w:hAnsi="Times New Roman" w:cs="Times New Roman"/>
                <w:bCs/>
                <w:sz w:val="24"/>
                <w:szCs w:val="24"/>
              </w:rPr>
              <w:t xml:space="preserve"> </w:t>
            </w:r>
            <w:r w:rsidRPr="008A7183">
              <w:rPr>
                <w:rFonts w:ascii="Times New Roman" w:hAnsi="Times New Roman" w:cs="Times New Roman"/>
                <w:bCs/>
                <w:sz w:val="24"/>
                <w:szCs w:val="24"/>
              </w:rPr>
              <w:t>необходимость оказания</w:t>
            </w:r>
            <w:r w:rsidR="005E7128">
              <w:rPr>
                <w:rFonts w:ascii="Times New Roman" w:hAnsi="Times New Roman" w:cs="Times New Roman"/>
                <w:bCs/>
                <w:sz w:val="24"/>
                <w:szCs w:val="24"/>
              </w:rPr>
              <w:t xml:space="preserve"> </w:t>
            </w:r>
            <w:r w:rsidRPr="008A7183">
              <w:rPr>
                <w:rFonts w:ascii="Times New Roman" w:hAnsi="Times New Roman" w:cs="Times New Roman"/>
                <w:bCs/>
                <w:sz w:val="24"/>
                <w:szCs w:val="24"/>
              </w:rPr>
              <w:t>помощи</w:t>
            </w:r>
            <w:r>
              <w:rPr>
                <w:rFonts w:ascii="Times New Roman" w:hAnsi="Times New Roman" w:cs="Times New Roman"/>
                <w:bCs/>
                <w:sz w:val="24"/>
                <w:szCs w:val="24"/>
              </w:rPr>
              <w:t xml:space="preserve"> </w:t>
            </w:r>
            <w:r w:rsidRPr="008A7183">
              <w:rPr>
                <w:rFonts w:ascii="Times New Roman" w:hAnsi="Times New Roman" w:cs="Times New Roman"/>
                <w:bCs/>
                <w:sz w:val="24"/>
                <w:szCs w:val="24"/>
              </w:rPr>
              <w:t>другим</w:t>
            </w:r>
            <w:r>
              <w:rPr>
                <w:rFonts w:ascii="Times New Roman" w:hAnsi="Times New Roman" w:cs="Times New Roman"/>
                <w:bCs/>
                <w:sz w:val="24"/>
                <w:szCs w:val="24"/>
              </w:rPr>
              <w:t xml:space="preserve"> </w:t>
            </w:r>
            <w:r w:rsidRPr="008A7183">
              <w:rPr>
                <w:rFonts w:ascii="Times New Roman" w:hAnsi="Times New Roman" w:cs="Times New Roman"/>
                <w:bCs/>
                <w:sz w:val="24"/>
                <w:szCs w:val="24"/>
              </w:rPr>
              <w:t>люд</w:t>
            </w:r>
            <w:r>
              <w:rPr>
                <w:rFonts w:ascii="Times New Roman" w:hAnsi="Times New Roman" w:cs="Times New Roman"/>
                <w:bCs/>
                <w:sz w:val="24"/>
                <w:szCs w:val="24"/>
              </w:rPr>
              <w:t>ям.</w:t>
            </w:r>
          </w:p>
        </w:tc>
      </w:tr>
    </w:tbl>
    <w:p w14:paraId="07DC3FAE" w14:textId="58D23EF9" w:rsidR="00D7356C" w:rsidRDefault="00D7356C" w:rsidP="00401D98">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2931B992" w14:textId="77777777" w:rsidR="003531F1" w:rsidRDefault="003531F1" w:rsidP="003531F1">
      <w:pPr>
        <w:pStyle w:val="western"/>
        <w:shd w:val="clear" w:color="auto" w:fill="FFFFFF"/>
        <w:spacing w:before="0" w:beforeAutospacing="0" w:after="0" w:afterAutospacing="0"/>
        <w:jc w:val="center"/>
        <w:rPr>
          <w:b/>
        </w:rPr>
      </w:pPr>
      <w:bookmarkStart w:id="7" w:name="_Hlk83462420"/>
      <w:r w:rsidRPr="00DC1CF8">
        <w:rPr>
          <w:b/>
        </w:rPr>
        <w:t>Целевые ориентиры воспитательной работы для детей</w:t>
      </w:r>
    </w:p>
    <w:p w14:paraId="73A8E396" w14:textId="77777777" w:rsidR="003531F1" w:rsidRPr="00DC1CF8" w:rsidRDefault="003531F1" w:rsidP="003531F1">
      <w:pPr>
        <w:pStyle w:val="western"/>
        <w:shd w:val="clear" w:color="auto" w:fill="FFFFFF"/>
        <w:spacing w:before="0" w:beforeAutospacing="0" w:after="0" w:afterAutospacing="0"/>
        <w:jc w:val="center"/>
        <w:rPr>
          <w:b/>
        </w:rPr>
      </w:pPr>
      <w:r w:rsidRPr="00DC1CF8">
        <w:rPr>
          <w:b/>
        </w:rPr>
        <w:t>дошкольного возраста (до 8 лет)</w:t>
      </w:r>
    </w:p>
    <w:p w14:paraId="312FF19F" w14:textId="77777777" w:rsidR="003531F1" w:rsidRDefault="003531F1" w:rsidP="003531F1">
      <w:pPr>
        <w:pStyle w:val="western"/>
        <w:shd w:val="clear" w:color="auto" w:fill="FFFFFF"/>
        <w:spacing w:before="0" w:beforeAutospacing="0" w:after="0" w:afterAutospacing="0"/>
        <w:jc w:val="center"/>
        <w:rPr>
          <w:b/>
        </w:rPr>
      </w:pPr>
      <w:r w:rsidRPr="00DC1CF8">
        <w:rPr>
          <w:b/>
        </w:rPr>
        <w:t>Портрет ребенка дошкольного возраста (к 8-ми годам)</w:t>
      </w:r>
    </w:p>
    <w:tbl>
      <w:tblPr>
        <w:tblW w:w="0" w:type="auto"/>
        <w:tblInd w:w="-34" w:type="dxa"/>
        <w:tblLayout w:type="fixed"/>
        <w:tblLook w:val="0000" w:firstRow="0" w:lastRow="0" w:firstColumn="0" w:lastColumn="0" w:noHBand="0" w:noVBand="0"/>
      </w:tblPr>
      <w:tblGrid>
        <w:gridCol w:w="2472"/>
        <w:gridCol w:w="1839"/>
        <w:gridCol w:w="5045"/>
      </w:tblGrid>
      <w:tr w:rsidR="003531F1" w:rsidRPr="00DC1CF8" w14:paraId="51EF080E" w14:textId="77777777" w:rsidTr="00377946">
        <w:tc>
          <w:tcPr>
            <w:tcW w:w="2472" w:type="dxa"/>
            <w:tcBorders>
              <w:top w:val="single" w:sz="4" w:space="0" w:color="000000"/>
              <w:left w:val="single" w:sz="4" w:space="0" w:color="000000"/>
              <w:bottom w:val="single" w:sz="4" w:space="0" w:color="000000"/>
            </w:tcBorders>
            <w:shd w:val="clear" w:color="auto" w:fill="auto"/>
            <w:vAlign w:val="center"/>
          </w:tcPr>
          <w:p w14:paraId="17552B9E" w14:textId="77777777" w:rsidR="003531F1" w:rsidRPr="00DC1CF8" w:rsidRDefault="003531F1" w:rsidP="00377946">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Направления воспитания</w:t>
            </w:r>
          </w:p>
        </w:tc>
        <w:tc>
          <w:tcPr>
            <w:tcW w:w="1839" w:type="dxa"/>
            <w:tcBorders>
              <w:top w:val="single" w:sz="4" w:space="0" w:color="000000"/>
              <w:left w:val="single" w:sz="4" w:space="0" w:color="000000"/>
              <w:bottom w:val="single" w:sz="4" w:space="0" w:color="000000"/>
            </w:tcBorders>
            <w:shd w:val="clear" w:color="auto" w:fill="auto"/>
            <w:vAlign w:val="center"/>
          </w:tcPr>
          <w:p w14:paraId="3977117C" w14:textId="77777777" w:rsidR="003531F1" w:rsidRPr="00DC1CF8" w:rsidRDefault="003531F1" w:rsidP="00377946">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Ценности</w:t>
            </w:r>
          </w:p>
        </w:tc>
        <w:tc>
          <w:tcPr>
            <w:tcW w:w="50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687A8" w14:textId="77777777" w:rsidR="003531F1" w:rsidRPr="00DC1CF8" w:rsidRDefault="003531F1" w:rsidP="00377946">
            <w:pPr>
              <w:spacing w:after="0" w:line="240" w:lineRule="auto"/>
              <w:jc w:val="center"/>
              <w:rPr>
                <w:rFonts w:ascii="Times New Roman" w:hAnsi="Times New Roman" w:cs="Times New Roman"/>
                <w:b/>
                <w:bCs/>
                <w:sz w:val="24"/>
                <w:szCs w:val="24"/>
              </w:rPr>
            </w:pPr>
            <w:r w:rsidRPr="00DC1CF8">
              <w:rPr>
                <w:rFonts w:ascii="Times New Roman" w:hAnsi="Times New Roman" w:cs="Times New Roman"/>
                <w:b/>
                <w:bCs/>
                <w:color w:val="000000"/>
                <w:sz w:val="24"/>
                <w:szCs w:val="24"/>
              </w:rPr>
              <w:t>Показатели</w:t>
            </w:r>
          </w:p>
        </w:tc>
      </w:tr>
      <w:tr w:rsidR="003531F1" w:rsidRPr="00DC1CF8" w14:paraId="19D748FB" w14:textId="77777777" w:rsidTr="00377946">
        <w:trPr>
          <w:trHeight w:val="903"/>
        </w:trPr>
        <w:tc>
          <w:tcPr>
            <w:tcW w:w="2472" w:type="dxa"/>
            <w:tcBorders>
              <w:top w:val="single" w:sz="4" w:space="0" w:color="000000"/>
              <w:left w:val="single" w:sz="4" w:space="0" w:color="000000"/>
              <w:bottom w:val="single" w:sz="4" w:space="0" w:color="000000"/>
            </w:tcBorders>
            <w:shd w:val="clear" w:color="auto" w:fill="auto"/>
          </w:tcPr>
          <w:p w14:paraId="5A14DAA0" w14:textId="77777777" w:rsidR="003531F1" w:rsidRDefault="003531F1" w:rsidP="00377946">
            <w:pPr>
              <w:spacing w:after="0" w:line="240" w:lineRule="auto"/>
              <w:jc w:val="center"/>
              <w:rPr>
                <w:rFonts w:ascii="Times New Roman" w:hAnsi="Times New Roman" w:cs="Times New Roman"/>
                <w:b/>
                <w:color w:val="000000"/>
                <w:sz w:val="24"/>
                <w:szCs w:val="24"/>
              </w:rPr>
            </w:pPr>
          </w:p>
          <w:p w14:paraId="6D140849" w14:textId="77777777" w:rsidR="003531F1" w:rsidRDefault="003531F1" w:rsidP="00377946">
            <w:pPr>
              <w:spacing w:after="0" w:line="240" w:lineRule="auto"/>
              <w:jc w:val="center"/>
              <w:rPr>
                <w:rFonts w:ascii="Times New Roman" w:hAnsi="Times New Roman" w:cs="Times New Roman"/>
                <w:b/>
                <w:color w:val="000000"/>
                <w:sz w:val="24"/>
                <w:szCs w:val="24"/>
              </w:rPr>
            </w:pPr>
          </w:p>
          <w:p w14:paraId="348EC265"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Патриотическое</w:t>
            </w:r>
          </w:p>
        </w:tc>
        <w:tc>
          <w:tcPr>
            <w:tcW w:w="1839" w:type="dxa"/>
            <w:tcBorders>
              <w:top w:val="single" w:sz="4" w:space="0" w:color="000000"/>
              <w:left w:val="single" w:sz="4" w:space="0" w:color="000000"/>
              <w:bottom w:val="single" w:sz="4" w:space="0" w:color="000000"/>
            </w:tcBorders>
            <w:shd w:val="clear" w:color="auto" w:fill="auto"/>
          </w:tcPr>
          <w:p w14:paraId="63C4697E" w14:textId="77777777" w:rsidR="003531F1" w:rsidRDefault="003531F1" w:rsidP="00377946">
            <w:pPr>
              <w:spacing w:after="0" w:line="240" w:lineRule="auto"/>
              <w:jc w:val="center"/>
              <w:rPr>
                <w:rFonts w:ascii="Times New Roman" w:hAnsi="Times New Roman" w:cs="Times New Roman"/>
                <w:color w:val="000000"/>
                <w:sz w:val="24"/>
                <w:szCs w:val="24"/>
              </w:rPr>
            </w:pPr>
          </w:p>
          <w:p w14:paraId="010FE796"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Родина, природа</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5A340CAE"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 xml:space="preserve">Любящий свою малую родину и имеющий представление о своей стране, испытывающий чувство привязанности </w:t>
            </w:r>
            <w:r w:rsidRPr="00DC1CF8">
              <w:rPr>
                <w:rFonts w:ascii="Times New Roman" w:hAnsi="Times New Roman" w:cs="Times New Roman"/>
                <w:bCs/>
                <w:color w:val="000000"/>
                <w:sz w:val="24"/>
                <w:szCs w:val="24"/>
              </w:rPr>
              <w:br/>
              <w:t xml:space="preserve">к родному дому, семье, близким людям. </w:t>
            </w:r>
          </w:p>
        </w:tc>
      </w:tr>
      <w:tr w:rsidR="003531F1" w:rsidRPr="00DC1CF8" w14:paraId="10000544" w14:textId="77777777" w:rsidTr="00377946">
        <w:tc>
          <w:tcPr>
            <w:tcW w:w="2472" w:type="dxa"/>
            <w:tcBorders>
              <w:top w:val="single" w:sz="4" w:space="0" w:color="000000"/>
              <w:left w:val="single" w:sz="4" w:space="0" w:color="000000"/>
              <w:bottom w:val="single" w:sz="4" w:space="0" w:color="000000"/>
            </w:tcBorders>
            <w:shd w:val="clear" w:color="auto" w:fill="auto"/>
          </w:tcPr>
          <w:p w14:paraId="731774FC" w14:textId="77777777" w:rsidR="003531F1" w:rsidRDefault="003531F1" w:rsidP="00377946">
            <w:pPr>
              <w:spacing w:after="0" w:line="240" w:lineRule="auto"/>
              <w:jc w:val="center"/>
              <w:rPr>
                <w:rFonts w:ascii="Times New Roman" w:hAnsi="Times New Roman" w:cs="Times New Roman"/>
                <w:b/>
                <w:color w:val="000000"/>
                <w:sz w:val="24"/>
                <w:szCs w:val="24"/>
              </w:rPr>
            </w:pPr>
          </w:p>
          <w:p w14:paraId="65EFE367" w14:textId="77777777" w:rsidR="003531F1" w:rsidRDefault="003531F1" w:rsidP="00377946">
            <w:pPr>
              <w:spacing w:after="0" w:line="240" w:lineRule="auto"/>
              <w:jc w:val="center"/>
              <w:rPr>
                <w:rFonts w:ascii="Times New Roman" w:hAnsi="Times New Roman" w:cs="Times New Roman"/>
                <w:b/>
                <w:color w:val="000000"/>
                <w:sz w:val="24"/>
                <w:szCs w:val="24"/>
              </w:rPr>
            </w:pPr>
          </w:p>
          <w:p w14:paraId="3EF3CA00" w14:textId="77777777" w:rsidR="003531F1" w:rsidRDefault="003531F1" w:rsidP="00377946">
            <w:pPr>
              <w:spacing w:after="0" w:line="240" w:lineRule="auto"/>
              <w:jc w:val="center"/>
              <w:rPr>
                <w:rFonts w:ascii="Times New Roman" w:hAnsi="Times New Roman" w:cs="Times New Roman"/>
                <w:b/>
                <w:color w:val="000000"/>
                <w:sz w:val="24"/>
                <w:szCs w:val="24"/>
              </w:rPr>
            </w:pPr>
          </w:p>
          <w:p w14:paraId="299924D6" w14:textId="77777777" w:rsidR="003531F1" w:rsidRDefault="003531F1" w:rsidP="00377946">
            <w:pPr>
              <w:spacing w:after="0" w:line="240" w:lineRule="auto"/>
              <w:jc w:val="center"/>
              <w:rPr>
                <w:rFonts w:ascii="Times New Roman" w:hAnsi="Times New Roman" w:cs="Times New Roman"/>
                <w:b/>
                <w:color w:val="000000"/>
                <w:sz w:val="24"/>
                <w:szCs w:val="24"/>
              </w:rPr>
            </w:pPr>
          </w:p>
          <w:p w14:paraId="7327007A" w14:textId="77777777" w:rsidR="003531F1" w:rsidRDefault="003531F1" w:rsidP="00377946">
            <w:pPr>
              <w:spacing w:after="0" w:line="240" w:lineRule="auto"/>
              <w:jc w:val="center"/>
              <w:rPr>
                <w:rFonts w:ascii="Times New Roman" w:hAnsi="Times New Roman" w:cs="Times New Roman"/>
                <w:b/>
                <w:color w:val="000000"/>
                <w:sz w:val="24"/>
                <w:szCs w:val="24"/>
              </w:rPr>
            </w:pPr>
          </w:p>
          <w:p w14:paraId="3A4A4740" w14:textId="77777777" w:rsidR="003531F1" w:rsidRDefault="003531F1" w:rsidP="00377946">
            <w:pPr>
              <w:spacing w:after="0" w:line="240" w:lineRule="auto"/>
              <w:jc w:val="center"/>
              <w:rPr>
                <w:rFonts w:ascii="Times New Roman" w:hAnsi="Times New Roman" w:cs="Times New Roman"/>
                <w:b/>
                <w:color w:val="000000"/>
                <w:sz w:val="24"/>
                <w:szCs w:val="24"/>
              </w:rPr>
            </w:pPr>
          </w:p>
          <w:p w14:paraId="4E9C30B3" w14:textId="77777777" w:rsidR="003531F1" w:rsidRDefault="003531F1" w:rsidP="00377946">
            <w:pPr>
              <w:spacing w:after="0" w:line="240" w:lineRule="auto"/>
              <w:jc w:val="center"/>
              <w:rPr>
                <w:rFonts w:ascii="Times New Roman" w:hAnsi="Times New Roman" w:cs="Times New Roman"/>
                <w:b/>
                <w:color w:val="000000"/>
                <w:sz w:val="24"/>
                <w:szCs w:val="24"/>
              </w:rPr>
            </w:pPr>
          </w:p>
          <w:p w14:paraId="590523AF"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Социальное</w:t>
            </w:r>
          </w:p>
        </w:tc>
        <w:tc>
          <w:tcPr>
            <w:tcW w:w="1839" w:type="dxa"/>
            <w:tcBorders>
              <w:top w:val="single" w:sz="4" w:space="0" w:color="000000"/>
              <w:left w:val="single" w:sz="4" w:space="0" w:color="000000"/>
              <w:bottom w:val="single" w:sz="4" w:space="0" w:color="000000"/>
            </w:tcBorders>
            <w:shd w:val="clear" w:color="auto" w:fill="auto"/>
          </w:tcPr>
          <w:p w14:paraId="3536D68D" w14:textId="77777777" w:rsidR="003531F1" w:rsidRDefault="003531F1" w:rsidP="00377946">
            <w:pPr>
              <w:spacing w:after="0" w:line="240" w:lineRule="auto"/>
              <w:jc w:val="center"/>
              <w:rPr>
                <w:rFonts w:ascii="Times New Roman" w:hAnsi="Times New Roman" w:cs="Times New Roman"/>
                <w:color w:val="000000"/>
                <w:sz w:val="24"/>
                <w:szCs w:val="24"/>
              </w:rPr>
            </w:pPr>
          </w:p>
          <w:p w14:paraId="13D1C13B" w14:textId="77777777" w:rsidR="003531F1" w:rsidRDefault="003531F1" w:rsidP="00377946">
            <w:pPr>
              <w:spacing w:after="0" w:line="240" w:lineRule="auto"/>
              <w:jc w:val="center"/>
              <w:rPr>
                <w:rFonts w:ascii="Times New Roman" w:hAnsi="Times New Roman" w:cs="Times New Roman"/>
                <w:color w:val="000000"/>
                <w:sz w:val="24"/>
                <w:szCs w:val="24"/>
              </w:rPr>
            </w:pPr>
          </w:p>
          <w:p w14:paraId="70EEBE63" w14:textId="77777777" w:rsidR="003531F1" w:rsidRDefault="003531F1" w:rsidP="00377946">
            <w:pPr>
              <w:spacing w:after="0" w:line="240" w:lineRule="auto"/>
              <w:jc w:val="center"/>
              <w:rPr>
                <w:rFonts w:ascii="Times New Roman" w:hAnsi="Times New Roman" w:cs="Times New Roman"/>
                <w:color w:val="000000"/>
                <w:sz w:val="24"/>
                <w:szCs w:val="24"/>
              </w:rPr>
            </w:pPr>
          </w:p>
          <w:p w14:paraId="120AC086" w14:textId="77777777" w:rsidR="003531F1" w:rsidRDefault="003531F1" w:rsidP="00377946">
            <w:pPr>
              <w:spacing w:after="0" w:line="240" w:lineRule="auto"/>
              <w:jc w:val="center"/>
              <w:rPr>
                <w:rFonts w:ascii="Times New Roman" w:hAnsi="Times New Roman" w:cs="Times New Roman"/>
                <w:color w:val="000000"/>
                <w:sz w:val="24"/>
                <w:szCs w:val="24"/>
              </w:rPr>
            </w:pPr>
          </w:p>
          <w:p w14:paraId="41887F2A" w14:textId="77777777" w:rsidR="003531F1" w:rsidRDefault="003531F1" w:rsidP="00377946">
            <w:pPr>
              <w:spacing w:after="0" w:line="240" w:lineRule="auto"/>
              <w:jc w:val="center"/>
              <w:rPr>
                <w:rFonts w:ascii="Times New Roman" w:hAnsi="Times New Roman" w:cs="Times New Roman"/>
                <w:color w:val="000000"/>
                <w:sz w:val="24"/>
                <w:szCs w:val="24"/>
              </w:rPr>
            </w:pPr>
          </w:p>
          <w:p w14:paraId="2C8347B9"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Человек, семья, дружба, сотрудничество</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43635967"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 xml:space="preserve">Различающий основные проявления добра и зла, </w:t>
            </w:r>
            <w:r w:rsidRPr="00DC1CF8">
              <w:rPr>
                <w:rFonts w:ascii="Times New Roman" w:hAnsi="Times New Roman" w:cs="Times New Roman"/>
                <w:bCs/>
                <w:iCs/>
                <w:color w:val="000000"/>
                <w:sz w:val="24"/>
                <w:szCs w:val="24"/>
              </w:rPr>
              <w:t>принимающий и уважающий ценности семьи и общества,</w:t>
            </w:r>
            <w:r w:rsidRPr="00DC1CF8">
              <w:rPr>
                <w:rFonts w:ascii="Times New Roman" w:hAnsi="Times New Roman" w:cs="Times New Roman"/>
                <w:bCs/>
                <w:color w:val="000000"/>
                <w:kern w:val="2"/>
                <w:sz w:val="24"/>
                <w:szCs w:val="24"/>
              </w:rPr>
              <w:t xml:space="preserve"> </w:t>
            </w:r>
            <w:r w:rsidRPr="00DC1CF8">
              <w:rPr>
                <w:rFonts w:ascii="Times New Roman" w:hAnsi="Times New Roman" w:cs="Times New Roman"/>
                <w:bCs/>
                <w:iCs/>
                <w:color w:val="000000"/>
                <w:sz w:val="24"/>
                <w:szCs w:val="24"/>
              </w:rPr>
              <w:t>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14:paraId="55698C0C"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Освоивший основы речевой культуры.</w:t>
            </w:r>
          </w:p>
          <w:p w14:paraId="4D2E9B13"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Дружелюбный и доброжелательный, умеющий слушать и слышать собеседника, способный взаимодействовать с взрослыми и сверстниками на основе общих интересов и дел.</w:t>
            </w:r>
          </w:p>
        </w:tc>
      </w:tr>
      <w:tr w:rsidR="003531F1" w:rsidRPr="00DC1CF8" w14:paraId="58A533FC" w14:textId="77777777" w:rsidTr="00377946">
        <w:tc>
          <w:tcPr>
            <w:tcW w:w="2472" w:type="dxa"/>
            <w:tcBorders>
              <w:top w:val="single" w:sz="4" w:space="0" w:color="000000"/>
              <w:left w:val="single" w:sz="4" w:space="0" w:color="000000"/>
              <w:bottom w:val="single" w:sz="4" w:space="0" w:color="000000"/>
            </w:tcBorders>
            <w:shd w:val="clear" w:color="auto" w:fill="auto"/>
          </w:tcPr>
          <w:p w14:paraId="6BD6C19D" w14:textId="77777777" w:rsidR="003531F1" w:rsidRDefault="003531F1" w:rsidP="00377946">
            <w:pPr>
              <w:spacing w:after="0" w:line="240" w:lineRule="auto"/>
              <w:jc w:val="center"/>
              <w:rPr>
                <w:rFonts w:ascii="Times New Roman" w:hAnsi="Times New Roman" w:cs="Times New Roman"/>
                <w:b/>
                <w:color w:val="000000"/>
                <w:sz w:val="24"/>
                <w:szCs w:val="24"/>
              </w:rPr>
            </w:pPr>
          </w:p>
          <w:p w14:paraId="28CEA1EB" w14:textId="77777777" w:rsidR="003531F1" w:rsidRDefault="003531F1" w:rsidP="00377946">
            <w:pPr>
              <w:spacing w:after="0" w:line="240" w:lineRule="auto"/>
              <w:jc w:val="center"/>
              <w:rPr>
                <w:rFonts w:ascii="Times New Roman" w:hAnsi="Times New Roman" w:cs="Times New Roman"/>
                <w:b/>
                <w:color w:val="000000"/>
                <w:sz w:val="24"/>
                <w:szCs w:val="24"/>
              </w:rPr>
            </w:pPr>
          </w:p>
          <w:p w14:paraId="1A266DD8" w14:textId="77777777" w:rsidR="003531F1" w:rsidRDefault="003531F1" w:rsidP="00377946">
            <w:pPr>
              <w:spacing w:after="0" w:line="240" w:lineRule="auto"/>
              <w:jc w:val="center"/>
              <w:rPr>
                <w:rFonts w:ascii="Times New Roman" w:hAnsi="Times New Roman" w:cs="Times New Roman"/>
                <w:b/>
                <w:color w:val="000000"/>
                <w:sz w:val="24"/>
                <w:szCs w:val="24"/>
              </w:rPr>
            </w:pPr>
          </w:p>
          <w:p w14:paraId="4F50B728" w14:textId="77777777" w:rsidR="003531F1" w:rsidRDefault="003531F1" w:rsidP="00377946">
            <w:pPr>
              <w:spacing w:after="0" w:line="240" w:lineRule="auto"/>
              <w:jc w:val="center"/>
              <w:rPr>
                <w:rFonts w:ascii="Times New Roman" w:hAnsi="Times New Roman" w:cs="Times New Roman"/>
                <w:b/>
                <w:color w:val="000000"/>
                <w:sz w:val="24"/>
                <w:szCs w:val="24"/>
              </w:rPr>
            </w:pPr>
          </w:p>
          <w:p w14:paraId="668F6281" w14:textId="77777777" w:rsidR="003531F1" w:rsidRDefault="003531F1" w:rsidP="00377946">
            <w:pPr>
              <w:spacing w:after="0" w:line="240" w:lineRule="auto"/>
              <w:jc w:val="center"/>
              <w:rPr>
                <w:rFonts w:ascii="Times New Roman" w:hAnsi="Times New Roman" w:cs="Times New Roman"/>
                <w:b/>
                <w:color w:val="000000"/>
                <w:sz w:val="24"/>
                <w:szCs w:val="24"/>
              </w:rPr>
            </w:pPr>
          </w:p>
          <w:p w14:paraId="25C2DB10"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Познавательное</w:t>
            </w:r>
          </w:p>
        </w:tc>
        <w:tc>
          <w:tcPr>
            <w:tcW w:w="1839" w:type="dxa"/>
            <w:tcBorders>
              <w:top w:val="single" w:sz="4" w:space="0" w:color="000000"/>
              <w:left w:val="single" w:sz="4" w:space="0" w:color="000000"/>
              <w:bottom w:val="single" w:sz="4" w:space="0" w:color="000000"/>
            </w:tcBorders>
            <w:shd w:val="clear" w:color="auto" w:fill="auto"/>
          </w:tcPr>
          <w:p w14:paraId="3F5AB361" w14:textId="77777777" w:rsidR="003531F1" w:rsidRDefault="003531F1" w:rsidP="00377946">
            <w:pPr>
              <w:spacing w:after="0" w:line="240" w:lineRule="auto"/>
              <w:jc w:val="center"/>
              <w:rPr>
                <w:rFonts w:ascii="Times New Roman" w:hAnsi="Times New Roman" w:cs="Times New Roman"/>
                <w:color w:val="000000"/>
                <w:sz w:val="24"/>
                <w:szCs w:val="24"/>
              </w:rPr>
            </w:pPr>
          </w:p>
          <w:p w14:paraId="15A05D6B" w14:textId="77777777" w:rsidR="003531F1" w:rsidRDefault="003531F1" w:rsidP="00377946">
            <w:pPr>
              <w:spacing w:after="0" w:line="240" w:lineRule="auto"/>
              <w:jc w:val="center"/>
              <w:rPr>
                <w:rFonts w:ascii="Times New Roman" w:hAnsi="Times New Roman" w:cs="Times New Roman"/>
                <w:color w:val="000000"/>
                <w:sz w:val="24"/>
                <w:szCs w:val="24"/>
              </w:rPr>
            </w:pPr>
          </w:p>
          <w:p w14:paraId="442C88CB" w14:textId="77777777" w:rsidR="003531F1" w:rsidRDefault="003531F1" w:rsidP="00377946">
            <w:pPr>
              <w:spacing w:after="0" w:line="240" w:lineRule="auto"/>
              <w:jc w:val="center"/>
              <w:rPr>
                <w:rFonts w:ascii="Times New Roman" w:hAnsi="Times New Roman" w:cs="Times New Roman"/>
                <w:color w:val="000000"/>
                <w:sz w:val="24"/>
                <w:szCs w:val="24"/>
              </w:rPr>
            </w:pPr>
          </w:p>
          <w:p w14:paraId="7B88B30D" w14:textId="77777777" w:rsidR="003531F1" w:rsidRDefault="003531F1" w:rsidP="00377946">
            <w:pPr>
              <w:spacing w:after="0" w:line="240" w:lineRule="auto"/>
              <w:jc w:val="center"/>
              <w:rPr>
                <w:rFonts w:ascii="Times New Roman" w:hAnsi="Times New Roman" w:cs="Times New Roman"/>
                <w:color w:val="000000"/>
                <w:sz w:val="24"/>
                <w:szCs w:val="24"/>
              </w:rPr>
            </w:pPr>
          </w:p>
          <w:p w14:paraId="4649FBB9" w14:textId="77777777" w:rsidR="003531F1" w:rsidRDefault="003531F1" w:rsidP="00377946">
            <w:pPr>
              <w:spacing w:after="0" w:line="240" w:lineRule="auto"/>
              <w:jc w:val="center"/>
              <w:rPr>
                <w:rFonts w:ascii="Times New Roman" w:hAnsi="Times New Roman" w:cs="Times New Roman"/>
                <w:color w:val="000000"/>
                <w:sz w:val="24"/>
                <w:szCs w:val="24"/>
              </w:rPr>
            </w:pPr>
          </w:p>
          <w:p w14:paraId="1F4AC7BE"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Знания</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12DD8E35"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3531F1" w:rsidRPr="00DC1CF8" w14:paraId="099AE8AC" w14:textId="77777777" w:rsidTr="00377946">
        <w:tc>
          <w:tcPr>
            <w:tcW w:w="2472" w:type="dxa"/>
            <w:tcBorders>
              <w:top w:val="single" w:sz="4" w:space="0" w:color="000000"/>
              <w:left w:val="single" w:sz="4" w:space="0" w:color="000000"/>
              <w:bottom w:val="single" w:sz="4" w:space="0" w:color="000000"/>
            </w:tcBorders>
            <w:shd w:val="clear" w:color="auto" w:fill="auto"/>
          </w:tcPr>
          <w:p w14:paraId="54C8353E" w14:textId="77777777" w:rsidR="003531F1" w:rsidRDefault="003531F1" w:rsidP="00377946">
            <w:pPr>
              <w:spacing w:after="0" w:line="240" w:lineRule="auto"/>
              <w:jc w:val="center"/>
              <w:rPr>
                <w:rFonts w:ascii="Times New Roman" w:hAnsi="Times New Roman" w:cs="Times New Roman"/>
                <w:b/>
                <w:color w:val="000000"/>
                <w:sz w:val="24"/>
                <w:szCs w:val="24"/>
              </w:rPr>
            </w:pPr>
          </w:p>
          <w:p w14:paraId="1FAF7E8A"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Физическое и оздоровительное</w:t>
            </w:r>
          </w:p>
        </w:tc>
        <w:tc>
          <w:tcPr>
            <w:tcW w:w="1839" w:type="dxa"/>
            <w:tcBorders>
              <w:top w:val="single" w:sz="4" w:space="0" w:color="000000"/>
              <w:left w:val="single" w:sz="4" w:space="0" w:color="000000"/>
              <w:bottom w:val="single" w:sz="4" w:space="0" w:color="000000"/>
            </w:tcBorders>
            <w:shd w:val="clear" w:color="auto" w:fill="auto"/>
          </w:tcPr>
          <w:p w14:paraId="2A964701" w14:textId="77777777" w:rsidR="003531F1" w:rsidRDefault="003531F1" w:rsidP="00377946">
            <w:pPr>
              <w:spacing w:after="0" w:line="240" w:lineRule="auto"/>
              <w:jc w:val="center"/>
              <w:rPr>
                <w:rFonts w:ascii="Times New Roman" w:hAnsi="Times New Roman" w:cs="Times New Roman"/>
                <w:color w:val="000000"/>
                <w:sz w:val="24"/>
                <w:szCs w:val="24"/>
              </w:rPr>
            </w:pPr>
          </w:p>
          <w:p w14:paraId="622EC728" w14:textId="77777777" w:rsidR="003531F1" w:rsidRDefault="003531F1" w:rsidP="00377946">
            <w:pPr>
              <w:spacing w:after="0" w:line="240" w:lineRule="auto"/>
              <w:jc w:val="center"/>
              <w:rPr>
                <w:rFonts w:ascii="Times New Roman" w:hAnsi="Times New Roman" w:cs="Times New Roman"/>
                <w:color w:val="000000"/>
                <w:sz w:val="24"/>
                <w:szCs w:val="24"/>
              </w:rPr>
            </w:pPr>
          </w:p>
          <w:p w14:paraId="379B228C"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Здоровье</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5589269B"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3531F1" w:rsidRPr="00DC1CF8" w14:paraId="1654707F" w14:textId="77777777" w:rsidTr="00377946">
        <w:tc>
          <w:tcPr>
            <w:tcW w:w="2472" w:type="dxa"/>
            <w:tcBorders>
              <w:top w:val="single" w:sz="4" w:space="0" w:color="000000"/>
              <w:left w:val="single" w:sz="4" w:space="0" w:color="000000"/>
              <w:bottom w:val="single" w:sz="4" w:space="0" w:color="000000"/>
            </w:tcBorders>
            <w:shd w:val="clear" w:color="auto" w:fill="auto"/>
          </w:tcPr>
          <w:p w14:paraId="16DCB23A" w14:textId="77777777" w:rsidR="003531F1" w:rsidRDefault="003531F1" w:rsidP="00377946">
            <w:pPr>
              <w:spacing w:after="0" w:line="240" w:lineRule="auto"/>
              <w:jc w:val="center"/>
              <w:rPr>
                <w:rFonts w:ascii="Times New Roman" w:hAnsi="Times New Roman" w:cs="Times New Roman"/>
                <w:b/>
                <w:color w:val="000000"/>
                <w:sz w:val="24"/>
                <w:szCs w:val="24"/>
              </w:rPr>
            </w:pPr>
          </w:p>
          <w:p w14:paraId="2BAE2733" w14:textId="77777777" w:rsidR="003531F1" w:rsidRDefault="003531F1" w:rsidP="00377946">
            <w:pPr>
              <w:spacing w:after="0" w:line="240" w:lineRule="auto"/>
              <w:jc w:val="center"/>
              <w:rPr>
                <w:rFonts w:ascii="Times New Roman" w:hAnsi="Times New Roman" w:cs="Times New Roman"/>
                <w:b/>
                <w:color w:val="000000"/>
                <w:sz w:val="24"/>
                <w:szCs w:val="24"/>
              </w:rPr>
            </w:pPr>
          </w:p>
          <w:p w14:paraId="532297FB"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Трудовое</w:t>
            </w:r>
          </w:p>
        </w:tc>
        <w:tc>
          <w:tcPr>
            <w:tcW w:w="1839" w:type="dxa"/>
            <w:tcBorders>
              <w:top w:val="single" w:sz="4" w:space="0" w:color="000000"/>
              <w:left w:val="single" w:sz="4" w:space="0" w:color="000000"/>
              <w:bottom w:val="single" w:sz="4" w:space="0" w:color="000000"/>
            </w:tcBorders>
            <w:shd w:val="clear" w:color="auto" w:fill="auto"/>
          </w:tcPr>
          <w:p w14:paraId="712D6AD2" w14:textId="77777777" w:rsidR="003531F1" w:rsidRDefault="003531F1" w:rsidP="00377946">
            <w:pPr>
              <w:spacing w:after="0" w:line="240" w:lineRule="auto"/>
              <w:jc w:val="center"/>
              <w:rPr>
                <w:rFonts w:ascii="Times New Roman" w:hAnsi="Times New Roman" w:cs="Times New Roman"/>
                <w:color w:val="000000"/>
                <w:sz w:val="24"/>
                <w:szCs w:val="24"/>
              </w:rPr>
            </w:pPr>
          </w:p>
          <w:p w14:paraId="7667F70B" w14:textId="77777777" w:rsidR="003531F1" w:rsidRDefault="003531F1" w:rsidP="00377946">
            <w:pPr>
              <w:spacing w:after="0" w:line="240" w:lineRule="auto"/>
              <w:jc w:val="center"/>
              <w:rPr>
                <w:rFonts w:ascii="Times New Roman" w:hAnsi="Times New Roman" w:cs="Times New Roman"/>
                <w:color w:val="000000"/>
                <w:sz w:val="24"/>
                <w:szCs w:val="24"/>
              </w:rPr>
            </w:pPr>
          </w:p>
          <w:p w14:paraId="0D7D4B79"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Труд</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1AC518C8"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3531F1" w:rsidRPr="00DC1CF8" w14:paraId="4F4C8A73" w14:textId="77777777" w:rsidTr="00377946">
        <w:tc>
          <w:tcPr>
            <w:tcW w:w="2472" w:type="dxa"/>
            <w:tcBorders>
              <w:top w:val="single" w:sz="4" w:space="0" w:color="000000"/>
              <w:left w:val="single" w:sz="4" w:space="0" w:color="000000"/>
              <w:bottom w:val="single" w:sz="4" w:space="0" w:color="000000"/>
            </w:tcBorders>
            <w:shd w:val="clear" w:color="auto" w:fill="auto"/>
          </w:tcPr>
          <w:p w14:paraId="406C88AF" w14:textId="77777777" w:rsidR="003531F1" w:rsidRDefault="003531F1" w:rsidP="00377946">
            <w:pPr>
              <w:spacing w:after="0" w:line="240" w:lineRule="auto"/>
              <w:jc w:val="center"/>
              <w:rPr>
                <w:rFonts w:ascii="Times New Roman" w:hAnsi="Times New Roman" w:cs="Times New Roman"/>
                <w:b/>
                <w:color w:val="000000"/>
                <w:sz w:val="24"/>
                <w:szCs w:val="24"/>
              </w:rPr>
            </w:pPr>
          </w:p>
          <w:p w14:paraId="1EC48588" w14:textId="77777777" w:rsidR="003531F1" w:rsidRDefault="003531F1" w:rsidP="00377946">
            <w:pPr>
              <w:spacing w:after="0" w:line="240" w:lineRule="auto"/>
              <w:jc w:val="center"/>
              <w:rPr>
                <w:rFonts w:ascii="Times New Roman" w:hAnsi="Times New Roman" w:cs="Times New Roman"/>
                <w:b/>
                <w:color w:val="000000"/>
                <w:sz w:val="24"/>
                <w:szCs w:val="24"/>
              </w:rPr>
            </w:pPr>
          </w:p>
          <w:p w14:paraId="744371B8"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b/>
                <w:color w:val="000000"/>
                <w:sz w:val="24"/>
                <w:szCs w:val="24"/>
              </w:rPr>
              <w:t>Этико-эстетическое</w:t>
            </w:r>
          </w:p>
        </w:tc>
        <w:tc>
          <w:tcPr>
            <w:tcW w:w="1839" w:type="dxa"/>
            <w:tcBorders>
              <w:top w:val="single" w:sz="4" w:space="0" w:color="000000"/>
              <w:left w:val="single" w:sz="4" w:space="0" w:color="000000"/>
              <w:bottom w:val="single" w:sz="4" w:space="0" w:color="000000"/>
            </w:tcBorders>
            <w:shd w:val="clear" w:color="auto" w:fill="auto"/>
          </w:tcPr>
          <w:p w14:paraId="5A6E8C57" w14:textId="77777777" w:rsidR="003531F1" w:rsidRDefault="003531F1" w:rsidP="00377946">
            <w:pPr>
              <w:spacing w:after="0" w:line="240" w:lineRule="auto"/>
              <w:jc w:val="center"/>
              <w:rPr>
                <w:rFonts w:ascii="Times New Roman" w:hAnsi="Times New Roman" w:cs="Times New Roman"/>
                <w:color w:val="000000"/>
                <w:sz w:val="24"/>
                <w:szCs w:val="24"/>
              </w:rPr>
            </w:pPr>
          </w:p>
          <w:p w14:paraId="5E0AC00B" w14:textId="77777777" w:rsidR="003531F1" w:rsidRDefault="003531F1" w:rsidP="00377946">
            <w:pPr>
              <w:spacing w:after="0" w:line="240" w:lineRule="auto"/>
              <w:jc w:val="center"/>
              <w:rPr>
                <w:rFonts w:ascii="Times New Roman" w:hAnsi="Times New Roman" w:cs="Times New Roman"/>
                <w:color w:val="000000"/>
                <w:sz w:val="24"/>
                <w:szCs w:val="24"/>
              </w:rPr>
            </w:pPr>
          </w:p>
          <w:p w14:paraId="5D76490D" w14:textId="77777777" w:rsidR="003531F1" w:rsidRPr="00DC1CF8" w:rsidRDefault="003531F1" w:rsidP="00377946">
            <w:pPr>
              <w:spacing w:after="0" w:line="240" w:lineRule="auto"/>
              <w:jc w:val="center"/>
              <w:rPr>
                <w:rFonts w:ascii="Times New Roman" w:hAnsi="Times New Roman" w:cs="Times New Roman"/>
                <w:sz w:val="24"/>
                <w:szCs w:val="24"/>
              </w:rPr>
            </w:pPr>
            <w:r w:rsidRPr="00DC1CF8">
              <w:rPr>
                <w:rFonts w:ascii="Times New Roman" w:hAnsi="Times New Roman" w:cs="Times New Roman"/>
                <w:color w:val="000000"/>
                <w:sz w:val="24"/>
                <w:szCs w:val="24"/>
              </w:rPr>
              <w:t>Культура и красота</w:t>
            </w:r>
          </w:p>
        </w:tc>
        <w:tc>
          <w:tcPr>
            <w:tcW w:w="5045" w:type="dxa"/>
            <w:tcBorders>
              <w:top w:val="single" w:sz="4" w:space="0" w:color="000000"/>
              <w:left w:val="single" w:sz="4" w:space="0" w:color="000000"/>
              <w:bottom w:val="single" w:sz="4" w:space="0" w:color="000000"/>
              <w:right w:val="single" w:sz="4" w:space="0" w:color="000000"/>
            </w:tcBorders>
            <w:shd w:val="clear" w:color="auto" w:fill="auto"/>
          </w:tcPr>
          <w:p w14:paraId="1DDD5682" w14:textId="77777777" w:rsidR="003531F1" w:rsidRPr="00DC1CF8" w:rsidRDefault="003531F1" w:rsidP="00377946">
            <w:pPr>
              <w:spacing w:after="0" w:line="240" w:lineRule="auto"/>
              <w:jc w:val="both"/>
              <w:rPr>
                <w:rFonts w:ascii="Times New Roman" w:hAnsi="Times New Roman" w:cs="Times New Roman"/>
                <w:sz w:val="24"/>
                <w:szCs w:val="24"/>
              </w:rPr>
            </w:pPr>
            <w:r w:rsidRPr="00DC1CF8">
              <w:rPr>
                <w:rFonts w:ascii="Times New Roman" w:hAnsi="Times New Roman" w:cs="Times New Roman"/>
                <w:bCs/>
                <w:color w:val="000000"/>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bookmarkEnd w:id="7"/>
    </w:tbl>
    <w:p w14:paraId="14C6C9A0" w14:textId="77777777" w:rsidR="003531F1" w:rsidRPr="00F66842" w:rsidRDefault="003531F1" w:rsidP="00401D98">
      <w:pPr>
        <w:widowControl w:val="0"/>
        <w:shd w:val="clear" w:color="auto" w:fill="FFFFFF"/>
        <w:tabs>
          <w:tab w:val="left" w:pos="1205"/>
        </w:tabs>
        <w:autoSpaceDE w:val="0"/>
        <w:autoSpaceDN w:val="0"/>
        <w:adjustRightInd w:val="0"/>
        <w:spacing w:after="0" w:line="240" w:lineRule="auto"/>
        <w:ind w:right="10"/>
        <w:jc w:val="both"/>
        <w:rPr>
          <w:rFonts w:ascii="Times New Roman" w:eastAsia="Times New Roman" w:hAnsi="Times New Roman" w:cs="Times New Roman"/>
          <w:spacing w:val="-1"/>
          <w:sz w:val="24"/>
          <w:szCs w:val="28"/>
          <w:lang w:eastAsia="zh-CN"/>
        </w:rPr>
      </w:pPr>
    </w:p>
    <w:p w14:paraId="27839E60" w14:textId="77777777" w:rsidR="00835924" w:rsidRPr="003531F1" w:rsidRDefault="00835924" w:rsidP="003531F1">
      <w:pPr>
        <w:pStyle w:val="western"/>
        <w:shd w:val="clear" w:color="auto" w:fill="FFFFFF"/>
        <w:spacing w:before="0" w:beforeAutospacing="0" w:after="0" w:afterAutospacing="0"/>
        <w:rPr>
          <w:b/>
        </w:rPr>
      </w:pPr>
      <w:r>
        <w:rPr>
          <w:rFonts w:ascii="yandex-sans" w:hAnsi="yandex-sans"/>
          <w:b/>
          <w:sz w:val="23"/>
          <w:szCs w:val="23"/>
        </w:rPr>
        <w:t>3</w:t>
      </w:r>
      <w:r w:rsidR="00213918">
        <w:rPr>
          <w:rFonts w:ascii="yandex-sans" w:hAnsi="yandex-sans"/>
          <w:b/>
          <w:sz w:val="23"/>
          <w:szCs w:val="23"/>
        </w:rPr>
        <w:t>.</w:t>
      </w:r>
      <w:r>
        <w:rPr>
          <w:rFonts w:ascii="yandex-sans" w:hAnsi="yandex-sans"/>
          <w:b/>
          <w:sz w:val="23"/>
          <w:szCs w:val="23"/>
        </w:rPr>
        <w:t xml:space="preserve"> </w:t>
      </w:r>
      <w:r w:rsidRPr="003531F1">
        <w:rPr>
          <w:b/>
        </w:rPr>
        <w:t>Развивающее оценивание качества образовательной деятельности по Программе</w:t>
      </w:r>
    </w:p>
    <w:p w14:paraId="7F5F8A22" w14:textId="2992614E" w:rsidR="00835924" w:rsidRPr="003531F1" w:rsidRDefault="00835924" w:rsidP="002C5B6C">
      <w:pPr>
        <w:pStyle w:val="western"/>
        <w:shd w:val="clear" w:color="auto" w:fill="FFFFFF"/>
        <w:spacing w:before="0" w:beforeAutospacing="0" w:after="0" w:afterAutospacing="0"/>
        <w:ind w:firstLine="709"/>
        <w:jc w:val="both"/>
      </w:pPr>
      <w:r w:rsidRPr="003531F1">
        <w:t>Программой не предусматривается оценивание качества образовательной деятельности в МБДОУ «Детский сад «</w:t>
      </w:r>
      <w:r w:rsidR="00B05B05" w:rsidRPr="003531F1">
        <w:t>Рябинушка</w:t>
      </w:r>
      <w:r w:rsidRPr="003531F1">
        <w:t xml:space="preserve">» </w:t>
      </w:r>
      <w:r w:rsidR="00B05B05" w:rsidRPr="003531F1">
        <w:t>с</w:t>
      </w:r>
      <w:r w:rsidRPr="003531F1">
        <w:t>.</w:t>
      </w:r>
      <w:r w:rsidR="003531F1">
        <w:t xml:space="preserve"> </w:t>
      </w:r>
      <w:r w:rsidR="00B05B05" w:rsidRPr="003531F1">
        <w:t>Гостищево</w:t>
      </w:r>
      <w:r w:rsidRPr="003531F1">
        <w:t xml:space="preserve">» на основе достижения детьми планируемых результатов освоения Программы. </w:t>
      </w:r>
    </w:p>
    <w:p w14:paraId="0F434293" w14:textId="77777777" w:rsidR="00835924" w:rsidRPr="003531F1" w:rsidRDefault="00835924" w:rsidP="002C5B6C">
      <w:pPr>
        <w:pStyle w:val="western"/>
        <w:shd w:val="clear" w:color="auto" w:fill="FFFFFF"/>
        <w:spacing w:before="0" w:beforeAutospacing="0" w:after="0" w:afterAutospacing="0"/>
        <w:ind w:firstLine="709"/>
        <w:jc w:val="both"/>
      </w:pPr>
      <w:r w:rsidRPr="003531F1">
        <w:t xml:space="preserve">Целевые ориентиры, представленные в Программе: </w:t>
      </w:r>
    </w:p>
    <w:p w14:paraId="225DBD92" w14:textId="40B5530D" w:rsidR="00835924" w:rsidRPr="003531F1" w:rsidRDefault="00835924" w:rsidP="002C5B6C">
      <w:pPr>
        <w:pStyle w:val="western"/>
        <w:shd w:val="clear" w:color="auto" w:fill="FFFFFF"/>
        <w:spacing w:before="0" w:beforeAutospacing="0" w:after="0" w:afterAutospacing="0"/>
        <w:ind w:firstLine="709"/>
        <w:jc w:val="both"/>
      </w:pPr>
      <w:r w:rsidRPr="003531F1">
        <w:t xml:space="preserve">•не подлежат непосредственной оценке; </w:t>
      </w:r>
    </w:p>
    <w:p w14:paraId="013E5E6A" w14:textId="073FEC13" w:rsidR="00835924" w:rsidRPr="003531F1" w:rsidRDefault="00835924" w:rsidP="002C5B6C">
      <w:pPr>
        <w:pStyle w:val="western"/>
        <w:shd w:val="clear" w:color="auto" w:fill="FFFFFF"/>
        <w:spacing w:before="0" w:beforeAutospacing="0" w:after="0" w:afterAutospacing="0"/>
        <w:ind w:firstLine="709"/>
        <w:jc w:val="both"/>
      </w:pPr>
      <w:r w:rsidRPr="003531F1">
        <w:t xml:space="preserve">•не являются непосредственным основанием оценки как итогового, так и промежуточного уровня развития детей; </w:t>
      </w:r>
    </w:p>
    <w:p w14:paraId="50B8A9DA" w14:textId="3A5039EB" w:rsidR="00835924" w:rsidRPr="003531F1" w:rsidRDefault="00835924" w:rsidP="002C5B6C">
      <w:pPr>
        <w:pStyle w:val="western"/>
        <w:shd w:val="clear" w:color="auto" w:fill="FFFFFF"/>
        <w:spacing w:before="0" w:beforeAutospacing="0" w:after="0" w:afterAutospacing="0"/>
        <w:ind w:firstLine="709"/>
        <w:jc w:val="both"/>
      </w:pPr>
      <w:r w:rsidRPr="003531F1">
        <w:t xml:space="preserve">•не являются основанием для их формального сравнения с реальными достижениями детей; </w:t>
      </w:r>
    </w:p>
    <w:p w14:paraId="5758E384" w14:textId="0CABC1DE" w:rsidR="00835924" w:rsidRPr="003531F1" w:rsidRDefault="00835924" w:rsidP="002C5B6C">
      <w:pPr>
        <w:pStyle w:val="western"/>
        <w:shd w:val="clear" w:color="auto" w:fill="FFFFFF"/>
        <w:spacing w:before="0" w:beforeAutospacing="0" w:after="0" w:afterAutospacing="0"/>
        <w:ind w:firstLine="709"/>
        <w:jc w:val="both"/>
      </w:pPr>
      <w:r w:rsidRPr="003531F1">
        <w:t xml:space="preserve">•не являются основой объективной оценки соответствия установленным требованиям образовательной деятельности и подготовки детей; </w:t>
      </w:r>
    </w:p>
    <w:p w14:paraId="081D23A9" w14:textId="34390BE9" w:rsidR="00835924" w:rsidRPr="003531F1" w:rsidRDefault="00835924" w:rsidP="002C5B6C">
      <w:pPr>
        <w:pStyle w:val="western"/>
        <w:shd w:val="clear" w:color="auto" w:fill="FFFFFF"/>
        <w:spacing w:before="0" w:beforeAutospacing="0" w:after="0" w:afterAutospacing="0"/>
        <w:ind w:firstLine="709"/>
        <w:jc w:val="both"/>
      </w:pPr>
      <w:r w:rsidRPr="003531F1">
        <w:t xml:space="preserve">•не являются непосредственным основанием при оценке качества образования. </w:t>
      </w:r>
    </w:p>
    <w:p w14:paraId="60EDC2AA" w14:textId="77777777" w:rsidR="00835924" w:rsidRPr="003531F1" w:rsidRDefault="00835924" w:rsidP="002C5B6C">
      <w:pPr>
        <w:pStyle w:val="western"/>
        <w:shd w:val="clear" w:color="auto" w:fill="FFFFFF"/>
        <w:spacing w:before="0" w:beforeAutospacing="0" w:after="0" w:afterAutospacing="0"/>
        <w:ind w:firstLine="709"/>
        <w:jc w:val="both"/>
      </w:pPr>
      <w:r w:rsidRPr="003531F1">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1C51DD69" w14:textId="50F34821" w:rsidR="00835924" w:rsidRPr="003531F1" w:rsidRDefault="00835924" w:rsidP="002C5B6C">
      <w:pPr>
        <w:pStyle w:val="western"/>
        <w:shd w:val="clear" w:color="auto" w:fill="FFFFFF"/>
        <w:spacing w:before="0" w:beforeAutospacing="0" w:after="0" w:afterAutospacing="0"/>
        <w:ind w:firstLine="709"/>
        <w:jc w:val="both"/>
      </w:pPr>
      <w:r w:rsidRPr="003531F1">
        <w:t>•</w:t>
      </w:r>
      <w:r w:rsidR="00A231BF" w:rsidRPr="003531F1">
        <w:t xml:space="preserve"> </w:t>
      </w:r>
      <w:r w:rsidRPr="003531F1">
        <w:t xml:space="preserve">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0BA7BCF8" w14:textId="767E0E5E" w:rsidR="00835924" w:rsidRPr="003531F1" w:rsidRDefault="00835924" w:rsidP="002C5B6C">
      <w:pPr>
        <w:pStyle w:val="western"/>
        <w:shd w:val="clear" w:color="auto" w:fill="FFFFFF"/>
        <w:spacing w:before="0" w:beforeAutospacing="0" w:after="0" w:afterAutospacing="0"/>
        <w:ind w:firstLine="709"/>
        <w:jc w:val="both"/>
      </w:pPr>
      <w:r w:rsidRPr="003531F1">
        <w:t>•</w:t>
      </w:r>
      <w:r w:rsidR="00A231BF" w:rsidRPr="003531F1">
        <w:t xml:space="preserve"> </w:t>
      </w:r>
      <w:r w:rsidRPr="003531F1">
        <w:t xml:space="preserve">материалы, фиксирующие достижения ребенка в ходе образовательной деятельности; </w:t>
      </w:r>
    </w:p>
    <w:p w14:paraId="3D0935EF" w14:textId="03A13497" w:rsidR="00835924" w:rsidRPr="003531F1" w:rsidRDefault="00835924" w:rsidP="002C5B6C">
      <w:pPr>
        <w:pStyle w:val="western"/>
        <w:shd w:val="clear" w:color="auto" w:fill="FFFFFF"/>
        <w:spacing w:before="0" w:beforeAutospacing="0" w:after="0" w:afterAutospacing="0"/>
        <w:ind w:firstLine="709"/>
        <w:jc w:val="both"/>
      </w:pPr>
      <w:r w:rsidRPr="003531F1">
        <w:lastRenderedPageBreak/>
        <w:t>•</w:t>
      </w:r>
      <w:r w:rsidR="00A231BF" w:rsidRPr="003531F1">
        <w:t xml:space="preserve"> </w:t>
      </w:r>
      <w:r w:rsidRPr="003531F1">
        <w:t xml:space="preserve">карты развития ребенка; </w:t>
      </w:r>
    </w:p>
    <w:p w14:paraId="2566E260" w14:textId="5B57A957" w:rsidR="00835924" w:rsidRPr="003531F1" w:rsidRDefault="00835924" w:rsidP="002C5B6C">
      <w:pPr>
        <w:pStyle w:val="western"/>
        <w:shd w:val="clear" w:color="auto" w:fill="FFFFFF"/>
        <w:spacing w:before="0" w:beforeAutospacing="0" w:after="0" w:afterAutospacing="0"/>
        <w:ind w:firstLine="709"/>
        <w:jc w:val="both"/>
      </w:pPr>
      <w:r w:rsidRPr="003531F1">
        <w:t>•</w:t>
      </w:r>
      <w:r w:rsidR="00A231BF" w:rsidRPr="003531F1">
        <w:t xml:space="preserve"> </w:t>
      </w:r>
      <w:r w:rsidRPr="003531F1">
        <w:t xml:space="preserve">различные шкалы индивидуального развития. </w:t>
      </w:r>
    </w:p>
    <w:p w14:paraId="77073A77" w14:textId="77777777" w:rsidR="00835924" w:rsidRPr="003531F1" w:rsidRDefault="00835924" w:rsidP="00E76A53">
      <w:pPr>
        <w:pStyle w:val="western"/>
        <w:shd w:val="clear" w:color="auto" w:fill="FFFFFF"/>
        <w:spacing w:before="0" w:beforeAutospacing="0" w:after="0" w:afterAutospacing="0"/>
        <w:ind w:firstLine="709"/>
        <w:jc w:val="center"/>
        <w:rPr>
          <w:b/>
          <w:bCs/>
        </w:rPr>
      </w:pPr>
      <w:r w:rsidRPr="003531F1">
        <w:rPr>
          <w:b/>
          <w:bCs/>
        </w:rPr>
        <w:t>Система оценки результатов освоения программы</w:t>
      </w:r>
    </w:p>
    <w:p w14:paraId="6B5ACCE8" w14:textId="77777777" w:rsidR="00835924" w:rsidRPr="003531F1" w:rsidRDefault="00835924" w:rsidP="00E76A53">
      <w:pPr>
        <w:pStyle w:val="western"/>
        <w:shd w:val="clear" w:color="auto" w:fill="FFFFFF"/>
        <w:spacing w:before="0" w:beforeAutospacing="0" w:after="0" w:afterAutospacing="0"/>
        <w:ind w:firstLine="709"/>
        <w:jc w:val="both"/>
      </w:pPr>
      <w:r w:rsidRPr="003531F1">
        <w:t>В соответствии с п.4.3.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Как следует из п.4.5. ФГОС ДО, целевые ориентиры не могут служить непосредственным основанием при решении управленческих задач.</w:t>
      </w:r>
    </w:p>
    <w:p w14:paraId="1573CCDB" w14:textId="77777777" w:rsidR="00835924" w:rsidRPr="003531F1" w:rsidRDefault="00835924" w:rsidP="00E76A53">
      <w:pPr>
        <w:pStyle w:val="western"/>
        <w:shd w:val="clear" w:color="auto" w:fill="FFFFFF"/>
        <w:spacing w:before="0" w:beforeAutospacing="0" w:after="0" w:afterAutospacing="0"/>
        <w:ind w:firstLine="709"/>
        <w:jc w:val="both"/>
      </w:pPr>
      <w:r w:rsidRPr="003531F1">
        <w:t>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1686A8AE"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531F1">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w:t>
      </w:r>
      <w:r w:rsidRPr="003E62F5">
        <w:rPr>
          <w:rFonts w:ascii="yandex-sans" w:hAnsi="yandex-sans"/>
          <w:sz w:val="23"/>
          <w:szCs w:val="23"/>
        </w:rPr>
        <w:t xml:space="preserve"> в ходе:</w:t>
      </w:r>
    </w:p>
    <w:p w14:paraId="4701DAC0" w14:textId="7D27ADF1"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w:t>
      </w:r>
      <w:r w:rsidR="00B3268F">
        <w:rPr>
          <w:rFonts w:ascii="yandex-sans" w:hAnsi="yandex-sans"/>
          <w:sz w:val="23"/>
          <w:szCs w:val="23"/>
        </w:rPr>
        <w:t xml:space="preserve"> </w:t>
      </w:r>
      <w:r w:rsidRPr="003E62F5">
        <w:rPr>
          <w:rFonts w:ascii="yandex-sans" w:hAnsi="yandex-sans"/>
          <w:sz w:val="23"/>
          <w:szCs w:val="23"/>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2D31D2CA" w14:textId="6C69B09D"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игровой деятельности;</w:t>
      </w:r>
    </w:p>
    <w:p w14:paraId="6B705D75" w14:textId="1855ECDB"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•познавательной деятельности (как идет развитие детских способностей, познавательной активности);</w:t>
      </w:r>
    </w:p>
    <w:p w14:paraId="50BE35AF" w14:textId="576F85A5"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2C1E4EDF" w14:textId="7648E8BE"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художественной деятельности;</w:t>
      </w:r>
    </w:p>
    <w:p w14:paraId="21C481C0" w14:textId="6615AB0C"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физического развития.</w:t>
      </w:r>
    </w:p>
    <w:p w14:paraId="0AB27A32" w14:textId="77777777" w:rsidR="00835924" w:rsidRPr="00B05B0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14:paraId="7C0682AA" w14:textId="15B46A5B"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B05B05">
        <w:rPr>
          <w:rFonts w:ascii="yandex-sans" w:hAnsi="yandex-sans"/>
          <w:sz w:val="23"/>
          <w:szCs w:val="23"/>
        </w:rPr>
        <w:t xml:space="preserve">Диагностическое обследование проводится в </w:t>
      </w:r>
      <w:r w:rsidR="002E563D">
        <w:rPr>
          <w:rFonts w:ascii="yandex-sans" w:hAnsi="yandex-sans"/>
          <w:sz w:val="23"/>
          <w:szCs w:val="23"/>
        </w:rPr>
        <w:t>старшей</w:t>
      </w:r>
      <w:r w:rsidRPr="00B05B05">
        <w:rPr>
          <w:rFonts w:ascii="yandex-sans" w:hAnsi="yandex-sans"/>
          <w:sz w:val="23"/>
          <w:szCs w:val="23"/>
        </w:rPr>
        <w:t xml:space="preserve"> группе 2 раза в год: в начале года и в конце</w:t>
      </w:r>
      <w:r w:rsidRPr="00EB4D4E">
        <w:rPr>
          <w:rFonts w:ascii="yandex-sans" w:hAnsi="yandex-sans"/>
          <w:sz w:val="23"/>
          <w:szCs w:val="23"/>
        </w:rPr>
        <w:t>.</w:t>
      </w:r>
      <w:r w:rsidRPr="003E62F5">
        <w:rPr>
          <w:rFonts w:ascii="yandex-sans" w:hAnsi="yandex-sans"/>
          <w:sz w:val="23"/>
          <w:szCs w:val="23"/>
        </w:rPr>
        <w:t xml:space="preserve"> </w:t>
      </w:r>
    </w:p>
    <w:p w14:paraId="20CF9DEF"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Оценка педагогического процесса связана с уровнем овладения каждым ребёнком необходимыми навыками и умениями по образовательным областям:</w:t>
      </w:r>
    </w:p>
    <w:p w14:paraId="57EA9C22"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1 балл – ребёнок не может выполнять все параметры оценки, помощь взрослого не принимает;</w:t>
      </w:r>
    </w:p>
    <w:p w14:paraId="5E74BB09"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2 балла – ребенок с помощью взрослого выполняет некоторые параметры оценки;</w:t>
      </w:r>
    </w:p>
    <w:p w14:paraId="3F383DAF"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3 балла – ребёнок выполняет все параметры оценки с частичной помощью взрослого;</w:t>
      </w:r>
    </w:p>
    <w:p w14:paraId="6BA32E40"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4 балла – ребенок выполняет самостоятельно и с частичной помощью взрослого все параметры оценки;</w:t>
      </w:r>
    </w:p>
    <w:p w14:paraId="6E32389F" w14:textId="77777777"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5 баллов – ребенок выполняет все параметры оценки самостоятельно.</w:t>
      </w:r>
    </w:p>
    <w:p w14:paraId="17B310D8" w14:textId="4560E379" w:rsidR="00835924" w:rsidRPr="003E62F5" w:rsidRDefault="00835924" w:rsidP="00E76A53">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xml:space="preserve">Нормативными вариантами развития можно считать средние значения по каждому ребёнку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 </w:t>
      </w:r>
    </w:p>
    <w:p w14:paraId="4B99E34B" w14:textId="31037E90" w:rsidR="00835924" w:rsidRPr="003E62F5" w:rsidRDefault="00835924" w:rsidP="009F1A2D">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xml:space="preserve">На основании полученных результатов в начале учебного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w:t>
      </w:r>
      <w:r w:rsidRPr="003E62F5">
        <w:rPr>
          <w:rFonts w:ascii="yandex-sans" w:hAnsi="yandex-sans"/>
          <w:sz w:val="23"/>
          <w:szCs w:val="23"/>
        </w:rPr>
        <w:lastRenderedPageBreak/>
        <w:t xml:space="preserve">внимания воспитателя и которым необходима педагогическая поддержка. 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всем разделам программы.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w:t>
      </w:r>
    </w:p>
    <w:p w14:paraId="69B19041" w14:textId="6E1B1979" w:rsidR="00835924" w:rsidRPr="003E62F5" w:rsidRDefault="00835924" w:rsidP="009F1A2D">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 xml:space="preserve">Результаты педагогического мониторинга заносятся в карты индивидуальной траектории развития ребенка и сводную таблицу мониторинга по каждой образовательной области, а также в сводную (итоговую) таблицу результатов педагогического мониторинга. </w:t>
      </w:r>
    </w:p>
    <w:p w14:paraId="5BF80FEA" w14:textId="77777777" w:rsidR="00835924" w:rsidRPr="003E62F5" w:rsidRDefault="00835924" w:rsidP="009F1A2D">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Результаты педагогической диагностики используются для решения следующих образовательных задач:</w:t>
      </w:r>
    </w:p>
    <w:p w14:paraId="568758FA" w14:textId="2A57F849" w:rsidR="00835924" w:rsidRPr="003E62F5" w:rsidRDefault="00835924" w:rsidP="009F1A2D">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16D47EA" w14:textId="0BDCCBBC" w:rsidR="00835924" w:rsidRPr="00BB27CA" w:rsidRDefault="00835924" w:rsidP="009F1A2D">
      <w:pPr>
        <w:pStyle w:val="western"/>
        <w:shd w:val="clear" w:color="auto" w:fill="FFFFFF"/>
        <w:spacing w:before="0" w:beforeAutospacing="0" w:after="0" w:afterAutospacing="0"/>
        <w:ind w:firstLine="709"/>
        <w:jc w:val="both"/>
        <w:rPr>
          <w:rFonts w:ascii="yandex-sans" w:hAnsi="yandex-sans"/>
          <w:sz w:val="23"/>
          <w:szCs w:val="23"/>
        </w:rPr>
      </w:pPr>
      <w:r w:rsidRPr="003E62F5">
        <w:rPr>
          <w:rFonts w:ascii="yandex-sans" w:hAnsi="yandex-sans"/>
          <w:sz w:val="23"/>
          <w:szCs w:val="23"/>
        </w:rPr>
        <w:t>2) оптимизации работы с группой детей.</w:t>
      </w:r>
    </w:p>
    <w:p w14:paraId="779E3BA8" w14:textId="1C2293BE" w:rsidR="00473422" w:rsidRPr="002C5B6C" w:rsidRDefault="002C5B6C" w:rsidP="002C5B6C">
      <w:pPr>
        <w:widowControl w:val="0"/>
        <w:autoSpaceDE w:val="0"/>
        <w:autoSpaceDN w:val="0"/>
        <w:adjustRightInd w:val="0"/>
        <w:spacing w:after="0" w:line="240" w:lineRule="auto"/>
        <w:ind w:firstLine="709"/>
        <w:jc w:val="center"/>
        <w:rPr>
          <w:rFonts w:ascii="Times New Roman" w:hAnsi="Times New Roman" w:cs="Times New Roman"/>
          <w:b/>
          <w:bCs/>
          <w:iCs/>
          <w:color w:val="000000" w:themeColor="text1"/>
          <w:sz w:val="24"/>
          <w:szCs w:val="24"/>
          <w:highlight w:val="red"/>
        </w:rPr>
      </w:pPr>
      <w:r>
        <w:rPr>
          <w:rFonts w:ascii="Times New Roman" w:hAnsi="Times New Roman" w:cs="Times New Roman"/>
          <w:b/>
          <w:bCs/>
          <w:iCs/>
          <w:color w:val="000000" w:themeColor="text1"/>
          <w:sz w:val="24"/>
          <w:szCs w:val="24"/>
          <w:highlight w:val="red"/>
        </w:rPr>
        <w:br w:type="page"/>
      </w:r>
    </w:p>
    <w:p w14:paraId="0C638CF4" w14:textId="77777777" w:rsidR="007375C5" w:rsidRPr="00F66842" w:rsidRDefault="007375C5" w:rsidP="009F1A2D">
      <w:pPr>
        <w:widowControl w:val="0"/>
        <w:autoSpaceDE w:val="0"/>
        <w:autoSpaceDN w:val="0"/>
        <w:adjustRightInd w:val="0"/>
        <w:spacing w:after="0" w:line="240" w:lineRule="auto"/>
        <w:ind w:firstLine="709"/>
        <w:jc w:val="center"/>
        <w:outlineLvl w:val="0"/>
        <w:rPr>
          <w:rFonts w:ascii="Times New Roman" w:hAnsi="Times New Roman" w:cs="Times New Roman"/>
          <w:b/>
          <w:bCs/>
          <w:iCs/>
          <w:sz w:val="24"/>
          <w:szCs w:val="24"/>
        </w:rPr>
      </w:pPr>
      <w:r w:rsidRPr="00F66842">
        <w:rPr>
          <w:rFonts w:ascii="Times New Roman" w:hAnsi="Times New Roman" w:cs="Times New Roman"/>
          <w:b/>
          <w:bCs/>
          <w:iCs/>
          <w:sz w:val="24"/>
          <w:szCs w:val="24"/>
        </w:rPr>
        <w:lastRenderedPageBreak/>
        <w:t>II. Содержательный раздел</w:t>
      </w:r>
    </w:p>
    <w:p w14:paraId="622315ED" w14:textId="77777777" w:rsidR="007375C5" w:rsidRPr="00F66842" w:rsidRDefault="007375C5" w:rsidP="009F1A2D">
      <w:pPr>
        <w:widowControl w:val="0"/>
        <w:autoSpaceDE w:val="0"/>
        <w:autoSpaceDN w:val="0"/>
        <w:adjustRightInd w:val="0"/>
        <w:spacing w:after="0" w:line="240" w:lineRule="auto"/>
        <w:ind w:firstLine="709"/>
        <w:jc w:val="center"/>
        <w:rPr>
          <w:rFonts w:ascii="Times New Roman" w:hAnsi="Times New Roman" w:cs="Times New Roman"/>
          <w:sz w:val="24"/>
          <w:szCs w:val="24"/>
        </w:rPr>
      </w:pPr>
    </w:p>
    <w:p w14:paraId="4918A94C" w14:textId="758AA87A" w:rsidR="007375C5" w:rsidRPr="002C5B6C" w:rsidRDefault="007375C5" w:rsidP="002C5B6C">
      <w:pPr>
        <w:spacing w:after="0" w:line="240" w:lineRule="auto"/>
        <w:ind w:firstLine="709"/>
        <w:jc w:val="center"/>
        <w:outlineLvl w:val="0"/>
        <w:rPr>
          <w:rFonts w:ascii="Times New Roman" w:eastAsia="Times New Roman" w:hAnsi="Times New Roman" w:cs="Times New Roman"/>
          <w:b/>
          <w:sz w:val="24"/>
          <w:szCs w:val="24"/>
          <w:lang w:eastAsia="ru-RU"/>
        </w:rPr>
      </w:pPr>
      <w:r w:rsidRPr="00F66842">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 представленными в пяти образовательных областях.</w:t>
      </w:r>
    </w:p>
    <w:p w14:paraId="5223B0AF" w14:textId="7D37C55E" w:rsidR="007375C5" w:rsidRDefault="003C57D6" w:rsidP="007375C5">
      <w:pPr>
        <w:spacing w:after="0" w:line="240" w:lineRule="auto"/>
        <w:ind w:firstLine="567"/>
        <w:jc w:val="both"/>
        <w:rPr>
          <w:rFonts w:ascii="Times New Roman" w:eastAsia="Calibri" w:hAnsi="Times New Roman" w:cs="Times New Roman"/>
          <w:sz w:val="24"/>
          <w:szCs w:val="24"/>
        </w:rPr>
      </w:pPr>
      <w:r w:rsidRPr="003C57D6">
        <w:rPr>
          <w:rFonts w:ascii="Times New Roman" w:eastAsia="Calibri" w:hAnsi="Times New Roman" w:cs="Times New Roman"/>
          <w:sz w:val="24"/>
          <w:szCs w:val="24"/>
        </w:rPr>
        <w:t>Образовательная деятельность организуется в соответствии с направлениями развития ребенка, представленными в пяти образовательных областях: социально–коммуникативное развитие, познавательное развитие, речевое развитие, художественно-эстетическое и физическое развитие.</w:t>
      </w:r>
    </w:p>
    <w:p w14:paraId="178727AE" w14:textId="77777777" w:rsidR="006D0D08" w:rsidRDefault="006D0D08" w:rsidP="002C5B6C">
      <w:pPr>
        <w:spacing w:after="0" w:line="240" w:lineRule="auto"/>
        <w:outlineLvl w:val="0"/>
        <w:rPr>
          <w:rFonts w:ascii="Times New Roman" w:eastAsia="Calibri" w:hAnsi="Times New Roman" w:cs="Times New Roman"/>
          <w:b/>
          <w:sz w:val="24"/>
          <w:szCs w:val="24"/>
          <w:lang w:eastAsia="ru-RU"/>
        </w:rPr>
      </w:pPr>
    </w:p>
    <w:p w14:paraId="2B8F0053" w14:textId="77777777" w:rsidR="003531F1" w:rsidRDefault="007375C5" w:rsidP="00AC5235">
      <w:pPr>
        <w:spacing w:after="0" w:line="240" w:lineRule="auto"/>
        <w:ind w:firstLine="709"/>
        <w:jc w:val="center"/>
        <w:outlineLvl w:val="0"/>
        <w:rPr>
          <w:rFonts w:ascii="Times New Roman" w:eastAsia="Calibri" w:hAnsi="Times New Roman" w:cs="Times New Roman"/>
          <w:b/>
          <w:sz w:val="24"/>
          <w:szCs w:val="24"/>
          <w:lang w:eastAsia="ru-RU"/>
        </w:rPr>
      </w:pPr>
      <w:r w:rsidRPr="00F66842">
        <w:rPr>
          <w:rFonts w:ascii="Times New Roman" w:eastAsia="Calibri" w:hAnsi="Times New Roman" w:cs="Times New Roman"/>
          <w:b/>
          <w:sz w:val="24"/>
          <w:szCs w:val="24"/>
          <w:lang w:eastAsia="ru-RU"/>
        </w:rPr>
        <w:t>2.1.1 Образовательная область</w:t>
      </w:r>
      <w:r w:rsidR="00AC5235">
        <w:rPr>
          <w:rFonts w:ascii="Times New Roman" w:eastAsia="Calibri" w:hAnsi="Times New Roman" w:cs="Times New Roman"/>
          <w:b/>
          <w:sz w:val="24"/>
          <w:szCs w:val="24"/>
          <w:lang w:eastAsia="ru-RU"/>
        </w:rPr>
        <w:t xml:space="preserve"> </w:t>
      </w:r>
    </w:p>
    <w:p w14:paraId="6CBB356F" w14:textId="6FABC41A" w:rsidR="00292D5E" w:rsidRPr="00AC5235" w:rsidRDefault="007375C5" w:rsidP="00AC5235">
      <w:pPr>
        <w:spacing w:after="0" w:line="240" w:lineRule="auto"/>
        <w:ind w:firstLine="709"/>
        <w:jc w:val="center"/>
        <w:outlineLvl w:val="0"/>
        <w:rPr>
          <w:rFonts w:ascii="Times New Roman" w:eastAsia="Calibri" w:hAnsi="Times New Roman" w:cs="Times New Roman"/>
          <w:b/>
          <w:sz w:val="24"/>
          <w:szCs w:val="24"/>
          <w:lang w:eastAsia="ru-RU"/>
        </w:rPr>
      </w:pPr>
      <w:r w:rsidRPr="00F66842">
        <w:rPr>
          <w:rFonts w:ascii="Times New Roman" w:eastAsia="Calibri" w:hAnsi="Times New Roman" w:cs="Times New Roman"/>
          <w:b/>
          <w:sz w:val="24"/>
          <w:szCs w:val="24"/>
          <w:lang w:eastAsia="ru-RU"/>
        </w:rPr>
        <w:t>«СОЦИАЛЬНО-КОММУНИКАТИВНОЕ РАЗВИТИЕ»</w:t>
      </w:r>
    </w:p>
    <w:p w14:paraId="7A2B6DEE" w14:textId="180BADEA" w:rsidR="00292D5E" w:rsidRPr="00D90D16" w:rsidRDefault="00D90D16" w:rsidP="002C5B6C">
      <w:pPr>
        <w:spacing w:after="0" w:line="240" w:lineRule="auto"/>
        <w:ind w:firstLine="709"/>
        <w:jc w:val="center"/>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Формирование первичных</w:t>
      </w:r>
      <w:r>
        <w:rPr>
          <w:rFonts w:ascii="Times New Roman" w:eastAsia="Times New Roman" w:hAnsi="Times New Roman" w:cs="Times New Roman"/>
          <w:b/>
          <w:sz w:val="24"/>
          <w:szCs w:val="24"/>
          <w:lang w:eastAsia="ru-RU"/>
        </w:rPr>
        <w:t xml:space="preserve"> </w:t>
      </w:r>
      <w:r w:rsidRPr="00D90D16">
        <w:rPr>
          <w:rFonts w:ascii="Times New Roman" w:eastAsia="Times New Roman" w:hAnsi="Times New Roman" w:cs="Times New Roman"/>
          <w:b/>
          <w:sz w:val="24"/>
          <w:szCs w:val="24"/>
          <w:lang w:eastAsia="ru-RU"/>
        </w:rPr>
        <w:t>ценностных представлений</w:t>
      </w:r>
    </w:p>
    <w:p w14:paraId="0AE9AA95" w14:textId="7B58F132" w:rsidR="00292D5E"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3531F1">
        <w:rPr>
          <w:rFonts w:ascii="Times New Roman" w:eastAsia="Times New Roman" w:hAnsi="Times New Roman" w:cs="Times New Roman"/>
          <w:b/>
          <w:sz w:val="24"/>
          <w:szCs w:val="24"/>
          <w:lang w:eastAsia="ru-RU"/>
        </w:rPr>
        <w:t>Образ Я</w:t>
      </w:r>
      <w:r w:rsidR="003531F1" w:rsidRPr="003531F1">
        <w:rPr>
          <w:rFonts w:ascii="Times New Roman" w:eastAsia="Times New Roman" w:hAnsi="Times New Roman" w:cs="Times New Roman"/>
          <w:b/>
          <w:sz w:val="24"/>
          <w:szCs w:val="24"/>
          <w:lang w:eastAsia="ru-RU"/>
        </w:rPr>
        <w:t xml:space="preserve">. </w:t>
      </w:r>
      <w:r w:rsidRPr="003531F1">
        <w:rPr>
          <w:rFonts w:ascii="Times New Roman" w:eastAsia="Times New Roman" w:hAnsi="Times New Roman" w:cs="Times New Roman"/>
          <w:bCs/>
          <w:sz w:val="24"/>
          <w:szCs w:val="24"/>
          <w:lang w:eastAsia="ru-RU"/>
        </w:rPr>
        <w:t>Расширять представления ребенка об</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изменении позиции в</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связи с</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взрослением (ответственность за</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младших, уважение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помощь старшим, в</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том числе пожилым людям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 д.). Через символические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образные средства углублять представления ребенка о</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себе в</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прошлом, настоящем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будущем.</w:t>
      </w:r>
    </w:p>
    <w:p w14:paraId="4141CB08" w14:textId="4AA7B43B" w:rsidR="00D90D16"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t>Расширять традиционные гендерные представления. Воспитывать уважительное отношение к</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сверстникам своего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xml:space="preserve">противоположного пола. </w:t>
      </w:r>
    </w:p>
    <w:p w14:paraId="022B41EC" w14:textId="77777777" w:rsidR="003531F1"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t>Продолжать воспитывать самоуважение, чувство собственного достоинства, уверенность в</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своих силах и</w:t>
      </w:r>
      <w:r w:rsidR="006D0D08"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w:t>
      </w:r>
    </w:p>
    <w:p w14:paraId="1459AFF8" w14:textId="01215FA1" w:rsidR="00D90D16"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
          <w:sz w:val="24"/>
          <w:szCs w:val="24"/>
          <w:lang w:eastAsia="ru-RU"/>
        </w:rPr>
        <w:t>Нравственное воспитани</w:t>
      </w:r>
      <w:r w:rsidR="003531F1" w:rsidRPr="003531F1">
        <w:rPr>
          <w:rFonts w:ascii="Times New Roman" w:eastAsia="Times New Roman" w:hAnsi="Times New Roman" w:cs="Times New Roman"/>
          <w:b/>
          <w:sz w:val="24"/>
          <w:szCs w:val="24"/>
          <w:lang w:eastAsia="ru-RU"/>
        </w:rPr>
        <w:t xml:space="preserve">е. </w:t>
      </w:r>
      <w:r w:rsidRPr="003531F1">
        <w:rPr>
          <w:rFonts w:ascii="Times New Roman" w:eastAsia="Times New Roman" w:hAnsi="Times New Roman" w:cs="Times New Roman"/>
          <w:bCs/>
          <w:sz w:val="24"/>
          <w:szCs w:val="24"/>
          <w:lang w:eastAsia="ru-RU"/>
        </w:rPr>
        <w:t>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xml:space="preserve">окружающему, с уважением относиться к мнениям других людей. Воспитывать стремление в своих поступках следовать хорошему примеру. </w:t>
      </w:r>
    </w:p>
    <w:p w14:paraId="4FC07524" w14:textId="385046B2" w:rsidR="00D90D16"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t xml:space="preserve">Продолжать воспитывать уважение к </w:t>
      </w:r>
      <w:r w:rsidRPr="003531F1">
        <w:rPr>
          <w:rFonts w:ascii="Times New Roman" w:eastAsia="Times New Roman" w:hAnsi="Times New Roman" w:cs="Times New Roman"/>
          <w:b/>
          <w:sz w:val="24"/>
          <w:szCs w:val="24"/>
          <w:lang w:eastAsia="ru-RU"/>
        </w:rPr>
        <w:t>традиционным ценностям</w:t>
      </w:r>
      <w:r w:rsidRPr="003531F1">
        <w:rPr>
          <w:rFonts w:ascii="Times New Roman" w:eastAsia="Times New Roman" w:hAnsi="Times New Roman" w:cs="Times New Roman"/>
          <w:bCs/>
          <w:sz w:val="24"/>
          <w:szCs w:val="24"/>
          <w:lang w:eastAsia="ru-RU"/>
        </w:rPr>
        <w:t>, принятым в</w:t>
      </w:r>
      <w:r w:rsidR="00265455"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обществе. Учить уважать старших, заботиться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xml:space="preserve">младших, помогать им, защищать тех, кто слабее. </w:t>
      </w:r>
    </w:p>
    <w:p w14:paraId="26669AD3" w14:textId="0BA749BC" w:rsidR="00695A55"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t>Продолжать воспитывать уважительное отношение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чувство принадлежности к</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своей семье. Углублять представления ребенка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семье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ее истории. Учить создавать простейшее генеалогическое древо с</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опорой на</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историю семьи. Углублять представления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том, где раб</w:t>
      </w:r>
      <w:r w:rsidR="00292D5E" w:rsidRPr="003531F1">
        <w:rPr>
          <w:rFonts w:ascii="Times New Roman" w:eastAsia="Times New Roman" w:hAnsi="Times New Roman" w:cs="Times New Roman"/>
          <w:bCs/>
          <w:sz w:val="24"/>
          <w:szCs w:val="24"/>
          <w:lang w:eastAsia="ru-RU"/>
        </w:rPr>
        <w:t>о</w:t>
      </w:r>
      <w:r w:rsidRPr="003531F1">
        <w:rPr>
          <w:rFonts w:ascii="Times New Roman" w:eastAsia="Times New Roman" w:hAnsi="Times New Roman" w:cs="Times New Roman"/>
          <w:bCs/>
          <w:sz w:val="24"/>
          <w:szCs w:val="24"/>
          <w:lang w:eastAsia="ru-RU"/>
        </w:rPr>
        <w:t>тают родители, как важен для общества их труд. Поощрять посильное участие детей в</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подготовке различных семейных праздников. Интересоваться, какие у</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ребенка есть постоянные обязанности по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дому.</w:t>
      </w:r>
    </w:p>
    <w:p w14:paraId="78E06FEC" w14:textId="0675A926" w:rsidR="00292D5E"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3531F1">
        <w:rPr>
          <w:rFonts w:ascii="Times New Roman" w:eastAsia="Times New Roman" w:hAnsi="Times New Roman" w:cs="Times New Roman"/>
          <w:b/>
          <w:sz w:val="24"/>
          <w:szCs w:val="24"/>
          <w:lang w:eastAsia="ru-RU"/>
        </w:rPr>
        <w:t>Патриотическое воспитание</w:t>
      </w:r>
      <w:r w:rsidR="003531F1" w:rsidRPr="003531F1">
        <w:rPr>
          <w:rFonts w:ascii="Times New Roman" w:eastAsia="Times New Roman" w:hAnsi="Times New Roman" w:cs="Times New Roman"/>
          <w:b/>
          <w:sz w:val="24"/>
          <w:szCs w:val="24"/>
          <w:lang w:eastAsia="ru-RU"/>
        </w:rPr>
        <w:t xml:space="preserve">. </w:t>
      </w:r>
      <w:r w:rsidRPr="003531F1">
        <w:rPr>
          <w:rFonts w:ascii="Times New Roman" w:eastAsia="Times New Roman" w:hAnsi="Times New Roman" w:cs="Times New Roman"/>
          <w:bCs/>
          <w:sz w:val="24"/>
          <w:szCs w:val="24"/>
          <w:lang w:eastAsia="ru-RU"/>
        </w:rPr>
        <w:t xml:space="preserve">Расширять представления </w:t>
      </w:r>
      <w:r w:rsidRPr="003531F1">
        <w:rPr>
          <w:rFonts w:ascii="Times New Roman" w:eastAsia="Times New Roman" w:hAnsi="Times New Roman" w:cs="Times New Roman"/>
          <w:b/>
          <w:sz w:val="24"/>
          <w:szCs w:val="24"/>
          <w:lang w:eastAsia="ru-RU"/>
        </w:rPr>
        <w:t>о</w:t>
      </w:r>
      <w:r w:rsidR="009F1A2D" w:rsidRPr="003531F1">
        <w:rPr>
          <w:rFonts w:ascii="Times New Roman" w:eastAsia="Times New Roman" w:hAnsi="Times New Roman" w:cs="Times New Roman"/>
          <w:b/>
          <w:sz w:val="24"/>
          <w:szCs w:val="24"/>
          <w:lang w:eastAsia="ru-RU"/>
        </w:rPr>
        <w:t xml:space="preserve"> </w:t>
      </w:r>
      <w:r w:rsidRPr="003531F1">
        <w:rPr>
          <w:rFonts w:ascii="Times New Roman" w:eastAsia="Times New Roman" w:hAnsi="Times New Roman" w:cs="Times New Roman"/>
          <w:b/>
          <w:sz w:val="24"/>
          <w:szCs w:val="24"/>
          <w:lang w:eastAsia="ru-RU"/>
        </w:rPr>
        <w:t>малой Родине</w:t>
      </w:r>
      <w:r w:rsidRPr="003531F1">
        <w:rPr>
          <w:rFonts w:ascii="Times New Roman" w:eastAsia="Times New Roman" w:hAnsi="Times New Roman" w:cs="Times New Roman"/>
          <w:bCs/>
          <w:sz w:val="24"/>
          <w:szCs w:val="24"/>
          <w:lang w:eastAsia="ru-RU"/>
        </w:rPr>
        <w:t>. Рассказывать детям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достопримечательностях, культуре, традициях родного края;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замечательных людях,</w:t>
      </w:r>
      <w:r w:rsidR="00695A55"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прославивших свой край.</w:t>
      </w:r>
    </w:p>
    <w:p w14:paraId="5532ABB1" w14:textId="31ECCE49"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3531F1">
        <w:rPr>
          <w:rFonts w:ascii="Times New Roman" w:eastAsia="Times New Roman" w:hAnsi="Times New Roman" w:cs="Times New Roman"/>
          <w:bCs/>
          <w:sz w:val="24"/>
          <w:szCs w:val="24"/>
          <w:lang w:eastAsia="ru-RU"/>
        </w:rPr>
        <w:t xml:space="preserve">Расширять представления детей </w:t>
      </w:r>
      <w:r w:rsidRPr="003531F1">
        <w:rPr>
          <w:rFonts w:ascii="Times New Roman" w:eastAsia="Times New Roman" w:hAnsi="Times New Roman" w:cs="Times New Roman"/>
          <w:b/>
          <w:sz w:val="24"/>
          <w:szCs w:val="24"/>
          <w:lang w:eastAsia="ru-RU"/>
        </w:rPr>
        <w:t>о</w:t>
      </w:r>
      <w:r w:rsidR="009F1A2D" w:rsidRPr="003531F1">
        <w:rPr>
          <w:rFonts w:ascii="Times New Roman" w:eastAsia="Times New Roman" w:hAnsi="Times New Roman" w:cs="Times New Roman"/>
          <w:b/>
          <w:sz w:val="24"/>
          <w:szCs w:val="24"/>
          <w:lang w:eastAsia="ru-RU"/>
        </w:rPr>
        <w:t xml:space="preserve"> </w:t>
      </w:r>
      <w:r w:rsidRPr="003531F1">
        <w:rPr>
          <w:rFonts w:ascii="Times New Roman" w:eastAsia="Times New Roman" w:hAnsi="Times New Roman" w:cs="Times New Roman"/>
          <w:b/>
          <w:sz w:val="24"/>
          <w:szCs w:val="24"/>
          <w:lang w:eastAsia="ru-RU"/>
        </w:rPr>
        <w:t>родной стране</w:t>
      </w:r>
      <w:r w:rsidRPr="003531F1">
        <w:rPr>
          <w:rFonts w:ascii="Times New Roman" w:eastAsia="Times New Roman" w:hAnsi="Times New Roman" w:cs="Times New Roman"/>
          <w:bCs/>
          <w:sz w:val="24"/>
          <w:szCs w:val="24"/>
          <w:lang w:eastAsia="ru-RU"/>
        </w:rPr>
        <w:t>,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государственных праздниках (8 Марта, День защитника Отечества, День Победы, Новый год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 д.). Воспитывать любовь к</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Родине, гордость за ее достижения, героическое прошлое, уверенность в счастливом будущем.</w:t>
      </w:r>
    </w:p>
    <w:p w14:paraId="13F181FD" w14:textId="7AB4FB18" w:rsidR="00D90D16"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t>Формировать представления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том, что Российская Федерация (Россия)</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большая многонациональная страна, знакомить с народными традициями и обыч</w:t>
      </w:r>
      <w:r w:rsidR="009F1A2D" w:rsidRPr="003531F1">
        <w:rPr>
          <w:rFonts w:ascii="Times New Roman" w:eastAsia="Times New Roman" w:hAnsi="Times New Roman" w:cs="Times New Roman"/>
          <w:bCs/>
          <w:sz w:val="24"/>
          <w:szCs w:val="24"/>
          <w:lang w:eastAsia="ru-RU"/>
        </w:rPr>
        <w:t>а</w:t>
      </w:r>
      <w:r w:rsidRPr="003531F1">
        <w:rPr>
          <w:rFonts w:ascii="Times New Roman" w:eastAsia="Times New Roman" w:hAnsi="Times New Roman" w:cs="Times New Roman"/>
          <w:bCs/>
          <w:sz w:val="24"/>
          <w:szCs w:val="24"/>
          <w:lang w:eastAsia="ru-RU"/>
        </w:rPr>
        <w:t>ями (с учетом региональных особенностей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национальностей детей группы). Рассказывать детям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том, что Москва</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главный город, столица нашей Родины. Познакомить с</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флагом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 xml:space="preserve">гербом России, мелодией гимна. Показывать Россию на карте, глобусе. </w:t>
      </w:r>
    </w:p>
    <w:p w14:paraId="379EABFC" w14:textId="29EA5FA0" w:rsidR="00292D5E" w:rsidRPr="002C5B6C"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3531F1">
        <w:rPr>
          <w:rFonts w:ascii="Times New Roman" w:eastAsia="Times New Roman" w:hAnsi="Times New Roman" w:cs="Times New Roman"/>
          <w:bCs/>
          <w:sz w:val="24"/>
          <w:szCs w:val="24"/>
          <w:lang w:eastAsia="ru-RU"/>
        </w:rPr>
        <w:lastRenderedPageBreak/>
        <w:t xml:space="preserve">Расширять представления детей </w:t>
      </w:r>
      <w:r w:rsidRPr="003531F1">
        <w:rPr>
          <w:rFonts w:ascii="Times New Roman" w:eastAsia="Times New Roman" w:hAnsi="Times New Roman" w:cs="Times New Roman"/>
          <w:b/>
          <w:sz w:val="24"/>
          <w:szCs w:val="24"/>
          <w:lang w:eastAsia="ru-RU"/>
        </w:rPr>
        <w:t>о</w:t>
      </w:r>
      <w:r w:rsidR="009F1A2D" w:rsidRPr="003531F1">
        <w:rPr>
          <w:rFonts w:ascii="Times New Roman" w:eastAsia="Times New Roman" w:hAnsi="Times New Roman" w:cs="Times New Roman"/>
          <w:b/>
          <w:sz w:val="24"/>
          <w:szCs w:val="24"/>
          <w:lang w:eastAsia="ru-RU"/>
        </w:rPr>
        <w:t xml:space="preserve"> </w:t>
      </w:r>
      <w:r w:rsidRPr="003531F1">
        <w:rPr>
          <w:rFonts w:ascii="Times New Roman" w:eastAsia="Times New Roman" w:hAnsi="Times New Roman" w:cs="Times New Roman"/>
          <w:b/>
          <w:sz w:val="24"/>
          <w:szCs w:val="24"/>
          <w:lang w:eastAsia="ru-RU"/>
        </w:rPr>
        <w:t>Российской армии</w:t>
      </w:r>
      <w:r w:rsidRPr="003531F1">
        <w:rPr>
          <w:rFonts w:ascii="Times New Roman" w:eastAsia="Times New Roman" w:hAnsi="Times New Roman" w:cs="Times New Roman"/>
          <w:bCs/>
          <w:sz w:val="24"/>
          <w:szCs w:val="24"/>
          <w:lang w:eastAsia="ru-RU"/>
        </w:rPr>
        <w:t>. Воспитывать уважение к</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защитникам отечества. Рассказывать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трудной, но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почетной обязанности защищать Родину, охранять ее спокойствие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безопасность; о</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том, как в</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годы войн храбро сражались и</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защищали нашу страну от врагов прадеды, деды, отцы. Приглашать в</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детский сад военных, ветеранов из</w:t>
      </w:r>
      <w:r w:rsidR="009F1A2D"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числа близких родственников детей. Рассматривать</w:t>
      </w:r>
      <w:r w:rsidRPr="00292D5E">
        <w:rPr>
          <w:rFonts w:ascii="Times New Roman" w:eastAsia="Times New Roman" w:hAnsi="Times New Roman" w:cs="Times New Roman"/>
          <w:bCs/>
          <w:sz w:val="24"/>
          <w:szCs w:val="24"/>
          <w:lang w:eastAsia="ru-RU"/>
        </w:rPr>
        <w:t xml:space="preserve"> с</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детьми картины, репродукции, альбомы с</w:t>
      </w:r>
      <w:r w:rsidR="009F1A2D">
        <w:rPr>
          <w:rFonts w:ascii="Times New Roman" w:eastAsia="Times New Roman" w:hAnsi="Times New Roman" w:cs="Times New Roman"/>
          <w:bCs/>
          <w:sz w:val="24"/>
          <w:szCs w:val="24"/>
          <w:lang w:eastAsia="ru-RU"/>
        </w:rPr>
        <w:t xml:space="preserve"> </w:t>
      </w:r>
      <w:r w:rsidR="002C5B6C">
        <w:rPr>
          <w:rFonts w:ascii="Times New Roman" w:eastAsia="Times New Roman" w:hAnsi="Times New Roman" w:cs="Times New Roman"/>
          <w:bCs/>
          <w:sz w:val="24"/>
          <w:szCs w:val="24"/>
          <w:lang w:eastAsia="ru-RU"/>
        </w:rPr>
        <w:t>военной тематикой.</w:t>
      </w:r>
    </w:p>
    <w:p w14:paraId="65048F1C" w14:textId="1F635924" w:rsidR="00292D5E" w:rsidRPr="00292D5E" w:rsidRDefault="00292D5E" w:rsidP="002C5B6C">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w:t>
      </w:r>
      <w:r w:rsidR="00D90D16" w:rsidRPr="00D90D16">
        <w:rPr>
          <w:rFonts w:ascii="Times New Roman" w:eastAsia="Times New Roman" w:hAnsi="Times New Roman" w:cs="Times New Roman"/>
          <w:b/>
          <w:sz w:val="24"/>
          <w:szCs w:val="24"/>
          <w:lang w:eastAsia="ru-RU"/>
        </w:rPr>
        <w:t>азвитие к</w:t>
      </w:r>
      <w:r>
        <w:rPr>
          <w:rFonts w:ascii="Times New Roman" w:eastAsia="Times New Roman" w:hAnsi="Times New Roman" w:cs="Times New Roman"/>
          <w:b/>
          <w:sz w:val="24"/>
          <w:szCs w:val="24"/>
          <w:lang w:eastAsia="ru-RU"/>
        </w:rPr>
        <w:t>омм</w:t>
      </w:r>
      <w:r w:rsidR="00D90D16" w:rsidRPr="00D90D16">
        <w:rPr>
          <w:rFonts w:ascii="Times New Roman" w:eastAsia="Times New Roman" w:hAnsi="Times New Roman" w:cs="Times New Roman"/>
          <w:b/>
          <w:sz w:val="24"/>
          <w:szCs w:val="24"/>
          <w:lang w:eastAsia="ru-RU"/>
        </w:rPr>
        <w:t>уникативны</w:t>
      </w:r>
      <w:r>
        <w:rPr>
          <w:rFonts w:ascii="Times New Roman" w:eastAsia="Times New Roman" w:hAnsi="Times New Roman" w:cs="Times New Roman"/>
          <w:b/>
          <w:sz w:val="24"/>
          <w:szCs w:val="24"/>
          <w:lang w:eastAsia="ru-RU"/>
        </w:rPr>
        <w:t>х</w:t>
      </w:r>
      <w:r w:rsidR="00D90D16" w:rsidRPr="00D90D16">
        <w:rPr>
          <w:rFonts w:ascii="Times New Roman" w:eastAsia="Times New Roman" w:hAnsi="Times New Roman" w:cs="Times New Roman"/>
          <w:b/>
          <w:sz w:val="24"/>
          <w:szCs w:val="24"/>
          <w:lang w:eastAsia="ru-RU"/>
        </w:rPr>
        <w:t xml:space="preserve"> с</w:t>
      </w:r>
      <w:r>
        <w:rPr>
          <w:rFonts w:ascii="Times New Roman" w:eastAsia="Times New Roman" w:hAnsi="Times New Roman" w:cs="Times New Roman"/>
          <w:b/>
          <w:sz w:val="24"/>
          <w:szCs w:val="24"/>
          <w:lang w:eastAsia="ru-RU"/>
        </w:rPr>
        <w:t>по</w:t>
      </w:r>
      <w:r w:rsidR="00D90D16" w:rsidRPr="00D90D16">
        <w:rPr>
          <w:rFonts w:ascii="Times New Roman" w:eastAsia="Times New Roman" w:hAnsi="Times New Roman" w:cs="Times New Roman"/>
          <w:b/>
          <w:sz w:val="24"/>
          <w:szCs w:val="24"/>
          <w:lang w:eastAsia="ru-RU"/>
        </w:rPr>
        <w:t>с</w:t>
      </w:r>
      <w:r>
        <w:rPr>
          <w:rFonts w:ascii="Times New Roman" w:eastAsia="Times New Roman" w:hAnsi="Times New Roman" w:cs="Times New Roman"/>
          <w:b/>
          <w:sz w:val="24"/>
          <w:szCs w:val="24"/>
          <w:lang w:eastAsia="ru-RU"/>
        </w:rPr>
        <w:t>о</w:t>
      </w:r>
      <w:r w:rsidR="00D90D16" w:rsidRPr="00D90D16">
        <w:rPr>
          <w:rFonts w:ascii="Times New Roman" w:eastAsia="Times New Roman" w:hAnsi="Times New Roman" w:cs="Times New Roman"/>
          <w:b/>
          <w:sz w:val="24"/>
          <w:szCs w:val="24"/>
          <w:lang w:eastAsia="ru-RU"/>
        </w:rPr>
        <w:t>бн</w:t>
      </w:r>
      <w:r>
        <w:rPr>
          <w:rFonts w:ascii="Times New Roman" w:eastAsia="Times New Roman" w:hAnsi="Times New Roman" w:cs="Times New Roman"/>
          <w:b/>
          <w:sz w:val="24"/>
          <w:szCs w:val="24"/>
          <w:lang w:eastAsia="ru-RU"/>
        </w:rPr>
        <w:t>о</w:t>
      </w:r>
      <w:r w:rsidR="00D90D16" w:rsidRPr="00D90D16">
        <w:rPr>
          <w:rFonts w:ascii="Times New Roman" w:eastAsia="Times New Roman" w:hAnsi="Times New Roman" w:cs="Times New Roman"/>
          <w:b/>
          <w:sz w:val="24"/>
          <w:szCs w:val="24"/>
          <w:lang w:eastAsia="ru-RU"/>
        </w:rPr>
        <w:t>стей</w:t>
      </w:r>
    </w:p>
    <w:p w14:paraId="7D4F6282" w14:textId="58B47AE9"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292D5E">
        <w:rPr>
          <w:rFonts w:ascii="Times New Roman" w:eastAsia="Times New Roman" w:hAnsi="Times New Roman" w:cs="Times New Roman"/>
          <w:b/>
          <w:sz w:val="24"/>
          <w:szCs w:val="24"/>
          <w:lang w:eastAsia="ru-RU"/>
        </w:rPr>
        <w:t>Развитие общения, готовности к сотрудничеству</w:t>
      </w:r>
      <w:r w:rsidR="003531F1">
        <w:rPr>
          <w:rFonts w:ascii="Times New Roman" w:eastAsia="Times New Roman" w:hAnsi="Times New Roman" w:cs="Times New Roman"/>
          <w:b/>
          <w:sz w:val="24"/>
          <w:szCs w:val="24"/>
          <w:lang w:eastAsia="ru-RU"/>
        </w:rPr>
        <w:t xml:space="preserve">. </w:t>
      </w:r>
      <w:r w:rsidRPr="00292D5E">
        <w:rPr>
          <w:rFonts w:ascii="Times New Roman" w:eastAsia="Times New Roman" w:hAnsi="Times New Roman" w:cs="Times New Roman"/>
          <w:bCs/>
          <w:sz w:val="24"/>
          <w:szCs w:val="24"/>
          <w:lang w:eastAsia="ru-RU"/>
        </w:rP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окружающим.</w:t>
      </w:r>
    </w:p>
    <w:p w14:paraId="69831640" w14:textId="166E4DC4" w:rsidR="00D90D16" w:rsidRPr="00292D5E"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292D5E">
        <w:rPr>
          <w:rFonts w:ascii="Times New Roman" w:eastAsia="Times New Roman" w:hAnsi="Times New Roman" w:cs="Times New Roman"/>
          <w:bCs/>
          <w:sz w:val="24"/>
          <w:szCs w:val="24"/>
          <w:lang w:eastAsia="ru-RU"/>
        </w:rPr>
        <w:t>Создавать условия для развития социального и</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эмоционального интеллекта детей. Формировать такие качества, как сочувствие, отзывчивость, внимательное отношение к окружающим (взрослым и</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сверстникам), умение проявлять</w:t>
      </w:r>
      <w:r w:rsidR="00292D5E">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заботу, с</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благодарностью относиться к</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помощи и</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знакам внимания.</w:t>
      </w:r>
    </w:p>
    <w:p w14:paraId="64F98D5C" w14:textId="1024825B" w:rsidR="00D90D16" w:rsidRPr="00292D5E"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292D5E">
        <w:rPr>
          <w:rFonts w:ascii="Times New Roman" w:eastAsia="Times New Roman" w:hAnsi="Times New Roman" w:cs="Times New Roman"/>
          <w:bCs/>
          <w:sz w:val="24"/>
          <w:szCs w:val="24"/>
          <w:lang w:eastAsia="ru-RU"/>
        </w:rPr>
        <w:t>В</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повседневной жизни, в</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играх подсказывать детям формы выражения вежливости</w:t>
      </w:r>
      <w:r w:rsidR="000A5E3A">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(попросить прощения, извиниться, поблагодарить, сделать комплимент</w:t>
      </w:r>
    </w:p>
    <w:p w14:paraId="20F8DCC3" w14:textId="054B2EA4" w:rsidR="001C5C7E"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292D5E">
        <w:rPr>
          <w:rFonts w:ascii="Times New Roman" w:eastAsia="Times New Roman" w:hAnsi="Times New Roman" w:cs="Times New Roman"/>
          <w:bCs/>
          <w:sz w:val="24"/>
          <w:szCs w:val="24"/>
          <w:lang w:eastAsia="ru-RU"/>
        </w:rPr>
        <w:t>Учить детей решать спорные вопросы и</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улаживать конфликты с</w:t>
      </w:r>
      <w:r w:rsidR="009F1A2D">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помощью речи: убеждать, доказывать, объяснять.</w:t>
      </w:r>
    </w:p>
    <w:p w14:paraId="1FE04781" w14:textId="1A2775BD"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0A5E3A">
        <w:rPr>
          <w:rFonts w:ascii="Times New Roman" w:eastAsia="Times New Roman" w:hAnsi="Times New Roman" w:cs="Times New Roman"/>
          <w:b/>
          <w:sz w:val="24"/>
          <w:szCs w:val="24"/>
          <w:lang w:eastAsia="ru-RU"/>
        </w:rPr>
        <w:t>Формирование детско-взрослого сообщества</w:t>
      </w:r>
      <w:r w:rsidR="003531F1">
        <w:rPr>
          <w:rFonts w:ascii="Times New Roman" w:eastAsia="Times New Roman" w:hAnsi="Times New Roman" w:cs="Times New Roman"/>
          <w:b/>
          <w:sz w:val="24"/>
          <w:szCs w:val="24"/>
          <w:lang w:eastAsia="ru-RU"/>
        </w:rPr>
        <w:t xml:space="preserve">. </w:t>
      </w:r>
      <w:r w:rsidRPr="00292D5E">
        <w:rPr>
          <w:rFonts w:ascii="Times New Roman" w:eastAsia="Times New Roman" w:hAnsi="Times New Roman" w:cs="Times New Roman"/>
          <w:bCs/>
          <w:sz w:val="24"/>
          <w:szCs w:val="24"/>
          <w:lang w:eastAsia="ru-RU"/>
        </w:rPr>
        <w:t>Продолжать развивать</w:t>
      </w:r>
      <w:r w:rsidR="000A5E3A">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чувство принадлежности к</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сообществу детей и</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взрослых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детском саду. Расширять представления ребенка о</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себе как о</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члене коллектива, формировать активную жизненную позицию через участие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совместной проектной деятельности, взаимодействие с</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детьми других возрастных групп, посильное участие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жизни дошкольного учреждения. Приобщать к</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мероприятиям, которые проводятся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детском саду,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том числе совместно с</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 xml:space="preserve">родителями </w:t>
      </w:r>
      <w:r w:rsidRPr="000A5E3A">
        <w:rPr>
          <w:rFonts w:ascii="Times New Roman" w:eastAsia="Times New Roman" w:hAnsi="Times New Roman" w:cs="Times New Roman"/>
          <w:bCs/>
          <w:i/>
          <w:iCs/>
          <w:sz w:val="24"/>
          <w:szCs w:val="24"/>
          <w:lang w:eastAsia="ru-RU"/>
        </w:rPr>
        <w:t>(спектакли, спортивные праздники и</w:t>
      </w:r>
      <w:r w:rsidR="00E76A53">
        <w:rPr>
          <w:rFonts w:ascii="Times New Roman" w:eastAsia="Times New Roman" w:hAnsi="Times New Roman" w:cs="Times New Roman"/>
          <w:bCs/>
          <w:i/>
          <w:iCs/>
          <w:sz w:val="24"/>
          <w:szCs w:val="24"/>
          <w:lang w:eastAsia="ru-RU"/>
        </w:rPr>
        <w:t xml:space="preserve"> </w:t>
      </w:r>
      <w:r w:rsidRPr="000A5E3A">
        <w:rPr>
          <w:rFonts w:ascii="Times New Roman" w:eastAsia="Times New Roman" w:hAnsi="Times New Roman" w:cs="Times New Roman"/>
          <w:bCs/>
          <w:i/>
          <w:iCs/>
          <w:sz w:val="24"/>
          <w:szCs w:val="24"/>
          <w:lang w:eastAsia="ru-RU"/>
        </w:rPr>
        <w:t>развлечения, подготовка выставок детских работ</w:t>
      </w:r>
      <w:r w:rsidRPr="00292D5E">
        <w:rPr>
          <w:rFonts w:ascii="Times New Roman" w:eastAsia="Times New Roman" w:hAnsi="Times New Roman" w:cs="Times New Roman"/>
          <w:bCs/>
          <w:sz w:val="24"/>
          <w:szCs w:val="24"/>
          <w:lang w:eastAsia="ru-RU"/>
        </w:rPr>
        <w:t>).</w:t>
      </w:r>
    </w:p>
    <w:p w14:paraId="7A23D00A" w14:textId="5D6C62CC" w:rsidR="00D90D16" w:rsidRPr="00292D5E"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292D5E">
        <w:rPr>
          <w:rFonts w:ascii="Times New Roman" w:eastAsia="Times New Roman" w:hAnsi="Times New Roman" w:cs="Times New Roman"/>
          <w:bCs/>
          <w:sz w:val="24"/>
          <w:szCs w:val="24"/>
          <w:lang w:eastAsia="ru-RU"/>
        </w:rPr>
        <w:t>Продолжать формировать интерес к</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детскому саду, воспитывать отношение к нему как ко второму дому. Обращать внимание на</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своеобразие оформления разных помещений, развивать умение замечать</w:t>
      </w:r>
      <w:r w:rsidR="000A5E3A">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изменения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 xml:space="preserve">оформлении помещений, учить </w:t>
      </w:r>
      <w:r w:rsidR="000A5E3A">
        <w:rPr>
          <w:rFonts w:ascii="Times New Roman" w:eastAsia="Times New Roman" w:hAnsi="Times New Roman" w:cs="Times New Roman"/>
          <w:bCs/>
          <w:sz w:val="24"/>
          <w:szCs w:val="24"/>
          <w:lang w:eastAsia="ru-RU"/>
        </w:rPr>
        <w:t>п</w:t>
      </w:r>
      <w:r w:rsidRPr="00292D5E">
        <w:rPr>
          <w:rFonts w:ascii="Times New Roman" w:eastAsia="Times New Roman" w:hAnsi="Times New Roman" w:cs="Times New Roman"/>
          <w:bCs/>
          <w:sz w:val="24"/>
          <w:szCs w:val="24"/>
          <w:lang w:eastAsia="ru-RU"/>
        </w:rPr>
        <w:t>онимать и объяснять причины таких изменений; высказывать свое мнение по</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 xml:space="preserve">поводу замеченных перемен, вносить свои предложения. </w:t>
      </w:r>
    </w:p>
    <w:p w14:paraId="1BCB8425" w14:textId="66A86FF5" w:rsidR="000A5E3A" w:rsidRPr="002C5B6C" w:rsidRDefault="00D90D16" w:rsidP="003531F1">
      <w:pPr>
        <w:spacing w:after="0" w:line="240" w:lineRule="auto"/>
        <w:ind w:firstLine="709"/>
        <w:jc w:val="both"/>
        <w:rPr>
          <w:rFonts w:ascii="Times New Roman" w:eastAsia="Times New Roman" w:hAnsi="Times New Roman" w:cs="Times New Roman"/>
          <w:bCs/>
          <w:i/>
          <w:iCs/>
          <w:sz w:val="24"/>
          <w:szCs w:val="24"/>
          <w:lang w:eastAsia="ru-RU"/>
        </w:rPr>
      </w:pPr>
      <w:r w:rsidRPr="00292D5E">
        <w:rPr>
          <w:rFonts w:ascii="Times New Roman" w:eastAsia="Times New Roman" w:hAnsi="Times New Roman" w:cs="Times New Roman"/>
          <w:bCs/>
          <w:sz w:val="24"/>
          <w:szCs w:val="24"/>
          <w:lang w:eastAsia="ru-RU"/>
        </w:rPr>
        <w:t>Вызывать стремление поддерживать чистоту и</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порядок в</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группе, украшать ее произведениями искусства, рисунками. Привлекать к</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оформлению групповой комнаты, зала к</w:t>
      </w:r>
      <w:r w:rsidR="00E76A53">
        <w:rPr>
          <w:rFonts w:ascii="Times New Roman" w:eastAsia="Times New Roman" w:hAnsi="Times New Roman" w:cs="Times New Roman"/>
          <w:bCs/>
          <w:sz w:val="24"/>
          <w:szCs w:val="24"/>
          <w:lang w:eastAsia="ru-RU"/>
        </w:rPr>
        <w:t xml:space="preserve"> </w:t>
      </w:r>
      <w:r w:rsidRPr="00292D5E">
        <w:rPr>
          <w:rFonts w:ascii="Times New Roman" w:eastAsia="Times New Roman" w:hAnsi="Times New Roman" w:cs="Times New Roman"/>
          <w:bCs/>
          <w:sz w:val="24"/>
          <w:szCs w:val="24"/>
          <w:lang w:eastAsia="ru-RU"/>
        </w:rPr>
        <w:t xml:space="preserve">праздникам, использовать созданные </w:t>
      </w:r>
      <w:r w:rsidR="000A5E3A">
        <w:rPr>
          <w:rFonts w:ascii="Times New Roman" w:eastAsia="Times New Roman" w:hAnsi="Times New Roman" w:cs="Times New Roman"/>
          <w:bCs/>
          <w:sz w:val="24"/>
          <w:szCs w:val="24"/>
          <w:lang w:eastAsia="ru-RU"/>
        </w:rPr>
        <w:t>д</w:t>
      </w:r>
      <w:r w:rsidRPr="00292D5E">
        <w:rPr>
          <w:rFonts w:ascii="Times New Roman" w:eastAsia="Times New Roman" w:hAnsi="Times New Roman" w:cs="Times New Roman"/>
          <w:bCs/>
          <w:sz w:val="24"/>
          <w:szCs w:val="24"/>
          <w:lang w:eastAsia="ru-RU"/>
        </w:rPr>
        <w:t xml:space="preserve">етьми изделия, рисунки, аппликации </w:t>
      </w:r>
      <w:r w:rsidRPr="000A5E3A">
        <w:rPr>
          <w:rFonts w:ascii="Times New Roman" w:eastAsia="Times New Roman" w:hAnsi="Times New Roman" w:cs="Times New Roman"/>
          <w:bCs/>
          <w:i/>
          <w:iCs/>
          <w:sz w:val="24"/>
          <w:szCs w:val="24"/>
          <w:lang w:eastAsia="ru-RU"/>
        </w:rPr>
        <w:t>(птички, бабочки, снежинки, веточки с</w:t>
      </w:r>
      <w:r w:rsidR="00E76A53">
        <w:rPr>
          <w:rFonts w:ascii="Times New Roman" w:eastAsia="Times New Roman" w:hAnsi="Times New Roman" w:cs="Times New Roman"/>
          <w:bCs/>
          <w:i/>
          <w:iCs/>
          <w:sz w:val="24"/>
          <w:szCs w:val="24"/>
          <w:lang w:eastAsia="ru-RU"/>
        </w:rPr>
        <w:t xml:space="preserve"> </w:t>
      </w:r>
      <w:r w:rsidRPr="000A5E3A">
        <w:rPr>
          <w:rFonts w:ascii="Times New Roman" w:eastAsia="Times New Roman" w:hAnsi="Times New Roman" w:cs="Times New Roman"/>
          <w:bCs/>
          <w:i/>
          <w:iCs/>
          <w:sz w:val="24"/>
          <w:szCs w:val="24"/>
          <w:lang w:eastAsia="ru-RU"/>
        </w:rPr>
        <w:t>листьями и</w:t>
      </w:r>
      <w:r w:rsidR="00E76A53">
        <w:rPr>
          <w:rFonts w:ascii="Times New Roman" w:eastAsia="Times New Roman" w:hAnsi="Times New Roman" w:cs="Times New Roman"/>
          <w:bCs/>
          <w:i/>
          <w:iCs/>
          <w:sz w:val="24"/>
          <w:szCs w:val="24"/>
          <w:lang w:eastAsia="ru-RU"/>
        </w:rPr>
        <w:t xml:space="preserve"> </w:t>
      </w:r>
      <w:r w:rsidR="002C5B6C">
        <w:rPr>
          <w:rFonts w:ascii="Times New Roman" w:eastAsia="Times New Roman" w:hAnsi="Times New Roman" w:cs="Times New Roman"/>
          <w:bCs/>
          <w:i/>
          <w:iCs/>
          <w:sz w:val="24"/>
          <w:szCs w:val="24"/>
          <w:lang w:eastAsia="ru-RU"/>
        </w:rPr>
        <w:t>т. п.).</w:t>
      </w:r>
    </w:p>
    <w:p w14:paraId="38E3A945" w14:textId="66DBFAEB" w:rsidR="000A5E3A" w:rsidRDefault="000A5E3A" w:rsidP="003531F1">
      <w:pPr>
        <w:spacing w:after="0" w:line="240" w:lineRule="auto"/>
        <w:ind w:firstLine="709"/>
        <w:jc w:val="center"/>
        <w:rPr>
          <w:rFonts w:ascii="Times New Roman" w:eastAsia="Times New Roman" w:hAnsi="Times New Roman" w:cs="Times New Roman"/>
          <w:b/>
          <w:sz w:val="24"/>
          <w:szCs w:val="24"/>
          <w:lang w:eastAsia="ru-RU"/>
        </w:rPr>
      </w:pPr>
      <w:r w:rsidRPr="00695A55">
        <w:rPr>
          <w:rFonts w:ascii="Times New Roman" w:eastAsia="Times New Roman" w:hAnsi="Times New Roman" w:cs="Times New Roman"/>
          <w:b/>
          <w:sz w:val="24"/>
          <w:szCs w:val="24"/>
          <w:lang w:eastAsia="ru-RU"/>
        </w:rPr>
        <w:t>Р</w:t>
      </w:r>
      <w:r w:rsidR="00D90D16" w:rsidRPr="00695A55">
        <w:rPr>
          <w:rFonts w:ascii="Times New Roman" w:eastAsia="Times New Roman" w:hAnsi="Times New Roman" w:cs="Times New Roman"/>
          <w:b/>
          <w:sz w:val="24"/>
          <w:szCs w:val="24"/>
          <w:lang w:eastAsia="ru-RU"/>
        </w:rPr>
        <w:t>азвитие регулят</w:t>
      </w:r>
      <w:r w:rsidRPr="00695A55">
        <w:rPr>
          <w:rFonts w:ascii="Times New Roman" w:eastAsia="Times New Roman" w:hAnsi="Times New Roman" w:cs="Times New Roman"/>
          <w:b/>
          <w:sz w:val="24"/>
          <w:szCs w:val="24"/>
          <w:lang w:eastAsia="ru-RU"/>
        </w:rPr>
        <w:t>о</w:t>
      </w:r>
      <w:r w:rsidR="00D90D16" w:rsidRPr="00695A55">
        <w:rPr>
          <w:rFonts w:ascii="Times New Roman" w:eastAsia="Times New Roman" w:hAnsi="Times New Roman" w:cs="Times New Roman"/>
          <w:b/>
          <w:sz w:val="24"/>
          <w:szCs w:val="24"/>
          <w:lang w:eastAsia="ru-RU"/>
        </w:rPr>
        <w:t>рны</w:t>
      </w:r>
      <w:r w:rsidRPr="00695A55">
        <w:rPr>
          <w:rFonts w:ascii="Times New Roman" w:eastAsia="Times New Roman" w:hAnsi="Times New Roman" w:cs="Times New Roman"/>
          <w:b/>
          <w:sz w:val="24"/>
          <w:szCs w:val="24"/>
          <w:lang w:eastAsia="ru-RU"/>
        </w:rPr>
        <w:t>х</w:t>
      </w:r>
      <w:r w:rsidR="00D90D16" w:rsidRPr="00695A55">
        <w:rPr>
          <w:rFonts w:ascii="Times New Roman" w:eastAsia="Times New Roman" w:hAnsi="Times New Roman" w:cs="Times New Roman"/>
          <w:b/>
          <w:sz w:val="24"/>
          <w:szCs w:val="24"/>
          <w:lang w:eastAsia="ru-RU"/>
        </w:rPr>
        <w:t xml:space="preserve"> с</w:t>
      </w:r>
      <w:r w:rsidRPr="00695A55">
        <w:rPr>
          <w:rFonts w:ascii="Times New Roman" w:eastAsia="Times New Roman" w:hAnsi="Times New Roman" w:cs="Times New Roman"/>
          <w:b/>
          <w:sz w:val="24"/>
          <w:szCs w:val="24"/>
          <w:lang w:eastAsia="ru-RU"/>
        </w:rPr>
        <w:t>по</w:t>
      </w:r>
      <w:r w:rsidR="00D90D16" w:rsidRPr="00695A55">
        <w:rPr>
          <w:rFonts w:ascii="Times New Roman" w:eastAsia="Times New Roman" w:hAnsi="Times New Roman" w:cs="Times New Roman"/>
          <w:b/>
          <w:sz w:val="24"/>
          <w:szCs w:val="24"/>
          <w:lang w:eastAsia="ru-RU"/>
        </w:rPr>
        <w:t>с</w:t>
      </w:r>
      <w:r w:rsidRPr="00695A55">
        <w:rPr>
          <w:rFonts w:ascii="Times New Roman" w:eastAsia="Times New Roman" w:hAnsi="Times New Roman" w:cs="Times New Roman"/>
          <w:b/>
          <w:sz w:val="24"/>
          <w:szCs w:val="24"/>
          <w:lang w:eastAsia="ru-RU"/>
        </w:rPr>
        <w:t>о</w:t>
      </w:r>
      <w:r w:rsidR="00D90D16" w:rsidRPr="00695A55">
        <w:rPr>
          <w:rFonts w:ascii="Times New Roman" w:eastAsia="Times New Roman" w:hAnsi="Times New Roman" w:cs="Times New Roman"/>
          <w:b/>
          <w:sz w:val="24"/>
          <w:szCs w:val="24"/>
          <w:lang w:eastAsia="ru-RU"/>
        </w:rPr>
        <w:t>бн</w:t>
      </w:r>
      <w:r w:rsidRPr="00695A55">
        <w:rPr>
          <w:rFonts w:ascii="Times New Roman" w:eastAsia="Times New Roman" w:hAnsi="Times New Roman" w:cs="Times New Roman"/>
          <w:b/>
          <w:sz w:val="24"/>
          <w:szCs w:val="24"/>
          <w:lang w:eastAsia="ru-RU"/>
        </w:rPr>
        <w:t>о</w:t>
      </w:r>
      <w:r w:rsidR="00D90D16" w:rsidRPr="00695A55">
        <w:rPr>
          <w:rFonts w:ascii="Times New Roman" w:eastAsia="Times New Roman" w:hAnsi="Times New Roman" w:cs="Times New Roman"/>
          <w:b/>
          <w:sz w:val="24"/>
          <w:szCs w:val="24"/>
          <w:lang w:eastAsia="ru-RU"/>
        </w:rPr>
        <w:t>сте</w:t>
      </w:r>
      <w:r w:rsidRPr="00695A55">
        <w:rPr>
          <w:rFonts w:ascii="Times New Roman" w:eastAsia="Times New Roman" w:hAnsi="Times New Roman" w:cs="Times New Roman"/>
          <w:b/>
          <w:sz w:val="24"/>
          <w:szCs w:val="24"/>
          <w:lang w:eastAsia="ru-RU"/>
        </w:rPr>
        <w:t>й</w:t>
      </w:r>
    </w:p>
    <w:p w14:paraId="31B329BD" w14:textId="688756B5"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Усвоение общепринятых правил и норм</w:t>
      </w:r>
      <w:r w:rsidR="003531F1">
        <w:rPr>
          <w:rFonts w:ascii="Times New Roman" w:eastAsia="Times New Roman" w:hAnsi="Times New Roman" w:cs="Times New Roman"/>
          <w:b/>
          <w:sz w:val="24"/>
          <w:szCs w:val="24"/>
          <w:lang w:eastAsia="ru-RU"/>
        </w:rPr>
        <w:t xml:space="preserve">. </w:t>
      </w:r>
      <w:r w:rsidRPr="000A5E3A">
        <w:rPr>
          <w:rFonts w:ascii="Times New Roman" w:eastAsia="Times New Roman" w:hAnsi="Times New Roman" w:cs="Times New Roman"/>
          <w:bCs/>
          <w:sz w:val="24"/>
          <w:szCs w:val="24"/>
          <w:lang w:eastAsia="ru-RU"/>
        </w:rPr>
        <w:t>Расширять представления о правилах поведения в</w:t>
      </w:r>
      <w:r w:rsidR="00E76A53">
        <w:rPr>
          <w:rFonts w:ascii="Times New Roman" w:eastAsia="Times New Roman" w:hAnsi="Times New Roman" w:cs="Times New Roman"/>
          <w:bCs/>
          <w:sz w:val="24"/>
          <w:szCs w:val="24"/>
          <w:lang w:eastAsia="ru-RU"/>
        </w:rPr>
        <w:t xml:space="preserve"> </w:t>
      </w:r>
      <w:r w:rsidRPr="000A5E3A">
        <w:rPr>
          <w:rFonts w:ascii="Times New Roman" w:eastAsia="Times New Roman" w:hAnsi="Times New Roman" w:cs="Times New Roman"/>
          <w:bCs/>
          <w:sz w:val="24"/>
          <w:szCs w:val="24"/>
          <w:lang w:eastAsia="ru-RU"/>
        </w:rPr>
        <w:t>общественных местах; об</w:t>
      </w:r>
      <w:r w:rsidR="00A96232">
        <w:rPr>
          <w:rFonts w:ascii="Times New Roman" w:eastAsia="Times New Roman" w:hAnsi="Times New Roman" w:cs="Times New Roman"/>
          <w:bCs/>
          <w:sz w:val="24"/>
          <w:szCs w:val="24"/>
          <w:lang w:eastAsia="ru-RU"/>
        </w:rPr>
        <w:t xml:space="preserve"> </w:t>
      </w:r>
      <w:r w:rsidRPr="000A5E3A">
        <w:rPr>
          <w:rFonts w:ascii="Times New Roman" w:eastAsia="Times New Roman" w:hAnsi="Times New Roman" w:cs="Times New Roman"/>
          <w:bCs/>
          <w:sz w:val="24"/>
          <w:szCs w:val="24"/>
          <w:lang w:eastAsia="ru-RU"/>
        </w:rPr>
        <w:t>обязанностях в</w:t>
      </w:r>
      <w:r w:rsidR="00E76A53">
        <w:rPr>
          <w:rFonts w:ascii="Times New Roman" w:eastAsia="Times New Roman" w:hAnsi="Times New Roman" w:cs="Times New Roman"/>
          <w:bCs/>
          <w:sz w:val="24"/>
          <w:szCs w:val="24"/>
          <w:lang w:eastAsia="ru-RU"/>
        </w:rPr>
        <w:t xml:space="preserve"> </w:t>
      </w:r>
      <w:r w:rsidRPr="000A5E3A">
        <w:rPr>
          <w:rFonts w:ascii="Times New Roman" w:eastAsia="Times New Roman" w:hAnsi="Times New Roman" w:cs="Times New Roman"/>
          <w:bCs/>
          <w:sz w:val="24"/>
          <w:szCs w:val="24"/>
          <w:lang w:eastAsia="ru-RU"/>
        </w:rPr>
        <w:t xml:space="preserve">группе детского сада, дома. Обогащать словарь детей вежливыми словами </w:t>
      </w:r>
      <w:r w:rsidRPr="000A5E3A">
        <w:rPr>
          <w:rFonts w:ascii="Times New Roman" w:eastAsia="Times New Roman" w:hAnsi="Times New Roman" w:cs="Times New Roman"/>
          <w:bCs/>
          <w:i/>
          <w:iCs/>
          <w:sz w:val="24"/>
          <w:szCs w:val="24"/>
          <w:lang w:eastAsia="ru-RU"/>
        </w:rPr>
        <w:t>(здравствуйте, до</w:t>
      </w:r>
      <w:r w:rsidR="00A96232">
        <w:rPr>
          <w:rFonts w:ascii="Times New Roman" w:eastAsia="Times New Roman" w:hAnsi="Times New Roman" w:cs="Times New Roman"/>
          <w:bCs/>
          <w:i/>
          <w:iCs/>
          <w:sz w:val="24"/>
          <w:szCs w:val="24"/>
          <w:lang w:eastAsia="ru-RU"/>
        </w:rPr>
        <w:t xml:space="preserve"> </w:t>
      </w:r>
      <w:r w:rsidRPr="000A5E3A">
        <w:rPr>
          <w:rFonts w:ascii="Times New Roman" w:eastAsia="Times New Roman" w:hAnsi="Times New Roman" w:cs="Times New Roman"/>
          <w:bCs/>
          <w:i/>
          <w:iCs/>
          <w:sz w:val="24"/>
          <w:szCs w:val="24"/>
          <w:lang w:eastAsia="ru-RU"/>
        </w:rPr>
        <w:t>свидания, пожалуйста, извините, спасибо и</w:t>
      </w:r>
      <w:r w:rsidR="00E76A53">
        <w:rPr>
          <w:rFonts w:ascii="Times New Roman" w:eastAsia="Times New Roman" w:hAnsi="Times New Roman" w:cs="Times New Roman"/>
          <w:bCs/>
          <w:i/>
          <w:iCs/>
          <w:sz w:val="24"/>
          <w:szCs w:val="24"/>
          <w:lang w:eastAsia="ru-RU"/>
        </w:rPr>
        <w:t xml:space="preserve"> </w:t>
      </w:r>
      <w:r w:rsidRPr="000A5E3A">
        <w:rPr>
          <w:rFonts w:ascii="Times New Roman" w:eastAsia="Times New Roman" w:hAnsi="Times New Roman" w:cs="Times New Roman"/>
          <w:bCs/>
          <w:i/>
          <w:iCs/>
          <w:sz w:val="24"/>
          <w:szCs w:val="24"/>
          <w:lang w:eastAsia="ru-RU"/>
        </w:rPr>
        <w:t>т. д.).</w:t>
      </w:r>
    </w:p>
    <w:p w14:paraId="786D6315" w14:textId="52904FCB" w:rsidR="001C5C7E" w:rsidRPr="000A5E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0A5E3A">
        <w:rPr>
          <w:rFonts w:ascii="Times New Roman" w:eastAsia="Times New Roman" w:hAnsi="Times New Roman" w:cs="Times New Roman"/>
          <w:bCs/>
          <w:sz w:val="24"/>
          <w:szCs w:val="24"/>
          <w:lang w:eastAsia="ru-RU"/>
        </w:rPr>
        <w:t xml:space="preserve">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w:t>
      </w:r>
      <w:r w:rsidRPr="000A5E3A">
        <w:rPr>
          <w:rFonts w:ascii="Times New Roman" w:eastAsia="Times New Roman" w:hAnsi="Times New Roman" w:cs="Times New Roman"/>
          <w:bCs/>
          <w:i/>
          <w:iCs/>
          <w:sz w:val="24"/>
          <w:szCs w:val="24"/>
          <w:lang w:eastAsia="ru-RU"/>
        </w:rPr>
        <w:t>(проще, комфортнее, безопаснее и пр.).</w:t>
      </w:r>
      <w:r w:rsidRPr="000A5E3A">
        <w:rPr>
          <w:rFonts w:ascii="Times New Roman" w:eastAsia="Times New Roman" w:hAnsi="Times New Roman" w:cs="Times New Roman"/>
          <w:bCs/>
          <w:sz w:val="24"/>
          <w:szCs w:val="24"/>
          <w:lang w:eastAsia="ru-RU"/>
        </w:rPr>
        <w:t xml:space="preserve">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14:paraId="3465F51A" w14:textId="49C5F7E8" w:rsidR="000A5E3A"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Развитие целенаправленности, саморегуляции</w:t>
      </w:r>
      <w:r w:rsidR="003531F1">
        <w:rPr>
          <w:rFonts w:ascii="Times New Roman" w:eastAsia="Times New Roman" w:hAnsi="Times New Roman" w:cs="Times New Roman"/>
          <w:b/>
          <w:sz w:val="24"/>
          <w:szCs w:val="24"/>
          <w:lang w:eastAsia="ru-RU"/>
        </w:rPr>
        <w:t xml:space="preserve">. </w:t>
      </w:r>
      <w:r w:rsidRPr="000A5E3A">
        <w:rPr>
          <w:rFonts w:ascii="Times New Roman" w:eastAsia="Times New Roman" w:hAnsi="Times New Roman" w:cs="Times New Roman"/>
          <w:bCs/>
          <w:sz w:val="24"/>
          <w:szCs w:val="24"/>
          <w:lang w:eastAsia="ru-RU"/>
        </w:rPr>
        <w:t>Развивать целенаправленность и</w:t>
      </w:r>
      <w:r w:rsidR="00E76A53">
        <w:rPr>
          <w:rFonts w:ascii="Times New Roman" w:eastAsia="Times New Roman" w:hAnsi="Times New Roman" w:cs="Times New Roman"/>
          <w:bCs/>
          <w:sz w:val="24"/>
          <w:szCs w:val="24"/>
          <w:lang w:eastAsia="ru-RU"/>
        </w:rPr>
        <w:t xml:space="preserve"> </w:t>
      </w:r>
      <w:r w:rsidRPr="000A5E3A">
        <w:rPr>
          <w:rFonts w:ascii="Times New Roman" w:eastAsia="Times New Roman" w:hAnsi="Times New Roman" w:cs="Times New Roman"/>
          <w:bCs/>
          <w:sz w:val="24"/>
          <w:szCs w:val="24"/>
          <w:lang w:eastAsia="ru-RU"/>
        </w:rPr>
        <w:t xml:space="preserve">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w:t>
      </w:r>
      <w:r w:rsidRPr="000A5E3A">
        <w:rPr>
          <w:rFonts w:ascii="Times New Roman" w:eastAsia="Times New Roman" w:hAnsi="Times New Roman" w:cs="Times New Roman"/>
          <w:bCs/>
          <w:sz w:val="24"/>
          <w:szCs w:val="24"/>
          <w:lang w:eastAsia="ru-RU"/>
        </w:rPr>
        <w:lastRenderedPageBreak/>
        <w:t xml:space="preserve">понимать поставленную </w:t>
      </w:r>
      <w:r w:rsidR="000A5E3A">
        <w:rPr>
          <w:rFonts w:ascii="Times New Roman" w:eastAsia="Times New Roman" w:hAnsi="Times New Roman" w:cs="Times New Roman"/>
          <w:bCs/>
          <w:sz w:val="24"/>
          <w:szCs w:val="24"/>
          <w:lang w:eastAsia="ru-RU"/>
        </w:rPr>
        <w:t>з</w:t>
      </w:r>
      <w:r w:rsidRPr="000A5E3A">
        <w:rPr>
          <w:rFonts w:ascii="Times New Roman" w:eastAsia="Times New Roman" w:hAnsi="Times New Roman" w:cs="Times New Roman"/>
          <w:bCs/>
          <w:sz w:val="24"/>
          <w:szCs w:val="24"/>
          <w:lang w:eastAsia="ru-RU"/>
        </w:rPr>
        <w:t>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14:paraId="1DE08B73" w14:textId="6A314535" w:rsidR="000A5E3A" w:rsidRPr="00D90D16" w:rsidRDefault="000A5E3A" w:rsidP="002C5B6C">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Фо</w:t>
      </w:r>
      <w:r w:rsidR="00D90D16" w:rsidRPr="00D90D16">
        <w:rPr>
          <w:rFonts w:ascii="Times New Roman" w:eastAsia="Times New Roman" w:hAnsi="Times New Roman" w:cs="Times New Roman"/>
          <w:b/>
          <w:sz w:val="24"/>
          <w:szCs w:val="24"/>
          <w:lang w:eastAsia="ru-RU"/>
        </w:rPr>
        <w:t>р</w:t>
      </w:r>
      <w:r>
        <w:rPr>
          <w:rFonts w:ascii="Times New Roman" w:eastAsia="Times New Roman" w:hAnsi="Times New Roman" w:cs="Times New Roman"/>
          <w:b/>
          <w:sz w:val="24"/>
          <w:szCs w:val="24"/>
          <w:lang w:eastAsia="ru-RU"/>
        </w:rPr>
        <w:t>м</w:t>
      </w:r>
      <w:r w:rsidR="00D90D16" w:rsidRPr="00D90D16">
        <w:rPr>
          <w:rFonts w:ascii="Times New Roman" w:eastAsia="Times New Roman" w:hAnsi="Times New Roman" w:cs="Times New Roman"/>
          <w:b/>
          <w:sz w:val="24"/>
          <w:szCs w:val="24"/>
          <w:lang w:eastAsia="ru-RU"/>
        </w:rPr>
        <w:t>ир</w:t>
      </w:r>
      <w:r>
        <w:rPr>
          <w:rFonts w:ascii="Times New Roman" w:eastAsia="Times New Roman" w:hAnsi="Times New Roman" w:cs="Times New Roman"/>
          <w:b/>
          <w:sz w:val="24"/>
          <w:szCs w:val="24"/>
          <w:lang w:eastAsia="ru-RU"/>
        </w:rPr>
        <w:t>о</w:t>
      </w:r>
      <w:r w:rsidR="00D90D16" w:rsidRPr="00D90D16">
        <w:rPr>
          <w:rFonts w:ascii="Times New Roman" w:eastAsia="Times New Roman" w:hAnsi="Times New Roman" w:cs="Times New Roman"/>
          <w:b/>
          <w:sz w:val="24"/>
          <w:szCs w:val="24"/>
          <w:lang w:eastAsia="ru-RU"/>
        </w:rPr>
        <w:t>вание с</w:t>
      </w:r>
      <w:r>
        <w:rPr>
          <w:rFonts w:ascii="Times New Roman" w:eastAsia="Times New Roman" w:hAnsi="Times New Roman" w:cs="Times New Roman"/>
          <w:b/>
          <w:sz w:val="24"/>
          <w:szCs w:val="24"/>
          <w:lang w:eastAsia="ru-RU"/>
        </w:rPr>
        <w:t>оц</w:t>
      </w:r>
      <w:r w:rsidR="00D90D16" w:rsidRPr="00D90D16">
        <w:rPr>
          <w:rFonts w:ascii="Times New Roman" w:eastAsia="Times New Roman" w:hAnsi="Times New Roman" w:cs="Times New Roman"/>
          <w:b/>
          <w:sz w:val="24"/>
          <w:szCs w:val="24"/>
          <w:lang w:eastAsia="ru-RU"/>
        </w:rPr>
        <w:t>иальны</w:t>
      </w:r>
      <w:r>
        <w:rPr>
          <w:rFonts w:ascii="Times New Roman" w:eastAsia="Times New Roman" w:hAnsi="Times New Roman" w:cs="Times New Roman"/>
          <w:b/>
          <w:sz w:val="24"/>
          <w:szCs w:val="24"/>
          <w:lang w:eastAsia="ru-RU"/>
        </w:rPr>
        <w:t>х</w:t>
      </w:r>
      <w:r w:rsidR="00D90D16" w:rsidRPr="00D90D16">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w:t>
      </w:r>
      <w:r w:rsidR="00D90D16" w:rsidRPr="00D90D16">
        <w:rPr>
          <w:rFonts w:ascii="Times New Roman" w:eastAsia="Times New Roman" w:hAnsi="Times New Roman" w:cs="Times New Roman"/>
          <w:b/>
          <w:sz w:val="24"/>
          <w:szCs w:val="24"/>
          <w:lang w:eastAsia="ru-RU"/>
        </w:rPr>
        <w:t>редставлений, у</w:t>
      </w:r>
      <w:r>
        <w:rPr>
          <w:rFonts w:ascii="Times New Roman" w:eastAsia="Times New Roman" w:hAnsi="Times New Roman" w:cs="Times New Roman"/>
          <w:b/>
          <w:sz w:val="24"/>
          <w:szCs w:val="24"/>
          <w:lang w:eastAsia="ru-RU"/>
        </w:rPr>
        <w:t>м</w:t>
      </w:r>
      <w:r w:rsidR="00D90D16" w:rsidRPr="00D90D16">
        <w:rPr>
          <w:rFonts w:ascii="Times New Roman" w:eastAsia="Times New Roman" w:hAnsi="Times New Roman" w:cs="Times New Roman"/>
          <w:b/>
          <w:sz w:val="24"/>
          <w:szCs w:val="24"/>
          <w:lang w:eastAsia="ru-RU"/>
        </w:rPr>
        <w:t>ений и</w:t>
      </w:r>
      <w:r w:rsidR="003531F1">
        <w:rPr>
          <w:rFonts w:ascii="Times New Roman" w:eastAsia="Times New Roman" w:hAnsi="Times New Roman" w:cs="Times New Roman"/>
          <w:b/>
          <w:sz w:val="24"/>
          <w:szCs w:val="24"/>
          <w:lang w:eastAsia="ru-RU"/>
        </w:rPr>
        <w:t xml:space="preserve"> </w:t>
      </w:r>
      <w:r w:rsidR="00D90D16" w:rsidRPr="00D90D16">
        <w:rPr>
          <w:rFonts w:ascii="Times New Roman" w:eastAsia="Times New Roman" w:hAnsi="Times New Roman" w:cs="Times New Roman"/>
          <w:b/>
          <w:sz w:val="24"/>
          <w:szCs w:val="24"/>
          <w:lang w:eastAsia="ru-RU"/>
        </w:rPr>
        <w:t>навык</w:t>
      </w:r>
      <w:r>
        <w:rPr>
          <w:rFonts w:ascii="Times New Roman" w:eastAsia="Times New Roman" w:hAnsi="Times New Roman" w:cs="Times New Roman"/>
          <w:b/>
          <w:sz w:val="24"/>
          <w:szCs w:val="24"/>
          <w:lang w:eastAsia="ru-RU"/>
        </w:rPr>
        <w:t>о</w:t>
      </w:r>
      <w:r w:rsidR="00D90D16" w:rsidRPr="00D90D16">
        <w:rPr>
          <w:rFonts w:ascii="Times New Roman" w:eastAsia="Times New Roman" w:hAnsi="Times New Roman" w:cs="Times New Roman"/>
          <w:b/>
          <w:sz w:val="24"/>
          <w:szCs w:val="24"/>
          <w:lang w:eastAsia="ru-RU"/>
        </w:rPr>
        <w:t>в</w:t>
      </w:r>
    </w:p>
    <w:p w14:paraId="017A4A97" w14:textId="1E884932"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Развитие игровой деятельности</w:t>
      </w:r>
      <w:r w:rsidR="003531F1">
        <w:rPr>
          <w:rFonts w:ascii="Times New Roman" w:eastAsia="Times New Roman" w:hAnsi="Times New Roman" w:cs="Times New Roman"/>
          <w:b/>
          <w:sz w:val="24"/>
          <w:szCs w:val="24"/>
          <w:lang w:eastAsia="ru-RU"/>
        </w:rPr>
        <w:t xml:space="preserve">. </w:t>
      </w:r>
      <w:r w:rsidRPr="00F52A3A">
        <w:rPr>
          <w:rFonts w:ascii="Times New Roman" w:eastAsia="Times New Roman" w:hAnsi="Times New Roman" w:cs="Times New Roman"/>
          <w:bCs/>
          <w:sz w:val="24"/>
          <w:szCs w:val="24"/>
          <w:lang w:eastAsia="ru-RU"/>
        </w:rPr>
        <w:t>Совершенствовать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расширять игровые замыслы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умения детей. Формировать желание организовывать сюжетно-ролевые игры.</w:t>
      </w:r>
    </w:p>
    <w:p w14:paraId="4B8C356F" w14:textId="306CBC52"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Поощрять выбор темы для игры; учить развивать сюжет на</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основе знаний, полученных при восприятии окружающего, из</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литературных произведений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телевизионных передач, экскурсий, выставок, путешествий, походов.</w:t>
      </w:r>
    </w:p>
    <w:p w14:paraId="5CEAAE1A" w14:textId="568150AF"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Учить детей согласовывать тему</w:t>
      </w:r>
      <w:r w:rsidR="00F52A3A">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игры; распределять роли, подготавливать необходимые условия, договариваться о</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последовательности совместных действий, налаживать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регулировать контакты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совместной игре: договариваться, мириться, уступать, убеждать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 д. Учить самостоятельно разрешать конфликты, возникающие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ходе игры. Сп</w:t>
      </w:r>
      <w:r w:rsidR="00F52A3A">
        <w:rPr>
          <w:rFonts w:ascii="Times New Roman" w:eastAsia="Times New Roman" w:hAnsi="Times New Roman" w:cs="Times New Roman"/>
          <w:bCs/>
          <w:sz w:val="24"/>
          <w:szCs w:val="24"/>
          <w:lang w:eastAsia="ru-RU"/>
        </w:rPr>
        <w:t>о</w:t>
      </w:r>
      <w:r w:rsidRPr="00F52A3A">
        <w:rPr>
          <w:rFonts w:ascii="Times New Roman" w:eastAsia="Times New Roman" w:hAnsi="Times New Roman" w:cs="Times New Roman"/>
          <w:bCs/>
          <w:sz w:val="24"/>
          <w:szCs w:val="24"/>
          <w:lang w:eastAsia="ru-RU"/>
        </w:rPr>
        <w:t>собствовать укреплению устойчивых детских игровых объединений.</w:t>
      </w:r>
    </w:p>
    <w:p w14:paraId="32260B64" w14:textId="3A011A93"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Продолжать формировать умение согласовывать свои действия с</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действиями партнеров, соблюдать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игре ролевые взаимодействия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взаимоотношения. Развивать эмоции, возникающие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ходе ролевых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сюжетных игровых действий с</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персонажами.</w:t>
      </w:r>
    </w:p>
    <w:p w14:paraId="788FBD0A" w14:textId="57653A70"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Учить усложнять игру путем расширения состава ролей, согласования</w:t>
      </w:r>
      <w:r w:rsidR="00F52A3A">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прогнозирования ролевых действий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поведения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соответствии с</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сюжетом игры, увеличения количества объединяемых сюжетных линий.</w:t>
      </w:r>
    </w:p>
    <w:p w14:paraId="5CA779D7" w14:textId="78259270" w:rsidR="001C5C7E" w:rsidRPr="00F52A3A" w:rsidRDefault="00D90D16" w:rsidP="002C5B6C">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Способствовать обогащению знакомой игры новыми решениями (участие взрослого, изменение атрибутики, внесение предметов</w:t>
      </w:r>
      <w:r w:rsidR="00F52A3A">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заместителей или введение новой роли). Создавать условия для творческого самовыражения; для возникновения новых игр и</w:t>
      </w:r>
      <w:r w:rsidR="00265455">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их развития.</w:t>
      </w:r>
      <w:r w:rsidR="00F52A3A">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Формировать привычку аккуратно убирать игрушки в</w:t>
      </w:r>
      <w:r w:rsidR="00265455">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отведенное для них место</w:t>
      </w:r>
      <w:r w:rsidR="001C5C7E">
        <w:rPr>
          <w:rFonts w:ascii="Times New Roman" w:eastAsia="Times New Roman" w:hAnsi="Times New Roman" w:cs="Times New Roman"/>
          <w:bCs/>
          <w:sz w:val="24"/>
          <w:szCs w:val="24"/>
          <w:lang w:eastAsia="ru-RU"/>
        </w:rPr>
        <w:t>.</w:t>
      </w:r>
    </w:p>
    <w:p w14:paraId="58A9B9F0" w14:textId="593B2E06"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Развитие навыков самообслуживания</w:t>
      </w:r>
      <w:r w:rsidR="003531F1">
        <w:rPr>
          <w:rFonts w:ascii="Times New Roman" w:eastAsia="Times New Roman" w:hAnsi="Times New Roman" w:cs="Times New Roman"/>
          <w:b/>
          <w:sz w:val="24"/>
          <w:szCs w:val="24"/>
          <w:lang w:eastAsia="ru-RU"/>
        </w:rPr>
        <w:t xml:space="preserve">. </w:t>
      </w:r>
      <w:r w:rsidRPr="00F52A3A">
        <w:rPr>
          <w:rFonts w:ascii="Times New Roman" w:eastAsia="Times New Roman" w:hAnsi="Times New Roman" w:cs="Times New Roman"/>
          <w:bCs/>
          <w:sz w:val="24"/>
          <w:szCs w:val="24"/>
          <w:lang w:eastAsia="ru-RU"/>
        </w:rPr>
        <w:t>Продолжать развивать навыки</w:t>
      </w:r>
      <w:r w:rsidR="00F52A3A">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самообслуживания. Закреплять умение быстро, аккуратно одеваться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раздеваться, соблюдать порядок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 xml:space="preserve">своем шкафу </w:t>
      </w:r>
      <w:r w:rsidRPr="00C45764">
        <w:rPr>
          <w:rFonts w:ascii="Times New Roman" w:eastAsia="Times New Roman" w:hAnsi="Times New Roman" w:cs="Times New Roman"/>
          <w:bCs/>
          <w:i/>
          <w:iCs/>
          <w:sz w:val="24"/>
          <w:szCs w:val="24"/>
          <w:lang w:eastAsia="ru-RU"/>
        </w:rPr>
        <w:t>(раскладывать одежду</w:t>
      </w:r>
      <w:r w:rsidR="00265455">
        <w:rPr>
          <w:rFonts w:ascii="Times New Roman" w:eastAsia="Times New Roman" w:hAnsi="Times New Roman" w:cs="Times New Roman"/>
          <w:bCs/>
          <w:i/>
          <w:iCs/>
          <w:sz w:val="24"/>
          <w:szCs w:val="24"/>
          <w:lang w:eastAsia="ru-RU"/>
        </w:rPr>
        <w:t xml:space="preserve"> </w:t>
      </w:r>
      <w:r w:rsidRPr="00C45764">
        <w:rPr>
          <w:rFonts w:ascii="Times New Roman" w:eastAsia="Times New Roman" w:hAnsi="Times New Roman" w:cs="Times New Roman"/>
          <w:bCs/>
          <w:i/>
          <w:iCs/>
          <w:sz w:val="24"/>
          <w:szCs w:val="24"/>
          <w:lang w:eastAsia="ru-RU"/>
        </w:rPr>
        <w:t>определенные места),</w:t>
      </w:r>
      <w:r w:rsidRPr="00F52A3A">
        <w:rPr>
          <w:rFonts w:ascii="Times New Roman" w:eastAsia="Times New Roman" w:hAnsi="Times New Roman" w:cs="Times New Roman"/>
          <w:bCs/>
          <w:sz w:val="24"/>
          <w:szCs w:val="24"/>
          <w:lang w:eastAsia="ru-RU"/>
        </w:rPr>
        <w:t xml:space="preserve"> опрятно заправлять постель. Формировать умение правильно пользоваться столовыми приборами </w:t>
      </w:r>
      <w:r w:rsidRPr="00C45764">
        <w:rPr>
          <w:rFonts w:ascii="Times New Roman" w:eastAsia="Times New Roman" w:hAnsi="Times New Roman" w:cs="Times New Roman"/>
          <w:bCs/>
          <w:i/>
          <w:iCs/>
          <w:sz w:val="24"/>
          <w:szCs w:val="24"/>
          <w:lang w:eastAsia="ru-RU"/>
        </w:rPr>
        <w:t>(ложкой, ножом, вилкой).</w:t>
      </w:r>
    </w:p>
    <w:p w14:paraId="2F4D6DB2" w14:textId="5F7ED7A5" w:rsidR="001C5C7E" w:rsidRPr="00F52A3A" w:rsidRDefault="00D90D16" w:rsidP="002C5B6C">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Воспитывать умение самостоятельно и</w:t>
      </w:r>
      <w:r w:rsidR="00265455">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своевременно готовить материалы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пособия к</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14:paraId="5A5E0ECB" w14:textId="7859225E" w:rsidR="00D90D16" w:rsidRPr="003531F1" w:rsidRDefault="00D90D16" w:rsidP="003531F1">
      <w:pPr>
        <w:spacing w:after="0" w:line="240" w:lineRule="auto"/>
        <w:ind w:firstLine="709"/>
        <w:jc w:val="both"/>
        <w:rPr>
          <w:rFonts w:ascii="Times New Roman" w:eastAsia="Times New Roman" w:hAnsi="Times New Roman" w:cs="Times New Roman"/>
          <w:b/>
          <w:sz w:val="24"/>
          <w:szCs w:val="24"/>
          <w:lang w:eastAsia="ru-RU"/>
        </w:rPr>
      </w:pPr>
      <w:r w:rsidRPr="00C45764">
        <w:rPr>
          <w:rFonts w:ascii="Times New Roman" w:eastAsia="Times New Roman" w:hAnsi="Times New Roman" w:cs="Times New Roman"/>
          <w:b/>
          <w:sz w:val="24"/>
          <w:szCs w:val="24"/>
          <w:lang w:eastAsia="ru-RU"/>
        </w:rPr>
        <w:t>Приобщение к</w:t>
      </w:r>
      <w:r w:rsidR="00E76A53">
        <w:rPr>
          <w:rFonts w:ascii="Times New Roman" w:eastAsia="Times New Roman" w:hAnsi="Times New Roman" w:cs="Times New Roman"/>
          <w:b/>
          <w:sz w:val="24"/>
          <w:szCs w:val="24"/>
          <w:lang w:eastAsia="ru-RU"/>
        </w:rPr>
        <w:t xml:space="preserve"> </w:t>
      </w:r>
      <w:r w:rsidRPr="00C45764">
        <w:rPr>
          <w:rFonts w:ascii="Times New Roman" w:eastAsia="Times New Roman" w:hAnsi="Times New Roman" w:cs="Times New Roman"/>
          <w:b/>
          <w:sz w:val="24"/>
          <w:szCs w:val="24"/>
          <w:lang w:eastAsia="ru-RU"/>
        </w:rPr>
        <w:t>труду</w:t>
      </w:r>
      <w:r w:rsidR="003531F1">
        <w:rPr>
          <w:rFonts w:ascii="Times New Roman" w:eastAsia="Times New Roman" w:hAnsi="Times New Roman" w:cs="Times New Roman"/>
          <w:b/>
          <w:sz w:val="24"/>
          <w:szCs w:val="24"/>
          <w:lang w:eastAsia="ru-RU"/>
        </w:rPr>
        <w:t xml:space="preserve">. </w:t>
      </w:r>
      <w:r w:rsidRPr="00F52A3A">
        <w:rPr>
          <w:rFonts w:ascii="Times New Roman" w:eastAsia="Times New Roman" w:hAnsi="Times New Roman" w:cs="Times New Roman"/>
          <w:bCs/>
          <w:sz w:val="24"/>
          <w:szCs w:val="24"/>
          <w:lang w:eastAsia="ru-RU"/>
        </w:rPr>
        <w:t>Продолжать приобщать детей к</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доступной трудовой деятельности, воспитывать положительное отношение к</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труду, желание выполнять посильные трудовые поручения. Разъяснять детям значимость их труда.</w:t>
      </w:r>
    </w:p>
    <w:p w14:paraId="656A57FD" w14:textId="3AFA0A03"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Воспитывать желание участвовать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совместной трудовой деятельности. Формировать необходимые умения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навыки в</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разных видах труда и</w:t>
      </w:r>
      <w:r w:rsidR="00C45764">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творчества. Воспитывать</w:t>
      </w:r>
      <w:r w:rsidR="00C45764">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самостоятельность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ответственность, умение доводить начатое дело до</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конца. Развивать творчество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инициативу при выполнении различных видов труда и</w:t>
      </w:r>
      <w:r w:rsidR="00E76A53">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на занятиях творчеством.</w:t>
      </w:r>
    </w:p>
    <w:p w14:paraId="3BBE615F" w14:textId="255EE065"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Знакомить детей с</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наиболее экономными приемами работы. Воспитывать культуру трудовой деятельности, бережное отношение к</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материалам и</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инструментам.</w:t>
      </w:r>
    </w:p>
    <w:p w14:paraId="11AA58E6" w14:textId="43D34B39" w:rsidR="00D90D16" w:rsidRPr="00F52A3A"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Продолжать учить детей помогать взрослым поддерживать порядок в</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группе: протирать игрушки, строительный материал и</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 п.</w:t>
      </w:r>
    </w:p>
    <w:p w14:paraId="4F212BCC" w14:textId="1BF99CF4" w:rsidR="00D90D16" w:rsidRPr="00F52A3A" w:rsidRDefault="00D90D16" w:rsidP="00B3268F">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Приучать добросовестно выполнять обязанности дежурных по</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столовой: сервировать стол, приводить его в</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порядок после еды.</w:t>
      </w:r>
    </w:p>
    <w:p w14:paraId="469A0C72" w14:textId="52070EE9" w:rsidR="00D90D16" w:rsidRPr="00C45764" w:rsidRDefault="00D90D16" w:rsidP="00B3268F">
      <w:pPr>
        <w:spacing w:after="0" w:line="240" w:lineRule="auto"/>
        <w:ind w:firstLine="709"/>
        <w:jc w:val="both"/>
        <w:rPr>
          <w:rFonts w:ascii="Times New Roman" w:eastAsia="Times New Roman" w:hAnsi="Times New Roman" w:cs="Times New Roman"/>
          <w:bCs/>
          <w:i/>
          <w:iCs/>
          <w:sz w:val="24"/>
          <w:szCs w:val="24"/>
          <w:lang w:eastAsia="ru-RU"/>
        </w:rPr>
      </w:pPr>
      <w:r w:rsidRPr="00F52A3A">
        <w:rPr>
          <w:rFonts w:ascii="Times New Roman" w:eastAsia="Times New Roman" w:hAnsi="Times New Roman" w:cs="Times New Roman"/>
          <w:bCs/>
          <w:sz w:val="24"/>
          <w:szCs w:val="24"/>
          <w:lang w:eastAsia="ru-RU"/>
        </w:rPr>
        <w:lastRenderedPageBreak/>
        <w:t>Поощрять желание выполнять обязанности дежурного в</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уголке природы (</w:t>
      </w:r>
      <w:r w:rsidRPr="00C45764">
        <w:rPr>
          <w:rFonts w:ascii="Times New Roman" w:eastAsia="Times New Roman" w:hAnsi="Times New Roman" w:cs="Times New Roman"/>
          <w:bCs/>
          <w:i/>
          <w:iCs/>
          <w:sz w:val="24"/>
          <w:szCs w:val="24"/>
          <w:lang w:eastAsia="ru-RU"/>
        </w:rPr>
        <w:t>поливать комнатные растения; фиксировать необходимые данные в</w:t>
      </w:r>
      <w:r w:rsidR="00B75B9D">
        <w:rPr>
          <w:rFonts w:ascii="Times New Roman" w:eastAsia="Times New Roman" w:hAnsi="Times New Roman" w:cs="Times New Roman"/>
          <w:bCs/>
          <w:i/>
          <w:iCs/>
          <w:sz w:val="24"/>
          <w:szCs w:val="24"/>
          <w:lang w:eastAsia="ru-RU"/>
        </w:rPr>
        <w:t xml:space="preserve"> </w:t>
      </w:r>
      <w:r w:rsidRPr="00C45764">
        <w:rPr>
          <w:rFonts w:ascii="Times New Roman" w:eastAsia="Times New Roman" w:hAnsi="Times New Roman" w:cs="Times New Roman"/>
          <w:bCs/>
          <w:i/>
          <w:iCs/>
          <w:sz w:val="24"/>
          <w:szCs w:val="24"/>
          <w:lang w:eastAsia="ru-RU"/>
        </w:rPr>
        <w:t>календаре природы</w:t>
      </w:r>
      <w:r w:rsidR="00B75B9D">
        <w:rPr>
          <w:rFonts w:ascii="Times New Roman" w:eastAsia="Times New Roman" w:hAnsi="Times New Roman" w:cs="Times New Roman"/>
          <w:bCs/>
          <w:i/>
          <w:iCs/>
          <w:sz w:val="24"/>
          <w:szCs w:val="24"/>
          <w:lang w:eastAsia="ru-RU"/>
        </w:rPr>
        <w:t xml:space="preserve"> </w:t>
      </w:r>
      <w:r w:rsidRPr="00C45764">
        <w:rPr>
          <w:rFonts w:ascii="Times New Roman" w:eastAsia="Times New Roman" w:hAnsi="Times New Roman" w:cs="Times New Roman"/>
          <w:bCs/>
          <w:i/>
          <w:iCs/>
          <w:sz w:val="24"/>
          <w:szCs w:val="24"/>
          <w:lang w:eastAsia="ru-RU"/>
        </w:rPr>
        <w:t>— время года, месяц, день недели, время суток, температуру, результаты наблюдений; подбирать книги, соответствующие тематике наблюдений и</w:t>
      </w:r>
      <w:r w:rsidR="00B75B9D">
        <w:rPr>
          <w:rFonts w:ascii="Times New Roman" w:eastAsia="Times New Roman" w:hAnsi="Times New Roman" w:cs="Times New Roman"/>
          <w:bCs/>
          <w:i/>
          <w:iCs/>
          <w:sz w:val="24"/>
          <w:szCs w:val="24"/>
          <w:lang w:eastAsia="ru-RU"/>
        </w:rPr>
        <w:t xml:space="preserve"> </w:t>
      </w:r>
      <w:r w:rsidRPr="00C45764">
        <w:rPr>
          <w:rFonts w:ascii="Times New Roman" w:eastAsia="Times New Roman" w:hAnsi="Times New Roman" w:cs="Times New Roman"/>
          <w:bCs/>
          <w:i/>
          <w:iCs/>
          <w:sz w:val="24"/>
          <w:szCs w:val="24"/>
          <w:lang w:eastAsia="ru-RU"/>
        </w:rPr>
        <w:t>занятий, и</w:t>
      </w:r>
      <w:r w:rsidR="00B75B9D">
        <w:rPr>
          <w:rFonts w:ascii="Times New Roman" w:eastAsia="Times New Roman" w:hAnsi="Times New Roman" w:cs="Times New Roman"/>
          <w:bCs/>
          <w:i/>
          <w:iCs/>
          <w:sz w:val="24"/>
          <w:szCs w:val="24"/>
          <w:lang w:eastAsia="ru-RU"/>
        </w:rPr>
        <w:t xml:space="preserve"> </w:t>
      </w:r>
      <w:r w:rsidRPr="00C45764">
        <w:rPr>
          <w:rFonts w:ascii="Times New Roman" w:eastAsia="Times New Roman" w:hAnsi="Times New Roman" w:cs="Times New Roman"/>
          <w:bCs/>
          <w:i/>
          <w:iCs/>
          <w:sz w:val="24"/>
          <w:szCs w:val="24"/>
          <w:lang w:eastAsia="ru-RU"/>
        </w:rPr>
        <w:t>т. д.).</w:t>
      </w:r>
    </w:p>
    <w:p w14:paraId="1EDC5B5D" w14:textId="73D3EB6A" w:rsidR="00D90D16" w:rsidRPr="00F52A3A" w:rsidRDefault="00D90D16" w:rsidP="00265455">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Воспитывать ценностное отношение к</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собственному труду, поддерживать инициативу детей при выполнении посильной работы</w:t>
      </w:r>
      <w:r w:rsidR="00C45764">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Формировать умение достигать запланированного результата. Учить оценивать результат своей работы (с помощью взрослого). Воспитывать уважение к</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результатам труда и</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творчества сверстников.</w:t>
      </w:r>
    </w:p>
    <w:p w14:paraId="3BFC8E67" w14:textId="54567A55" w:rsidR="00695A55" w:rsidRPr="00F52A3A" w:rsidRDefault="00D90D16" w:rsidP="002C5B6C">
      <w:pPr>
        <w:spacing w:after="0" w:line="240" w:lineRule="auto"/>
        <w:ind w:firstLine="709"/>
        <w:jc w:val="both"/>
        <w:rPr>
          <w:rFonts w:ascii="Times New Roman" w:eastAsia="Times New Roman" w:hAnsi="Times New Roman" w:cs="Times New Roman"/>
          <w:bCs/>
          <w:sz w:val="24"/>
          <w:szCs w:val="24"/>
          <w:lang w:eastAsia="ru-RU"/>
        </w:rPr>
      </w:pPr>
      <w:r w:rsidRPr="00F52A3A">
        <w:rPr>
          <w:rFonts w:ascii="Times New Roman" w:eastAsia="Times New Roman" w:hAnsi="Times New Roman" w:cs="Times New Roman"/>
          <w:bCs/>
          <w:sz w:val="24"/>
          <w:szCs w:val="24"/>
          <w:lang w:eastAsia="ru-RU"/>
        </w:rPr>
        <w:t>Расширять представления детей о</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труде взрослых, результатах их труда, его общественной значимости. Формировать бережное отношение к</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тому, что сделано руками человека. Прививать детям чувство благодарности к</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людям за</w:t>
      </w:r>
      <w:r w:rsidR="00B75B9D">
        <w:rPr>
          <w:rFonts w:ascii="Times New Roman" w:eastAsia="Times New Roman" w:hAnsi="Times New Roman" w:cs="Times New Roman"/>
          <w:bCs/>
          <w:sz w:val="24"/>
          <w:szCs w:val="24"/>
          <w:lang w:eastAsia="ru-RU"/>
        </w:rPr>
        <w:t xml:space="preserve"> </w:t>
      </w:r>
      <w:r w:rsidRPr="00F52A3A">
        <w:rPr>
          <w:rFonts w:ascii="Times New Roman" w:eastAsia="Times New Roman" w:hAnsi="Times New Roman" w:cs="Times New Roman"/>
          <w:bCs/>
          <w:sz w:val="24"/>
          <w:szCs w:val="24"/>
          <w:lang w:eastAsia="ru-RU"/>
        </w:rPr>
        <w:t>их труд.</w:t>
      </w:r>
    </w:p>
    <w:p w14:paraId="2629C61A" w14:textId="149FF9CE" w:rsidR="00695A55" w:rsidRDefault="00D90D16" w:rsidP="002C5B6C">
      <w:pPr>
        <w:spacing w:after="0" w:line="240" w:lineRule="auto"/>
        <w:ind w:firstLine="709"/>
        <w:jc w:val="center"/>
        <w:rPr>
          <w:rFonts w:ascii="Times New Roman" w:eastAsia="Times New Roman" w:hAnsi="Times New Roman" w:cs="Times New Roman"/>
          <w:b/>
          <w:sz w:val="24"/>
          <w:szCs w:val="24"/>
          <w:lang w:eastAsia="ru-RU"/>
        </w:rPr>
      </w:pPr>
      <w:r w:rsidRPr="00D90D16">
        <w:rPr>
          <w:rFonts w:ascii="Times New Roman" w:eastAsia="Times New Roman" w:hAnsi="Times New Roman" w:cs="Times New Roman"/>
          <w:b/>
          <w:sz w:val="24"/>
          <w:szCs w:val="24"/>
          <w:lang w:eastAsia="ru-RU"/>
        </w:rPr>
        <w:t>Формирование основ безопасности</w:t>
      </w:r>
    </w:p>
    <w:p w14:paraId="2BA18D11" w14:textId="583F0F07" w:rsidR="00D90D16" w:rsidRPr="00C45764" w:rsidRDefault="00D90D16" w:rsidP="00265455">
      <w:pPr>
        <w:spacing w:after="0" w:line="240" w:lineRule="auto"/>
        <w:ind w:firstLine="709"/>
        <w:jc w:val="both"/>
        <w:rPr>
          <w:rFonts w:ascii="Times New Roman" w:eastAsia="Times New Roman" w:hAnsi="Times New Roman" w:cs="Times New Roman"/>
          <w:bCs/>
          <w:sz w:val="24"/>
          <w:szCs w:val="24"/>
          <w:lang w:eastAsia="ru-RU"/>
        </w:rPr>
      </w:pPr>
      <w:r w:rsidRPr="00C45764">
        <w:rPr>
          <w:rFonts w:ascii="Times New Roman" w:eastAsia="Times New Roman" w:hAnsi="Times New Roman" w:cs="Times New Roman"/>
          <w:bCs/>
          <w:sz w:val="24"/>
          <w:szCs w:val="24"/>
          <w:lang w:eastAsia="ru-RU"/>
        </w:rPr>
        <w:t>Формировать основы экологической культуры и</w:t>
      </w:r>
      <w:r w:rsidR="00B75B9D">
        <w:rPr>
          <w:rFonts w:ascii="Times New Roman" w:eastAsia="Times New Roman" w:hAnsi="Times New Roman" w:cs="Times New Roman"/>
          <w:b/>
          <w:sz w:val="24"/>
          <w:szCs w:val="24"/>
          <w:lang w:eastAsia="ru-RU"/>
        </w:rPr>
        <w:t xml:space="preserve"> </w:t>
      </w:r>
      <w:r w:rsidRPr="00C45764">
        <w:rPr>
          <w:rFonts w:ascii="Times New Roman" w:eastAsia="Times New Roman" w:hAnsi="Times New Roman" w:cs="Times New Roman"/>
          <w:b/>
          <w:sz w:val="24"/>
          <w:szCs w:val="24"/>
          <w:lang w:eastAsia="ru-RU"/>
        </w:rPr>
        <w:t>безопасного поведения в</w:t>
      </w:r>
      <w:r w:rsidR="00B75B9D">
        <w:rPr>
          <w:rFonts w:ascii="Times New Roman" w:eastAsia="Times New Roman" w:hAnsi="Times New Roman" w:cs="Times New Roman"/>
          <w:b/>
          <w:sz w:val="24"/>
          <w:szCs w:val="24"/>
          <w:lang w:eastAsia="ru-RU"/>
        </w:rPr>
        <w:t xml:space="preserve"> </w:t>
      </w:r>
      <w:r w:rsidRPr="00C45764">
        <w:rPr>
          <w:rFonts w:ascii="Times New Roman" w:eastAsia="Times New Roman" w:hAnsi="Times New Roman" w:cs="Times New Roman"/>
          <w:b/>
          <w:sz w:val="24"/>
          <w:szCs w:val="24"/>
          <w:lang w:eastAsia="ru-RU"/>
        </w:rPr>
        <w:t>природе</w:t>
      </w:r>
      <w:r w:rsidRPr="00C45764">
        <w:rPr>
          <w:rFonts w:ascii="Times New Roman" w:eastAsia="Times New Roman" w:hAnsi="Times New Roman" w:cs="Times New Roman"/>
          <w:bCs/>
          <w:sz w:val="24"/>
          <w:szCs w:val="24"/>
          <w:lang w:eastAsia="ru-RU"/>
        </w:rPr>
        <w:t>. Формировать понимание того, что в</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природе все взаимосвязано, что человек не</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должен нарушать эту взаимосвязь, чтобы не</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навредить животному и</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растительному миру. Знакомить с</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правилами поведения при грозе.</w:t>
      </w:r>
    </w:p>
    <w:p w14:paraId="6FAD92CD" w14:textId="432144CB" w:rsidR="00D90D16" w:rsidRPr="00C45764" w:rsidRDefault="00D90D16" w:rsidP="00265455">
      <w:pPr>
        <w:spacing w:after="0" w:line="240" w:lineRule="auto"/>
        <w:ind w:firstLine="709"/>
        <w:jc w:val="both"/>
        <w:rPr>
          <w:rFonts w:ascii="Times New Roman" w:eastAsia="Times New Roman" w:hAnsi="Times New Roman" w:cs="Times New Roman"/>
          <w:bCs/>
          <w:sz w:val="24"/>
          <w:szCs w:val="24"/>
          <w:lang w:eastAsia="ru-RU"/>
        </w:rPr>
      </w:pPr>
      <w:r w:rsidRPr="00C45764">
        <w:rPr>
          <w:rFonts w:ascii="Times New Roman" w:eastAsia="Times New Roman" w:hAnsi="Times New Roman" w:cs="Times New Roman"/>
          <w:bCs/>
          <w:sz w:val="24"/>
          <w:szCs w:val="24"/>
          <w:lang w:eastAsia="ru-RU"/>
        </w:rPr>
        <w:t xml:space="preserve">Продолжать формировать </w:t>
      </w:r>
      <w:r w:rsidRPr="00C45764">
        <w:rPr>
          <w:rFonts w:ascii="Times New Roman" w:eastAsia="Times New Roman" w:hAnsi="Times New Roman" w:cs="Times New Roman"/>
          <w:b/>
          <w:sz w:val="24"/>
          <w:szCs w:val="24"/>
          <w:lang w:eastAsia="ru-RU"/>
        </w:rPr>
        <w:t>навыки безопасного поведения на</w:t>
      </w:r>
      <w:r w:rsidR="00B75B9D">
        <w:rPr>
          <w:rFonts w:ascii="Times New Roman" w:eastAsia="Times New Roman" w:hAnsi="Times New Roman" w:cs="Times New Roman"/>
          <w:b/>
          <w:sz w:val="24"/>
          <w:szCs w:val="24"/>
          <w:lang w:eastAsia="ru-RU"/>
        </w:rPr>
        <w:t xml:space="preserve"> </w:t>
      </w:r>
      <w:r w:rsidRPr="00C45764">
        <w:rPr>
          <w:rFonts w:ascii="Times New Roman" w:eastAsia="Times New Roman" w:hAnsi="Times New Roman" w:cs="Times New Roman"/>
          <w:b/>
          <w:sz w:val="24"/>
          <w:szCs w:val="24"/>
          <w:lang w:eastAsia="ru-RU"/>
        </w:rPr>
        <w:t>дорогах</w:t>
      </w:r>
      <w:r w:rsidRPr="00C45764">
        <w:rPr>
          <w:rFonts w:ascii="Times New Roman" w:eastAsia="Times New Roman" w:hAnsi="Times New Roman" w:cs="Times New Roman"/>
          <w:bCs/>
          <w:sz w:val="24"/>
          <w:szCs w:val="24"/>
          <w:lang w:eastAsia="ru-RU"/>
        </w:rPr>
        <w:t>. Уточнять знания детей об</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 xml:space="preserve">элементах дороги </w:t>
      </w:r>
      <w:r w:rsidRPr="00C45764">
        <w:rPr>
          <w:rFonts w:ascii="Times New Roman" w:eastAsia="Times New Roman" w:hAnsi="Times New Roman" w:cs="Times New Roman"/>
          <w:bCs/>
          <w:i/>
          <w:iCs/>
          <w:sz w:val="24"/>
          <w:szCs w:val="24"/>
          <w:lang w:eastAsia="ru-RU"/>
        </w:rPr>
        <w:t>(проезжая часть, пешеходный переход, тротуар),</w:t>
      </w:r>
      <w:r w:rsidRPr="00C45764">
        <w:rPr>
          <w:rFonts w:ascii="Times New Roman" w:eastAsia="Times New Roman" w:hAnsi="Times New Roman" w:cs="Times New Roman"/>
          <w:bCs/>
          <w:sz w:val="24"/>
          <w:szCs w:val="24"/>
          <w:lang w:eastAsia="ru-RU"/>
        </w:rPr>
        <w:t xml:space="preserve"> 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движении транспорта, 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работе светофора. Знакомить с</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элементарными правилами дорожного движения, правилами передвижения пешеходов и</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велосипедистов.</w:t>
      </w:r>
      <w:r w:rsidR="00265455">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Формировать осознанное отношение к соблюдению правил дорожного движения.</w:t>
      </w:r>
      <w:r w:rsidR="00265455">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Продолжать</w:t>
      </w:r>
      <w:r w:rsidR="00C45764">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знакомить с</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дорожными знаками: «Дети», «Остановка трамвая», «Остановка автобуса», «Пешеходный переход», «Велосипедная дорожка».</w:t>
      </w:r>
    </w:p>
    <w:p w14:paraId="70E5A334" w14:textId="68E144D7" w:rsidR="00D90D16" w:rsidRPr="00C45764" w:rsidRDefault="00D90D16" w:rsidP="00265455">
      <w:pPr>
        <w:spacing w:after="0" w:line="240" w:lineRule="auto"/>
        <w:ind w:firstLine="709"/>
        <w:jc w:val="both"/>
        <w:rPr>
          <w:rFonts w:ascii="Times New Roman" w:eastAsia="Times New Roman" w:hAnsi="Times New Roman" w:cs="Times New Roman"/>
          <w:bCs/>
          <w:sz w:val="24"/>
          <w:szCs w:val="24"/>
          <w:lang w:eastAsia="ru-RU"/>
        </w:rPr>
      </w:pPr>
      <w:r w:rsidRPr="00C45764">
        <w:rPr>
          <w:rFonts w:ascii="Times New Roman" w:eastAsia="Times New Roman" w:hAnsi="Times New Roman" w:cs="Times New Roman"/>
          <w:bCs/>
          <w:sz w:val="24"/>
          <w:szCs w:val="24"/>
          <w:lang w:eastAsia="ru-RU"/>
        </w:rPr>
        <w:t xml:space="preserve">Закреплять </w:t>
      </w:r>
      <w:r w:rsidRPr="00C45764">
        <w:rPr>
          <w:rFonts w:ascii="Times New Roman" w:eastAsia="Times New Roman" w:hAnsi="Times New Roman" w:cs="Times New Roman"/>
          <w:b/>
          <w:sz w:val="24"/>
          <w:szCs w:val="24"/>
          <w:lang w:eastAsia="ru-RU"/>
        </w:rPr>
        <w:t>основы безопасности собственной жизнедеятельности</w:t>
      </w:r>
      <w:r w:rsidRPr="00C45764">
        <w:rPr>
          <w:rFonts w:ascii="Times New Roman" w:eastAsia="Times New Roman" w:hAnsi="Times New Roman" w:cs="Times New Roman"/>
          <w:bCs/>
          <w:sz w:val="24"/>
          <w:szCs w:val="24"/>
          <w:lang w:eastAsia="ru-RU"/>
        </w:rPr>
        <w:t>. Продолжать знакомить с</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правилами безопасного поведения во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время игр в</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разное время года (купание в</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водоемах, катание на</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велосипеде, на</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санках, коньках, лыжах и</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др.). Расширять знания об</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источниках опасности в</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быту (электроприборы, газовая плита, утюг и</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др.). Закреплять навыки безопасного пользования бытовыми предметами.</w:t>
      </w:r>
    </w:p>
    <w:p w14:paraId="34B2EEEA" w14:textId="75EFF08E" w:rsidR="00D90D16" w:rsidRPr="00C45764" w:rsidRDefault="00D90D16" w:rsidP="00265455">
      <w:pPr>
        <w:spacing w:after="0" w:line="240" w:lineRule="auto"/>
        <w:ind w:firstLine="709"/>
        <w:jc w:val="both"/>
        <w:rPr>
          <w:rFonts w:ascii="Times New Roman" w:eastAsia="Times New Roman" w:hAnsi="Times New Roman" w:cs="Times New Roman"/>
          <w:bCs/>
          <w:sz w:val="24"/>
          <w:szCs w:val="24"/>
          <w:lang w:eastAsia="ru-RU"/>
        </w:rPr>
      </w:pPr>
      <w:r w:rsidRPr="00C45764">
        <w:rPr>
          <w:rFonts w:ascii="Times New Roman" w:eastAsia="Times New Roman" w:hAnsi="Times New Roman" w:cs="Times New Roman"/>
          <w:bCs/>
          <w:sz w:val="24"/>
          <w:szCs w:val="24"/>
          <w:lang w:eastAsia="ru-RU"/>
        </w:rPr>
        <w:t>Уточнять знания детей 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работе пожарных, 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 xml:space="preserve">причинах </w:t>
      </w:r>
      <w:r w:rsidR="00EB24D9">
        <w:rPr>
          <w:rFonts w:ascii="Times New Roman" w:eastAsia="Times New Roman" w:hAnsi="Times New Roman" w:cs="Times New Roman"/>
          <w:bCs/>
          <w:sz w:val="24"/>
          <w:szCs w:val="24"/>
          <w:lang w:eastAsia="ru-RU"/>
        </w:rPr>
        <w:t>п</w:t>
      </w:r>
      <w:r w:rsidRPr="00C45764">
        <w:rPr>
          <w:rFonts w:ascii="Times New Roman" w:eastAsia="Times New Roman" w:hAnsi="Times New Roman" w:cs="Times New Roman"/>
          <w:bCs/>
          <w:sz w:val="24"/>
          <w:szCs w:val="24"/>
          <w:lang w:eastAsia="ru-RU"/>
        </w:rPr>
        <w:t>ожаров, об</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элементарных правилах поведения во</w:t>
      </w:r>
      <w:r w:rsidR="00B75B9D">
        <w:rPr>
          <w:rFonts w:ascii="Times New Roman" w:eastAsia="Times New Roman" w:hAnsi="Times New Roman" w:cs="Times New Roman"/>
          <w:bCs/>
          <w:sz w:val="24"/>
          <w:szCs w:val="24"/>
          <w:lang w:eastAsia="ru-RU"/>
        </w:rPr>
        <w:t xml:space="preserve"> в</w:t>
      </w:r>
      <w:r w:rsidRPr="00C45764">
        <w:rPr>
          <w:rFonts w:ascii="Times New Roman" w:eastAsia="Times New Roman" w:hAnsi="Times New Roman" w:cs="Times New Roman"/>
          <w:bCs/>
          <w:sz w:val="24"/>
          <w:szCs w:val="24"/>
          <w:lang w:eastAsia="ru-RU"/>
        </w:rPr>
        <w:t xml:space="preserve">ремя пожара. Знакомить </w:t>
      </w:r>
      <w:r w:rsidR="00B75B9D">
        <w:rPr>
          <w:rFonts w:ascii="Times New Roman" w:eastAsia="Times New Roman" w:hAnsi="Times New Roman" w:cs="Times New Roman"/>
          <w:bCs/>
          <w:sz w:val="24"/>
          <w:szCs w:val="24"/>
          <w:lang w:eastAsia="ru-RU"/>
        </w:rPr>
        <w:t xml:space="preserve">с </w:t>
      </w:r>
      <w:r w:rsidRPr="00C45764">
        <w:rPr>
          <w:rFonts w:ascii="Times New Roman" w:eastAsia="Times New Roman" w:hAnsi="Times New Roman" w:cs="Times New Roman"/>
          <w:bCs/>
          <w:sz w:val="24"/>
          <w:szCs w:val="24"/>
          <w:lang w:eastAsia="ru-RU"/>
        </w:rPr>
        <w:t>работой службы спасения</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 МЧС.</w:t>
      </w:r>
      <w:r w:rsidR="00265455">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Закреплять знания 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том, что в</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случае необходимости взрослые звонят по</w:t>
      </w:r>
      <w:r w:rsidR="00B75B9D">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телефонам «101», «102», «103».</w:t>
      </w:r>
    </w:p>
    <w:p w14:paraId="1DC59E09" w14:textId="4E38E09D" w:rsidR="00695A55" w:rsidRPr="003531F1" w:rsidRDefault="00D90D16" w:rsidP="003531F1">
      <w:pPr>
        <w:spacing w:after="0" w:line="240" w:lineRule="auto"/>
        <w:ind w:firstLine="709"/>
        <w:jc w:val="both"/>
        <w:rPr>
          <w:rFonts w:ascii="Times New Roman" w:eastAsia="Times New Roman" w:hAnsi="Times New Roman" w:cs="Times New Roman"/>
          <w:bCs/>
          <w:sz w:val="24"/>
          <w:szCs w:val="24"/>
          <w:lang w:eastAsia="ru-RU"/>
        </w:rPr>
      </w:pPr>
      <w:r w:rsidRPr="00C45764">
        <w:rPr>
          <w:rFonts w:ascii="Times New Roman" w:eastAsia="Times New Roman" w:hAnsi="Times New Roman" w:cs="Times New Roman"/>
          <w:bCs/>
          <w:sz w:val="24"/>
          <w:szCs w:val="24"/>
          <w:lang w:eastAsia="ru-RU"/>
        </w:rPr>
        <w:t>Знакомить с названиями ближайших к</w:t>
      </w:r>
      <w:r w:rsidR="00B3268F">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детскому саду улиц и</w:t>
      </w:r>
      <w:r w:rsidR="00B3268F">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улиц, на</w:t>
      </w:r>
      <w:r w:rsidR="00B3268F">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которых живут дети. Закреплять умение называть свое имя, фамилию, отчество, возраст, месяц рождения, имена и</w:t>
      </w:r>
      <w:r w:rsidR="00265455">
        <w:rPr>
          <w:rFonts w:ascii="Times New Roman" w:eastAsia="Times New Roman" w:hAnsi="Times New Roman" w:cs="Times New Roman"/>
          <w:bCs/>
          <w:sz w:val="24"/>
          <w:szCs w:val="24"/>
          <w:lang w:eastAsia="ru-RU"/>
        </w:rPr>
        <w:t xml:space="preserve"> </w:t>
      </w:r>
      <w:r w:rsidRPr="00C45764">
        <w:rPr>
          <w:rFonts w:ascii="Times New Roman" w:eastAsia="Times New Roman" w:hAnsi="Times New Roman" w:cs="Times New Roman"/>
          <w:bCs/>
          <w:sz w:val="24"/>
          <w:szCs w:val="24"/>
          <w:lang w:eastAsia="ru-RU"/>
        </w:rPr>
        <w:t>отчества родителей, домашний адрес, телефон.</w:t>
      </w:r>
      <w:r w:rsid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Формировать умение обращаться за</w:t>
      </w:r>
      <w:r w:rsidR="00265455"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помощью к</w:t>
      </w:r>
      <w:r w:rsidR="00265455" w:rsidRPr="003531F1">
        <w:rPr>
          <w:rFonts w:ascii="Times New Roman" w:eastAsia="Times New Roman" w:hAnsi="Times New Roman" w:cs="Times New Roman"/>
          <w:bCs/>
          <w:sz w:val="24"/>
          <w:szCs w:val="24"/>
          <w:lang w:eastAsia="ru-RU"/>
        </w:rPr>
        <w:t xml:space="preserve"> </w:t>
      </w:r>
      <w:r w:rsidRPr="003531F1">
        <w:rPr>
          <w:rFonts w:ascii="Times New Roman" w:eastAsia="Times New Roman" w:hAnsi="Times New Roman" w:cs="Times New Roman"/>
          <w:bCs/>
          <w:sz w:val="24"/>
          <w:szCs w:val="24"/>
          <w:lang w:eastAsia="ru-RU"/>
        </w:rPr>
        <w:t>взрослым</w:t>
      </w:r>
      <w:r w:rsidR="003531F1">
        <w:rPr>
          <w:rFonts w:ascii="Times New Roman" w:eastAsia="Times New Roman" w:hAnsi="Times New Roman" w:cs="Times New Roman"/>
          <w:bCs/>
          <w:sz w:val="24"/>
          <w:szCs w:val="24"/>
          <w:lang w:eastAsia="ru-RU"/>
        </w:rPr>
        <w:t>.</w:t>
      </w:r>
    </w:p>
    <w:p w14:paraId="2D1FD7F5" w14:textId="4299656E" w:rsidR="00695A55" w:rsidRDefault="007375C5" w:rsidP="002C5B6C">
      <w:pPr>
        <w:widowControl w:val="0"/>
        <w:autoSpaceDE w:val="0"/>
        <w:autoSpaceDN w:val="0"/>
        <w:adjustRightInd w:val="0"/>
        <w:spacing w:after="0" w:line="240" w:lineRule="auto"/>
        <w:ind w:firstLine="709"/>
        <w:jc w:val="center"/>
        <w:outlineLvl w:val="0"/>
        <w:rPr>
          <w:rFonts w:ascii="Times New Roman" w:hAnsi="Times New Roman" w:cs="Times New Roman"/>
          <w:b/>
          <w:bCs/>
          <w:i/>
          <w:iCs/>
          <w:color w:val="000000" w:themeColor="text1"/>
          <w:sz w:val="24"/>
          <w:szCs w:val="24"/>
        </w:rPr>
      </w:pPr>
      <w:r w:rsidRPr="00E674DD">
        <w:rPr>
          <w:rFonts w:ascii="Times New Roman" w:hAnsi="Times New Roman" w:cs="Times New Roman"/>
          <w:b/>
          <w:bCs/>
          <w:i/>
          <w:iCs/>
          <w:color w:val="000000" w:themeColor="text1"/>
          <w:sz w:val="24"/>
          <w:szCs w:val="24"/>
        </w:rPr>
        <w:t>Региональный компонент</w:t>
      </w:r>
    </w:p>
    <w:p w14:paraId="39AC9537" w14:textId="77777777" w:rsidR="003B6406" w:rsidRPr="00062CCF" w:rsidRDefault="003B6406" w:rsidP="00265455">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062CCF">
        <w:rPr>
          <w:rFonts w:ascii="Times New Roman" w:hAnsi="Times New Roman" w:cs="Times New Roman"/>
          <w:sz w:val="24"/>
          <w:szCs w:val="24"/>
        </w:rPr>
        <w:t>Расширение кругозора детей посредством рассматривания иллюстраций, фильмов, проведения экскурсий и бесед о крае, поселке, городе, отражение впечатлений в продуктивной деятельности.</w:t>
      </w:r>
    </w:p>
    <w:p w14:paraId="705D067C" w14:textId="770DBC86" w:rsidR="007375C5" w:rsidRDefault="007375C5" w:rsidP="002C5B6C">
      <w:pPr>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В группе соблюдаются русские народные традиции по празднованию</w:t>
      </w:r>
      <w:r w:rsidRPr="00E674DD">
        <w:rPr>
          <w:rFonts w:ascii="Times New Roman" w:hAnsi="Times New Roman" w:cs="Times New Roman"/>
          <w:color w:val="000000" w:themeColor="text1"/>
          <w:sz w:val="24"/>
          <w:szCs w:val="24"/>
          <w:lang w:eastAsia="ru-RU"/>
        </w:rPr>
        <w:t xml:space="preserve"> Покрова,</w:t>
      </w:r>
      <w:r w:rsidRPr="00E674DD">
        <w:rPr>
          <w:rFonts w:ascii="Times New Roman" w:hAnsi="Times New Roman" w:cs="Times New Roman"/>
          <w:color w:val="000000" w:themeColor="text1"/>
          <w:sz w:val="24"/>
          <w:szCs w:val="24"/>
        </w:rPr>
        <w:t xml:space="preserve"> Рождества</w:t>
      </w:r>
      <w:r w:rsidR="00F97753">
        <w:rPr>
          <w:rFonts w:ascii="Times New Roman" w:hAnsi="Times New Roman" w:cs="Times New Roman"/>
          <w:color w:val="000000" w:themeColor="text1"/>
          <w:sz w:val="24"/>
          <w:szCs w:val="24"/>
        </w:rPr>
        <w:t xml:space="preserve"> Христова</w:t>
      </w:r>
      <w:r w:rsidRPr="00E674DD">
        <w:rPr>
          <w:rFonts w:ascii="Times New Roman" w:hAnsi="Times New Roman" w:cs="Times New Roman"/>
          <w:color w:val="000000" w:themeColor="text1"/>
          <w:sz w:val="24"/>
          <w:szCs w:val="24"/>
        </w:rPr>
        <w:t>,</w:t>
      </w:r>
      <w:r w:rsidR="00536CA2">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lang w:eastAsia="ru-RU"/>
        </w:rPr>
        <w:t>Пришла</w:t>
      </w:r>
      <w:r w:rsidR="00D56F34">
        <w:rPr>
          <w:rFonts w:ascii="Times New Roman" w:hAnsi="Times New Roman" w:cs="Times New Roman"/>
          <w:color w:val="000000" w:themeColor="text1"/>
          <w:sz w:val="24"/>
          <w:szCs w:val="24"/>
          <w:lang w:eastAsia="ru-RU"/>
        </w:rPr>
        <w:t xml:space="preserve"> </w:t>
      </w:r>
      <w:r w:rsidRPr="00E674DD">
        <w:rPr>
          <w:rFonts w:ascii="Times New Roman" w:hAnsi="Times New Roman" w:cs="Times New Roman"/>
          <w:color w:val="000000" w:themeColor="text1"/>
          <w:sz w:val="24"/>
          <w:szCs w:val="24"/>
          <w:lang w:eastAsia="ru-RU"/>
        </w:rPr>
        <w:t>коляда</w:t>
      </w:r>
      <w:r w:rsidR="00536CA2">
        <w:rPr>
          <w:rFonts w:ascii="Times New Roman" w:hAnsi="Times New Roman" w:cs="Times New Roman"/>
          <w:color w:val="000000" w:themeColor="text1"/>
          <w:sz w:val="24"/>
          <w:szCs w:val="24"/>
          <w:lang w:eastAsia="ru-RU"/>
        </w:rPr>
        <w:t xml:space="preserve">», </w:t>
      </w:r>
      <w:r w:rsidRPr="00E674DD">
        <w:rPr>
          <w:rFonts w:ascii="Times New Roman" w:hAnsi="Times New Roman" w:cs="Times New Roman"/>
          <w:color w:val="000000" w:themeColor="text1"/>
          <w:sz w:val="24"/>
          <w:szCs w:val="24"/>
        </w:rPr>
        <w:t>Масленицы,</w:t>
      </w:r>
      <w:r w:rsidR="00F97753">
        <w:rPr>
          <w:rFonts w:ascii="Times New Roman" w:hAnsi="Times New Roman" w:cs="Times New Roman"/>
          <w:color w:val="000000" w:themeColor="text1"/>
          <w:sz w:val="24"/>
          <w:szCs w:val="24"/>
        </w:rPr>
        <w:t xml:space="preserve"> Благовещения,</w:t>
      </w:r>
      <w:r w:rsidRPr="00E674DD">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lang w:eastAsia="ru-RU"/>
        </w:rPr>
        <w:t>Праздник</w:t>
      </w:r>
      <w:r w:rsidR="00062CCF">
        <w:rPr>
          <w:rFonts w:ascii="Times New Roman" w:hAnsi="Times New Roman" w:cs="Times New Roman"/>
          <w:color w:val="000000" w:themeColor="text1"/>
          <w:sz w:val="24"/>
          <w:szCs w:val="24"/>
        </w:rPr>
        <w:t xml:space="preserve"> Пасхи. П</w:t>
      </w:r>
      <w:r w:rsidRPr="00E674DD">
        <w:rPr>
          <w:rFonts w:ascii="Times New Roman" w:hAnsi="Times New Roman" w:cs="Times New Roman"/>
          <w:color w:val="000000" w:themeColor="text1"/>
          <w:sz w:val="24"/>
          <w:szCs w:val="24"/>
        </w:rPr>
        <w:t xml:space="preserve">роводятся </w:t>
      </w:r>
      <w:r w:rsidR="00062CCF">
        <w:rPr>
          <w:rFonts w:ascii="Times New Roman" w:hAnsi="Times New Roman" w:cs="Times New Roman"/>
          <w:color w:val="000000" w:themeColor="text1"/>
          <w:sz w:val="24"/>
          <w:szCs w:val="24"/>
        </w:rPr>
        <w:t xml:space="preserve">развлекательные </w:t>
      </w:r>
      <w:r w:rsidR="00062CCF" w:rsidRPr="00062CCF">
        <w:rPr>
          <w:rFonts w:ascii="Times New Roman" w:hAnsi="Times New Roman" w:cs="Times New Roman"/>
          <w:color w:val="000000" w:themeColor="text1"/>
          <w:sz w:val="24"/>
          <w:szCs w:val="24"/>
        </w:rPr>
        <w:t xml:space="preserve">досуги «Веселые старты», </w:t>
      </w:r>
      <w:r w:rsidR="00062CCF" w:rsidRPr="00062CCF">
        <w:rPr>
          <w:rFonts w:ascii="Times New Roman" w:hAnsi="Times New Roman" w:cs="Times New Roman"/>
          <w:color w:val="000000" w:themeColor="text1"/>
          <w:sz w:val="24"/>
          <w:szCs w:val="24"/>
          <w:shd w:val="clear" w:color="auto" w:fill="FFFFFF"/>
        </w:rPr>
        <w:t>«Народные традиции и праздники на Руси»</w:t>
      </w:r>
      <w:r w:rsidR="00062CCF">
        <w:rPr>
          <w:rFonts w:ascii="Times New Roman" w:hAnsi="Times New Roman" w:cs="Times New Roman"/>
          <w:color w:val="000000" w:themeColor="text1"/>
          <w:sz w:val="24"/>
          <w:szCs w:val="24"/>
          <w:shd w:val="clear" w:color="auto" w:fill="FFFFFF"/>
        </w:rPr>
        <w:t xml:space="preserve">, </w:t>
      </w:r>
      <w:r w:rsidR="002C5B6C">
        <w:rPr>
          <w:rFonts w:ascii="Times New Roman" w:hAnsi="Times New Roman" w:cs="Times New Roman"/>
          <w:color w:val="000000" w:themeColor="text1"/>
          <w:sz w:val="24"/>
          <w:szCs w:val="24"/>
        </w:rPr>
        <w:t>«День России».</w:t>
      </w:r>
    </w:p>
    <w:p w14:paraId="65066A8C" w14:textId="77777777" w:rsidR="003531F1" w:rsidRPr="002C5B6C" w:rsidRDefault="003531F1" w:rsidP="002C5B6C">
      <w:pPr>
        <w:spacing w:after="0" w:line="240" w:lineRule="auto"/>
        <w:ind w:firstLine="709"/>
        <w:jc w:val="both"/>
        <w:rPr>
          <w:rFonts w:ascii="Times New Roman" w:hAnsi="Times New Roman" w:cs="Times New Roman"/>
          <w:color w:val="000000" w:themeColor="text1"/>
          <w:sz w:val="24"/>
          <w:szCs w:val="24"/>
        </w:rPr>
      </w:pPr>
    </w:p>
    <w:p w14:paraId="2A99757A" w14:textId="50724997" w:rsidR="00E16FDB" w:rsidRPr="00E674DD" w:rsidRDefault="007375C5" w:rsidP="002C5B6C">
      <w:pPr>
        <w:spacing w:after="0" w:line="240" w:lineRule="auto"/>
        <w:ind w:right="-15"/>
        <w:jc w:val="center"/>
        <w:outlineLvl w:val="0"/>
        <w:rPr>
          <w:rFonts w:ascii="Times New Roman" w:eastAsia="Calibri" w:hAnsi="Times New Roman" w:cs="Times New Roman"/>
          <w:b/>
          <w:color w:val="000000" w:themeColor="text1"/>
          <w:sz w:val="24"/>
          <w:szCs w:val="24"/>
          <w:lang w:eastAsia="ru-RU"/>
        </w:rPr>
      </w:pPr>
      <w:r w:rsidRPr="00E674DD">
        <w:rPr>
          <w:rFonts w:ascii="Times New Roman" w:eastAsia="Calibri" w:hAnsi="Times New Roman" w:cs="Times New Roman"/>
          <w:b/>
          <w:color w:val="000000" w:themeColor="text1"/>
          <w:sz w:val="24"/>
          <w:szCs w:val="24"/>
          <w:lang w:eastAsia="ru-RU"/>
        </w:rPr>
        <w:t>2.1.2.</w:t>
      </w:r>
      <w:r w:rsidR="00B3268F">
        <w:rPr>
          <w:rFonts w:ascii="Times New Roman" w:eastAsia="Calibri" w:hAnsi="Times New Roman" w:cs="Times New Roman"/>
          <w:b/>
          <w:color w:val="000000" w:themeColor="text1"/>
          <w:sz w:val="24"/>
          <w:szCs w:val="24"/>
          <w:lang w:eastAsia="ru-RU"/>
        </w:rPr>
        <w:t xml:space="preserve"> </w:t>
      </w:r>
      <w:r w:rsidRPr="00E674DD">
        <w:rPr>
          <w:rFonts w:ascii="Times New Roman" w:eastAsia="Calibri" w:hAnsi="Times New Roman" w:cs="Times New Roman"/>
          <w:b/>
          <w:color w:val="000000" w:themeColor="text1"/>
          <w:sz w:val="24"/>
          <w:szCs w:val="24"/>
          <w:lang w:eastAsia="ru-RU"/>
        </w:rPr>
        <w:t>Образовательная область</w:t>
      </w:r>
      <w:r w:rsidR="002C5B6C">
        <w:rPr>
          <w:rFonts w:ascii="Times New Roman" w:eastAsia="Calibri" w:hAnsi="Times New Roman" w:cs="Times New Roman"/>
          <w:b/>
          <w:color w:val="000000" w:themeColor="text1"/>
          <w:sz w:val="24"/>
          <w:szCs w:val="24"/>
          <w:lang w:eastAsia="ru-RU"/>
        </w:rPr>
        <w:t xml:space="preserve"> </w:t>
      </w:r>
      <w:r w:rsidR="00E16FDB">
        <w:rPr>
          <w:rFonts w:ascii="Times New Roman" w:eastAsia="Calibri" w:hAnsi="Times New Roman" w:cs="Times New Roman"/>
          <w:b/>
          <w:color w:val="000000" w:themeColor="text1"/>
          <w:sz w:val="24"/>
          <w:szCs w:val="24"/>
          <w:lang w:eastAsia="ru-RU"/>
        </w:rPr>
        <w:t>«ПОЗНАВАТЕЛЬНОЕ РАЗВИТИЕ»</w:t>
      </w:r>
    </w:p>
    <w:p w14:paraId="1A63AF10" w14:textId="532EF6AD" w:rsidR="00932560" w:rsidRPr="00932560" w:rsidRDefault="00932560" w:rsidP="000720A7">
      <w:pPr>
        <w:pStyle w:val="a4"/>
        <w:jc w:val="center"/>
        <w:rPr>
          <w:rFonts w:ascii="Times New Roman" w:hAnsi="Times New Roman" w:cs="Times New Roman"/>
          <w:b/>
          <w:bCs/>
          <w:color w:val="000000" w:themeColor="text1"/>
        </w:rPr>
      </w:pPr>
      <w:r w:rsidRPr="00932560">
        <w:rPr>
          <w:rFonts w:ascii="Times New Roman" w:hAnsi="Times New Roman" w:cs="Times New Roman"/>
          <w:b/>
          <w:bCs/>
          <w:color w:val="000000" w:themeColor="text1"/>
        </w:rPr>
        <w:t>Развитие когнитивных способностей</w:t>
      </w:r>
    </w:p>
    <w:p w14:paraId="70611DAC" w14:textId="66B81A2B" w:rsidR="00932560" w:rsidRPr="003531F1" w:rsidRDefault="00932560" w:rsidP="003531F1">
      <w:pPr>
        <w:pStyle w:val="a4"/>
        <w:ind w:firstLine="709"/>
        <w:jc w:val="both"/>
        <w:rPr>
          <w:rFonts w:ascii="Times New Roman" w:hAnsi="Times New Roman" w:cs="Times New Roman"/>
          <w:b/>
          <w:bCs/>
          <w:color w:val="000000" w:themeColor="text1"/>
        </w:rPr>
      </w:pPr>
      <w:r w:rsidRPr="00932560">
        <w:rPr>
          <w:rFonts w:ascii="Times New Roman" w:hAnsi="Times New Roman" w:cs="Times New Roman"/>
          <w:b/>
          <w:bCs/>
          <w:color w:val="000000" w:themeColor="text1"/>
        </w:rPr>
        <w:t>Сенсорное развитие</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Развивать восприятие, умение выделять разнообразные свойства и</w:t>
      </w:r>
      <w:r w:rsidR="00DF262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отношения предметов </w:t>
      </w:r>
      <w:r w:rsidRPr="0093001F">
        <w:rPr>
          <w:rFonts w:ascii="Times New Roman" w:hAnsi="Times New Roman" w:cs="Times New Roman"/>
          <w:i/>
          <w:iCs/>
          <w:color w:val="000000" w:themeColor="text1"/>
        </w:rPr>
        <w:t>(цвет, форма, величина, расположение в</w:t>
      </w:r>
      <w:r w:rsidR="00DF2621">
        <w:rPr>
          <w:rFonts w:ascii="Times New Roman" w:hAnsi="Times New Roman" w:cs="Times New Roman"/>
          <w:i/>
          <w:iCs/>
          <w:color w:val="000000" w:themeColor="text1"/>
        </w:rPr>
        <w:t xml:space="preserve"> </w:t>
      </w:r>
      <w:r w:rsidRPr="0093001F">
        <w:rPr>
          <w:rFonts w:ascii="Times New Roman" w:hAnsi="Times New Roman" w:cs="Times New Roman"/>
          <w:i/>
          <w:iCs/>
          <w:color w:val="000000" w:themeColor="text1"/>
        </w:rPr>
        <w:t>пространстве и</w:t>
      </w:r>
      <w:r w:rsidR="00DF2621">
        <w:rPr>
          <w:rFonts w:ascii="Times New Roman" w:hAnsi="Times New Roman" w:cs="Times New Roman"/>
          <w:i/>
          <w:iCs/>
          <w:color w:val="000000" w:themeColor="text1"/>
        </w:rPr>
        <w:t xml:space="preserve"> </w:t>
      </w:r>
      <w:r w:rsidRPr="0093001F">
        <w:rPr>
          <w:rFonts w:ascii="Times New Roman" w:hAnsi="Times New Roman" w:cs="Times New Roman"/>
          <w:i/>
          <w:iCs/>
          <w:color w:val="000000" w:themeColor="text1"/>
        </w:rPr>
        <w:t>т. п.</w:t>
      </w:r>
      <w:r w:rsidRPr="00932560">
        <w:rPr>
          <w:rFonts w:ascii="Times New Roman" w:hAnsi="Times New Roman" w:cs="Times New Roman"/>
          <w:color w:val="000000" w:themeColor="text1"/>
        </w:rPr>
        <w:t>), включая органы чувств: зрение, слух, осязание, обоняние, вкус.</w:t>
      </w:r>
    </w:p>
    <w:p w14:paraId="58BC4D10" w14:textId="2B08F23E"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lastRenderedPageBreak/>
        <w:t>Продолжать знакомить с</w:t>
      </w:r>
      <w:r w:rsidR="00DF262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цветами спектра: красный, оранжевый, желтый, зеленый, голубой, синий, фиолетовый </w:t>
      </w:r>
      <w:r w:rsidRPr="0093001F">
        <w:rPr>
          <w:rFonts w:ascii="Times New Roman" w:hAnsi="Times New Roman" w:cs="Times New Roman"/>
          <w:i/>
          <w:iCs/>
          <w:color w:val="000000" w:themeColor="text1"/>
        </w:rPr>
        <w:t>(хроматические</w:t>
      </w:r>
      <w:r w:rsidRPr="00932560">
        <w:rPr>
          <w:rFonts w:ascii="Times New Roman" w:hAnsi="Times New Roman" w:cs="Times New Roman"/>
          <w:color w:val="000000" w:themeColor="text1"/>
        </w:rPr>
        <w:t>) и</w:t>
      </w:r>
      <w:r w:rsidR="00DF262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белый, серый и</w:t>
      </w:r>
      <w:r w:rsidR="00DF262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черный</w:t>
      </w:r>
      <w:r w:rsidR="0093001F">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w:t>
      </w:r>
      <w:r w:rsidRPr="0093001F">
        <w:rPr>
          <w:rFonts w:ascii="Times New Roman" w:hAnsi="Times New Roman" w:cs="Times New Roman"/>
          <w:i/>
          <w:iCs/>
          <w:color w:val="000000" w:themeColor="text1"/>
        </w:rPr>
        <w:t>ахроматические</w:t>
      </w:r>
      <w:r w:rsidRPr="00932560">
        <w:rPr>
          <w:rFonts w:ascii="Times New Roman" w:hAnsi="Times New Roman" w:cs="Times New Roman"/>
          <w:color w:val="000000" w:themeColor="text1"/>
        </w:rPr>
        <w:t>). Учить различать цвета по</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насыщенности, правильно называть их. </w:t>
      </w:r>
    </w:p>
    <w:p w14:paraId="4AE54923" w14:textId="2C342CDF"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Продолжать знакомить с</w:t>
      </w:r>
      <w:r w:rsidR="00DF262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различными геометрическими фигурами, учить использовать в</w:t>
      </w:r>
      <w:r w:rsidR="00DF2621">
        <w:rPr>
          <w:rFonts w:ascii="Times New Roman" w:hAnsi="Times New Roman" w:cs="Times New Roman"/>
          <w:color w:val="000000" w:themeColor="text1"/>
        </w:rPr>
        <w:t xml:space="preserve"> к</w:t>
      </w:r>
      <w:r w:rsidRPr="00932560">
        <w:rPr>
          <w:rFonts w:ascii="Times New Roman" w:hAnsi="Times New Roman" w:cs="Times New Roman"/>
          <w:color w:val="000000" w:themeColor="text1"/>
        </w:rPr>
        <w:t>ачестве эталонов плоскостные и</w:t>
      </w:r>
      <w:r w:rsidR="00265455">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объемные формы. Формировать умение обследовать предметы сложных форм. </w:t>
      </w:r>
    </w:p>
    <w:p w14:paraId="2ABD52F1" w14:textId="3E71CD5F" w:rsidR="00143D74" w:rsidRDefault="00932560" w:rsidP="000720A7">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Расширять представления о</w:t>
      </w:r>
      <w:r w:rsidR="00536CA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фактуре предметов </w:t>
      </w:r>
      <w:r w:rsidRPr="0093001F">
        <w:rPr>
          <w:rFonts w:ascii="Times New Roman" w:hAnsi="Times New Roman" w:cs="Times New Roman"/>
          <w:i/>
          <w:iCs/>
          <w:color w:val="000000" w:themeColor="text1"/>
        </w:rPr>
        <w:t>(гладкий, пушистый, шероховатый и</w:t>
      </w:r>
      <w:r w:rsidR="00536CA2">
        <w:rPr>
          <w:rFonts w:ascii="Times New Roman" w:hAnsi="Times New Roman" w:cs="Times New Roman"/>
          <w:i/>
          <w:iCs/>
          <w:color w:val="000000" w:themeColor="text1"/>
        </w:rPr>
        <w:t xml:space="preserve"> </w:t>
      </w:r>
      <w:r w:rsidRPr="0093001F">
        <w:rPr>
          <w:rFonts w:ascii="Times New Roman" w:hAnsi="Times New Roman" w:cs="Times New Roman"/>
          <w:i/>
          <w:iCs/>
          <w:color w:val="000000" w:themeColor="text1"/>
        </w:rPr>
        <w:t>т. п.).</w:t>
      </w:r>
      <w:r w:rsidRPr="00932560">
        <w:rPr>
          <w:rFonts w:ascii="Times New Roman" w:hAnsi="Times New Roman" w:cs="Times New Roman"/>
          <w:color w:val="000000" w:themeColor="text1"/>
        </w:rPr>
        <w:t xml:space="preserve"> Совершенствовать глазомер.</w:t>
      </w:r>
    </w:p>
    <w:p w14:paraId="298F8B07" w14:textId="6153B3F1" w:rsidR="00932560" w:rsidRPr="003531F1" w:rsidRDefault="00932560" w:rsidP="003531F1">
      <w:pPr>
        <w:pStyle w:val="a4"/>
        <w:ind w:firstLine="709"/>
        <w:jc w:val="both"/>
        <w:rPr>
          <w:rFonts w:ascii="Times New Roman" w:hAnsi="Times New Roman" w:cs="Times New Roman"/>
          <w:b/>
          <w:bCs/>
          <w:color w:val="000000" w:themeColor="text1"/>
        </w:rPr>
      </w:pPr>
      <w:r w:rsidRPr="00932560">
        <w:rPr>
          <w:rFonts w:ascii="Times New Roman" w:hAnsi="Times New Roman" w:cs="Times New Roman"/>
          <w:b/>
          <w:bCs/>
          <w:color w:val="000000" w:themeColor="text1"/>
        </w:rPr>
        <w:t>Развитие познавательных действи</w:t>
      </w:r>
      <w:r w:rsidR="003531F1">
        <w:rPr>
          <w:rFonts w:ascii="Times New Roman" w:hAnsi="Times New Roman" w:cs="Times New Roman"/>
          <w:b/>
          <w:bCs/>
          <w:color w:val="000000" w:themeColor="text1"/>
        </w:rPr>
        <w:t xml:space="preserve">й. </w:t>
      </w:r>
      <w:r w:rsidRPr="00932560">
        <w:rPr>
          <w:rFonts w:ascii="Times New Roman" w:hAnsi="Times New Roman" w:cs="Times New Roman"/>
          <w:color w:val="000000" w:themeColor="text1"/>
        </w:rPr>
        <w:t xml:space="preserve">Развивать познавательно-исследовательский интерес, внимание, воображение, мышление, умение понимать поставленную задачу </w:t>
      </w:r>
      <w:r w:rsidRPr="0093001F">
        <w:rPr>
          <w:rFonts w:ascii="Times New Roman" w:hAnsi="Times New Roman" w:cs="Times New Roman"/>
          <w:i/>
          <w:iCs/>
          <w:color w:val="000000" w:themeColor="text1"/>
        </w:rPr>
        <w:t>(что нужно делать)</w:t>
      </w:r>
      <w:r w:rsidRPr="00932560">
        <w:rPr>
          <w:rFonts w:ascii="Times New Roman" w:hAnsi="Times New Roman" w:cs="Times New Roman"/>
          <w:color w:val="000000" w:themeColor="text1"/>
        </w:rPr>
        <w:t>, способы ее достижения (</w:t>
      </w:r>
      <w:r w:rsidRPr="0093001F">
        <w:rPr>
          <w:rFonts w:ascii="Times New Roman" w:hAnsi="Times New Roman" w:cs="Times New Roman"/>
          <w:i/>
          <w:iCs/>
          <w:color w:val="000000" w:themeColor="text1"/>
        </w:rPr>
        <w:t>как делать</w:t>
      </w:r>
      <w:r w:rsidRPr="00932560">
        <w:rPr>
          <w:rFonts w:ascii="Times New Roman" w:hAnsi="Times New Roman" w:cs="Times New Roman"/>
          <w:color w:val="000000" w:themeColor="text1"/>
        </w:rPr>
        <w:t>).</w:t>
      </w:r>
    </w:p>
    <w:p w14:paraId="02D5628A" w14:textId="66B003E4"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Закреплять умение использовать обобщенные способы обследования объектов с</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помощью системы сенсорных эталонов и </w:t>
      </w:r>
      <w:r>
        <w:rPr>
          <w:rFonts w:ascii="Times New Roman" w:hAnsi="Times New Roman" w:cs="Times New Roman"/>
          <w:color w:val="000000" w:themeColor="text1"/>
        </w:rPr>
        <w:t>п</w:t>
      </w:r>
      <w:r w:rsidRPr="00932560">
        <w:rPr>
          <w:rFonts w:ascii="Times New Roman" w:hAnsi="Times New Roman" w:cs="Times New Roman"/>
          <w:color w:val="000000" w:themeColor="text1"/>
        </w:rPr>
        <w:t>ерцептивных действий.</w:t>
      </w:r>
    </w:p>
    <w:p w14:paraId="4F31F730" w14:textId="01912A4B"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 xml:space="preserve">Побуждать детей исследовать окружающий мир, применяя различные </w:t>
      </w:r>
      <w:r>
        <w:rPr>
          <w:rFonts w:ascii="Times New Roman" w:hAnsi="Times New Roman" w:cs="Times New Roman"/>
          <w:color w:val="000000" w:themeColor="text1"/>
        </w:rPr>
        <w:t>с</w:t>
      </w:r>
      <w:r w:rsidRPr="00932560">
        <w:rPr>
          <w:rFonts w:ascii="Times New Roman" w:hAnsi="Times New Roman" w:cs="Times New Roman"/>
          <w:color w:val="000000" w:themeColor="text1"/>
        </w:rPr>
        <w:t>редства и</w:t>
      </w:r>
      <w:r>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инструменты. Создавать условия для детского экспериментирования, направленного на выявление скрытых свойств объектов. Закреплять умение получать информацию о</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новом объекте в процессе его исследования.</w:t>
      </w:r>
    </w:p>
    <w:p w14:paraId="45FEF5D0" w14:textId="74A6A6DE" w:rsidR="00143D74" w:rsidRPr="00932560" w:rsidRDefault="00932560" w:rsidP="000720A7">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умение детей читать (понимать) и составлять схемы, модели и алгоритмы собствен</w:t>
      </w:r>
      <w:r>
        <w:rPr>
          <w:rFonts w:ascii="Times New Roman" w:hAnsi="Times New Roman" w:cs="Times New Roman"/>
          <w:color w:val="000000" w:themeColor="text1"/>
        </w:rPr>
        <w:t>н</w:t>
      </w:r>
      <w:r w:rsidRPr="00932560">
        <w:rPr>
          <w:rFonts w:ascii="Times New Roman" w:hAnsi="Times New Roman" w:cs="Times New Roman"/>
          <w:color w:val="000000" w:themeColor="text1"/>
        </w:rPr>
        <w:t xml:space="preserve">ой деятельности. </w:t>
      </w:r>
    </w:p>
    <w:p w14:paraId="48633732" w14:textId="47D4CE28" w:rsidR="00932560" w:rsidRPr="00932560" w:rsidRDefault="00932560" w:rsidP="003531F1">
      <w:pPr>
        <w:pStyle w:val="a4"/>
        <w:ind w:firstLine="709"/>
        <w:jc w:val="both"/>
        <w:rPr>
          <w:rFonts w:ascii="Times New Roman" w:hAnsi="Times New Roman" w:cs="Times New Roman"/>
          <w:color w:val="000000" w:themeColor="text1"/>
        </w:rPr>
      </w:pPr>
      <w:r w:rsidRPr="0093001F">
        <w:rPr>
          <w:rFonts w:ascii="Times New Roman" w:hAnsi="Times New Roman" w:cs="Times New Roman"/>
          <w:b/>
          <w:bCs/>
          <w:color w:val="000000" w:themeColor="text1"/>
        </w:rPr>
        <w:t>Проектная деятельность</w:t>
      </w:r>
      <w:r w:rsidR="003531F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Создавать условия для реализации детьми проектов трех типов: исследовательских, творческих и</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нормативных.</w:t>
      </w:r>
    </w:p>
    <w:p w14:paraId="214957CD" w14:textId="7A21EB3A"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проектную деятельность исследовательского типа. Организовывать презентации проектов. Формировать у</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детей представления об</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авторстве проекта.</w:t>
      </w:r>
    </w:p>
    <w:p w14:paraId="15BA16C3" w14:textId="6ADE5E74"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Создавать условия для реализации проектной деятельности творческого типа. (Творческие проекты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этом возрасте носят индивидуальный характер.)</w:t>
      </w:r>
    </w:p>
    <w:p w14:paraId="0E5BAF9A" w14:textId="53497DA1" w:rsidR="00143D74" w:rsidRPr="00932560" w:rsidRDefault="00932560" w:rsidP="000720A7">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Способствовать развитию проектной деятельности нормативного</w:t>
      </w:r>
      <w:r w:rsidR="0093001F">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типа.</w:t>
      </w:r>
      <w:r w:rsidR="0093001F">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(Нормативная проектная</w:t>
      </w:r>
      <w:r w:rsidR="00DE7FE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деятельность — это проектная деятельность, направленная на</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выработку детьми норм и</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правил поведения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детском коллективе.)</w:t>
      </w:r>
    </w:p>
    <w:p w14:paraId="3021FD61" w14:textId="3783CF2A"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b/>
          <w:bCs/>
          <w:color w:val="000000" w:themeColor="text1"/>
        </w:rPr>
        <w:t>Дидактические игры</w:t>
      </w:r>
      <w:r w:rsidR="003531F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Организовывать дидактические игры, объединяя детей</w:t>
      </w:r>
      <w:r>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подгруппы по</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2–4 человека; учить выполнять правила игры.</w:t>
      </w:r>
    </w:p>
    <w:p w14:paraId="2302464F" w14:textId="7BC6CB71" w:rsidR="00932560" w:rsidRPr="004A7622" w:rsidRDefault="00932560" w:rsidP="003531F1">
      <w:pPr>
        <w:pStyle w:val="a4"/>
        <w:ind w:firstLine="709"/>
        <w:jc w:val="both"/>
        <w:rPr>
          <w:rFonts w:ascii="Times New Roman" w:hAnsi="Times New Roman" w:cs="Times New Roman"/>
          <w:i/>
          <w:iCs/>
          <w:color w:val="000000" w:themeColor="text1"/>
        </w:rPr>
      </w:pPr>
      <w:r w:rsidRPr="00932560">
        <w:rPr>
          <w:rFonts w:ascii="Times New Roman" w:hAnsi="Times New Roman" w:cs="Times New Roman"/>
          <w:color w:val="000000" w:themeColor="text1"/>
        </w:rPr>
        <w:t>Развивать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играх память, внимание, воображение, мышление, речь,</w:t>
      </w:r>
      <w:r w:rsidR="0093001F">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сенсорные способности детей. Учить сравнивать  предметы, подмечать незначительные различия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их признаках </w:t>
      </w:r>
      <w:r w:rsidRPr="004A7622">
        <w:rPr>
          <w:rFonts w:ascii="Times New Roman" w:hAnsi="Times New Roman" w:cs="Times New Roman"/>
          <w:i/>
          <w:iCs/>
          <w:color w:val="000000" w:themeColor="text1"/>
        </w:rPr>
        <w:t>(цвет, форма, величина, материал</w:t>
      </w:r>
      <w:r w:rsidRPr="00932560">
        <w:rPr>
          <w:rFonts w:ascii="Times New Roman" w:hAnsi="Times New Roman" w:cs="Times New Roman"/>
          <w:color w:val="000000" w:themeColor="text1"/>
        </w:rPr>
        <w:t>), объединять предметы по</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общим признакам, составлять из</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части целое (</w:t>
      </w:r>
      <w:r w:rsidRPr="004A7622">
        <w:rPr>
          <w:rFonts w:ascii="Times New Roman" w:hAnsi="Times New Roman" w:cs="Times New Roman"/>
          <w:i/>
          <w:iCs/>
          <w:color w:val="000000" w:themeColor="text1"/>
        </w:rPr>
        <w:t xml:space="preserve">складные кубики, мозаика, пазлы), </w:t>
      </w:r>
      <w:r w:rsidRPr="00932560">
        <w:rPr>
          <w:rFonts w:ascii="Times New Roman" w:hAnsi="Times New Roman" w:cs="Times New Roman"/>
          <w:color w:val="000000" w:themeColor="text1"/>
        </w:rPr>
        <w:t>определять изменения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расположении предметов (</w:t>
      </w:r>
      <w:r w:rsidRPr="004A7622">
        <w:rPr>
          <w:rFonts w:ascii="Times New Roman" w:hAnsi="Times New Roman" w:cs="Times New Roman"/>
          <w:i/>
          <w:iCs/>
          <w:color w:val="000000" w:themeColor="text1"/>
        </w:rPr>
        <w:t>впереди, сзади, направо, налево, под, над, посередине, сбоку).</w:t>
      </w:r>
    </w:p>
    <w:p w14:paraId="295016E6" w14:textId="1477A976"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Формировать желание действовать с</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разнообразными дидактическими играми и</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игрушками </w:t>
      </w:r>
      <w:r w:rsidRPr="00ED6D15">
        <w:rPr>
          <w:rFonts w:ascii="Times New Roman" w:hAnsi="Times New Roman" w:cs="Times New Roman"/>
          <w:i/>
          <w:iCs/>
          <w:color w:val="000000" w:themeColor="text1"/>
        </w:rPr>
        <w:t>(народными, электронными, компьютерными и</w:t>
      </w:r>
      <w:r w:rsidR="00D1224E">
        <w:rPr>
          <w:rFonts w:ascii="Times New Roman" w:hAnsi="Times New Roman" w:cs="Times New Roman"/>
          <w:i/>
          <w:iCs/>
          <w:color w:val="000000" w:themeColor="text1"/>
        </w:rPr>
        <w:t xml:space="preserve"> </w:t>
      </w:r>
      <w:r w:rsidRPr="00ED6D15">
        <w:rPr>
          <w:rFonts w:ascii="Times New Roman" w:hAnsi="Times New Roman" w:cs="Times New Roman"/>
          <w:i/>
          <w:iCs/>
          <w:color w:val="000000" w:themeColor="text1"/>
        </w:rPr>
        <w:t>др</w:t>
      </w:r>
      <w:r w:rsidRPr="00932560">
        <w:rPr>
          <w:rFonts w:ascii="Times New Roman" w:hAnsi="Times New Roman" w:cs="Times New Roman"/>
          <w:color w:val="000000" w:themeColor="text1"/>
        </w:rPr>
        <w:t>.).</w:t>
      </w:r>
    </w:p>
    <w:p w14:paraId="008B3300" w14:textId="4DACCDA3" w:rsidR="00932560" w:rsidRPr="00932560" w:rsidRDefault="00932560" w:rsidP="000720A7">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Побуждать детей к</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самостоятельности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игре, вызывая у</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них эмоционально</w:t>
      </w:r>
      <w:r w:rsidR="004A762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положительный отклик на</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игровое действие.</w:t>
      </w:r>
    </w:p>
    <w:p w14:paraId="0FEFAF9E" w14:textId="0450DC18" w:rsidR="004A7622" w:rsidRPr="00331CC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Учить подчиняться правилам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w:t>
      </w:r>
      <w:r w:rsidR="00D1224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играх</w:t>
      </w:r>
      <w:r w:rsidR="004A7622">
        <w:rPr>
          <w:rFonts w:ascii="Times New Roman" w:hAnsi="Times New Roman" w:cs="Times New Roman"/>
          <w:color w:val="000000" w:themeColor="text1"/>
        </w:rPr>
        <w:t>-</w:t>
      </w:r>
      <w:r w:rsidR="00331CC0">
        <w:rPr>
          <w:rFonts w:ascii="Times New Roman" w:hAnsi="Times New Roman" w:cs="Times New Roman"/>
          <w:color w:val="000000" w:themeColor="text1"/>
        </w:rPr>
        <w:t>соревнованиях.</w:t>
      </w:r>
    </w:p>
    <w:p w14:paraId="157B647A" w14:textId="77777777" w:rsidR="00331CC0" w:rsidRDefault="004A7622" w:rsidP="00331CC0">
      <w:pPr>
        <w:pStyle w:val="a4"/>
        <w:ind w:firstLine="709"/>
        <w:jc w:val="center"/>
        <w:rPr>
          <w:rFonts w:ascii="Times New Roman" w:hAnsi="Times New Roman" w:cs="Times New Roman"/>
          <w:b/>
          <w:bCs/>
          <w:color w:val="000000" w:themeColor="text1"/>
        </w:rPr>
      </w:pPr>
      <w:r w:rsidRPr="004A7622">
        <w:rPr>
          <w:rFonts w:ascii="Times New Roman" w:hAnsi="Times New Roman" w:cs="Times New Roman"/>
          <w:b/>
          <w:bCs/>
          <w:color w:val="000000" w:themeColor="text1"/>
        </w:rPr>
        <w:t>Фо</w:t>
      </w:r>
      <w:r w:rsidR="00932560" w:rsidRPr="004A7622">
        <w:rPr>
          <w:rFonts w:ascii="Times New Roman" w:hAnsi="Times New Roman" w:cs="Times New Roman"/>
          <w:b/>
          <w:bCs/>
          <w:color w:val="000000" w:themeColor="text1"/>
        </w:rPr>
        <w:t>р</w:t>
      </w:r>
      <w:r w:rsidRPr="004A7622">
        <w:rPr>
          <w:rFonts w:ascii="Times New Roman" w:hAnsi="Times New Roman" w:cs="Times New Roman"/>
          <w:b/>
          <w:bCs/>
          <w:color w:val="000000" w:themeColor="text1"/>
        </w:rPr>
        <w:t>м</w:t>
      </w:r>
      <w:r w:rsidR="00932560" w:rsidRPr="004A7622">
        <w:rPr>
          <w:rFonts w:ascii="Times New Roman" w:hAnsi="Times New Roman" w:cs="Times New Roman"/>
          <w:b/>
          <w:bCs/>
          <w:color w:val="000000" w:themeColor="text1"/>
        </w:rPr>
        <w:t>ир</w:t>
      </w:r>
      <w:r w:rsidRPr="004A7622">
        <w:rPr>
          <w:rFonts w:ascii="Times New Roman" w:hAnsi="Times New Roman" w:cs="Times New Roman"/>
          <w:b/>
          <w:bCs/>
          <w:color w:val="000000" w:themeColor="text1"/>
        </w:rPr>
        <w:t>о</w:t>
      </w:r>
      <w:r w:rsidR="00932560" w:rsidRPr="004A7622">
        <w:rPr>
          <w:rFonts w:ascii="Times New Roman" w:hAnsi="Times New Roman" w:cs="Times New Roman"/>
          <w:b/>
          <w:bCs/>
          <w:color w:val="000000" w:themeColor="text1"/>
        </w:rPr>
        <w:t>вание эле</w:t>
      </w:r>
      <w:r w:rsidRPr="004A7622">
        <w:rPr>
          <w:rFonts w:ascii="Times New Roman" w:hAnsi="Times New Roman" w:cs="Times New Roman"/>
          <w:b/>
          <w:bCs/>
          <w:color w:val="000000" w:themeColor="text1"/>
        </w:rPr>
        <w:t>м</w:t>
      </w:r>
      <w:r w:rsidR="00932560" w:rsidRPr="004A7622">
        <w:rPr>
          <w:rFonts w:ascii="Times New Roman" w:hAnsi="Times New Roman" w:cs="Times New Roman"/>
          <w:b/>
          <w:bCs/>
          <w:color w:val="000000" w:themeColor="text1"/>
        </w:rPr>
        <w:t>ентарны</w:t>
      </w:r>
      <w:r w:rsidRPr="004A7622">
        <w:rPr>
          <w:rFonts w:ascii="Times New Roman" w:hAnsi="Times New Roman" w:cs="Times New Roman"/>
          <w:b/>
          <w:bCs/>
          <w:color w:val="000000" w:themeColor="text1"/>
        </w:rPr>
        <w:t>х</w:t>
      </w:r>
      <w:r w:rsidR="00932560" w:rsidRPr="004A7622">
        <w:rPr>
          <w:rFonts w:ascii="Times New Roman" w:hAnsi="Times New Roman" w:cs="Times New Roman"/>
          <w:b/>
          <w:bCs/>
          <w:color w:val="000000" w:themeColor="text1"/>
        </w:rPr>
        <w:t xml:space="preserve"> </w:t>
      </w:r>
      <w:r w:rsidRPr="004A7622">
        <w:rPr>
          <w:rFonts w:ascii="Times New Roman" w:hAnsi="Times New Roman" w:cs="Times New Roman"/>
          <w:b/>
          <w:bCs/>
          <w:color w:val="000000" w:themeColor="text1"/>
        </w:rPr>
        <w:t>м</w:t>
      </w:r>
      <w:r w:rsidR="00932560" w:rsidRPr="004A7622">
        <w:rPr>
          <w:rFonts w:ascii="Times New Roman" w:hAnsi="Times New Roman" w:cs="Times New Roman"/>
          <w:b/>
          <w:bCs/>
          <w:color w:val="000000" w:themeColor="text1"/>
        </w:rPr>
        <w:t>ате</w:t>
      </w:r>
      <w:r w:rsidRPr="004A7622">
        <w:rPr>
          <w:rFonts w:ascii="Times New Roman" w:hAnsi="Times New Roman" w:cs="Times New Roman"/>
          <w:b/>
          <w:bCs/>
          <w:color w:val="000000" w:themeColor="text1"/>
        </w:rPr>
        <w:t>м</w:t>
      </w:r>
      <w:r w:rsidR="00932560" w:rsidRPr="004A7622">
        <w:rPr>
          <w:rFonts w:ascii="Times New Roman" w:hAnsi="Times New Roman" w:cs="Times New Roman"/>
          <w:b/>
          <w:bCs/>
          <w:color w:val="000000" w:themeColor="text1"/>
        </w:rPr>
        <w:t>атически</w:t>
      </w:r>
      <w:r w:rsidRPr="004A7622">
        <w:rPr>
          <w:rFonts w:ascii="Times New Roman" w:hAnsi="Times New Roman" w:cs="Times New Roman"/>
          <w:b/>
          <w:bCs/>
          <w:color w:val="000000" w:themeColor="text1"/>
        </w:rPr>
        <w:t>х</w:t>
      </w:r>
      <w:r w:rsidR="00932560" w:rsidRPr="004A7622">
        <w:rPr>
          <w:rFonts w:ascii="Times New Roman" w:hAnsi="Times New Roman" w:cs="Times New Roman"/>
          <w:b/>
          <w:bCs/>
          <w:color w:val="000000" w:themeColor="text1"/>
        </w:rPr>
        <w:t xml:space="preserve"> </w:t>
      </w:r>
      <w:r w:rsidRPr="004A7622">
        <w:rPr>
          <w:rFonts w:ascii="Times New Roman" w:hAnsi="Times New Roman" w:cs="Times New Roman"/>
          <w:b/>
          <w:bCs/>
          <w:color w:val="000000" w:themeColor="text1"/>
        </w:rPr>
        <w:t>п</w:t>
      </w:r>
      <w:r w:rsidR="00932560" w:rsidRPr="004A7622">
        <w:rPr>
          <w:rFonts w:ascii="Times New Roman" w:hAnsi="Times New Roman" w:cs="Times New Roman"/>
          <w:b/>
          <w:bCs/>
          <w:color w:val="000000" w:themeColor="text1"/>
        </w:rPr>
        <w:t>редставлений</w:t>
      </w:r>
    </w:p>
    <w:p w14:paraId="7B773C97" w14:textId="27F5994A" w:rsidR="00932560" w:rsidRPr="003531F1" w:rsidRDefault="00932560" w:rsidP="003531F1">
      <w:pPr>
        <w:pStyle w:val="a4"/>
        <w:ind w:firstLine="709"/>
        <w:jc w:val="both"/>
        <w:rPr>
          <w:rFonts w:ascii="Times New Roman" w:hAnsi="Times New Roman" w:cs="Times New Roman"/>
          <w:b/>
          <w:bCs/>
          <w:color w:val="000000" w:themeColor="text1"/>
        </w:rPr>
      </w:pPr>
      <w:r w:rsidRPr="004A7622">
        <w:rPr>
          <w:rFonts w:ascii="Times New Roman" w:hAnsi="Times New Roman" w:cs="Times New Roman"/>
          <w:b/>
          <w:bCs/>
          <w:color w:val="000000" w:themeColor="text1"/>
        </w:rPr>
        <w:t>Количество и</w:t>
      </w:r>
      <w:r w:rsidR="00D1224E">
        <w:rPr>
          <w:rFonts w:ascii="Times New Roman" w:hAnsi="Times New Roman" w:cs="Times New Roman"/>
          <w:b/>
          <w:bCs/>
          <w:color w:val="000000" w:themeColor="text1"/>
        </w:rPr>
        <w:t xml:space="preserve"> </w:t>
      </w:r>
      <w:r w:rsidRPr="004A7622">
        <w:rPr>
          <w:rFonts w:ascii="Times New Roman" w:hAnsi="Times New Roman" w:cs="Times New Roman"/>
          <w:b/>
          <w:bCs/>
          <w:color w:val="000000" w:themeColor="text1"/>
        </w:rPr>
        <w:t>счет</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Учить создавать множества (</w:t>
      </w:r>
      <w:r w:rsidRPr="00ED6D15">
        <w:rPr>
          <w:rFonts w:ascii="Times New Roman" w:hAnsi="Times New Roman" w:cs="Times New Roman"/>
          <w:color w:val="000000" w:themeColor="text1"/>
        </w:rPr>
        <w:t>группы предметов</w:t>
      </w:r>
      <w:r w:rsidR="00331CC0">
        <w:rPr>
          <w:rFonts w:ascii="Times New Roman" w:hAnsi="Times New Roman" w:cs="Times New Roman"/>
          <w:color w:val="000000" w:themeColor="text1"/>
        </w:rPr>
        <w:t>).</w:t>
      </w:r>
    </w:p>
    <w:p w14:paraId="285C554F" w14:textId="40DBC782" w:rsidR="00932560" w:rsidRPr="00932560" w:rsidRDefault="00CA16EB" w:rsidP="003531F1">
      <w:pPr>
        <w:pStyle w:val="a4"/>
        <w:ind w:firstLine="709"/>
        <w:jc w:val="both"/>
        <w:rPr>
          <w:rFonts w:ascii="Times New Roman" w:hAnsi="Times New Roman" w:cs="Times New Roman"/>
          <w:color w:val="000000" w:themeColor="text1"/>
        </w:rPr>
      </w:pPr>
      <w:r>
        <w:rPr>
          <w:rFonts w:ascii="Times New Roman" w:hAnsi="Times New Roman" w:cs="Times New Roman"/>
          <w:color w:val="000000" w:themeColor="text1"/>
        </w:rPr>
        <w:t>И</w:t>
      </w:r>
      <w:r w:rsidR="00932560" w:rsidRPr="00932560">
        <w:rPr>
          <w:rFonts w:ascii="Times New Roman" w:hAnsi="Times New Roman" w:cs="Times New Roman"/>
          <w:color w:val="000000" w:themeColor="text1"/>
        </w:rPr>
        <w:t>з</w:t>
      </w:r>
      <w:r w:rsidR="00D1224E">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разных по</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качеству элементов (предметов разного цвета, размера, формы, назначения; звуков, движений); разбивать множества на</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части и</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воссоединять их; устанавливать отношения между целым множеством и</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каждой его частью, понимать, что множество больше части, а</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 xml:space="preserve">часть меньше целого множества; сравнивать разные части множества </w:t>
      </w:r>
    </w:p>
    <w:p w14:paraId="79417344" w14:textId="5195724B" w:rsidR="00932560" w:rsidRPr="00932560" w:rsidRDefault="00CA16EB"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Н</w:t>
      </w:r>
      <w:r w:rsidR="00932560" w:rsidRPr="00932560">
        <w:rPr>
          <w:rFonts w:ascii="Times New Roman" w:hAnsi="Times New Roman" w:cs="Times New Roman"/>
          <w:color w:val="000000" w:themeColor="text1"/>
        </w:rPr>
        <w:t>а</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основе счета и</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соотнесения элементов (предметов) один к</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одному; определять большую (меньшую) часть множества или их равенство.</w:t>
      </w:r>
    </w:p>
    <w:p w14:paraId="5EEFE10D" w14:textId="6B76174C"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Учить считать до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10; последовательно знакомить с</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образованием каждого числа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пределах от</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5 до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10 (на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наглядной основе).</w:t>
      </w:r>
    </w:p>
    <w:p w14:paraId="3399988C" w14:textId="4A81A29D"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Сравнивать рядом стоящие числа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пределах 10 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основе сравнения конкретных множеств; получать равенство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неравенства (неравенство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равенства), добавляя к</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меньшему количеству один предмет или убирая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большего количества один предмет («7 меньше 8, если к</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7 добавить один предмет, будет 8, поровну», «8 больше 7; если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8 </w:t>
      </w:r>
    </w:p>
    <w:p w14:paraId="267E111F" w14:textId="456CF40A"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предметов убрать один, то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станет по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7, поровну»).</w:t>
      </w:r>
    </w:p>
    <w:p w14:paraId="4D639912" w14:textId="2263E81F" w:rsidR="00932560" w:rsidRPr="00932560" w:rsidRDefault="00CA16EB" w:rsidP="003531F1">
      <w:pPr>
        <w:pStyle w:val="a4"/>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 xml:space="preserve">Формировать умение понимать отношения рядом стоящих чисел (5 </w:t>
      </w:r>
      <w:proofErr w:type="gramStart"/>
      <w:r w:rsidR="00932560" w:rsidRPr="00932560">
        <w:rPr>
          <w:rFonts w:ascii="Times New Roman" w:hAnsi="Times New Roman" w:cs="Times New Roman"/>
          <w:color w:val="000000" w:themeColor="text1"/>
        </w:rPr>
        <w:t>&lt; 6</w:t>
      </w:r>
      <w:proofErr w:type="gramEnd"/>
      <w:r w:rsidR="00932560" w:rsidRPr="00932560">
        <w:rPr>
          <w:rFonts w:ascii="Times New Roman" w:hAnsi="Times New Roman" w:cs="Times New Roman"/>
          <w:color w:val="000000" w:themeColor="text1"/>
        </w:rPr>
        <w:t xml:space="preserve"> на</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1, 6 &gt; 5 на</w:t>
      </w:r>
      <w:r>
        <w:rPr>
          <w:rFonts w:ascii="Times New Roman" w:hAnsi="Times New Roman" w:cs="Times New Roman"/>
          <w:color w:val="000000" w:themeColor="text1"/>
        </w:rPr>
        <w:t xml:space="preserve"> </w:t>
      </w:r>
      <w:r w:rsidR="00932560" w:rsidRPr="00932560">
        <w:rPr>
          <w:rFonts w:ascii="Times New Roman" w:hAnsi="Times New Roman" w:cs="Times New Roman"/>
          <w:color w:val="000000" w:themeColor="text1"/>
        </w:rPr>
        <w:t>1).</w:t>
      </w:r>
    </w:p>
    <w:p w14:paraId="00F413F8" w14:textId="6A483973" w:rsidR="00932560" w:rsidRPr="00ED6D15" w:rsidRDefault="00932560" w:rsidP="003531F1">
      <w:pPr>
        <w:pStyle w:val="a4"/>
        <w:ind w:firstLine="709"/>
        <w:jc w:val="both"/>
        <w:rPr>
          <w:rFonts w:ascii="Times New Roman" w:hAnsi="Times New Roman" w:cs="Times New Roman"/>
          <w:i/>
          <w:iCs/>
          <w:color w:val="000000" w:themeColor="text1"/>
        </w:rPr>
      </w:pPr>
      <w:r w:rsidRPr="00932560">
        <w:rPr>
          <w:rFonts w:ascii="Times New Roman" w:hAnsi="Times New Roman" w:cs="Times New Roman"/>
          <w:color w:val="000000" w:themeColor="text1"/>
        </w:rPr>
        <w:t>Отсчитывать предметы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большого количества по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образцу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заданному числу (</w:t>
      </w:r>
      <w:r w:rsidRPr="00ED6D15">
        <w:rPr>
          <w:rFonts w:ascii="Times New Roman" w:hAnsi="Times New Roman" w:cs="Times New Roman"/>
          <w:i/>
          <w:iCs/>
          <w:color w:val="000000" w:themeColor="text1"/>
        </w:rPr>
        <w:t>в пределах 10).</w:t>
      </w:r>
    </w:p>
    <w:p w14:paraId="2EAECF10" w14:textId="6FD0D780"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 xml:space="preserve">Совершенствовать умение </w:t>
      </w:r>
      <w:r w:rsidR="004A7622">
        <w:rPr>
          <w:rFonts w:ascii="Times New Roman" w:hAnsi="Times New Roman" w:cs="Times New Roman"/>
          <w:color w:val="000000" w:themeColor="text1"/>
        </w:rPr>
        <w:t>с</w:t>
      </w:r>
      <w:r w:rsidRPr="00932560">
        <w:rPr>
          <w:rFonts w:ascii="Times New Roman" w:hAnsi="Times New Roman" w:cs="Times New Roman"/>
          <w:color w:val="000000" w:themeColor="text1"/>
        </w:rPr>
        <w:t>читать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прямом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обратном порядке (</w:t>
      </w:r>
      <w:r w:rsidRPr="00ED6D15">
        <w:rPr>
          <w:rFonts w:ascii="Times New Roman" w:hAnsi="Times New Roman" w:cs="Times New Roman"/>
          <w:i/>
          <w:iCs/>
          <w:color w:val="000000" w:themeColor="text1"/>
        </w:rPr>
        <w:t>в</w:t>
      </w:r>
      <w:r w:rsidR="00CA16EB">
        <w:rPr>
          <w:rFonts w:ascii="Times New Roman" w:hAnsi="Times New Roman" w:cs="Times New Roman"/>
          <w:i/>
          <w:iCs/>
          <w:color w:val="000000" w:themeColor="text1"/>
        </w:rPr>
        <w:t xml:space="preserve"> </w:t>
      </w:r>
      <w:r w:rsidRPr="00ED6D15">
        <w:rPr>
          <w:rFonts w:ascii="Times New Roman" w:hAnsi="Times New Roman" w:cs="Times New Roman"/>
          <w:i/>
          <w:iCs/>
          <w:color w:val="000000" w:themeColor="text1"/>
        </w:rPr>
        <w:t>пределах 10).</w:t>
      </w:r>
      <w:r w:rsidRPr="00932560">
        <w:rPr>
          <w:rFonts w:ascii="Times New Roman" w:hAnsi="Times New Roman" w:cs="Times New Roman"/>
          <w:color w:val="000000" w:themeColor="text1"/>
        </w:rPr>
        <w:t xml:space="preserve"> Считать предметы 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ощупь, считать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воспроизводить количество звуков, движений по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образцу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заданному числу (</w:t>
      </w:r>
      <w:r w:rsidRPr="00ED6D15">
        <w:rPr>
          <w:rFonts w:ascii="Times New Roman" w:hAnsi="Times New Roman" w:cs="Times New Roman"/>
          <w:i/>
          <w:iCs/>
          <w:color w:val="000000" w:themeColor="text1"/>
        </w:rPr>
        <w:t>в</w:t>
      </w:r>
      <w:r w:rsidR="00CA16EB">
        <w:rPr>
          <w:rFonts w:ascii="Times New Roman" w:hAnsi="Times New Roman" w:cs="Times New Roman"/>
          <w:i/>
          <w:iCs/>
          <w:color w:val="000000" w:themeColor="text1"/>
        </w:rPr>
        <w:t xml:space="preserve"> </w:t>
      </w:r>
      <w:r w:rsidRPr="00ED6D15">
        <w:rPr>
          <w:rFonts w:ascii="Times New Roman" w:hAnsi="Times New Roman" w:cs="Times New Roman"/>
          <w:i/>
          <w:iCs/>
          <w:color w:val="000000" w:themeColor="text1"/>
        </w:rPr>
        <w:t>пределах</w:t>
      </w:r>
      <w:r w:rsidR="00CA16EB">
        <w:rPr>
          <w:rFonts w:ascii="Times New Roman" w:hAnsi="Times New Roman" w:cs="Times New Roman"/>
          <w:i/>
          <w:iCs/>
          <w:color w:val="000000" w:themeColor="text1"/>
        </w:rPr>
        <w:t xml:space="preserve"> </w:t>
      </w:r>
      <w:r w:rsidRPr="00ED6D15">
        <w:rPr>
          <w:rFonts w:ascii="Times New Roman" w:hAnsi="Times New Roman" w:cs="Times New Roman"/>
          <w:i/>
          <w:iCs/>
          <w:color w:val="000000" w:themeColor="text1"/>
        </w:rPr>
        <w:t>10</w:t>
      </w:r>
      <w:r w:rsidRPr="00932560">
        <w:rPr>
          <w:rFonts w:ascii="Times New Roman" w:hAnsi="Times New Roman" w:cs="Times New Roman"/>
          <w:color w:val="000000" w:themeColor="text1"/>
        </w:rPr>
        <w:t>).</w:t>
      </w:r>
    </w:p>
    <w:p w14:paraId="034A549C" w14:textId="39E84AD4"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Познакомить с</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цифрами от</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0 до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9.</w:t>
      </w:r>
    </w:p>
    <w:p w14:paraId="559CA1B3" w14:textId="1F8B6E46"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Познакомить с</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порядковым счетом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пределах </w:t>
      </w:r>
      <w:r w:rsidR="004A7622">
        <w:rPr>
          <w:rFonts w:ascii="Times New Roman" w:hAnsi="Times New Roman" w:cs="Times New Roman"/>
          <w:color w:val="000000" w:themeColor="text1"/>
        </w:rPr>
        <w:t>1</w:t>
      </w:r>
      <w:r w:rsidRPr="00932560">
        <w:rPr>
          <w:rFonts w:ascii="Times New Roman" w:hAnsi="Times New Roman" w:cs="Times New Roman"/>
          <w:color w:val="000000" w:themeColor="text1"/>
        </w:rPr>
        <w:t>0, учить различать вопросы «Сколько?», «Который?»  («Какой?»)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правильно отвечать 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них.</w:t>
      </w:r>
    </w:p>
    <w:p w14:paraId="74F43AFD" w14:textId="4312434E" w:rsidR="00932560" w:rsidRPr="00DE7FE1" w:rsidRDefault="00932560" w:rsidP="003531F1">
      <w:pPr>
        <w:pStyle w:val="a4"/>
        <w:ind w:firstLine="709"/>
        <w:jc w:val="both"/>
        <w:rPr>
          <w:rFonts w:ascii="Times New Roman" w:hAnsi="Times New Roman" w:cs="Times New Roman"/>
          <w:i/>
          <w:iCs/>
          <w:color w:val="000000" w:themeColor="text1"/>
        </w:rPr>
      </w:pPr>
      <w:r w:rsidRPr="00932560">
        <w:rPr>
          <w:rFonts w:ascii="Times New Roman" w:hAnsi="Times New Roman" w:cs="Times New Roman"/>
          <w:color w:val="000000" w:themeColor="text1"/>
        </w:rPr>
        <w:t>Продолжать формировать представление о</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равенстве: определять равное количество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группах, состоящих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разных предметов; правильно обобщать числовые значения 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основе счета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сравнения групп (</w:t>
      </w:r>
      <w:r w:rsidRPr="00DE7FE1">
        <w:rPr>
          <w:rFonts w:ascii="Times New Roman" w:hAnsi="Times New Roman" w:cs="Times New Roman"/>
          <w:i/>
          <w:iCs/>
          <w:color w:val="000000" w:themeColor="text1"/>
        </w:rPr>
        <w:t>здесь 5</w:t>
      </w:r>
      <w:r w:rsidR="00CA16EB">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петушков, 5</w:t>
      </w:r>
      <w:r w:rsidR="00CA16EB">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матрешек, 5 машин</w:t>
      </w:r>
      <w:r w:rsidR="00CA16EB">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 всех игрушек поровну</w:t>
      </w:r>
      <w:r w:rsidR="00CA16EB">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 по</w:t>
      </w:r>
      <w:r w:rsidR="00CA16EB">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5).</w:t>
      </w:r>
    </w:p>
    <w:p w14:paraId="5887E4BC" w14:textId="2EACD2F1"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Упражнять детей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понимании того, что число не</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зависит от</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величины предметов, расстояния между предметами, формы, их расположения, 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также направления счета (справа налево, слева направо, с</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любого предмета).</w:t>
      </w:r>
    </w:p>
    <w:p w14:paraId="028FBAA2" w14:textId="4675CF71" w:rsidR="008B409F"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Познакомить с</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количественным составом числа из</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единиц в</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пределах 5</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на</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конкретном материале: 5</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это один, еще один, еще один, еще один и</w:t>
      </w:r>
      <w:r w:rsidR="00CA16EB">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еще один.</w:t>
      </w:r>
    </w:p>
    <w:p w14:paraId="362A627F" w14:textId="073008EF" w:rsidR="00932560" w:rsidRPr="003531F1" w:rsidRDefault="00932560" w:rsidP="003531F1">
      <w:pPr>
        <w:pStyle w:val="a4"/>
        <w:ind w:firstLine="709"/>
        <w:jc w:val="both"/>
        <w:rPr>
          <w:rFonts w:ascii="Times New Roman" w:hAnsi="Times New Roman" w:cs="Times New Roman"/>
          <w:b/>
          <w:bCs/>
          <w:color w:val="000000" w:themeColor="text1"/>
        </w:rPr>
      </w:pPr>
      <w:r w:rsidRPr="004A7622">
        <w:rPr>
          <w:rFonts w:ascii="Times New Roman" w:hAnsi="Times New Roman" w:cs="Times New Roman"/>
          <w:b/>
          <w:bCs/>
          <w:color w:val="000000" w:themeColor="text1"/>
        </w:rPr>
        <w:t>Величина</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Учить устанавливать размерные отношения между 5–10</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предметами разной длины </w:t>
      </w:r>
      <w:r w:rsidRPr="00DE7FE1">
        <w:rPr>
          <w:rFonts w:ascii="Times New Roman" w:hAnsi="Times New Roman" w:cs="Times New Roman"/>
          <w:i/>
          <w:iCs/>
          <w:color w:val="000000" w:themeColor="text1"/>
        </w:rPr>
        <w:t>(высоты, ширины)</w:t>
      </w:r>
      <w:r w:rsidRPr="00932560">
        <w:rPr>
          <w:rFonts w:ascii="Times New Roman" w:hAnsi="Times New Roman" w:cs="Times New Roman"/>
          <w:color w:val="000000" w:themeColor="text1"/>
        </w:rPr>
        <w:t xml:space="preserve"> или толщины:</w:t>
      </w:r>
      <w:r w:rsidR="00ED6D15">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систематизировать предметы, располагая их в</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возрастающем </w:t>
      </w:r>
      <w:r w:rsidRPr="00DE7FE1">
        <w:rPr>
          <w:rFonts w:ascii="Times New Roman" w:hAnsi="Times New Roman" w:cs="Times New Roman"/>
          <w:i/>
          <w:iCs/>
          <w:color w:val="000000" w:themeColor="text1"/>
        </w:rPr>
        <w:t>(убывающем)</w:t>
      </w:r>
      <w:r w:rsidRPr="00932560">
        <w:rPr>
          <w:rFonts w:ascii="Times New Roman" w:hAnsi="Times New Roman" w:cs="Times New Roman"/>
          <w:color w:val="000000" w:themeColor="text1"/>
        </w:rPr>
        <w:t xml:space="preserve"> порядке по</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величине; отражать в</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речи порядок расположения предметов и</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соотношение между ними по</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размеру </w:t>
      </w:r>
      <w:r w:rsidRPr="00DE7FE1">
        <w:rPr>
          <w:rFonts w:ascii="Times New Roman" w:hAnsi="Times New Roman" w:cs="Times New Roman"/>
          <w:i/>
          <w:iCs/>
          <w:color w:val="000000" w:themeColor="text1"/>
        </w:rPr>
        <w:t>(розовая лента</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 самая широкая, фиолетовая</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 немного уже, красная</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 еще уже, но</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она шире желтой, а</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зеленая уже желтой и</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всех остальных лент т. д.).</w:t>
      </w:r>
    </w:p>
    <w:p w14:paraId="13117A1B" w14:textId="1D7931B6"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Сравнивать два предмета по</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величине (длине, ширине, высоте) опосредованно</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с</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помощью третьего (условной меры), равного одному из</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сравниваемых предметов.</w:t>
      </w:r>
    </w:p>
    <w:p w14:paraId="20861ABA" w14:textId="4D74CC23"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глазомер, умение находить предметы длиннее (короче), выше (ниже), шире (уже), толще (тоньше) образца и</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равные ему.</w:t>
      </w:r>
    </w:p>
    <w:p w14:paraId="53BC1EE5" w14:textId="14C83D53"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Формировать понятие о</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том, что предмет </w:t>
      </w:r>
      <w:r w:rsidRPr="00DE7FE1">
        <w:rPr>
          <w:rFonts w:ascii="Times New Roman" w:hAnsi="Times New Roman" w:cs="Times New Roman"/>
          <w:i/>
          <w:iCs/>
          <w:color w:val="000000" w:themeColor="text1"/>
        </w:rPr>
        <w:t>(лист бумаги, лента, круг, квадрат и</w:t>
      </w:r>
      <w:r w:rsidR="0024635E">
        <w:rPr>
          <w:rFonts w:ascii="Times New Roman" w:hAnsi="Times New Roman" w:cs="Times New Roman"/>
          <w:i/>
          <w:iCs/>
          <w:color w:val="000000" w:themeColor="text1"/>
        </w:rPr>
        <w:t xml:space="preserve"> </w:t>
      </w:r>
      <w:r w:rsidRPr="00DE7FE1">
        <w:rPr>
          <w:rFonts w:ascii="Times New Roman" w:hAnsi="Times New Roman" w:cs="Times New Roman"/>
          <w:i/>
          <w:iCs/>
          <w:color w:val="000000" w:themeColor="text1"/>
        </w:rPr>
        <w:t>др.)</w:t>
      </w:r>
      <w:r w:rsidRPr="00932560">
        <w:rPr>
          <w:rFonts w:ascii="Times New Roman" w:hAnsi="Times New Roman" w:cs="Times New Roman"/>
          <w:color w:val="000000" w:themeColor="text1"/>
        </w:rPr>
        <w:t xml:space="preserve"> можно разделить на</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несколько равных частей (на</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две, четыре).</w:t>
      </w:r>
    </w:p>
    <w:p w14:paraId="01071394" w14:textId="57F30B93"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Учить называть части, полученные от</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деления, сравнивать целое и</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части, понимать, что целый предмет больше каждой своей части, а</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часть меньше целого.</w:t>
      </w:r>
    </w:p>
    <w:p w14:paraId="5EA67B1E" w14:textId="36813558" w:rsidR="00932560" w:rsidRPr="00932560" w:rsidRDefault="00932560" w:rsidP="003531F1">
      <w:pPr>
        <w:pStyle w:val="a4"/>
        <w:ind w:firstLine="709"/>
        <w:jc w:val="both"/>
        <w:rPr>
          <w:rFonts w:ascii="Times New Roman" w:hAnsi="Times New Roman" w:cs="Times New Roman"/>
          <w:color w:val="000000" w:themeColor="text1"/>
        </w:rPr>
      </w:pPr>
      <w:r w:rsidRPr="00DE7FE1">
        <w:rPr>
          <w:rFonts w:ascii="Times New Roman" w:hAnsi="Times New Roman" w:cs="Times New Roman"/>
          <w:b/>
          <w:bCs/>
          <w:color w:val="000000" w:themeColor="text1"/>
        </w:rPr>
        <w:t>Форма</w:t>
      </w:r>
      <w:r w:rsidR="003531F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Познакомить детей с</w:t>
      </w:r>
      <w:r w:rsidR="0024635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овалом на</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основе сравнения его с</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кругом</w:t>
      </w:r>
      <w:r w:rsidR="00DE7FE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прямоугольником.</w:t>
      </w:r>
    </w:p>
    <w:p w14:paraId="33CE184C" w14:textId="7E8D7884"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lastRenderedPageBreak/>
        <w:t>Дать представление 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четырехугольнике: подвести к</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пониманию того, что квадрат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прямоугольник являются разновидностями четырехугольника.</w:t>
      </w:r>
    </w:p>
    <w:p w14:paraId="0486F2C1" w14:textId="14555C30"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у</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детей геометрическую зоркость: умение анализировать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сравнивать предметы по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форме, находить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ближайшем окружении предметы одинаковой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разной формы: книги, картина, одеяла, крышки столов — прямоугольные, поднос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блюдо — овальные, тарелки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круглые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 д.</w:t>
      </w:r>
    </w:p>
    <w:p w14:paraId="64E7471A" w14:textId="062467D2"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представления 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том, как из</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одной формы сделать другую.</w:t>
      </w:r>
    </w:p>
    <w:p w14:paraId="6085AD4D" w14:textId="5E6CAA6C" w:rsidR="00932560" w:rsidRPr="003531F1" w:rsidRDefault="00932560" w:rsidP="003531F1">
      <w:pPr>
        <w:pStyle w:val="a4"/>
        <w:ind w:firstLine="709"/>
        <w:jc w:val="both"/>
        <w:rPr>
          <w:rFonts w:ascii="Times New Roman" w:hAnsi="Times New Roman" w:cs="Times New Roman"/>
          <w:color w:val="000000" w:themeColor="text1"/>
        </w:rPr>
      </w:pPr>
      <w:r w:rsidRPr="00DE7FE1">
        <w:rPr>
          <w:rFonts w:ascii="Times New Roman" w:hAnsi="Times New Roman" w:cs="Times New Roman"/>
          <w:b/>
          <w:bCs/>
          <w:color w:val="000000" w:themeColor="text1"/>
        </w:rPr>
        <w:t>Ориентировка в</w:t>
      </w:r>
      <w:r w:rsidR="00324C8E">
        <w:rPr>
          <w:rFonts w:ascii="Times New Roman" w:hAnsi="Times New Roman" w:cs="Times New Roman"/>
          <w:b/>
          <w:bCs/>
          <w:color w:val="000000" w:themeColor="text1"/>
        </w:rPr>
        <w:t xml:space="preserve"> </w:t>
      </w:r>
      <w:r w:rsidRPr="00DE7FE1">
        <w:rPr>
          <w:rFonts w:ascii="Times New Roman" w:hAnsi="Times New Roman" w:cs="Times New Roman"/>
          <w:b/>
          <w:bCs/>
          <w:color w:val="000000" w:themeColor="text1"/>
        </w:rPr>
        <w:t>пространстве</w:t>
      </w:r>
      <w:r w:rsidR="003531F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Совершенствовать умение ориентироваться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окружающем пространстве; понимать смысл пространственных отношений (вверху</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внизу, впереди (спереди)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сзади (за), слева — справа, между, рядом с, около); двигаться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заданном направлении, меняя его по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сигналу, а также в соответствии со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знаками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указателями направления движения (вперед, назад, налево, направо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 п.); определять свое местонахождение среди окружающих людей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предметов (</w:t>
      </w:r>
      <w:r w:rsidRPr="00D34FA6">
        <w:rPr>
          <w:rFonts w:ascii="Times New Roman" w:hAnsi="Times New Roman" w:cs="Times New Roman"/>
          <w:i/>
          <w:iCs/>
          <w:color w:val="000000" w:themeColor="text1"/>
        </w:rPr>
        <w:t>я</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стою между Олей и</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Таней, за</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Мишей, позади (сзади) Кати, перед Наташей, около Юры); обозначать в</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речи взаимное расположение предметов (справа от</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куклы сидит заяц, а</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слева от</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куклы стоит лошадка, сзади</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 мишка, а</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впереди</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 машина).</w:t>
      </w:r>
    </w:p>
    <w:p w14:paraId="1E426AEB" w14:textId="76492EBB"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Учить ориентироваться на</w:t>
      </w:r>
      <w:r w:rsidR="00324C8E">
        <w:rPr>
          <w:rFonts w:ascii="Times New Roman" w:hAnsi="Times New Roman" w:cs="Times New Roman"/>
          <w:color w:val="000000" w:themeColor="text1"/>
        </w:rPr>
        <w:t xml:space="preserve"> </w:t>
      </w:r>
      <w:r w:rsidR="00D34FA6">
        <w:rPr>
          <w:rFonts w:ascii="Times New Roman" w:hAnsi="Times New Roman" w:cs="Times New Roman"/>
          <w:color w:val="000000" w:themeColor="text1"/>
        </w:rPr>
        <w:t>л</w:t>
      </w:r>
      <w:r w:rsidRPr="00932560">
        <w:rPr>
          <w:rFonts w:ascii="Times New Roman" w:hAnsi="Times New Roman" w:cs="Times New Roman"/>
          <w:color w:val="000000" w:themeColor="text1"/>
        </w:rPr>
        <w:t>исте бумаги (справа</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слева, вверху</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внизу,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середине,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углу).</w:t>
      </w:r>
    </w:p>
    <w:p w14:paraId="3808B4CA" w14:textId="54F906E8" w:rsidR="00932560" w:rsidRPr="003531F1" w:rsidRDefault="00932560" w:rsidP="003531F1">
      <w:pPr>
        <w:pStyle w:val="a4"/>
        <w:ind w:firstLine="709"/>
        <w:jc w:val="both"/>
        <w:rPr>
          <w:rFonts w:ascii="Times New Roman" w:hAnsi="Times New Roman" w:cs="Times New Roman"/>
          <w:b/>
          <w:bCs/>
          <w:color w:val="000000" w:themeColor="text1"/>
        </w:rPr>
      </w:pPr>
      <w:r w:rsidRPr="00D34FA6">
        <w:rPr>
          <w:rFonts w:ascii="Times New Roman" w:hAnsi="Times New Roman" w:cs="Times New Roman"/>
          <w:b/>
          <w:bCs/>
          <w:color w:val="000000" w:themeColor="text1"/>
        </w:rPr>
        <w:t>Ориентировка во</w:t>
      </w:r>
      <w:r w:rsidR="00324C8E">
        <w:rPr>
          <w:rFonts w:ascii="Times New Roman" w:hAnsi="Times New Roman" w:cs="Times New Roman"/>
          <w:b/>
          <w:bCs/>
          <w:color w:val="000000" w:themeColor="text1"/>
        </w:rPr>
        <w:t xml:space="preserve"> </w:t>
      </w:r>
      <w:r w:rsidRPr="00D34FA6">
        <w:rPr>
          <w:rFonts w:ascii="Times New Roman" w:hAnsi="Times New Roman" w:cs="Times New Roman"/>
          <w:b/>
          <w:bCs/>
          <w:color w:val="000000" w:themeColor="text1"/>
        </w:rPr>
        <w:t>времени</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Дать детям представление 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том, что утро, вечер, день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ночь составляют сутки.</w:t>
      </w:r>
    </w:p>
    <w:p w14:paraId="16F38050" w14:textId="15663243" w:rsidR="00D34FA6"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Учить на</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конкретных примерах устанавливать последовательность различных событий: что было раньше (сначала), что позже (потом), определять, какой день недели сегодня, какой был вчера, какой будет завтра.</w:t>
      </w:r>
    </w:p>
    <w:p w14:paraId="60D7CC45" w14:textId="708AE1B2" w:rsidR="00331CC0" w:rsidRDefault="00932560" w:rsidP="00331CC0">
      <w:pPr>
        <w:pStyle w:val="a4"/>
        <w:ind w:firstLine="709"/>
        <w:jc w:val="center"/>
        <w:rPr>
          <w:rFonts w:ascii="Times New Roman" w:hAnsi="Times New Roman" w:cs="Times New Roman"/>
          <w:b/>
          <w:bCs/>
          <w:color w:val="000000" w:themeColor="text1"/>
        </w:rPr>
      </w:pPr>
      <w:r w:rsidRPr="00D34FA6">
        <w:rPr>
          <w:rFonts w:ascii="Times New Roman" w:hAnsi="Times New Roman" w:cs="Times New Roman"/>
          <w:b/>
          <w:bCs/>
          <w:color w:val="000000" w:themeColor="text1"/>
        </w:rPr>
        <w:t>Ознак</w:t>
      </w:r>
      <w:r w:rsidR="00D34FA6" w:rsidRPr="00D34FA6">
        <w:rPr>
          <w:rFonts w:ascii="Times New Roman" w:hAnsi="Times New Roman" w:cs="Times New Roman"/>
          <w:b/>
          <w:bCs/>
          <w:color w:val="000000" w:themeColor="text1"/>
        </w:rPr>
        <w:t>ом</w:t>
      </w:r>
      <w:r w:rsidRPr="00D34FA6">
        <w:rPr>
          <w:rFonts w:ascii="Times New Roman" w:hAnsi="Times New Roman" w:cs="Times New Roman"/>
          <w:b/>
          <w:bCs/>
          <w:color w:val="000000" w:themeColor="text1"/>
        </w:rPr>
        <w:t xml:space="preserve">ление с </w:t>
      </w:r>
      <w:r w:rsidR="00D34FA6" w:rsidRPr="00D34FA6">
        <w:rPr>
          <w:rFonts w:ascii="Times New Roman" w:hAnsi="Times New Roman" w:cs="Times New Roman"/>
          <w:b/>
          <w:bCs/>
          <w:color w:val="000000" w:themeColor="text1"/>
        </w:rPr>
        <w:t>о</w:t>
      </w:r>
      <w:r w:rsidRPr="00D34FA6">
        <w:rPr>
          <w:rFonts w:ascii="Times New Roman" w:hAnsi="Times New Roman" w:cs="Times New Roman"/>
          <w:b/>
          <w:bCs/>
          <w:color w:val="000000" w:themeColor="text1"/>
        </w:rPr>
        <w:t>кружающи</w:t>
      </w:r>
      <w:r w:rsidR="00D34FA6" w:rsidRPr="00D34FA6">
        <w:rPr>
          <w:rFonts w:ascii="Times New Roman" w:hAnsi="Times New Roman" w:cs="Times New Roman"/>
          <w:b/>
          <w:bCs/>
          <w:color w:val="000000" w:themeColor="text1"/>
        </w:rPr>
        <w:t>м</w:t>
      </w:r>
      <w:r w:rsidRPr="00D34FA6">
        <w:rPr>
          <w:rFonts w:ascii="Times New Roman" w:hAnsi="Times New Roman" w:cs="Times New Roman"/>
          <w:b/>
          <w:bCs/>
          <w:color w:val="000000" w:themeColor="text1"/>
        </w:rPr>
        <w:t xml:space="preserve"> </w:t>
      </w:r>
      <w:r w:rsidR="00D34FA6" w:rsidRPr="00D34FA6">
        <w:rPr>
          <w:rFonts w:ascii="Times New Roman" w:hAnsi="Times New Roman" w:cs="Times New Roman"/>
          <w:b/>
          <w:bCs/>
          <w:color w:val="000000" w:themeColor="text1"/>
        </w:rPr>
        <w:t>м</w:t>
      </w:r>
      <w:r w:rsidRPr="00D34FA6">
        <w:rPr>
          <w:rFonts w:ascii="Times New Roman" w:hAnsi="Times New Roman" w:cs="Times New Roman"/>
          <w:b/>
          <w:bCs/>
          <w:color w:val="000000" w:themeColor="text1"/>
        </w:rPr>
        <w:t>ир</w:t>
      </w:r>
      <w:r w:rsidR="00D34FA6" w:rsidRPr="00D34FA6">
        <w:rPr>
          <w:rFonts w:ascii="Times New Roman" w:hAnsi="Times New Roman" w:cs="Times New Roman"/>
          <w:b/>
          <w:bCs/>
          <w:color w:val="000000" w:themeColor="text1"/>
        </w:rPr>
        <w:t>ом</w:t>
      </w:r>
    </w:p>
    <w:p w14:paraId="352EF93D" w14:textId="5FC86A58" w:rsidR="00932560" w:rsidRPr="00331CC0" w:rsidRDefault="00932560" w:rsidP="003531F1">
      <w:pPr>
        <w:pStyle w:val="a4"/>
        <w:ind w:firstLine="709"/>
        <w:jc w:val="both"/>
        <w:rPr>
          <w:rFonts w:ascii="Times New Roman" w:hAnsi="Times New Roman" w:cs="Times New Roman"/>
          <w:b/>
          <w:bCs/>
          <w:color w:val="000000" w:themeColor="text1"/>
        </w:rPr>
      </w:pPr>
      <w:r w:rsidRPr="00D34FA6">
        <w:rPr>
          <w:rFonts w:ascii="Times New Roman" w:hAnsi="Times New Roman" w:cs="Times New Roman"/>
          <w:b/>
          <w:bCs/>
          <w:color w:val="000000" w:themeColor="text1"/>
        </w:rPr>
        <w:t>Предметное окружение</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Продолжать обогащать представления детей 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мире предметов. Объяснять назначение незнакомых предметов. </w:t>
      </w:r>
    </w:p>
    <w:p w14:paraId="661C65A9" w14:textId="3FBA22EE"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Формировать представление о</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предметах, облегчающих труд человека в</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быту </w:t>
      </w:r>
      <w:r w:rsidRPr="00D34FA6">
        <w:rPr>
          <w:rFonts w:ascii="Times New Roman" w:hAnsi="Times New Roman" w:cs="Times New Roman"/>
          <w:i/>
          <w:iCs/>
          <w:color w:val="000000" w:themeColor="text1"/>
        </w:rPr>
        <w:t>(кофемолка, миксер, мясорубка и</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др.</w:t>
      </w:r>
      <w:r w:rsidRPr="00932560">
        <w:rPr>
          <w:rFonts w:ascii="Times New Roman" w:hAnsi="Times New Roman" w:cs="Times New Roman"/>
          <w:color w:val="000000" w:themeColor="text1"/>
        </w:rPr>
        <w:t xml:space="preserve">), создающих комфорт </w:t>
      </w:r>
      <w:r w:rsidRPr="00D34FA6">
        <w:rPr>
          <w:rFonts w:ascii="Times New Roman" w:hAnsi="Times New Roman" w:cs="Times New Roman"/>
          <w:i/>
          <w:iCs/>
          <w:color w:val="000000" w:themeColor="text1"/>
        </w:rPr>
        <w:t>(бра, картины, ковер и</w:t>
      </w:r>
      <w:r w:rsidR="00324C8E">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т. п.).</w:t>
      </w:r>
      <w:r w:rsidRPr="00932560">
        <w:rPr>
          <w:rFonts w:ascii="Times New Roman" w:hAnsi="Times New Roman" w:cs="Times New Roman"/>
          <w:color w:val="000000" w:themeColor="text1"/>
        </w:rPr>
        <w:t xml:space="preserve"> </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Объяснять, что прочность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долговечность зависят от</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свойств и</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качеств материала, из</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которого сделан предмет. </w:t>
      </w:r>
    </w:p>
    <w:p w14:paraId="6A74EFB1" w14:textId="62DAC951"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умение самостоятельно определять материалы, из</w:t>
      </w:r>
      <w:r w:rsidR="00324C8E">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которых изготовлены предметы, характеризовать свойства и</w:t>
      </w:r>
      <w:r w:rsidR="009A72E2">
        <w:rPr>
          <w:rFonts w:ascii="Times New Roman" w:hAnsi="Times New Roman" w:cs="Times New Roman"/>
          <w:color w:val="000000" w:themeColor="text1"/>
        </w:rPr>
        <w:t xml:space="preserve"> </w:t>
      </w:r>
      <w:r w:rsidR="00D34FA6">
        <w:rPr>
          <w:rFonts w:ascii="Times New Roman" w:hAnsi="Times New Roman" w:cs="Times New Roman"/>
          <w:color w:val="000000" w:themeColor="text1"/>
        </w:rPr>
        <w:t>к</w:t>
      </w:r>
      <w:r w:rsidRPr="00932560">
        <w:rPr>
          <w:rFonts w:ascii="Times New Roman" w:hAnsi="Times New Roman" w:cs="Times New Roman"/>
          <w:color w:val="000000" w:themeColor="text1"/>
        </w:rPr>
        <w:t>ачества предметов: структуру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температуру поверхности, твердость</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мягкость, хрупкость</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прочность, блеск, звонкость.</w:t>
      </w:r>
    </w:p>
    <w:p w14:paraId="231C3756" w14:textId="7E6A25DA" w:rsidR="00932560" w:rsidRPr="00D34FA6" w:rsidRDefault="00932560" w:rsidP="00265455">
      <w:pPr>
        <w:pStyle w:val="a4"/>
        <w:ind w:firstLine="709"/>
        <w:jc w:val="both"/>
        <w:rPr>
          <w:rFonts w:ascii="Times New Roman" w:hAnsi="Times New Roman" w:cs="Times New Roman"/>
          <w:i/>
          <w:iCs/>
          <w:color w:val="000000" w:themeColor="text1"/>
        </w:rPr>
      </w:pPr>
      <w:r w:rsidRPr="00932560">
        <w:rPr>
          <w:rFonts w:ascii="Times New Roman" w:hAnsi="Times New Roman" w:cs="Times New Roman"/>
          <w:color w:val="000000" w:themeColor="text1"/>
        </w:rPr>
        <w:t>Побуждать сравнивать предметы (по</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назначению, цвету, форме, материалу),</w:t>
      </w:r>
      <w:r w:rsidR="00D34FA6">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классифицировать их по различным признакам </w:t>
      </w:r>
      <w:r w:rsidRPr="00D34FA6">
        <w:rPr>
          <w:rFonts w:ascii="Times New Roman" w:hAnsi="Times New Roman" w:cs="Times New Roman"/>
          <w:i/>
          <w:iCs/>
          <w:color w:val="000000" w:themeColor="text1"/>
        </w:rPr>
        <w:t>(посуда</w:t>
      </w:r>
      <w:r w:rsidR="009A72E2">
        <w:rPr>
          <w:rFonts w:ascii="Times New Roman" w:hAnsi="Times New Roman" w:cs="Times New Roman"/>
          <w:i/>
          <w:iCs/>
          <w:color w:val="000000" w:themeColor="text1"/>
        </w:rPr>
        <w:t xml:space="preserve"> </w:t>
      </w:r>
      <w:r w:rsidRPr="00D34FA6">
        <w:rPr>
          <w:rFonts w:ascii="Times New Roman" w:hAnsi="Times New Roman" w:cs="Times New Roman"/>
          <w:i/>
          <w:iCs/>
          <w:color w:val="000000" w:themeColor="text1"/>
        </w:rPr>
        <w:t>— фарфоровая, стеклянная, керамическая, пластмассовая).</w:t>
      </w:r>
    </w:p>
    <w:p w14:paraId="33FD7205" w14:textId="7C1F0267"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Рассказывать о</w:t>
      </w:r>
      <w:r w:rsidR="00AF04A6">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том, что любая вещь создана трудом многих людей </w:t>
      </w:r>
      <w:r w:rsidRPr="00AF04A6">
        <w:rPr>
          <w:rFonts w:ascii="Times New Roman" w:hAnsi="Times New Roman" w:cs="Times New Roman"/>
          <w:i/>
          <w:iCs/>
          <w:color w:val="000000" w:themeColor="text1"/>
        </w:rPr>
        <w:t xml:space="preserve">(Откуда пришел стол? Как получилась книжка? </w:t>
      </w:r>
      <w:r w:rsidR="009A72E2" w:rsidRPr="00AF04A6">
        <w:rPr>
          <w:rFonts w:ascii="Times New Roman" w:hAnsi="Times New Roman" w:cs="Times New Roman"/>
          <w:i/>
          <w:iCs/>
          <w:color w:val="000000" w:themeColor="text1"/>
        </w:rPr>
        <w:t>И</w:t>
      </w:r>
      <w:r w:rsidR="009A72E2">
        <w:rPr>
          <w:rFonts w:ascii="Times New Roman" w:hAnsi="Times New Roman" w:cs="Times New Roman"/>
          <w:i/>
          <w:iCs/>
          <w:color w:val="000000" w:themeColor="text1"/>
        </w:rPr>
        <w:t xml:space="preserve"> </w:t>
      </w:r>
      <w:r w:rsidRPr="00AF04A6">
        <w:rPr>
          <w:rFonts w:ascii="Times New Roman" w:hAnsi="Times New Roman" w:cs="Times New Roman"/>
          <w:i/>
          <w:iCs/>
          <w:color w:val="000000" w:themeColor="text1"/>
        </w:rPr>
        <w:t>т. п.).</w:t>
      </w:r>
      <w:r w:rsidRPr="00932560">
        <w:rPr>
          <w:rFonts w:ascii="Times New Roman" w:hAnsi="Times New Roman" w:cs="Times New Roman"/>
          <w:color w:val="000000" w:themeColor="text1"/>
        </w:rPr>
        <w:t xml:space="preserve"> Объяснять, что предметы имеют прошлое, настоящее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будущее. Знакомить с некоторыми предметами прошлых времен, с тем «как жили наши предки».</w:t>
      </w:r>
    </w:p>
    <w:p w14:paraId="6C9CA7C0" w14:textId="00FF8A62" w:rsidR="008B409F" w:rsidRDefault="00932560" w:rsidP="00331CC0">
      <w:pPr>
        <w:pStyle w:val="a4"/>
        <w:ind w:firstLine="709"/>
        <w:jc w:val="center"/>
        <w:rPr>
          <w:rFonts w:ascii="Times New Roman" w:hAnsi="Times New Roman" w:cs="Times New Roman"/>
          <w:color w:val="000000" w:themeColor="text1"/>
        </w:rPr>
      </w:pPr>
      <w:r w:rsidRPr="00D34FA6">
        <w:rPr>
          <w:rFonts w:ascii="Times New Roman" w:hAnsi="Times New Roman" w:cs="Times New Roman"/>
          <w:b/>
          <w:bCs/>
          <w:color w:val="000000" w:themeColor="text1"/>
        </w:rPr>
        <w:t>Природное окружение, экологическое воспитание</w:t>
      </w:r>
    </w:p>
    <w:p w14:paraId="50DC6018" w14:textId="666C72B8"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Продолжать развивать интерес детей к миру природы, расширять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уточнять их представления. Создавать условия для проявления инициативы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творчества в познании, учить наблюдать, развивать любознательность. </w:t>
      </w:r>
    </w:p>
    <w:p w14:paraId="315F4F90" w14:textId="6979E19F" w:rsidR="00D34FA6"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желание исследовать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экспериментировать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объектами живой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неживой природы (не</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нанося им вред).</w:t>
      </w:r>
    </w:p>
    <w:p w14:paraId="307C0ECC" w14:textId="03D181D5"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 xml:space="preserve">Создавать условия для детской исследовательской деятельности, развивать восприятие, внимание, память, наблюдательность, способность анализировать, </w:t>
      </w:r>
      <w:r w:rsidRPr="00932560">
        <w:rPr>
          <w:rFonts w:ascii="Times New Roman" w:hAnsi="Times New Roman" w:cs="Times New Roman"/>
          <w:color w:val="000000" w:themeColor="text1"/>
        </w:rPr>
        <w:lastRenderedPageBreak/>
        <w:t>сравнивать, выделять характерные, существенные признаки предмето</w:t>
      </w:r>
      <w:r w:rsidR="00AF04A6">
        <w:rPr>
          <w:rFonts w:ascii="Times New Roman" w:hAnsi="Times New Roman" w:cs="Times New Roman"/>
          <w:color w:val="000000" w:themeColor="text1"/>
        </w:rPr>
        <w:t>в</w:t>
      </w:r>
      <w:r w:rsidRPr="00932560">
        <w:rPr>
          <w:rFonts w:ascii="Times New Roman" w:hAnsi="Times New Roman" w:cs="Times New Roman"/>
          <w:color w:val="000000" w:themeColor="text1"/>
        </w:rPr>
        <w:t xml:space="preserve">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явлений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процессе ознакомления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природой.</w:t>
      </w:r>
    </w:p>
    <w:p w14:paraId="22506687" w14:textId="176E7F87"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Использовать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процессе ознакомления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природой произведения художественной литературы, музыки, знакомить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народными приметами.</w:t>
      </w:r>
    </w:p>
    <w:p w14:paraId="419C97AF" w14:textId="17E3BF78"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Развивать умение видеть красоту и своеобразие окружающей природой, учить передавать свое отношение к</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природе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речи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продуктивных видах деятельности.</w:t>
      </w:r>
    </w:p>
    <w:p w14:paraId="4700DB6D" w14:textId="33EF027F" w:rsidR="00932560" w:rsidRPr="003531F1" w:rsidRDefault="00932560" w:rsidP="003531F1">
      <w:pPr>
        <w:pStyle w:val="a4"/>
        <w:ind w:firstLine="709"/>
        <w:jc w:val="both"/>
        <w:rPr>
          <w:rFonts w:ascii="Times New Roman" w:hAnsi="Times New Roman" w:cs="Times New Roman"/>
          <w:b/>
          <w:bCs/>
          <w:color w:val="000000" w:themeColor="text1"/>
        </w:rPr>
      </w:pPr>
      <w:r w:rsidRPr="00AF04A6">
        <w:rPr>
          <w:rFonts w:ascii="Times New Roman" w:hAnsi="Times New Roman" w:cs="Times New Roman"/>
          <w:b/>
          <w:bCs/>
          <w:color w:val="000000" w:themeColor="text1"/>
        </w:rPr>
        <w:t>Неживая природа</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Показывать взаимодействие живой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неживой природы. Учить устанавливать причинно-следственные связи между природными явлениями </w:t>
      </w:r>
      <w:r w:rsidRPr="00AF04A6">
        <w:rPr>
          <w:rFonts w:ascii="Times New Roman" w:hAnsi="Times New Roman" w:cs="Times New Roman"/>
          <w:i/>
          <w:iCs/>
          <w:color w:val="000000" w:themeColor="text1"/>
        </w:rPr>
        <w:t>(сезон</w:t>
      </w:r>
      <w:r w:rsidR="009A72E2">
        <w:rPr>
          <w:rFonts w:ascii="Times New Roman" w:hAnsi="Times New Roman" w:cs="Times New Roman"/>
          <w:i/>
          <w:iCs/>
          <w:color w:val="000000" w:themeColor="text1"/>
        </w:rPr>
        <w:t xml:space="preserve"> </w:t>
      </w:r>
      <w:r w:rsidRPr="00AF04A6">
        <w:rPr>
          <w:rFonts w:ascii="Times New Roman" w:hAnsi="Times New Roman" w:cs="Times New Roman"/>
          <w:i/>
          <w:iCs/>
          <w:color w:val="000000" w:themeColor="text1"/>
        </w:rPr>
        <w:t>— растительность</w:t>
      </w:r>
      <w:r w:rsidR="009A72E2">
        <w:rPr>
          <w:rFonts w:ascii="Times New Roman" w:hAnsi="Times New Roman" w:cs="Times New Roman"/>
          <w:i/>
          <w:iCs/>
          <w:color w:val="000000" w:themeColor="text1"/>
        </w:rPr>
        <w:t xml:space="preserve"> </w:t>
      </w:r>
      <w:r w:rsidRPr="00AF04A6">
        <w:rPr>
          <w:rFonts w:ascii="Times New Roman" w:hAnsi="Times New Roman" w:cs="Times New Roman"/>
          <w:i/>
          <w:iCs/>
          <w:color w:val="000000" w:themeColor="text1"/>
        </w:rPr>
        <w:t xml:space="preserve">— труд людей). </w:t>
      </w:r>
    </w:p>
    <w:p w14:paraId="06EEB9B8" w14:textId="69E462E2"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Формировать представления о</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чередовании времен года, частей суток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их некоторых характеристиках. Учить детей фиксировать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календаре природы время года, месяц, день недели, время суток, температуру, результаты наблюдений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т. д.). </w:t>
      </w:r>
    </w:p>
    <w:p w14:paraId="0F578883" w14:textId="58A83150"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Формировать первичные представления о</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климатическом и природном многообразии планеты Земля: холодные климатические зоны </w:t>
      </w:r>
      <w:r w:rsidRPr="00AF04A6">
        <w:rPr>
          <w:rFonts w:ascii="Times New Roman" w:hAnsi="Times New Roman" w:cs="Times New Roman"/>
          <w:i/>
          <w:iCs/>
          <w:color w:val="000000" w:themeColor="text1"/>
        </w:rPr>
        <w:t>(</w:t>
      </w:r>
      <w:r w:rsidR="00BA6BBE">
        <w:rPr>
          <w:rFonts w:ascii="Times New Roman" w:hAnsi="Times New Roman" w:cs="Times New Roman"/>
          <w:i/>
          <w:iCs/>
          <w:color w:val="000000" w:themeColor="text1"/>
        </w:rPr>
        <w:t>А</w:t>
      </w:r>
      <w:r w:rsidRPr="00AF04A6">
        <w:rPr>
          <w:rFonts w:ascii="Times New Roman" w:hAnsi="Times New Roman" w:cs="Times New Roman"/>
          <w:i/>
          <w:iCs/>
          <w:color w:val="000000" w:themeColor="text1"/>
        </w:rPr>
        <w:t xml:space="preserve">рктика, </w:t>
      </w:r>
      <w:r w:rsidR="00BA6BBE">
        <w:rPr>
          <w:rFonts w:ascii="Times New Roman" w:hAnsi="Times New Roman" w:cs="Times New Roman"/>
          <w:i/>
          <w:iCs/>
          <w:color w:val="000000" w:themeColor="text1"/>
        </w:rPr>
        <w:t>А</w:t>
      </w:r>
      <w:r w:rsidRPr="00AF04A6">
        <w:rPr>
          <w:rFonts w:ascii="Times New Roman" w:hAnsi="Times New Roman" w:cs="Times New Roman"/>
          <w:i/>
          <w:iCs/>
          <w:color w:val="000000" w:themeColor="text1"/>
        </w:rPr>
        <w:t>нтарктика</w:t>
      </w:r>
      <w:r w:rsidRPr="00932560">
        <w:rPr>
          <w:rFonts w:ascii="Times New Roman" w:hAnsi="Times New Roman" w:cs="Times New Roman"/>
          <w:color w:val="000000" w:themeColor="text1"/>
        </w:rPr>
        <w:t xml:space="preserve">), умеренный климат </w:t>
      </w:r>
      <w:r w:rsidRPr="00AF04A6">
        <w:rPr>
          <w:rFonts w:ascii="Times New Roman" w:hAnsi="Times New Roman" w:cs="Times New Roman"/>
          <w:i/>
          <w:iCs/>
          <w:color w:val="000000" w:themeColor="text1"/>
        </w:rPr>
        <w:t>(леса, степи, тайга</w:t>
      </w:r>
      <w:r w:rsidRPr="00932560">
        <w:rPr>
          <w:rFonts w:ascii="Times New Roman" w:hAnsi="Times New Roman" w:cs="Times New Roman"/>
          <w:color w:val="000000" w:themeColor="text1"/>
        </w:rPr>
        <w:t xml:space="preserve">), жаркий климат </w:t>
      </w:r>
      <w:r w:rsidRPr="00AF04A6">
        <w:rPr>
          <w:rFonts w:ascii="Times New Roman" w:hAnsi="Times New Roman" w:cs="Times New Roman"/>
          <w:i/>
          <w:iCs/>
          <w:color w:val="000000" w:themeColor="text1"/>
        </w:rPr>
        <w:t>(джунгли, саванна, пустыня).</w:t>
      </w:r>
      <w:r w:rsidRPr="00932560">
        <w:rPr>
          <w:rFonts w:ascii="Times New Roman" w:hAnsi="Times New Roman" w:cs="Times New Roman"/>
          <w:color w:val="000000" w:themeColor="text1"/>
        </w:rPr>
        <w:t xml:space="preserve"> Познакомить детей с картой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глобусом, показать некоторые зоны с характерным климатом (например, Африку, где всегда жарко; Северный Полюс, где всегда холодно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все всегда покрыто снегом и льдом; среднюю полосу России, где привычный нам климат). </w:t>
      </w:r>
    </w:p>
    <w:p w14:paraId="6426B703" w14:textId="5706412A"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Обсудить, как человек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своей жизни использует воду, песок, глину, камни; рассказать о существовании драгоценных и полудрагоценных камней, познакомить с коллекцией камней в уголке науки.</w:t>
      </w:r>
    </w:p>
    <w:p w14:paraId="39F35774" w14:textId="3C10CAA7" w:rsidR="00932560" w:rsidRPr="003531F1" w:rsidRDefault="00932560" w:rsidP="003531F1">
      <w:pPr>
        <w:pStyle w:val="a4"/>
        <w:ind w:firstLine="709"/>
        <w:rPr>
          <w:rFonts w:ascii="Times New Roman" w:hAnsi="Times New Roman" w:cs="Times New Roman"/>
          <w:b/>
          <w:bCs/>
          <w:color w:val="000000" w:themeColor="text1"/>
        </w:rPr>
      </w:pPr>
      <w:r w:rsidRPr="00AF04A6">
        <w:rPr>
          <w:rFonts w:ascii="Times New Roman" w:hAnsi="Times New Roman" w:cs="Times New Roman"/>
          <w:b/>
          <w:bCs/>
          <w:color w:val="000000" w:themeColor="text1"/>
        </w:rPr>
        <w:t>Мир животных</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Расширять и</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систематизировать знания о</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животном мире. Расширять первичные представления о классификации животного мира: млекопитающие, птицы, рыбы, насекомые, земноводные </w:t>
      </w:r>
      <w:r w:rsidRPr="00756650">
        <w:rPr>
          <w:rFonts w:ascii="Times New Roman" w:hAnsi="Times New Roman" w:cs="Times New Roman"/>
          <w:i/>
          <w:iCs/>
          <w:color w:val="000000" w:themeColor="text1"/>
        </w:rPr>
        <w:t>(лягушки, жабы, тритоны),</w:t>
      </w:r>
      <w:r w:rsidRPr="00932560">
        <w:rPr>
          <w:rFonts w:ascii="Times New Roman" w:hAnsi="Times New Roman" w:cs="Times New Roman"/>
          <w:color w:val="000000" w:themeColor="text1"/>
        </w:rPr>
        <w:t xml:space="preserve"> пресмыкающиеся или рептилии </w:t>
      </w:r>
      <w:r w:rsidRPr="00756650">
        <w:rPr>
          <w:rFonts w:ascii="Times New Roman" w:hAnsi="Times New Roman" w:cs="Times New Roman"/>
          <w:i/>
          <w:iCs/>
          <w:color w:val="000000" w:themeColor="text1"/>
        </w:rPr>
        <w:t>(ящерицы, черепахи, крокодилы, змеи)</w:t>
      </w:r>
      <w:r w:rsidRPr="00932560">
        <w:rPr>
          <w:rFonts w:ascii="Times New Roman" w:hAnsi="Times New Roman" w:cs="Times New Roman"/>
          <w:color w:val="000000" w:themeColor="text1"/>
        </w:rPr>
        <w:t xml:space="preserve">, паукообразные </w:t>
      </w:r>
      <w:r w:rsidRPr="00756650">
        <w:rPr>
          <w:rFonts w:ascii="Times New Roman" w:hAnsi="Times New Roman" w:cs="Times New Roman"/>
          <w:i/>
          <w:iCs/>
          <w:color w:val="000000" w:themeColor="text1"/>
        </w:rPr>
        <w:t>(пауки, скорпионы, тарантулы, клещи),</w:t>
      </w:r>
      <w:r w:rsidRPr="00932560">
        <w:rPr>
          <w:rFonts w:ascii="Times New Roman" w:hAnsi="Times New Roman" w:cs="Times New Roman"/>
          <w:color w:val="000000" w:themeColor="text1"/>
        </w:rPr>
        <w:t xml:space="preserve"> ракообразные </w:t>
      </w:r>
      <w:r w:rsidRPr="00756650">
        <w:rPr>
          <w:rFonts w:ascii="Times New Roman" w:hAnsi="Times New Roman" w:cs="Times New Roman"/>
          <w:i/>
          <w:iCs/>
          <w:color w:val="000000" w:themeColor="text1"/>
        </w:rPr>
        <w:t>(раки, крабы, омары, креветки).</w:t>
      </w:r>
    </w:p>
    <w:p w14:paraId="476ECE70" w14:textId="49CEF81D" w:rsidR="00932560" w:rsidRPr="00932560" w:rsidRDefault="00932560" w:rsidP="00265455">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Расширять представления о домашних животных, их повадках, зависимости от</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человека. Дать представление о том, откуда взялись домашние животные, как древний человек приручил их; познакомить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некоторыми «дикими родичами» домашних животных </w:t>
      </w:r>
      <w:r w:rsidRPr="00756650">
        <w:rPr>
          <w:rFonts w:ascii="Times New Roman" w:hAnsi="Times New Roman" w:cs="Times New Roman"/>
          <w:i/>
          <w:iCs/>
          <w:color w:val="000000" w:themeColor="text1"/>
        </w:rPr>
        <w:t>(волк, лисица, шакал, собака — семейство псовых; тигр, лев, пантера, кошка</w:t>
      </w:r>
      <w:r w:rsidR="009A72E2">
        <w:rPr>
          <w:rFonts w:ascii="Times New Roman" w:hAnsi="Times New Roman" w:cs="Times New Roman"/>
          <w:i/>
          <w:iCs/>
          <w:color w:val="000000" w:themeColor="text1"/>
        </w:rPr>
        <w:t xml:space="preserve"> </w:t>
      </w:r>
      <w:r w:rsidRPr="00756650">
        <w:rPr>
          <w:rFonts w:ascii="Times New Roman" w:hAnsi="Times New Roman" w:cs="Times New Roman"/>
          <w:i/>
          <w:iCs/>
          <w:color w:val="000000" w:themeColor="text1"/>
        </w:rPr>
        <w:t>— семейство кошачьих).</w:t>
      </w:r>
      <w:r w:rsidRPr="00932560">
        <w:rPr>
          <w:rFonts w:ascii="Times New Roman" w:hAnsi="Times New Roman" w:cs="Times New Roman"/>
          <w:color w:val="000000" w:themeColor="text1"/>
        </w:rPr>
        <w:t xml:space="preserve"> Воспитывать у детей ответственное отношение к</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домашним питомцам.</w:t>
      </w:r>
    </w:p>
    <w:p w14:paraId="717C7F69" w14:textId="4AD0C222"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Поз</w:t>
      </w:r>
      <w:r w:rsidR="00331CC0">
        <w:rPr>
          <w:rFonts w:ascii="Times New Roman" w:hAnsi="Times New Roman" w:cs="Times New Roman"/>
          <w:color w:val="000000" w:themeColor="text1"/>
        </w:rPr>
        <w:t>накомить с некоторыми типичными</w:t>
      </w:r>
      <w:r w:rsidRPr="00932560">
        <w:rPr>
          <w:rFonts w:ascii="Times New Roman" w:hAnsi="Times New Roman" w:cs="Times New Roman"/>
          <w:color w:val="000000" w:themeColor="text1"/>
        </w:rPr>
        <w:t xml:space="preserve"> представителями животного мира различных климатических зон: в жарких странах </w:t>
      </w:r>
      <w:r w:rsidRPr="00756650">
        <w:rPr>
          <w:rFonts w:ascii="Times New Roman" w:hAnsi="Times New Roman" w:cs="Times New Roman"/>
          <w:i/>
          <w:iCs/>
          <w:color w:val="000000" w:themeColor="text1"/>
        </w:rPr>
        <w:t>(Африка)</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 слоны, жирафы, верблюды, львы; в Арктике </w:t>
      </w:r>
      <w:r w:rsidRPr="00756650">
        <w:rPr>
          <w:rFonts w:ascii="Times New Roman" w:hAnsi="Times New Roman" w:cs="Times New Roman"/>
          <w:i/>
          <w:iCs/>
          <w:color w:val="000000" w:themeColor="text1"/>
        </w:rPr>
        <w:t>(Северный полюс)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 белые медведи, в Антарктике </w:t>
      </w:r>
      <w:r w:rsidRPr="00756650">
        <w:rPr>
          <w:rFonts w:ascii="Times New Roman" w:hAnsi="Times New Roman" w:cs="Times New Roman"/>
          <w:i/>
          <w:iCs/>
          <w:color w:val="000000" w:themeColor="text1"/>
        </w:rPr>
        <w:t>(Антарктида)</w:t>
      </w:r>
      <w:r w:rsidRPr="00932560">
        <w:rPr>
          <w:rFonts w:ascii="Times New Roman" w:hAnsi="Times New Roman" w:cs="Times New Roman"/>
          <w:color w:val="000000" w:themeColor="text1"/>
        </w:rPr>
        <w:t xml:space="preserve"> — пингвины, в наших лесах</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медведи, волки, лисы, зайцы и другие, уже знакомые детям дикие животные.</w:t>
      </w:r>
    </w:p>
    <w:p w14:paraId="02A43021" w14:textId="4D1FAFE8" w:rsidR="00932560" w:rsidRPr="00932560" w:rsidRDefault="00932560" w:rsidP="003531F1">
      <w:pPr>
        <w:pStyle w:val="a4"/>
        <w:ind w:firstLine="709"/>
        <w:rPr>
          <w:rFonts w:ascii="Times New Roman" w:hAnsi="Times New Roman" w:cs="Times New Roman"/>
          <w:color w:val="000000" w:themeColor="text1"/>
        </w:rPr>
      </w:pPr>
      <w:r w:rsidRPr="00AF04A6">
        <w:rPr>
          <w:rFonts w:ascii="Times New Roman" w:hAnsi="Times New Roman" w:cs="Times New Roman"/>
          <w:b/>
          <w:bCs/>
          <w:color w:val="000000" w:themeColor="text1"/>
        </w:rPr>
        <w:t>Мир растений</w:t>
      </w:r>
      <w:r w:rsidR="003531F1">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Расширять представления детей о растениях. Знакомить детей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многообразием родной природы: деревьями, кустарни</w:t>
      </w:r>
      <w:r w:rsidR="00756650">
        <w:rPr>
          <w:rFonts w:ascii="Times New Roman" w:hAnsi="Times New Roman" w:cs="Times New Roman"/>
          <w:color w:val="000000" w:themeColor="text1"/>
        </w:rPr>
        <w:t>ка</w:t>
      </w:r>
      <w:r w:rsidRPr="00932560">
        <w:rPr>
          <w:rFonts w:ascii="Times New Roman" w:hAnsi="Times New Roman" w:cs="Times New Roman"/>
          <w:color w:val="000000" w:themeColor="text1"/>
        </w:rPr>
        <w:t>ми, травянистыми растениями. Познакомить с</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понятиями «лес», «луг» и «сад». </w:t>
      </w:r>
    </w:p>
    <w:p w14:paraId="29D242BC" w14:textId="45B47B1A" w:rsidR="008B409F" w:rsidRPr="00932560" w:rsidRDefault="00932560" w:rsidP="00331CC0">
      <w:pPr>
        <w:pStyle w:val="a4"/>
        <w:ind w:firstLine="709"/>
        <w:rPr>
          <w:rFonts w:ascii="Times New Roman" w:hAnsi="Times New Roman" w:cs="Times New Roman"/>
          <w:color w:val="000000" w:themeColor="text1"/>
        </w:rPr>
      </w:pPr>
      <w:r w:rsidRPr="00932560">
        <w:rPr>
          <w:rFonts w:ascii="Times New Roman" w:hAnsi="Times New Roman" w:cs="Times New Roman"/>
          <w:color w:val="000000" w:themeColor="text1"/>
        </w:rPr>
        <w:t>Развивать познавательный интерес детей, расширяя их представления о</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лесных животных: где живут (нора, берлога, дупло, гнездо), чем питаются, как готовятся к</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зиме (зайчик линяет, белки запасают корм на зиму); как некоторые звери готовятся к зимней спячке (еж зарывается в осенние листья, медведи зимуют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 берлоге, змеи заползают в</w:t>
      </w:r>
      <w:r w:rsidR="009A72E2">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разные расщелины и пустые норы, лягушки закапываются в ил на дне водоемов и т. д.). Дать представление о хищных зверях и птицах.</w:t>
      </w:r>
    </w:p>
    <w:p w14:paraId="40C8C2F0" w14:textId="108DD875" w:rsidR="00932560" w:rsidRPr="003531F1" w:rsidRDefault="00932560" w:rsidP="003531F1">
      <w:pPr>
        <w:pStyle w:val="a4"/>
        <w:ind w:firstLine="709"/>
        <w:jc w:val="both"/>
        <w:rPr>
          <w:rFonts w:ascii="Times New Roman" w:hAnsi="Times New Roman" w:cs="Times New Roman"/>
          <w:b/>
          <w:bCs/>
          <w:color w:val="000000" w:themeColor="text1"/>
        </w:rPr>
      </w:pPr>
      <w:r w:rsidRPr="00756650">
        <w:rPr>
          <w:rFonts w:ascii="Times New Roman" w:hAnsi="Times New Roman" w:cs="Times New Roman"/>
          <w:b/>
          <w:bCs/>
          <w:color w:val="000000" w:themeColor="text1"/>
        </w:rPr>
        <w:t>Экологическое воспитание</w:t>
      </w:r>
      <w:r w:rsidR="003531F1">
        <w:rPr>
          <w:rFonts w:ascii="Times New Roman" w:hAnsi="Times New Roman" w:cs="Times New Roman"/>
          <w:b/>
          <w:bCs/>
          <w:color w:val="000000" w:themeColor="text1"/>
        </w:rPr>
        <w:t xml:space="preserve">. </w:t>
      </w:r>
      <w:r w:rsidRPr="00932560">
        <w:rPr>
          <w:rFonts w:ascii="Times New Roman" w:hAnsi="Times New Roman" w:cs="Times New Roman"/>
          <w:color w:val="000000" w:themeColor="text1"/>
        </w:rPr>
        <w:t>Формировать элементарные экологические представления. Формировать представления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том, что человек</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часть природы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что он</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должен беречь, охранять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защищать ее.</w:t>
      </w:r>
    </w:p>
    <w:p w14:paraId="0C4B6CFF" w14:textId="37E36BBD" w:rsidR="008B409F" w:rsidRPr="00932560" w:rsidRDefault="00932560" w:rsidP="00331CC0">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Рассказывать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значении солнца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воздуха в</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жизни человека, животных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растений. Учить укреплять свое здоровье в</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процессе общения</w:t>
      </w:r>
      <w:r w:rsidR="0075665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с</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природой.</w:t>
      </w:r>
    </w:p>
    <w:p w14:paraId="5F55BD65" w14:textId="75FCF691" w:rsidR="00932560" w:rsidRPr="003531F1" w:rsidRDefault="00932560" w:rsidP="003531F1">
      <w:pPr>
        <w:pStyle w:val="a4"/>
        <w:ind w:firstLine="709"/>
        <w:jc w:val="both"/>
        <w:rPr>
          <w:rFonts w:ascii="Times New Roman" w:hAnsi="Times New Roman" w:cs="Times New Roman"/>
          <w:b/>
          <w:bCs/>
          <w:color w:val="000000" w:themeColor="text1"/>
        </w:rPr>
      </w:pPr>
      <w:r w:rsidRPr="00756650">
        <w:rPr>
          <w:rFonts w:ascii="Times New Roman" w:hAnsi="Times New Roman" w:cs="Times New Roman"/>
          <w:b/>
          <w:bCs/>
          <w:color w:val="000000" w:themeColor="text1"/>
        </w:rPr>
        <w:t>Социальное окружени</w:t>
      </w:r>
      <w:r w:rsidR="003531F1">
        <w:rPr>
          <w:rFonts w:ascii="Times New Roman" w:hAnsi="Times New Roman" w:cs="Times New Roman"/>
          <w:b/>
          <w:bCs/>
          <w:color w:val="000000" w:themeColor="text1"/>
        </w:rPr>
        <w:t xml:space="preserve">е. </w:t>
      </w:r>
      <w:r w:rsidRPr="00932560">
        <w:rPr>
          <w:rFonts w:ascii="Times New Roman" w:hAnsi="Times New Roman" w:cs="Times New Roman"/>
          <w:color w:val="000000" w:themeColor="text1"/>
        </w:rPr>
        <w:t>Расширять представления об</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учебных</w:t>
      </w:r>
      <w:r w:rsidR="0075665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заведениях </w:t>
      </w:r>
      <w:r w:rsidRPr="00756650">
        <w:rPr>
          <w:rFonts w:ascii="Times New Roman" w:hAnsi="Times New Roman" w:cs="Times New Roman"/>
          <w:i/>
          <w:iCs/>
          <w:color w:val="000000" w:themeColor="text1"/>
        </w:rPr>
        <w:t>(детский сад, школа, колледж, вуз).</w:t>
      </w:r>
      <w:r w:rsidRPr="00932560">
        <w:rPr>
          <w:rFonts w:ascii="Times New Roman" w:hAnsi="Times New Roman" w:cs="Times New Roman"/>
          <w:color w:val="000000" w:themeColor="text1"/>
        </w:rPr>
        <w:t xml:space="preserve"> Формировать потребность в</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получении знаний, стремление к дальнейшему обучению.</w:t>
      </w:r>
      <w:r w:rsidR="0075665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Продолжать знакомить с</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культурными явлениями </w:t>
      </w:r>
      <w:r w:rsidRPr="00756650">
        <w:rPr>
          <w:rFonts w:ascii="Times New Roman" w:hAnsi="Times New Roman" w:cs="Times New Roman"/>
          <w:i/>
          <w:iCs/>
          <w:color w:val="000000" w:themeColor="text1"/>
        </w:rPr>
        <w:t>(цирк, библиотека, музей и</w:t>
      </w:r>
      <w:r w:rsidR="00693B10">
        <w:rPr>
          <w:rFonts w:ascii="Times New Roman" w:hAnsi="Times New Roman" w:cs="Times New Roman"/>
          <w:i/>
          <w:iCs/>
          <w:color w:val="000000" w:themeColor="text1"/>
        </w:rPr>
        <w:t xml:space="preserve"> </w:t>
      </w:r>
      <w:r w:rsidRPr="00756650">
        <w:rPr>
          <w:rFonts w:ascii="Times New Roman" w:hAnsi="Times New Roman" w:cs="Times New Roman"/>
          <w:i/>
          <w:iCs/>
          <w:color w:val="000000" w:themeColor="text1"/>
        </w:rPr>
        <w:t>др.),</w:t>
      </w:r>
      <w:r w:rsidRPr="00932560">
        <w:rPr>
          <w:rFonts w:ascii="Times New Roman" w:hAnsi="Times New Roman" w:cs="Times New Roman"/>
          <w:color w:val="000000" w:themeColor="text1"/>
        </w:rPr>
        <w:t xml:space="preserve"> их атрибутами, значением в</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жизни общества, связанными с</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ними профессиями, правилами поведения.</w:t>
      </w:r>
    </w:p>
    <w:p w14:paraId="774FABF9" w14:textId="72C9C7C0" w:rsidR="00932560" w:rsidRPr="00756650" w:rsidRDefault="00932560" w:rsidP="00265455">
      <w:pPr>
        <w:pStyle w:val="a4"/>
        <w:ind w:firstLine="709"/>
        <w:jc w:val="both"/>
        <w:rPr>
          <w:rFonts w:ascii="Times New Roman" w:hAnsi="Times New Roman" w:cs="Times New Roman"/>
          <w:i/>
          <w:iCs/>
          <w:color w:val="000000" w:themeColor="text1"/>
        </w:rPr>
      </w:pPr>
      <w:r w:rsidRPr="00932560">
        <w:rPr>
          <w:rFonts w:ascii="Times New Roman" w:hAnsi="Times New Roman" w:cs="Times New Roman"/>
          <w:color w:val="000000" w:themeColor="text1"/>
        </w:rPr>
        <w:t>Расширять представления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 xml:space="preserve">сферах человеческой деятельности </w:t>
      </w:r>
      <w:r w:rsidRPr="00756650">
        <w:rPr>
          <w:rFonts w:ascii="Times New Roman" w:hAnsi="Times New Roman" w:cs="Times New Roman"/>
          <w:i/>
          <w:iCs/>
          <w:color w:val="000000" w:themeColor="text1"/>
        </w:rPr>
        <w:t xml:space="preserve">(наука, искусство, производство, сельское хозяйство). </w:t>
      </w:r>
    </w:p>
    <w:p w14:paraId="468558F5" w14:textId="63EC3AE6"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Обогащать представлени</w:t>
      </w:r>
      <w:r w:rsidR="00756650">
        <w:rPr>
          <w:rFonts w:ascii="Times New Roman" w:hAnsi="Times New Roman" w:cs="Times New Roman"/>
          <w:color w:val="000000" w:themeColor="text1"/>
        </w:rPr>
        <w:t>я</w:t>
      </w:r>
      <w:r w:rsidRPr="00932560">
        <w:rPr>
          <w:rFonts w:ascii="Times New Roman" w:hAnsi="Times New Roman" w:cs="Times New Roman"/>
          <w:color w:val="000000" w:themeColor="text1"/>
        </w:rPr>
        <w:t xml:space="preserve"> детей о</w:t>
      </w:r>
      <w:r w:rsidR="00693B10">
        <w:rPr>
          <w:rFonts w:ascii="Times New Roman" w:hAnsi="Times New Roman" w:cs="Times New Roman"/>
          <w:color w:val="000000" w:themeColor="text1"/>
        </w:rPr>
        <w:t xml:space="preserve"> </w:t>
      </w:r>
      <w:r w:rsidR="00756650">
        <w:rPr>
          <w:rFonts w:ascii="Times New Roman" w:hAnsi="Times New Roman" w:cs="Times New Roman"/>
          <w:color w:val="000000" w:themeColor="text1"/>
        </w:rPr>
        <w:t>п</w:t>
      </w:r>
      <w:r w:rsidRPr="00932560">
        <w:rPr>
          <w:rFonts w:ascii="Times New Roman" w:hAnsi="Times New Roman" w:cs="Times New Roman"/>
          <w:color w:val="000000" w:themeColor="text1"/>
        </w:rPr>
        <w:t>рофессиях. Рассказыват</w:t>
      </w:r>
      <w:r w:rsidR="00756650">
        <w:rPr>
          <w:rFonts w:ascii="Times New Roman" w:hAnsi="Times New Roman" w:cs="Times New Roman"/>
          <w:color w:val="000000" w:themeColor="text1"/>
        </w:rPr>
        <w:t>ь</w:t>
      </w:r>
      <w:r w:rsidRPr="00932560">
        <w:rPr>
          <w:rFonts w:ascii="Times New Roman" w:hAnsi="Times New Roman" w:cs="Times New Roman"/>
          <w:color w:val="000000" w:themeColor="text1"/>
        </w:rPr>
        <w:t xml:space="preserve"> детям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профессиях воспитателя, учителя, врача, строителя, работников сельского хозяйства, транспорта, торговли, связи др.;</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важности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значимости их труда;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том, что для облегчения труда используется разнообразная техника. Рассказывать о</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личностных и</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деловых качествах человека-труженика.</w:t>
      </w:r>
    </w:p>
    <w:p w14:paraId="04B27F42" w14:textId="46D04120" w:rsidR="00932560" w:rsidRPr="0093256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Знакомить с</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трудом людей творческих профессий: художников, писателей, композиторов, мастеров народного декоративно-прикладного искусства; с</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результатами их труда (картинами, книгами, музыкой, предметами декоративного искусства).</w:t>
      </w:r>
    </w:p>
    <w:p w14:paraId="26A41CC0" w14:textId="77777777" w:rsidR="00331CC0" w:rsidRDefault="00932560" w:rsidP="003531F1">
      <w:pPr>
        <w:pStyle w:val="a4"/>
        <w:ind w:firstLine="709"/>
        <w:jc w:val="both"/>
        <w:rPr>
          <w:rFonts w:ascii="Times New Roman" w:hAnsi="Times New Roman" w:cs="Times New Roman"/>
          <w:color w:val="000000" w:themeColor="text1"/>
        </w:rPr>
      </w:pPr>
      <w:r w:rsidRPr="00932560">
        <w:rPr>
          <w:rFonts w:ascii="Times New Roman" w:hAnsi="Times New Roman" w:cs="Times New Roman"/>
          <w:color w:val="000000" w:themeColor="text1"/>
        </w:rPr>
        <w:t>Воспитывать чувство благодарности к</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человеку за</w:t>
      </w:r>
      <w:r w:rsidR="00693B10">
        <w:rPr>
          <w:rFonts w:ascii="Times New Roman" w:hAnsi="Times New Roman" w:cs="Times New Roman"/>
          <w:color w:val="000000" w:themeColor="text1"/>
        </w:rPr>
        <w:t xml:space="preserve"> </w:t>
      </w:r>
      <w:r w:rsidRPr="00932560">
        <w:rPr>
          <w:rFonts w:ascii="Times New Roman" w:hAnsi="Times New Roman" w:cs="Times New Roman"/>
          <w:color w:val="000000" w:themeColor="text1"/>
        </w:rPr>
        <w:t>его труд.</w:t>
      </w:r>
    </w:p>
    <w:p w14:paraId="7AD1E7F3" w14:textId="20658D20" w:rsidR="00932560" w:rsidRPr="003531F1" w:rsidRDefault="00932560" w:rsidP="003531F1">
      <w:pPr>
        <w:pStyle w:val="a4"/>
        <w:ind w:firstLine="709"/>
        <w:jc w:val="both"/>
        <w:rPr>
          <w:rFonts w:ascii="Times New Roman" w:hAnsi="Times New Roman" w:cs="Times New Roman"/>
          <w:color w:val="000000" w:themeColor="text1"/>
        </w:rPr>
      </w:pPr>
      <w:r w:rsidRPr="00AF1360">
        <w:rPr>
          <w:rFonts w:ascii="Times New Roman" w:hAnsi="Times New Roman" w:cs="Times New Roman"/>
          <w:b/>
          <w:bCs/>
        </w:rPr>
        <w:t>Наша планета</w:t>
      </w:r>
      <w:r w:rsidR="003531F1">
        <w:rPr>
          <w:rFonts w:ascii="Times New Roman" w:hAnsi="Times New Roman" w:cs="Times New Roman"/>
          <w:color w:val="000000" w:themeColor="text1"/>
        </w:rPr>
        <w:t xml:space="preserve">. </w:t>
      </w:r>
      <w:r w:rsidRPr="00AF1360">
        <w:rPr>
          <w:rFonts w:ascii="Times New Roman" w:hAnsi="Times New Roman" w:cs="Times New Roman"/>
        </w:rPr>
        <w:t>Формировать элементарные представления об</w:t>
      </w:r>
      <w:r w:rsidR="00693B10">
        <w:rPr>
          <w:rFonts w:ascii="Times New Roman" w:hAnsi="Times New Roman" w:cs="Times New Roman"/>
        </w:rPr>
        <w:t xml:space="preserve"> </w:t>
      </w:r>
      <w:r w:rsidRPr="00AF1360">
        <w:rPr>
          <w:rFonts w:ascii="Times New Roman" w:hAnsi="Times New Roman" w:cs="Times New Roman"/>
        </w:rPr>
        <w:t>истории человечества</w:t>
      </w:r>
      <w:r w:rsidRPr="00AF1360">
        <w:rPr>
          <w:rFonts w:ascii="Times New Roman" w:hAnsi="Times New Roman" w:cs="Times New Roman"/>
          <w:i/>
          <w:iCs/>
        </w:rPr>
        <w:t xml:space="preserve"> (Древний мир, Средние века, современное общество)</w:t>
      </w:r>
      <w:r w:rsidRPr="00AF1360">
        <w:rPr>
          <w:rFonts w:ascii="Times New Roman" w:hAnsi="Times New Roman" w:cs="Times New Roman"/>
        </w:rPr>
        <w:t xml:space="preserve"> через знакомство с</w:t>
      </w:r>
      <w:r w:rsidR="00693B10">
        <w:rPr>
          <w:rFonts w:ascii="Times New Roman" w:hAnsi="Times New Roman" w:cs="Times New Roman"/>
        </w:rPr>
        <w:t xml:space="preserve"> </w:t>
      </w:r>
      <w:r w:rsidRPr="00AF1360">
        <w:rPr>
          <w:rFonts w:ascii="Times New Roman" w:hAnsi="Times New Roman" w:cs="Times New Roman"/>
        </w:rPr>
        <w:t xml:space="preserve">произведениями искусства </w:t>
      </w:r>
      <w:r w:rsidRPr="00AF1360">
        <w:rPr>
          <w:rFonts w:ascii="Times New Roman" w:hAnsi="Times New Roman" w:cs="Times New Roman"/>
          <w:i/>
          <w:iCs/>
        </w:rPr>
        <w:t>(живопись, скульптура, мифы и</w:t>
      </w:r>
      <w:r w:rsidR="00693B10">
        <w:rPr>
          <w:rFonts w:ascii="Times New Roman" w:hAnsi="Times New Roman" w:cs="Times New Roman"/>
          <w:i/>
          <w:iCs/>
        </w:rPr>
        <w:t xml:space="preserve"> </w:t>
      </w:r>
      <w:r w:rsidRPr="00AF1360">
        <w:rPr>
          <w:rFonts w:ascii="Times New Roman" w:hAnsi="Times New Roman" w:cs="Times New Roman"/>
          <w:i/>
          <w:iCs/>
        </w:rPr>
        <w:t>легенды народов мира</w:t>
      </w:r>
      <w:r w:rsidRPr="00AF1360">
        <w:rPr>
          <w:rFonts w:ascii="Times New Roman" w:hAnsi="Times New Roman" w:cs="Times New Roman"/>
        </w:rPr>
        <w:t xml:space="preserve">), реконструкцию образа жизни людей разных времен </w:t>
      </w:r>
      <w:r w:rsidRPr="00AF1360">
        <w:rPr>
          <w:rFonts w:ascii="Times New Roman" w:hAnsi="Times New Roman" w:cs="Times New Roman"/>
          <w:i/>
          <w:iCs/>
        </w:rPr>
        <w:t>(одежда, утварь, традиции и</w:t>
      </w:r>
      <w:r w:rsidR="00693B10">
        <w:rPr>
          <w:rFonts w:ascii="Times New Roman" w:hAnsi="Times New Roman" w:cs="Times New Roman"/>
          <w:i/>
          <w:iCs/>
        </w:rPr>
        <w:t xml:space="preserve"> </w:t>
      </w:r>
      <w:r w:rsidRPr="00AF1360">
        <w:rPr>
          <w:rFonts w:ascii="Times New Roman" w:hAnsi="Times New Roman" w:cs="Times New Roman"/>
          <w:i/>
          <w:iCs/>
        </w:rPr>
        <w:t>др.).</w:t>
      </w:r>
    </w:p>
    <w:p w14:paraId="61BC49DD" w14:textId="7981CD39" w:rsidR="007375C5" w:rsidRPr="00AF1360" w:rsidRDefault="00932560" w:rsidP="003531F1">
      <w:pPr>
        <w:pStyle w:val="a4"/>
        <w:ind w:firstLine="709"/>
        <w:jc w:val="both"/>
        <w:rPr>
          <w:rFonts w:ascii="Times New Roman" w:hAnsi="Times New Roman" w:cs="Times New Roman"/>
        </w:rPr>
      </w:pPr>
      <w:r w:rsidRPr="00AF1360">
        <w:rPr>
          <w:rFonts w:ascii="Times New Roman" w:hAnsi="Times New Roman" w:cs="Times New Roman"/>
        </w:rPr>
        <w:t xml:space="preserve">Дать представление о многообразии народов мира. Знакомить с элементами культуры </w:t>
      </w:r>
      <w:r w:rsidRPr="00AF1360">
        <w:rPr>
          <w:rFonts w:ascii="Times New Roman" w:hAnsi="Times New Roman" w:cs="Times New Roman"/>
          <w:i/>
          <w:iCs/>
        </w:rPr>
        <w:t>(костюмы, внешний вид),</w:t>
      </w:r>
      <w:r w:rsidRPr="00AF1360">
        <w:rPr>
          <w:rFonts w:ascii="Times New Roman" w:hAnsi="Times New Roman" w:cs="Times New Roman"/>
        </w:rPr>
        <w:t xml:space="preserve"> обычаев </w:t>
      </w:r>
      <w:r w:rsidRPr="00AF1360">
        <w:rPr>
          <w:rFonts w:ascii="Times New Roman" w:hAnsi="Times New Roman" w:cs="Times New Roman"/>
          <w:i/>
          <w:iCs/>
        </w:rPr>
        <w:t>(национальные блюда),</w:t>
      </w:r>
      <w:r w:rsidRPr="00AF1360">
        <w:rPr>
          <w:rFonts w:ascii="Times New Roman" w:hAnsi="Times New Roman" w:cs="Times New Roman"/>
        </w:rPr>
        <w:t xml:space="preserve"> государствами </w:t>
      </w:r>
      <w:r w:rsidRPr="00AF1360">
        <w:rPr>
          <w:rFonts w:ascii="Times New Roman" w:hAnsi="Times New Roman" w:cs="Times New Roman"/>
          <w:i/>
          <w:iCs/>
        </w:rPr>
        <w:t xml:space="preserve">(название, флаг, столица) </w:t>
      </w:r>
      <w:r w:rsidRPr="00AF1360">
        <w:rPr>
          <w:rFonts w:ascii="Times New Roman" w:hAnsi="Times New Roman" w:cs="Times New Roman"/>
        </w:rPr>
        <w:t>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w:t>
      </w:r>
      <w:r w:rsidR="00693B10">
        <w:rPr>
          <w:rFonts w:ascii="Times New Roman" w:hAnsi="Times New Roman" w:cs="Times New Roman"/>
        </w:rPr>
        <w:t xml:space="preserve"> </w:t>
      </w:r>
      <w:r w:rsidRPr="00AF1360">
        <w:rPr>
          <w:rFonts w:ascii="Times New Roman" w:hAnsi="Times New Roman" w:cs="Times New Roman"/>
        </w:rPr>
        <w:t xml:space="preserve"> Северной  Америке  —  американцы,  канадцы. Показывать заинтересовавшие детей страны на карте, глобусе. Поощрять детей к</w:t>
      </w:r>
      <w:r w:rsidR="00693B10">
        <w:rPr>
          <w:rFonts w:ascii="Times New Roman" w:hAnsi="Times New Roman" w:cs="Times New Roman"/>
        </w:rPr>
        <w:t xml:space="preserve"> </w:t>
      </w:r>
      <w:r w:rsidRPr="00AF1360">
        <w:rPr>
          <w:rFonts w:ascii="Times New Roman" w:hAnsi="Times New Roman" w:cs="Times New Roman"/>
        </w:rPr>
        <w:t>проектно</w:t>
      </w:r>
      <w:r w:rsidR="00756650" w:rsidRPr="00AF1360">
        <w:rPr>
          <w:rFonts w:ascii="Times New Roman" w:hAnsi="Times New Roman" w:cs="Times New Roman"/>
        </w:rPr>
        <w:t>-</w:t>
      </w:r>
      <w:r w:rsidRPr="00AF1360">
        <w:rPr>
          <w:rFonts w:ascii="Times New Roman" w:hAnsi="Times New Roman" w:cs="Times New Roman"/>
        </w:rPr>
        <w:t>исследовательской деятельности на темы народов мира.</w:t>
      </w:r>
    </w:p>
    <w:p w14:paraId="0F6A9567" w14:textId="6A5232E6" w:rsidR="007375C5" w:rsidRPr="00062CCF" w:rsidRDefault="007375C5" w:rsidP="003531F1">
      <w:pPr>
        <w:widowControl w:val="0"/>
        <w:autoSpaceDE w:val="0"/>
        <w:autoSpaceDN w:val="0"/>
        <w:adjustRightInd w:val="0"/>
        <w:spacing w:after="0" w:line="240" w:lineRule="auto"/>
        <w:jc w:val="both"/>
        <w:outlineLvl w:val="0"/>
        <w:rPr>
          <w:rFonts w:ascii="Times New Roman" w:hAnsi="Times New Roman" w:cs="Times New Roman"/>
          <w:sz w:val="24"/>
          <w:szCs w:val="24"/>
        </w:rPr>
      </w:pPr>
      <w:r w:rsidRPr="00331CC0">
        <w:rPr>
          <w:rFonts w:ascii="Times New Roman" w:hAnsi="Times New Roman" w:cs="Times New Roman"/>
          <w:b/>
          <w:bCs/>
          <w:iCs/>
          <w:sz w:val="24"/>
          <w:szCs w:val="24"/>
        </w:rPr>
        <w:t>Региональный</w:t>
      </w:r>
      <w:r w:rsidRPr="00062CCF">
        <w:rPr>
          <w:rFonts w:ascii="Times New Roman" w:hAnsi="Times New Roman" w:cs="Times New Roman"/>
          <w:b/>
          <w:bCs/>
          <w:i/>
          <w:iCs/>
          <w:sz w:val="24"/>
          <w:szCs w:val="24"/>
        </w:rPr>
        <w:t xml:space="preserve"> компонент</w:t>
      </w:r>
    </w:p>
    <w:p w14:paraId="06F25C66" w14:textId="77777777" w:rsidR="003B6406" w:rsidRPr="00E674DD" w:rsidRDefault="003B6406" w:rsidP="003531F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Экскурсии в этническую комнату ДОУ «Русская изба», рассказ о предприятиях</w:t>
      </w:r>
      <w:r>
        <w:rPr>
          <w:rFonts w:ascii="Times New Roman" w:hAnsi="Times New Roman" w:cs="Times New Roman"/>
          <w:color w:val="000000" w:themeColor="text1"/>
          <w:sz w:val="24"/>
          <w:szCs w:val="24"/>
        </w:rPr>
        <w:t xml:space="preserve"> </w:t>
      </w:r>
      <w:r w:rsidRPr="00E674DD">
        <w:rPr>
          <w:rFonts w:ascii="Times New Roman" w:hAnsi="Times New Roman" w:cs="Times New Roman"/>
          <w:color w:val="000000" w:themeColor="text1"/>
          <w:sz w:val="24"/>
          <w:szCs w:val="24"/>
        </w:rPr>
        <w:t>(заводах и фабриках) поселка, города, о том, что на них производят, люди каких профессий работают. Встречи с ветеранами войны и труда, представителями различных профессий.</w:t>
      </w:r>
    </w:p>
    <w:p w14:paraId="1ACF6F94" w14:textId="77777777" w:rsidR="003B6406" w:rsidRDefault="003B6406" w:rsidP="003531F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Знакомство с животным и растительным миром региона, с основами безопасного поведения в социуме и природе.</w:t>
      </w:r>
      <w:r w:rsidR="00DD318E">
        <w:rPr>
          <w:rFonts w:ascii="Times New Roman" w:hAnsi="Times New Roman" w:cs="Times New Roman"/>
          <w:color w:val="000000" w:themeColor="text1"/>
          <w:sz w:val="24"/>
          <w:szCs w:val="24"/>
        </w:rPr>
        <w:t xml:space="preserve"> Экскурсия в природу (посещение парка).</w:t>
      </w:r>
    </w:p>
    <w:p w14:paraId="22F82EEC" w14:textId="77777777" w:rsidR="00062CCF" w:rsidRPr="00E674DD" w:rsidRDefault="00062CCF" w:rsidP="003531F1">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w:t>
      </w:r>
      <w:r w:rsidRPr="00E674DD">
        <w:rPr>
          <w:rFonts w:ascii="Times New Roman" w:hAnsi="Times New Roman" w:cs="Times New Roman"/>
          <w:color w:val="000000" w:themeColor="text1"/>
          <w:sz w:val="24"/>
          <w:szCs w:val="24"/>
        </w:rPr>
        <w:t>ематические дни</w:t>
      </w:r>
      <w:r>
        <w:rPr>
          <w:rFonts w:ascii="Times New Roman" w:hAnsi="Times New Roman" w:cs="Times New Roman"/>
          <w:color w:val="000000" w:themeColor="text1"/>
          <w:sz w:val="24"/>
          <w:szCs w:val="24"/>
        </w:rPr>
        <w:t xml:space="preserve"> и детские досуги:</w:t>
      </w:r>
      <w:r w:rsidRPr="00E674DD">
        <w:rPr>
          <w:rFonts w:ascii="Times New Roman" w:hAnsi="Times New Roman" w:cs="Times New Roman"/>
          <w:color w:val="000000" w:themeColor="text1"/>
          <w:sz w:val="24"/>
          <w:szCs w:val="24"/>
        </w:rPr>
        <w:t xml:space="preserve"> «День семьи, любви и верности!»</w:t>
      </w:r>
      <w:r>
        <w:rPr>
          <w:rFonts w:ascii="Times New Roman" w:hAnsi="Times New Roman" w:cs="Times New Roman"/>
          <w:color w:val="000000" w:themeColor="text1"/>
          <w:sz w:val="24"/>
          <w:szCs w:val="24"/>
        </w:rPr>
        <w:t xml:space="preserve">, «День защиты детей», </w:t>
      </w:r>
      <w:r w:rsidRPr="00F97753">
        <w:rPr>
          <w:rFonts w:ascii="Times New Roman" w:hAnsi="Times New Roman" w:cs="Times New Roman"/>
          <w:spacing w:val="-3"/>
          <w:sz w:val="24"/>
          <w:szCs w:val="24"/>
        </w:rPr>
        <w:t>«</w:t>
      </w:r>
      <w:r w:rsidRPr="00F97753">
        <w:rPr>
          <w:rFonts w:ascii="Times New Roman" w:hAnsi="Times New Roman" w:cs="Times New Roman"/>
          <w:bCs/>
          <w:spacing w:val="-3"/>
          <w:sz w:val="24"/>
          <w:szCs w:val="24"/>
        </w:rPr>
        <w:t xml:space="preserve">1сентября </w:t>
      </w:r>
      <w:r w:rsidRPr="00F97753">
        <w:rPr>
          <w:rFonts w:ascii="Times New Roman" w:hAnsi="Times New Roman" w:cs="Times New Roman"/>
          <w:bCs/>
          <w:sz w:val="24"/>
          <w:szCs w:val="24"/>
        </w:rPr>
        <w:t>День знаний»</w:t>
      </w:r>
      <w:r w:rsidRPr="00F97753">
        <w:rPr>
          <w:rFonts w:ascii="Times New Roman" w:hAnsi="Times New Roman" w:cs="Times New Roman"/>
          <w:sz w:val="24"/>
          <w:szCs w:val="24"/>
        </w:rPr>
        <w:t>,</w:t>
      </w:r>
      <w:r w:rsidRPr="006960E1">
        <w:rPr>
          <w:rFonts w:ascii="Times New Roman" w:hAnsi="Times New Roman" w:cs="Times New Roman"/>
          <w:color w:val="FF0000"/>
          <w:sz w:val="24"/>
          <w:szCs w:val="24"/>
        </w:rPr>
        <w:t xml:space="preserve"> </w:t>
      </w:r>
      <w:r w:rsidRPr="00E674DD">
        <w:rPr>
          <w:rFonts w:ascii="Times New Roman" w:hAnsi="Times New Roman" w:cs="Times New Roman"/>
          <w:color w:val="000000" w:themeColor="text1"/>
          <w:sz w:val="24"/>
          <w:szCs w:val="24"/>
        </w:rPr>
        <w:t>«До свиданья лето!»</w:t>
      </w:r>
      <w:r>
        <w:rPr>
          <w:rFonts w:ascii="Times New Roman" w:hAnsi="Times New Roman" w:cs="Times New Roman"/>
          <w:color w:val="000000" w:themeColor="text1"/>
          <w:sz w:val="24"/>
          <w:szCs w:val="24"/>
        </w:rPr>
        <w:t>.</w:t>
      </w:r>
    </w:p>
    <w:p w14:paraId="262CE961" w14:textId="77777777" w:rsidR="007375C5" w:rsidRPr="00AF1360" w:rsidRDefault="007375C5" w:rsidP="003531F1">
      <w:pPr>
        <w:spacing w:after="0" w:line="240" w:lineRule="auto"/>
        <w:ind w:right="-15"/>
        <w:jc w:val="both"/>
        <w:rPr>
          <w:rFonts w:ascii="Times New Roman" w:eastAsia="Calibri" w:hAnsi="Times New Roman" w:cs="Times New Roman"/>
          <w:bCs/>
          <w:color w:val="000000" w:themeColor="text1"/>
          <w:sz w:val="24"/>
          <w:szCs w:val="24"/>
          <w:lang w:eastAsia="ru-RU"/>
        </w:rPr>
      </w:pPr>
    </w:p>
    <w:p w14:paraId="2281EF4A" w14:textId="77777777" w:rsidR="00377946" w:rsidRDefault="007375C5" w:rsidP="00331CC0">
      <w:pPr>
        <w:spacing w:after="0" w:line="240" w:lineRule="auto"/>
        <w:ind w:firstLine="709"/>
        <w:jc w:val="center"/>
        <w:outlineLvl w:val="0"/>
        <w:rPr>
          <w:rFonts w:ascii="Times New Roman" w:eastAsia="Times New Roman" w:hAnsi="Times New Roman" w:cs="Times New Roman"/>
          <w:b/>
          <w:color w:val="000000" w:themeColor="text1"/>
          <w:sz w:val="24"/>
          <w:szCs w:val="24"/>
          <w:lang w:eastAsia="ru-RU"/>
        </w:rPr>
      </w:pPr>
      <w:r w:rsidRPr="00E674DD">
        <w:rPr>
          <w:rFonts w:ascii="Times New Roman" w:eastAsia="Calibri" w:hAnsi="Times New Roman" w:cs="Times New Roman"/>
          <w:b/>
          <w:color w:val="000000" w:themeColor="text1"/>
          <w:sz w:val="24"/>
          <w:szCs w:val="24"/>
          <w:lang w:eastAsia="ru-RU"/>
        </w:rPr>
        <w:t>2.1.3.</w:t>
      </w:r>
      <w:r w:rsidR="00693B10">
        <w:rPr>
          <w:rFonts w:ascii="Times New Roman" w:eastAsia="Calibri" w:hAnsi="Times New Roman" w:cs="Times New Roman"/>
          <w:b/>
          <w:color w:val="000000" w:themeColor="text1"/>
          <w:sz w:val="24"/>
          <w:szCs w:val="24"/>
          <w:lang w:eastAsia="ru-RU"/>
        </w:rPr>
        <w:t xml:space="preserve"> </w:t>
      </w:r>
      <w:r w:rsidRPr="00E674DD">
        <w:rPr>
          <w:rFonts w:ascii="Times New Roman" w:eastAsia="Calibri" w:hAnsi="Times New Roman" w:cs="Times New Roman"/>
          <w:b/>
          <w:color w:val="000000" w:themeColor="text1"/>
          <w:sz w:val="24"/>
          <w:szCs w:val="24"/>
          <w:lang w:eastAsia="ru-RU"/>
        </w:rPr>
        <w:t>Образовательная область</w:t>
      </w:r>
      <w:r w:rsidR="00331CC0">
        <w:rPr>
          <w:rFonts w:ascii="Times New Roman" w:eastAsia="Times New Roman" w:hAnsi="Times New Roman" w:cs="Times New Roman"/>
          <w:b/>
          <w:color w:val="000000" w:themeColor="text1"/>
          <w:sz w:val="24"/>
          <w:szCs w:val="24"/>
          <w:lang w:eastAsia="ru-RU"/>
        </w:rPr>
        <w:t xml:space="preserve"> </w:t>
      </w:r>
    </w:p>
    <w:p w14:paraId="2A202C1E" w14:textId="55AB2A48" w:rsidR="002E09B7" w:rsidRPr="00331CC0" w:rsidRDefault="007375C5" w:rsidP="00331CC0">
      <w:pPr>
        <w:spacing w:after="0" w:line="240" w:lineRule="auto"/>
        <w:ind w:firstLine="709"/>
        <w:jc w:val="center"/>
        <w:outlineLvl w:val="0"/>
        <w:rPr>
          <w:rFonts w:ascii="Times New Roman" w:eastAsia="Times New Roman" w:hAnsi="Times New Roman" w:cs="Times New Roman"/>
          <w:b/>
          <w:color w:val="000000" w:themeColor="text1"/>
          <w:sz w:val="24"/>
          <w:szCs w:val="24"/>
          <w:lang w:eastAsia="ru-RU"/>
        </w:rPr>
      </w:pPr>
      <w:r w:rsidRPr="00E674DD">
        <w:rPr>
          <w:rFonts w:ascii="Times New Roman" w:eastAsia="Calibri" w:hAnsi="Times New Roman" w:cs="Times New Roman"/>
          <w:b/>
          <w:color w:val="000000" w:themeColor="text1"/>
          <w:sz w:val="24"/>
          <w:szCs w:val="24"/>
          <w:lang w:eastAsia="ru-RU"/>
        </w:rPr>
        <w:t>«РЕЧЕВОЕ РАЗВИТИЕ»</w:t>
      </w:r>
    </w:p>
    <w:p w14:paraId="0C12A2F4" w14:textId="1C89CACD" w:rsidR="00AF1360" w:rsidRPr="00377946" w:rsidRDefault="00AF1360" w:rsidP="00377946">
      <w:pPr>
        <w:spacing w:after="0" w:line="240" w:lineRule="auto"/>
        <w:ind w:firstLine="709"/>
        <w:jc w:val="both"/>
        <w:rPr>
          <w:rFonts w:ascii="Times New Roman" w:eastAsia="Calibri" w:hAnsi="Times New Roman" w:cs="Times New Roman"/>
          <w:b/>
          <w:color w:val="000000" w:themeColor="text1"/>
          <w:sz w:val="24"/>
          <w:szCs w:val="24"/>
          <w:lang w:eastAsia="ru-RU"/>
        </w:rPr>
      </w:pPr>
      <w:r w:rsidRPr="00AF1360">
        <w:rPr>
          <w:rFonts w:ascii="Times New Roman" w:eastAsia="Calibri" w:hAnsi="Times New Roman" w:cs="Times New Roman"/>
          <w:b/>
          <w:color w:val="000000" w:themeColor="text1"/>
          <w:sz w:val="24"/>
          <w:szCs w:val="24"/>
          <w:lang w:eastAsia="ru-RU"/>
        </w:rPr>
        <w:t>Развивающая речевая среда</w:t>
      </w:r>
      <w:r w:rsidR="00377946">
        <w:rPr>
          <w:rFonts w:ascii="Times New Roman" w:eastAsia="Calibri" w:hAnsi="Times New Roman" w:cs="Times New Roman"/>
          <w:b/>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Продолжать развивать речь как средство общения. Расширять представления детей о</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многообразии окружающего мира. Предлагать для рассматривания изделия народных промыслов, мини-коллекции </w:t>
      </w:r>
      <w:r w:rsidRPr="001F0EEF">
        <w:rPr>
          <w:rFonts w:ascii="Times New Roman" w:eastAsia="Calibri" w:hAnsi="Times New Roman" w:cs="Times New Roman"/>
          <w:bCs/>
          <w:i/>
          <w:iCs/>
          <w:color w:val="000000" w:themeColor="text1"/>
          <w:sz w:val="24"/>
          <w:szCs w:val="24"/>
          <w:lang w:eastAsia="ru-RU"/>
        </w:rPr>
        <w:t>(открытки, марки, монеты, наборы игрушек, выполненных  из</w:t>
      </w:r>
      <w:r w:rsidR="00693B10">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 xml:space="preserve"> определенного материала),</w:t>
      </w:r>
      <w:r w:rsidR="001F0EEF">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иллюстрированные книги (в</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том числе знакомые сказки с</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lastRenderedPageBreak/>
        <w:t>рисунками разных художников</w:t>
      </w:r>
      <w:r w:rsidRPr="001F0EEF">
        <w:rPr>
          <w:rFonts w:ascii="Times New Roman" w:eastAsia="Calibri" w:hAnsi="Times New Roman" w:cs="Times New Roman"/>
          <w:bCs/>
          <w:color w:val="000000" w:themeColor="text1"/>
          <w:sz w:val="24"/>
          <w:szCs w:val="24"/>
          <w:lang w:eastAsia="ru-RU"/>
        </w:rPr>
        <w:t>), открытки, фотографии с</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достопримечательностями родного края, Москвы, репродукции картин (в</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том числе </w:t>
      </w:r>
      <w:r w:rsidRPr="001F0EEF">
        <w:rPr>
          <w:rFonts w:ascii="Times New Roman" w:eastAsia="Calibri" w:hAnsi="Times New Roman" w:cs="Times New Roman"/>
          <w:bCs/>
          <w:i/>
          <w:iCs/>
          <w:color w:val="000000" w:themeColor="text1"/>
          <w:sz w:val="24"/>
          <w:szCs w:val="24"/>
          <w:lang w:eastAsia="ru-RU"/>
        </w:rPr>
        <w:t>из</w:t>
      </w:r>
      <w:r w:rsidR="00693B10">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жизни дореволюционной России).</w:t>
      </w:r>
    </w:p>
    <w:p w14:paraId="420233C5" w14:textId="73C51F65" w:rsidR="00AF1360" w:rsidRPr="001F0EEF" w:rsidRDefault="00AF1360" w:rsidP="00693B10">
      <w:pPr>
        <w:spacing w:after="0" w:line="240" w:lineRule="auto"/>
        <w:ind w:firstLine="709"/>
        <w:jc w:val="both"/>
        <w:rPr>
          <w:rFonts w:ascii="Times New Roman" w:eastAsia="Calibri" w:hAnsi="Times New Roman" w:cs="Times New Roman"/>
          <w:bCs/>
          <w:i/>
          <w:i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Поощрять попытки ребенка делиться с</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педагогом и</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другими детьми разнообразными впечатлениями, уточнять источник полученной информации </w:t>
      </w:r>
      <w:r w:rsidRPr="001F0EEF">
        <w:rPr>
          <w:rFonts w:ascii="Times New Roman" w:eastAsia="Calibri" w:hAnsi="Times New Roman" w:cs="Times New Roman"/>
          <w:bCs/>
          <w:i/>
          <w:iCs/>
          <w:color w:val="000000" w:themeColor="text1"/>
          <w:sz w:val="24"/>
          <w:szCs w:val="24"/>
          <w:lang w:eastAsia="ru-RU"/>
        </w:rPr>
        <w:t>(телепередача, рассказ близкого человека, посещение выставки, детского спектакля и</w:t>
      </w:r>
      <w:r w:rsidR="00A96232">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т. д.).</w:t>
      </w:r>
    </w:p>
    <w:p w14:paraId="4599E2D5" w14:textId="76AD8E8B" w:rsidR="008B409F" w:rsidRPr="001F0EEF"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Развивать стремление детей выражать свое отношение к</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окружающему, самостоятельно</w:t>
      </w:r>
      <w:r w:rsidR="001F0EEF">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находить для этого различные речевые средства; побуждать</w:t>
      </w:r>
      <w:r w:rsidR="001F0EEF">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к</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использованию в</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речи фольклора </w:t>
      </w:r>
      <w:r w:rsidRPr="001F0EEF">
        <w:rPr>
          <w:rFonts w:ascii="Times New Roman" w:eastAsia="Calibri" w:hAnsi="Times New Roman" w:cs="Times New Roman"/>
          <w:bCs/>
          <w:i/>
          <w:iCs/>
          <w:color w:val="000000" w:themeColor="text1"/>
          <w:sz w:val="24"/>
          <w:szCs w:val="24"/>
          <w:lang w:eastAsia="ru-RU"/>
        </w:rPr>
        <w:t>(пословицы, поговорки, потешки и</w:t>
      </w:r>
      <w:r w:rsidR="00693B10">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др.)</w:t>
      </w:r>
      <w:r w:rsidRPr="001F0EEF">
        <w:rPr>
          <w:rFonts w:ascii="Times New Roman" w:eastAsia="Calibri" w:hAnsi="Times New Roman" w:cs="Times New Roman"/>
          <w:bCs/>
          <w:color w:val="000000" w:themeColor="text1"/>
          <w:sz w:val="24"/>
          <w:szCs w:val="24"/>
          <w:lang w:eastAsia="ru-RU"/>
        </w:rPr>
        <w:t>. Показать значение родного языка в</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формировании основ нравственности.</w:t>
      </w:r>
    </w:p>
    <w:p w14:paraId="594566BD" w14:textId="68361193" w:rsidR="00AF1360" w:rsidRPr="001F0EEF" w:rsidRDefault="00AF1360" w:rsidP="00377946">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
          <w:color w:val="000000" w:themeColor="text1"/>
          <w:sz w:val="24"/>
          <w:szCs w:val="24"/>
          <w:lang w:eastAsia="ru-RU"/>
        </w:rPr>
        <w:t>Формирование словаря</w:t>
      </w:r>
      <w:r w:rsidR="00377946">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Обогащать речь детей существительными, обозначающими предметы бытового окружения; прилагательными, характеризующими свойства и</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качества предметов; наречиями, обозначающими взаимоотношения людей, их отношение к</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труду.</w:t>
      </w:r>
    </w:p>
    <w:p w14:paraId="568345E3" w14:textId="05840576" w:rsidR="00AF1360" w:rsidRPr="001F0EEF"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Упражнять в</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подборе существительных к</w:t>
      </w:r>
      <w:r w:rsidR="00693B10">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прилагательному </w:t>
      </w:r>
      <w:r w:rsidRPr="001F0EEF">
        <w:rPr>
          <w:rFonts w:ascii="Times New Roman" w:eastAsia="Calibri" w:hAnsi="Times New Roman" w:cs="Times New Roman"/>
          <w:bCs/>
          <w:i/>
          <w:iCs/>
          <w:color w:val="000000" w:themeColor="text1"/>
          <w:sz w:val="24"/>
          <w:szCs w:val="24"/>
          <w:lang w:eastAsia="ru-RU"/>
        </w:rPr>
        <w:t>(белый — снег, сахар, мел), слов со</w:t>
      </w:r>
      <w:r w:rsidR="00693B10">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сходным значением (шалун — озорник — проказник),</w:t>
      </w:r>
      <w:r w:rsidRPr="001F0EEF">
        <w:rPr>
          <w:rFonts w:ascii="Times New Roman" w:eastAsia="Calibri" w:hAnsi="Times New Roman" w:cs="Times New Roman"/>
          <w:bCs/>
          <w:color w:val="000000" w:themeColor="text1"/>
          <w:sz w:val="24"/>
          <w:szCs w:val="24"/>
          <w:lang w:eastAsia="ru-RU"/>
        </w:rPr>
        <w:t xml:space="preserve"> с</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противоположным</w:t>
      </w:r>
      <w:r w:rsidR="001F0EEF">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значением </w:t>
      </w:r>
      <w:r w:rsidRPr="001F0EEF">
        <w:rPr>
          <w:rFonts w:ascii="Times New Roman" w:eastAsia="Calibri" w:hAnsi="Times New Roman" w:cs="Times New Roman"/>
          <w:bCs/>
          <w:i/>
          <w:iCs/>
          <w:color w:val="000000" w:themeColor="text1"/>
          <w:sz w:val="24"/>
          <w:szCs w:val="24"/>
          <w:lang w:eastAsia="ru-RU"/>
        </w:rPr>
        <w:t>(слабый — сильный, пасмурно</w:t>
      </w:r>
      <w:r w:rsidR="00930124">
        <w:rPr>
          <w:rFonts w:ascii="Times New Roman" w:eastAsia="Calibri" w:hAnsi="Times New Roman" w:cs="Times New Roman"/>
          <w:bCs/>
          <w:i/>
          <w:iCs/>
          <w:color w:val="000000" w:themeColor="text1"/>
          <w:sz w:val="24"/>
          <w:szCs w:val="24"/>
          <w:lang w:eastAsia="ru-RU"/>
        </w:rPr>
        <w:t xml:space="preserve"> </w:t>
      </w:r>
      <w:r w:rsidRPr="001F0EEF">
        <w:rPr>
          <w:rFonts w:ascii="Times New Roman" w:eastAsia="Calibri" w:hAnsi="Times New Roman" w:cs="Times New Roman"/>
          <w:bCs/>
          <w:i/>
          <w:iCs/>
          <w:color w:val="000000" w:themeColor="text1"/>
          <w:sz w:val="24"/>
          <w:szCs w:val="24"/>
          <w:lang w:eastAsia="ru-RU"/>
        </w:rPr>
        <w:t>— солнечно).</w:t>
      </w:r>
    </w:p>
    <w:p w14:paraId="445CDAC1" w14:textId="3EEFDC2B" w:rsidR="008B409F" w:rsidRPr="001F0EEF"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Помогать детям употреблять в</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речи слова в</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точном соответствии со</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смыслом.</w:t>
      </w:r>
    </w:p>
    <w:p w14:paraId="1386D749" w14:textId="2D282592" w:rsidR="00AF1360" w:rsidRPr="00377946" w:rsidRDefault="00AF1360" w:rsidP="00377946">
      <w:pPr>
        <w:spacing w:after="0" w:line="240" w:lineRule="auto"/>
        <w:ind w:firstLine="709"/>
        <w:jc w:val="both"/>
        <w:rPr>
          <w:rFonts w:ascii="Times New Roman" w:eastAsia="Calibri" w:hAnsi="Times New Roman" w:cs="Times New Roman"/>
          <w:b/>
          <w:color w:val="000000" w:themeColor="text1"/>
          <w:sz w:val="24"/>
          <w:szCs w:val="24"/>
          <w:lang w:eastAsia="ru-RU"/>
        </w:rPr>
      </w:pPr>
      <w:r w:rsidRPr="001F0EEF">
        <w:rPr>
          <w:rFonts w:ascii="Times New Roman" w:eastAsia="Calibri" w:hAnsi="Times New Roman" w:cs="Times New Roman"/>
          <w:b/>
          <w:color w:val="000000" w:themeColor="text1"/>
          <w:sz w:val="24"/>
          <w:szCs w:val="24"/>
          <w:lang w:eastAsia="ru-RU"/>
        </w:rPr>
        <w:t>Звуковая культура речи</w:t>
      </w:r>
      <w:r w:rsidR="00377946">
        <w:rPr>
          <w:rFonts w:ascii="Times New Roman" w:eastAsia="Calibri" w:hAnsi="Times New Roman" w:cs="Times New Roman"/>
          <w:b/>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Закреплять правильное, отчетливое произнесение звуков. Учить различать на</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слух и</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отчетливо произносить сходные по</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артикуляции и</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звучанию согласные звуки: </w:t>
      </w:r>
      <w:r w:rsidRPr="001F0EEF">
        <w:rPr>
          <w:rFonts w:ascii="Times New Roman" w:eastAsia="Calibri" w:hAnsi="Times New Roman" w:cs="Times New Roman"/>
          <w:bCs/>
          <w:i/>
          <w:iCs/>
          <w:color w:val="000000" w:themeColor="text1"/>
          <w:sz w:val="24"/>
          <w:szCs w:val="24"/>
          <w:lang w:eastAsia="ru-RU"/>
        </w:rPr>
        <w:t>с — з, с — ц, ш — ж, ч — ц, с — ш, ж — з, л — р.</w:t>
      </w:r>
    </w:p>
    <w:p w14:paraId="43102638" w14:textId="03732631" w:rsidR="00AF1360" w:rsidRPr="001F0EEF"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Продолжать развивать фонематически</w:t>
      </w:r>
      <w:r w:rsidR="00331CC0">
        <w:rPr>
          <w:rFonts w:ascii="Times New Roman" w:eastAsia="Calibri" w:hAnsi="Times New Roman" w:cs="Times New Roman"/>
          <w:bCs/>
          <w:color w:val="000000" w:themeColor="text1"/>
          <w:sz w:val="24"/>
          <w:szCs w:val="24"/>
          <w:lang w:eastAsia="ru-RU"/>
        </w:rPr>
        <w:t xml:space="preserve">й слух. Учить определять место </w:t>
      </w:r>
      <w:r w:rsidRPr="001F0EEF">
        <w:rPr>
          <w:rFonts w:ascii="Times New Roman" w:eastAsia="Calibri" w:hAnsi="Times New Roman" w:cs="Times New Roman"/>
          <w:bCs/>
          <w:color w:val="000000" w:themeColor="text1"/>
          <w:sz w:val="24"/>
          <w:szCs w:val="24"/>
          <w:lang w:eastAsia="ru-RU"/>
        </w:rPr>
        <w:t>звука в</w:t>
      </w:r>
      <w:r w:rsidR="00930124">
        <w:rPr>
          <w:rFonts w:ascii="Times New Roman" w:eastAsia="Calibri" w:hAnsi="Times New Roman" w:cs="Times New Roman"/>
          <w:bCs/>
          <w:color w:val="000000" w:themeColor="text1"/>
          <w:sz w:val="24"/>
          <w:szCs w:val="24"/>
          <w:lang w:eastAsia="ru-RU"/>
        </w:rPr>
        <w:t xml:space="preserve"> </w:t>
      </w:r>
      <w:r w:rsidRPr="001F0EEF">
        <w:rPr>
          <w:rFonts w:ascii="Times New Roman" w:eastAsia="Calibri" w:hAnsi="Times New Roman" w:cs="Times New Roman"/>
          <w:bCs/>
          <w:color w:val="000000" w:themeColor="text1"/>
          <w:sz w:val="24"/>
          <w:szCs w:val="24"/>
          <w:lang w:eastAsia="ru-RU"/>
        </w:rPr>
        <w:t xml:space="preserve">слове </w:t>
      </w:r>
      <w:r w:rsidRPr="001F0EEF">
        <w:rPr>
          <w:rFonts w:ascii="Times New Roman" w:eastAsia="Calibri" w:hAnsi="Times New Roman" w:cs="Times New Roman"/>
          <w:bCs/>
          <w:i/>
          <w:iCs/>
          <w:color w:val="000000" w:themeColor="text1"/>
          <w:sz w:val="24"/>
          <w:szCs w:val="24"/>
          <w:lang w:eastAsia="ru-RU"/>
        </w:rPr>
        <w:t>(начало, середина, конец).</w:t>
      </w:r>
    </w:p>
    <w:p w14:paraId="04EF4D71" w14:textId="738CC6B1" w:rsidR="008B409F" w:rsidRPr="001F0EEF"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1F0EEF">
        <w:rPr>
          <w:rFonts w:ascii="Times New Roman" w:eastAsia="Calibri" w:hAnsi="Times New Roman" w:cs="Times New Roman"/>
          <w:bCs/>
          <w:color w:val="000000" w:themeColor="text1"/>
          <w:sz w:val="24"/>
          <w:szCs w:val="24"/>
          <w:lang w:eastAsia="ru-RU"/>
        </w:rPr>
        <w:t>Отрабатывать интонационную выразительность речи.</w:t>
      </w:r>
    </w:p>
    <w:p w14:paraId="2F658F08" w14:textId="0FB4C401" w:rsidR="00AF1360" w:rsidRPr="00377946" w:rsidRDefault="00AF1360" w:rsidP="00377946">
      <w:pPr>
        <w:spacing w:after="0" w:line="240" w:lineRule="auto"/>
        <w:ind w:firstLine="709"/>
        <w:jc w:val="both"/>
        <w:rPr>
          <w:rFonts w:ascii="Times New Roman" w:eastAsia="Calibri" w:hAnsi="Times New Roman" w:cs="Times New Roman"/>
          <w:b/>
          <w:color w:val="000000" w:themeColor="text1"/>
          <w:sz w:val="24"/>
          <w:szCs w:val="24"/>
          <w:lang w:eastAsia="ru-RU"/>
        </w:rPr>
      </w:pPr>
      <w:r w:rsidRPr="00AF1360">
        <w:rPr>
          <w:rFonts w:ascii="Times New Roman" w:eastAsia="Calibri" w:hAnsi="Times New Roman" w:cs="Times New Roman"/>
          <w:b/>
          <w:color w:val="000000" w:themeColor="text1"/>
          <w:sz w:val="24"/>
          <w:szCs w:val="24"/>
          <w:lang w:eastAsia="ru-RU"/>
        </w:rPr>
        <w:t>Грамматический строй речи</w:t>
      </w:r>
      <w:r w:rsidR="00377946">
        <w:rPr>
          <w:rFonts w:ascii="Times New Roman" w:eastAsia="Calibri" w:hAnsi="Times New Roman" w:cs="Times New Roman"/>
          <w:b/>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Совершенствовать умение согласовывать слова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предложениях: существительные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числительными </w:t>
      </w:r>
      <w:r w:rsidRPr="00731784">
        <w:rPr>
          <w:rFonts w:ascii="Times New Roman" w:eastAsia="Calibri" w:hAnsi="Times New Roman" w:cs="Times New Roman"/>
          <w:bCs/>
          <w:i/>
          <w:iCs/>
          <w:color w:val="000000" w:themeColor="text1"/>
          <w:sz w:val="24"/>
          <w:szCs w:val="24"/>
          <w:lang w:eastAsia="ru-RU"/>
        </w:rPr>
        <w:t>(пять груш, трое ребят)</w:t>
      </w:r>
      <w:r w:rsidR="0073178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прилагательные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существительными </w:t>
      </w:r>
      <w:r w:rsidRPr="00731784">
        <w:rPr>
          <w:rFonts w:ascii="Times New Roman" w:eastAsia="Calibri" w:hAnsi="Times New Roman" w:cs="Times New Roman"/>
          <w:bCs/>
          <w:i/>
          <w:iCs/>
          <w:color w:val="000000" w:themeColor="text1"/>
          <w:sz w:val="24"/>
          <w:szCs w:val="24"/>
          <w:lang w:eastAsia="ru-RU"/>
        </w:rPr>
        <w:t>(лягушка</w:t>
      </w:r>
      <w:r w:rsidR="00930124">
        <w:rPr>
          <w:rFonts w:ascii="Times New Roman" w:eastAsia="Calibri" w:hAnsi="Times New Roman" w:cs="Times New Roman"/>
          <w:bCs/>
          <w:i/>
          <w:iCs/>
          <w:color w:val="000000" w:themeColor="text1"/>
          <w:sz w:val="24"/>
          <w:szCs w:val="24"/>
          <w:lang w:eastAsia="ru-RU"/>
        </w:rPr>
        <w:t xml:space="preserve"> </w:t>
      </w:r>
      <w:r w:rsidRPr="00731784">
        <w:rPr>
          <w:rFonts w:ascii="Times New Roman" w:eastAsia="Calibri" w:hAnsi="Times New Roman" w:cs="Times New Roman"/>
          <w:bCs/>
          <w:i/>
          <w:iCs/>
          <w:color w:val="000000" w:themeColor="text1"/>
          <w:sz w:val="24"/>
          <w:szCs w:val="24"/>
          <w:lang w:eastAsia="ru-RU"/>
        </w:rPr>
        <w:t>— зеленое брюшко).</w:t>
      </w:r>
      <w:r w:rsidRPr="00731784">
        <w:rPr>
          <w:rFonts w:ascii="Times New Roman" w:eastAsia="Calibri" w:hAnsi="Times New Roman" w:cs="Times New Roman"/>
          <w:bCs/>
          <w:color w:val="000000" w:themeColor="text1"/>
          <w:sz w:val="24"/>
          <w:szCs w:val="24"/>
          <w:lang w:eastAsia="ru-RU"/>
        </w:rPr>
        <w:t xml:space="preserve"> Помогать детям замечать неправильную постановку ударения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слове, ошибку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чередовании согласных, предоставлять возможность самостоятельно ее исправить.</w:t>
      </w:r>
    </w:p>
    <w:p w14:paraId="662CEF7C" w14:textId="0823B014" w:rsidR="00AF1360" w:rsidRPr="00731784" w:rsidRDefault="00AF1360" w:rsidP="00693B10">
      <w:pPr>
        <w:spacing w:after="0" w:line="240" w:lineRule="auto"/>
        <w:ind w:firstLine="709"/>
        <w:jc w:val="both"/>
        <w:rPr>
          <w:rFonts w:ascii="Times New Roman" w:eastAsia="Calibri" w:hAnsi="Times New Roman" w:cs="Times New Roman"/>
          <w:bCs/>
          <w:i/>
          <w:i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Знакомить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разными способами образования слов </w:t>
      </w:r>
      <w:r w:rsidRPr="00731784">
        <w:rPr>
          <w:rFonts w:ascii="Times New Roman" w:eastAsia="Calibri" w:hAnsi="Times New Roman" w:cs="Times New Roman"/>
          <w:bCs/>
          <w:i/>
          <w:iCs/>
          <w:color w:val="000000" w:themeColor="text1"/>
          <w:sz w:val="24"/>
          <w:szCs w:val="24"/>
          <w:lang w:eastAsia="ru-RU"/>
        </w:rPr>
        <w:t>(сахарница, хлебница; масленка, солонка; воспитатель, учитель, строитель).</w:t>
      </w:r>
    </w:p>
    <w:p w14:paraId="64EC501F" w14:textId="706E3D5A" w:rsidR="00AF1360" w:rsidRPr="00731784" w:rsidRDefault="00AF1360" w:rsidP="00693B10">
      <w:pPr>
        <w:spacing w:after="0" w:line="240" w:lineRule="auto"/>
        <w:ind w:firstLine="709"/>
        <w:jc w:val="both"/>
        <w:rPr>
          <w:rFonts w:ascii="Times New Roman" w:eastAsia="Calibri" w:hAnsi="Times New Roman" w:cs="Times New Roman"/>
          <w:bCs/>
          <w:i/>
          <w:i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Упражнять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образовании однокоренных слов </w:t>
      </w:r>
      <w:r w:rsidRPr="00731784">
        <w:rPr>
          <w:rFonts w:ascii="Times New Roman" w:eastAsia="Calibri" w:hAnsi="Times New Roman" w:cs="Times New Roman"/>
          <w:bCs/>
          <w:i/>
          <w:iCs/>
          <w:color w:val="000000" w:themeColor="text1"/>
          <w:sz w:val="24"/>
          <w:szCs w:val="24"/>
          <w:lang w:eastAsia="ru-RU"/>
        </w:rPr>
        <w:t>(медведь</w:t>
      </w:r>
      <w:r w:rsidR="00930124">
        <w:rPr>
          <w:rFonts w:ascii="Times New Roman" w:eastAsia="Calibri" w:hAnsi="Times New Roman" w:cs="Times New Roman"/>
          <w:bCs/>
          <w:i/>
          <w:iCs/>
          <w:color w:val="000000" w:themeColor="text1"/>
          <w:sz w:val="24"/>
          <w:szCs w:val="24"/>
          <w:lang w:eastAsia="ru-RU"/>
        </w:rPr>
        <w:t xml:space="preserve"> </w:t>
      </w:r>
      <w:r w:rsidRPr="00731784">
        <w:rPr>
          <w:rFonts w:ascii="Times New Roman" w:eastAsia="Calibri" w:hAnsi="Times New Roman" w:cs="Times New Roman"/>
          <w:bCs/>
          <w:i/>
          <w:iCs/>
          <w:color w:val="000000" w:themeColor="text1"/>
          <w:sz w:val="24"/>
          <w:szCs w:val="24"/>
          <w:lang w:eastAsia="ru-RU"/>
        </w:rPr>
        <w:t>— медведица</w:t>
      </w:r>
      <w:r w:rsidR="00930124">
        <w:rPr>
          <w:rFonts w:ascii="Times New Roman" w:eastAsia="Calibri" w:hAnsi="Times New Roman" w:cs="Times New Roman"/>
          <w:bCs/>
          <w:i/>
          <w:iCs/>
          <w:color w:val="000000" w:themeColor="text1"/>
          <w:sz w:val="24"/>
          <w:szCs w:val="24"/>
          <w:lang w:eastAsia="ru-RU"/>
        </w:rPr>
        <w:t xml:space="preserve"> </w:t>
      </w:r>
      <w:r w:rsidRPr="00731784">
        <w:rPr>
          <w:rFonts w:ascii="Times New Roman" w:eastAsia="Calibri" w:hAnsi="Times New Roman" w:cs="Times New Roman"/>
          <w:bCs/>
          <w:i/>
          <w:iCs/>
          <w:color w:val="000000" w:themeColor="text1"/>
          <w:sz w:val="24"/>
          <w:szCs w:val="24"/>
          <w:lang w:eastAsia="ru-RU"/>
        </w:rPr>
        <w:t xml:space="preserve">— </w:t>
      </w:r>
    </w:p>
    <w:p w14:paraId="58CA9A90" w14:textId="5219F4B6" w:rsidR="00AF1360" w:rsidRPr="00731784" w:rsidRDefault="00930124" w:rsidP="00693B10">
      <w:pPr>
        <w:spacing w:after="0" w:line="240" w:lineRule="auto"/>
        <w:ind w:firstLine="709"/>
        <w:jc w:val="both"/>
        <w:rPr>
          <w:rFonts w:ascii="Times New Roman" w:eastAsia="Calibri" w:hAnsi="Times New Roman" w:cs="Times New Roman"/>
          <w:bCs/>
          <w:i/>
          <w:iCs/>
          <w:color w:val="000000" w:themeColor="text1"/>
          <w:sz w:val="24"/>
          <w:szCs w:val="24"/>
          <w:lang w:eastAsia="ru-RU"/>
        </w:rPr>
      </w:pPr>
      <w:r w:rsidRPr="00731784">
        <w:rPr>
          <w:rFonts w:ascii="Times New Roman" w:eastAsia="Calibri" w:hAnsi="Times New Roman" w:cs="Times New Roman"/>
          <w:bCs/>
          <w:i/>
          <w:iCs/>
          <w:color w:val="000000" w:themeColor="text1"/>
          <w:sz w:val="24"/>
          <w:szCs w:val="24"/>
          <w:lang w:eastAsia="ru-RU"/>
        </w:rPr>
        <w:t>М</w:t>
      </w:r>
      <w:r w:rsidR="00AF1360" w:rsidRPr="00731784">
        <w:rPr>
          <w:rFonts w:ascii="Times New Roman" w:eastAsia="Calibri" w:hAnsi="Times New Roman" w:cs="Times New Roman"/>
          <w:bCs/>
          <w:i/>
          <w:iCs/>
          <w:color w:val="000000" w:themeColor="text1"/>
          <w:sz w:val="24"/>
          <w:szCs w:val="24"/>
          <w:lang w:eastAsia="ru-RU"/>
        </w:rPr>
        <w:t>едвежонок</w:t>
      </w:r>
      <w:r>
        <w:rPr>
          <w:rFonts w:ascii="Times New Roman" w:eastAsia="Calibri" w:hAnsi="Times New Roman" w:cs="Times New Roman"/>
          <w:bCs/>
          <w:i/>
          <w:iCs/>
          <w:color w:val="000000" w:themeColor="text1"/>
          <w:sz w:val="24"/>
          <w:szCs w:val="24"/>
          <w:lang w:eastAsia="ru-RU"/>
        </w:rPr>
        <w:t xml:space="preserve"> </w:t>
      </w:r>
      <w:r w:rsidR="00AF1360" w:rsidRPr="00731784">
        <w:rPr>
          <w:rFonts w:ascii="Times New Roman" w:eastAsia="Calibri" w:hAnsi="Times New Roman" w:cs="Times New Roman"/>
          <w:bCs/>
          <w:i/>
          <w:iCs/>
          <w:color w:val="000000" w:themeColor="text1"/>
          <w:sz w:val="24"/>
          <w:szCs w:val="24"/>
          <w:lang w:eastAsia="ru-RU"/>
        </w:rPr>
        <w:t>— медвежья),</w:t>
      </w:r>
      <w:r w:rsidR="00AF1360" w:rsidRPr="00731784">
        <w:rPr>
          <w:rFonts w:ascii="Times New Roman" w:eastAsia="Calibri" w:hAnsi="Times New Roman" w:cs="Times New Roman"/>
          <w:bCs/>
          <w:color w:val="000000" w:themeColor="text1"/>
          <w:sz w:val="24"/>
          <w:szCs w:val="24"/>
          <w:lang w:eastAsia="ru-RU"/>
        </w:rPr>
        <w:t xml:space="preserve"> в</w:t>
      </w:r>
      <w:r>
        <w:rPr>
          <w:rFonts w:ascii="Times New Roman" w:eastAsia="Calibri" w:hAnsi="Times New Roman" w:cs="Times New Roman"/>
          <w:bCs/>
          <w:color w:val="000000" w:themeColor="text1"/>
          <w:sz w:val="24"/>
          <w:szCs w:val="24"/>
          <w:lang w:eastAsia="ru-RU"/>
        </w:rPr>
        <w:t xml:space="preserve"> </w:t>
      </w:r>
      <w:r w:rsidR="00AF1360" w:rsidRPr="00731784">
        <w:rPr>
          <w:rFonts w:ascii="Times New Roman" w:eastAsia="Calibri" w:hAnsi="Times New Roman" w:cs="Times New Roman"/>
          <w:bCs/>
          <w:color w:val="000000" w:themeColor="text1"/>
          <w:sz w:val="24"/>
          <w:szCs w:val="24"/>
          <w:lang w:eastAsia="ru-RU"/>
        </w:rPr>
        <w:t>том числе глаголов с</w:t>
      </w:r>
      <w:r>
        <w:rPr>
          <w:rFonts w:ascii="Times New Roman" w:eastAsia="Calibri" w:hAnsi="Times New Roman" w:cs="Times New Roman"/>
          <w:bCs/>
          <w:color w:val="000000" w:themeColor="text1"/>
          <w:sz w:val="24"/>
          <w:szCs w:val="24"/>
          <w:lang w:eastAsia="ru-RU"/>
        </w:rPr>
        <w:t xml:space="preserve"> </w:t>
      </w:r>
      <w:r w:rsidR="00AF1360" w:rsidRPr="00731784">
        <w:rPr>
          <w:rFonts w:ascii="Times New Roman" w:eastAsia="Calibri" w:hAnsi="Times New Roman" w:cs="Times New Roman"/>
          <w:bCs/>
          <w:color w:val="000000" w:themeColor="text1"/>
          <w:sz w:val="24"/>
          <w:szCs w:val="24"/>
          <w:lang w:eastAsia="ru-RU"/>
        </w:rPr>
        <w:t xml:space="preserve">приставками </w:t>
      </w:r>
      <w:r w:rsidR="00AF1360" w:rsidRPr="00731784">
        <w:rPr>
          <w:rFonts w:ascii="Times New Roman" w:eastAsia="Calibri" w:hAnsi="Times New Roman" w:cs="Times New Roman"/>
          <w:bCs/>
          <w:i/>
          <w:iCs/>
          <w:color w:val="000000" w:themeColor="text1"/>
          <w:sz w:val="24"/>
          <w:szCs w:val="24"/>
          <w:lang w:eastAsia="ru-RU"/>
        </w:rPr>
        <w:t>(забежал</w:t>
      </w:r>
      <w:r>
        <w:rPr>
          <w:rFonts w:ascii="Times New Roman" w:eastAsia="Calibri" w:hAnsi="Times New Roman" w:cs="Times New Roman"/>
          <w:bCs/>
          <w:i/>
          <w:iCs/>
          <w:color w:val="000000" w:themeColor="text1"/>
          <w:sz w:val="24"/>
          <w:szCs w:val="24"/>
          <w:lang w:eastAsia="ru-RU"/>
        </w:rPr>
        <w:t xml:space="preserve"> </w:t>
      </w:r>
      <w:r w:rsidR="00AF1360" w:rsidRPr="00731784">
        <w:rPr>
          <w:rFonts w:ascii="Times New Roman" w:eastAsia="Calibri" w:hAnsi="Times New Roman" w:cs="Times New Roman"/>
          <w:bCs/>
          <w:i/>
          <w:iCs/>
          <w:color w:val="000000" w:themeColor="text1"/>
          <w:sz w:val="24"/>
          <w:szCs w:val="24"/>
          <w:lang w:eastAsia="ru-RU"/>
        </w:rPr>
        <w:t>— выбежал</w:t>
      </w:r>
      <w:r>
        <w:rPr>
          <w:rFonts w:ascii="Times New Roman" w:eastAsia="Calibri" w:hAnsi="Times New Roman" w:cs="Times New Roman"/>
          <w:bCs/>
          <w:i/>
          <w:iCs/>
          <w:color w:val="000000" w:themeColor="text1"/>
          <w:sz w:val="24"/>
          <w:szCs w:val="24"/>
          <w:lang w:eastAsia="ru-RU"/>
        </w:rPr>
        <w:t xml:space="preserve"> </w:t>
      </w:r>
      <w:r w:rsidR="00AF1360" w:rsidRPr="00731784">
        <w:rPr>
          <w:rFonts w:ascii="Times New Roman" w:eastAsia="Calibri" w:hAnsi="Times New Roman" w:cs="Times New Roman"/>
          <w:bCs/>
          <w:i/>
          <w:iCs/>
          <w:color w:val="000000" w:themeColor="text1"/>
          <w:sz w:val="24"/>
          <w:szCs w:val="24"/>
          <w:lang w:eastAsia="ru-RU"/>
        </w:rPr>
        <w:t>— перебежал).</w:t>
      </w:r>
    </w:p>
    <w:p w14:paraId="6F987654" w14:textId="0C1F3878"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Помогать детям правильно употреблять существительные множественного числа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именительном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винительном падежах; глаголы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повелительном наклонении; прилагательные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наречия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сравнительной степени; несклоняемые существительные.</w:t>
      </w:r>
    </w:p>
    <w:p w14:paraId="4700638F" w14:textId="129EED6F"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Учить составлять по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образцу простые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сложные предложения.</w:t>
      </w:r>
    </w:p>
    <w:p w14:paraId="73AD101F" w14:textId="3696FBE3" w:rsidR="00A02763" w:rsidRPr="00731784"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Совершенствовать умение пользоваться прямой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косвенной речью.</w:t>
      </w:r>
    </w:p>
    <w:p w14:paraId="21E6AC2A" w14:textId="3C24C06C" w:rsidR="00AF1360" w:rsidRPr="00731784" w:rsidRDefault="00AF1360" w:rsidP="00377946">
      <w:pPr>
        <w:spacing w:after="0" w:line="240" w:lineRule="auto"/>
        <w:ind w:firstLine="709"/>
        <w:jc w:val="both"/>
        <w:rPr>
          <w:rFonts w:ascii="Times New Roman" w:eastAsia="Calibri" w:hAnsi="Times New Roman" w:cs="Times New Roman"/>
          <w:bCs/>
          <w:color w:val="000000" w:themeColor="text1"/>
          <w:sz w:val="24"/>
          <w:szCs w:val="24"/>
          <w:lang w:eastAsia="ru-RU"/>
        </w:rPr>
      </w:pPr>
      <w:r w:rsidRPr="00AF1360">
        <w:rPr>
          <w:rFonts w:ascii="Times New Roman" w:eastAsia="Calibri" w:hAnsi="Times New Roman" w:cs="Times New Roman"/>
          <w:b/>
          <w:color w:val="000000" w:themeColor="text1"/>
          <w:sz w:val="24"/>
          <w:szCs w:val="24"/>
          <w:lang w:eastAsia="ru-RU"/>
        </w:rPr>
        <w:t>Связная речь</w:t>
      </w:r>
      <w:r w:rsidR="00377946">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Развивать умение поддерживать беседу.</w:t>
      </w:r>
    </w:p>
    <w:p w14:paraId="29679AF4" w14:textId="60573996"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Совершенствовать диалогическую форму речи. Поощрять попытки высказывать свою точку зрения, согласие или несогласие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ответом товарища.</w:t>
      </w:r>
    </w:p>
    <w:p w14:paraId="06B0585D" w14:textId="06DC52CF"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Развивать монологическую форму речи.</w:t>
      </w:r>
    </w:p>
    <w:p w14:paraId="363A9378" w14:textId="4D61793C"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Учить связно, последовательно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выразительно пересказывать небольшие сказки, рассказы.</w:t>
      </w:r>
    </w:p>
    <w:p w14:paraId="00383877" w14:textId="2F74C8D1"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Учить (по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плану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образцу) рассказывать о</w:t>
      </w:r>
      <w:r w:rsidR="00930124">
        <w:rPr>
          <w:rFonts w:ascii="Times New Roman" w:eastAsia="Calibri" w:hAnsi="Times New Roman" w:cs="Times New Roman"/>
          <w:bCs/>
          <w:color w:val="000000" w:themeColor="text1"/>
          <w:sz w:val="24"/>
          <w:szCs w:val="24"/>
          <w:lang w:eastAsia="ru-RU"/>
        </w:rPr>
        <w:t xml:space="preserve"> п</w:t>
      </w:r>
      <w:r w:rsidRPr="00731784">
        <w:rPr>
          <w:rFonts w:ascii="Times New Roman" w:eastAsia="Calibri" w:hAnsi="Times New Roman" w:cs="Times New Roman"/>
          <w:bCs/>
          <w:color w:val="000000" w:themeColor="text1"/>
          <w:sz w:val="24"/>
          <w:szCs w:val="24"/>
          <w:lang w:eastAsia="ru-RU"/>
        </w:rPr>
        <w:t>редмете, содержании сюжетной картины, составлять рассказ по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картинкам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последовательно развивающимся действием.</w:t>
      </w:r>
    </w:p>
    <w:p w14:paraId="73D706D2" w14:textId="29799872" w:rsidR="00AF1360" w:rsidRPr="00731784"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lastRenderedPageBreak/>
        <w:t>Развивать умение составлять рассказы 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событиях из</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личного </w:t>
      </w:r>
      <w:r w:rsidR="00331CC0">
        <w:rPr>
          <w:rFonts w:ascii="Times New Roman" w:eastAsia="Calibri" w:hAnsi="Times New Roman" w:cs="Times New Roman"/>
          <w:bCs/>
          <w:color w:val="000000" w:themeColor="text1"/>
          <w:sz w:val="24"/>
          <w:szCs w:val="24"/>
          <w:lang w:eastAsia="ru-RU"/>
        </w:rPr>
        <w:t xml:space="preserve">опыта, </w:t>
      </w:r>
      <w:r w:rsidRPr="00731784">
        <w:rPr>
          <w:rFonts w:ascii="Times New Roman" w:eastAsia="Calibri" w:hAnsi="Times New Roman" w:cs="Times New Roman"/>
          <w:bCs/>
          <w:color w:val="000000" w:themeColor="text1"/>
          <w:sz w:val="24"/>
          <w:szCs w:val="24"/>
          <w:lang w:eastAsia="ru-RU"/>
        </w:rPr>
        <w:t>придумывать свои концовки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сказкам.</w:t>
      </w:r>
    </w:p>
    <w:p w14:paraId="3EC942FF" w14:textId="202FC7AE" w:rsidR="00A02763" w:rsidRPr="00731784"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Формировать умение составлять небольшие рассказы</w:t>
      </w:r>
      <w:r w:rsidRPr="00AF1360">
        <w:rPr>
          <w:rFonts w:ascii="Times New Roman" w:eastAsia="Calibri" w:hAnsi="Times New Roman" w:cs="Times New Roman"/>
          <w:b/>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творческого характера на</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тему, предложенную воспитателем.</w:t>
      </w:r>
    </w:p>
    <w:p w14:paraId="5751B4A3" w14:textId="5C699469" w:rsidR="00AF1360" w:rsidRPr="00377946" w:rsidRDefault="00AF1360" w:rsidP="00377946">
      <w:pPr>
        <w:spacing w:after="0" w:line="240" w:lineRule="auto"/>
        <w:ind w:firstLine="709"/>
        <w:jc w:val="both"/>
        <w:rPr>
          <w:rFonts w:ascii="Times New Roman" w:eastAsia="Calibri" w:hAnsi="Times New Roman" w:cs="Times New Roman"/>
          <w:b/>
          <w:color w:val="000000" w:themeColor="text1"/>
          <w:sz w:val="24"/>
          <w:szCs w:val="24"/>
          <w:lang w:eastAsia="ru-RU"/>
        </w:rPr>
      </w:pPr>
      <w:r w:rsidRPr="00AF1360">
        <w:rPr>
          <w:rFonts w:ascii="Times New Roman" w:eastAsia="Calibri" w:hAnsi="Times New Roman" w:cs="Times New Roman"/>
          <w:b/>
          <w:color w:val="000000" w:themeColor="text1"/>
          <w:sz w:val="24"/>
          <w:szCs w:val="24"/>
          <w:lang w:eastAsia="ru-RU"/>
        </w:rPr>
        <w:t>При</w:t>
      </w:r>
      <w:r w:rsidR="00731784">
        <w:rPr>
          <w:rFonts w:ascii="Times New Roman" w:eastAsia="Calibri" w:hAnsi="Times New Roman" w:cs="Times New Roman"/>
          <w:b/>
          <w:color w:val="000000" w:themeColor="text1"/>
          <w:sz w:val="24"/>
          <w:szCs w:val="24"/>
          <w:lang w:eastAsia="ru-RU"/>
        </w:rPr>
        <w:t>о</w:t>
      </w:r>
      <w:r w:rsidRPr="00AF1360">
        <w:rPr>
          <w:rFonts w:ascii="Times New Roman" w:eastAsia="Calibri" w:hAnsi="Times New Roman" w:cs="Times New Roman"/>
          <w:b/>
          <w:color w:val="000000" w:themeColor="text1"/>
          <w:sz w:val="24"/>
          <w:szCs w:val="24"/>
          <w:lang w:eastAsia="ru-RU"/>
        </w:rPr>
        <w:t>бщение к</w:t>
      </w:r>
      <w:r w:rsidR="00930124">
        <w:rPr>
          <w:rFonts w:ascii="Times New Roman" w:eastAsia="Calibri" w:hAnsi="Times New Roman" w:cs="Times New Roman"/>
          <w:b/>
          <w:color w:val="000000" w:themeColor="text1"/>
          <w:sz w:val="24"/>
          <w:szCs w:val="24"/>
          <w:lang w:eastAsia="ru-RU"/>
        </w:rPr>
        <w:t xml:space="preserve"> </w:t>
      </w:r>
      <w:r w:rsidR="00731784">
        <w:rPr>
          <w:rFonts w:ascii="Times New Roman" w:eastAsia="Calibri" w:hAnsi="Times New Roman" w:cs="Times New Roman"/>
          <w:b/>
          <w:color w:val="000000" w:themeColor="text1"/>
          <w:sz w:val="24"/>
          <w:szCs w:val="24"/>
          <w:lang w:eastAsia="ru-RU"/>
        </w:rPr>
        <w:t>х</w:t>
      </w:r>
      <w:r w:rsidRPr="00AF1360">
        <w:rPr>
          <w:rFonts w:ascii="Times New Roman" w:eastAsia="Calibri" w:hAnsi="Times New Roman" w:cs="Times New Roman"/>
          <w:b/>
          <w:color w:val="000000" w:themeColor="text1"/>
          <w:sz w:val="24"/>
          <w:szCs w:val="24"/>
          <w:lang w:eastAsia="ru-RU"/>
        </w:rPr>
        <w:t>уд</w:t>
      </w:r>
      <w:r w:rsidR="00731784">
        <w:rPr>
          <w:rFonts w:ascii="Times New Roman" w:eastAsia="Calibri" w:hAnsi="Times New Roman" w:cs="Times New Roman"/>
          <w:b/>
          <w:color w:val="000000" w:themeColor="text1"/>
          <w:sz w:val="24"/>
          <w:szCs w:val="24"/>
          <w:lang w:eastAsia="ru-RU"/>
        </w:rPr>
        <w:t>о</w:t>
      </w:r>
      <w:r w:rsidRPr="00AF1360">
        <w:rPr>
          <w:rFonts w:ascii="Times New Roman" w:eastAsia="Calibri" w:hAnsi="Times New Roman" w:cs="Times New Roman"/>
          <w:b/>
          <w:color w:val="000000" w:themeColor="text1"/>
          <w:sz w:val="24"/>
          <w:szCs w:val="24"/>
          <w:lang w:eastAsia="ru-RU"/>
        </w:rPr>
        <w:t>жественн</w:t>
      </w:r>
      <w:r w:rsidR="00731784">
        <w:rPr>
          <w:rFonts w:ascii="Times New Roman" w:eastAsia="Calibri" w:hAnsi="Times New Roman" w:cs="Times New Roman"/>
          <w:b/>
          <w:color w:val="000000" w:themeColor="text1"/>
          <w:sz w:val="24"/>
          <w:szCs w:val="24"/>
          <w:lang w:eastAsia="ru-RU"/>
        </w:rPr>
        <w:t>о</w:t>
      </w:r>
      <w:r w:rsidRPr="00AF1360">
        <w:rPr>
          <w:rFonts w:ascii="Times New Roman" w:eastAsia="Calibri" w:hAnsi="Times New Roman" w:cs="Times New Roman"/>
          <w:b/>
          <w:color w:val="000000" w:themeColor="text1"/>
          <w:sz w:val="24"/>
          <w:szCs w:val="24"/>
          <w:lang w:eastAsia="ru-RU"/>
        </w:rPr>
        <w:t>й литературе</w:t>
      </w:r>
      <w:r w:rsidR="00377946">
        <w:rPr>
          <w:rFonts w:ascii="Times New Roman" w:eastAsia="Calibri" w:hAnsi="Times New Roman" w:cs="Times New Roman"/>
          <w:b/>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Продолжать развивать интерес детей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художественной литературе. </w:t>
      </w:r>
    </w:p>
    <w:p w14:paraId="748BC739" w14:textId="73D8AE80"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Учить внимательно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заинтересованно слушать сказки, рассказы, стихотворения; запоминать считалки, скороговорки, загадки. Прививать интерес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чтению больших произведений (по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главам).</w:t>
      </w:r>
    </w:p>
    <w:p w14:paraId="3166D922" w14:textId="420BD0B3"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Способствовать формированию эмоционального отношения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литературным произведениям.</w:t>
      </w:r>
      <w:r w:rsidR="0073178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Побуждать </w:t>
      </w:r>
      <w:r w:rsidR="00731784">
        <w:rPr>
          <w:rFonts w:ascii="Times New Roman" w:eastAsia="Calibri" w:hAnsi="Times New Roman" w:cs="Times New Roman"/>
          <w:bCs/>
          <w:color w:val="000000" w:themeColor="text1"/>
          <w:sz w:val="24"/>
          <w:szCs w:val="24"/>
          <w:lang w:eastAsia="ru-RU"/>
        </w:rPr>
        <w:t>р</w:t>
      </w:r>
      <w:r w:rsidRPr="00731784">
        <w:rPr>
          <w:rFonts w:ascii="Times New Roman" w:eastAsia="Calibri" w:hAnsi="Times New Roman" w:cs="Times New Roman"/>
          <w:bCs/>
          <w:color w:val="000000" w:themeColor="text1"/>
          <w:sz w:val="24"/>
          <w:szCs w:val="24"/>
          <w:lang w:eastAsia="ru-RU"/>
        </w:rPr>
        <w:t>ассказывать 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своем восприятии конкретного поступка </w:t>
      </w:r>
    </w:p>
    <w:p w14:paraId="51A4B7E8" w14:textId="77777777"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литературного персонажа. Помогать детям понять скрытые мотивы поведения героев произведения.</w:t>
      </w:r>
    </w:p>
    <w:p w14:paraId="37300EDB" w14:textId="5A52373F"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Продолжать объяснять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опорой на</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прочитанное произведение) доступные детям</w:t>
      </w:r>
      <w:r w:rsidR="0073178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жанровые особенности сказок, рассказов, стихотворений.</w:t>
      </w:r>
    </w:p>
    <w:p w14:paraId="49B6BDA7" w14:textId="1F1E4C06" w:rsidR="00AF1360" w:rsidRPr="00731784" w:rsidRDefault="00AF1360" w:rsidP="00693B1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Воспитывать чуткость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художественному слову; зачитывать отрывки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наиболее яркими, запоминающимися описаниями, сравнениями, эпитетами. Учить детей вслушиваться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ритм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мелодику поэтического текста.</w:t>
      </w:r>
    </w:p>
    <w:p w14:paraId="6274056D" w14:textId="671FBC8B" w:rsidR="00AF1360" w:rsidRPr="00731784" w:rsidRDefault="00AF1360" w:rsidP="00331CC0">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Помогать выразительно,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естествен</w:t>
      </w:r>
      <w:r w:rsidR="00331CC0">
        <w:rPr>
          <w:rFonts w:ascii="Times New Roman" w:eastAsia="Calibri" w:hAnsi="Times New Roman" w:cs="Times New Roman"/>
          <w:bCs/>
          <w:color w:val="000000" w:themeColor="text1"/>
          <w:sz w:val="24"/>
          <w:szCs w:val="24"/>
          <w:lang w:eastAsia="ru-RU"/>
        </w:rPr>
        <w:t xml:space="preserve">ными интонациями читать стихи, </w:t>
      </w:r>
      <w:r w:rsidRPr="00731784">
        <w:rPr>
          <w:rFonts w:ascii="Times New Roman" w:eastAsia="Calibri" w:hAnsi="Times New Roman" w:cs="Times New Roman"/>
          <w:bCs/>
          <w:color w:val="000000" w:themeColor="text1"/>
          <w:sz w:val="24"/>
          <w:szCs w:val="24"/>
          <w:lang w:eastAsia="ru-RU"/>
        </w:rPr>
        <w:t>участвовать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чтении текста по</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ролям, в</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инсценировках.</w:t>
      </w:r>
    </w:p>
    <w:p w14:paraId="7AAE4385" w14:textId="74F45CBA" w:rsidR="007375C5" w:rsidRPr="00731784" w:rsidRDefault="00AF1360" w:rsidP="00930124">
      <w:pPr>
        <w:spacing w:after="0" w:line="240" w:lineRule="auto"/>
        <w:ind w:firstLine="709"/>
        <w:jc w:val="both"/>
        <w:rPr>
          <w:rFonts w:ascii="Times New Roman" w:eastAsia="Calibri" w:hAnsi="Times New Roman" w:cs="Times New Roman"/>
          <w:bCs/>
          <w:color w:val="000000" w:themeColor="text1"/>
          <w:sz w:val="24"/>
          <w:szCs w:val="24"/>
          <w:lang w:eastAsia="ru-RU"/>
        </w:rPr>
      </w:pPr>
      <w:r w:rsidRPr="00731784">
        <w:rPr>
          <w:rFonts w:ascii="Times New Roman" w:eastAsia="Calibri" w:hAnsi="Times New Roman" w:cs="Times New Roman"/>
          <w:bCs/>
          <w:color w:val="000000" w:themeColor="text1"/>
          <w:sz w:val="24"/>
          <w:szCs w:val="24"/>
          <w:lang w:eastAsia="ru-RU"/>
        </w:rPr>
        <w:t>Продолжать знакомить с</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 xml:space="preserve">книгами. Обращать внимание </w:t>
      </w:r>
      <w:r w:rsidR="00731784">
        <w:rPr>
          <w:rFonts w:ascii="Times New Roman" w:eastAsia="Calibri" w:hAnsi="Times New Roman" w:cs="Times New Roman"/>
          <w:bCs/>
          <w:color w:val="000000" w:themeColor="text1"/>
          <w:sz w:val="24"/>
          <w:szCs w:val="24"/>
          <w:lang w:eastAsia="ru-RU"/>
        </w:rPr>
        <w:t>д</w:t>
      </w:r>
      <w:r w:rsidRPr="00731784">
        <w:rPr>
          <w:rFonts w:ascii="Times New Roman" w:eastAsia="Calibri" w:hAnsi="Times New Roman" w:cs="Times New Roman"/>
          <w:bCs/>
          <w:color w:val="000000" w:themeColor="text1"/>
          <w:sz w:val="24"/>
          <w:szCs w:val="24"/>
          <w:lang w:eastAsia="ru-RU"/>
        </w:rPr>
        <w:t>етей на оформление книги, на</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иллюстрации. Сравнивать иллюстрации разных художников к</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одному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тому же произведению. Выяснять симпатии и</w:t>
      </w:r>
      <w:r w:rsidR="00930124">
        <w:rPr>
          <w:rFonts w:ascii="Times New Roman" w:eastAsia="Calibri" w:hAnsi="Times New Roman" w:cs="Times New Roman"/>
          <w:bCs/>
          <w:color w:val="000000" w:themeColor="text1"/>
          <w:sz w:val="24"/>
          <w:szCs w:val="24"/>
          <w:lang w:eastAsia="ru-RU"/>
        </w:rPr>
        <w:t xml:space="preserve"> </w:t>
      </w:r>
      <w:r w:rsidRPr="00731784">
        <w:rPr>
          <w:rFonts w:ascii="Times New Roman" w:eastAsia="Calibri" w:hAnsi="Times New Roman" w:cs="Times New Roman"/>
          <w:bCs/>
          <w:color w:val="000000" w:themeColor="text1"/>
          <w:sz w:val="24"/>
          <w:szCs w:val="24"/>
          <w:lang w:eastAsia="ru-RU"/>
        </w:rPr>
        <w:t>предпочтения детей.</w:t>
      </w:r>
    </w:p>
    <w:p w14:paraId="52303FFE" w14:textId="22E00463" w:rsidR="00A02763" w:rsidRPr="00377946" w:rsidRDefault="001827EC" w:rsidP="00331CC0">
      <w:pPr>
        <w:widowControl w:val="0"/>
        <w:autoSpaceDE w:val="0"/>
        <w:autoSpaceDN w:val="0"/>
        <w:adjustRightInd w:val="0"/>
        <w:spacing w:after="0" w:line="240" w:lineRule="auto"/>
        <w:jc w:val="center"/>
        <w:outlineLvl w:val="0"/>
        <w:rPr>
          <w:rFonts w:ascii="Times New Roman" w:hAnsi="Times New Roman" w:cs="Times New Roman"/>
          <w:b/>
          <w:bCs/>
          <w:i/>
          <w:sz w:val="24"/>
          <w:szCs w:val="24"/>
        </w:rPr>
      </w:pPr>
      <w:r w:rsidRPr="00377946">
        <w:rPr>
          <w:rFonts w:ascii="Times New Roman" w:hAnsi="Times New Roman" w:cs="Times New Roman"/>
          <w:b/>
          <w:bCs/>
          <w:i/>
          <w:sz w:val="24"/>
          <w:szCs w:val="24"/>
        </w:rPr>
        <w:t>Региональный компонент</w:t>
      </w:r>
    </w:p>
    <w:p w14:paraId="2013CCBD" w14:textId="77777777" w:rsidR="00DD318E" w:rsidRDefault="001827EC" w:rsidP="00693B10">
      <w:pPr>
        <w:spacing w:after="0" w:line="240" w:lineRule="auto"/>
        <w:ind w:firstLine="709"/>
        <w:jc w:val="both"/>
        <w:rPr>
          <w:rStyle w:val="11pt0"/>
          <w:rFonts w:eastAsiaTheme="minorHAnsi"/>
          <w:color w:val="auto"/>
          <w:sz w:val="24"/>
          <w:szCs w:val="24"/>
        </w:rPr>
      </w:pPr>
      <w:r w:rsidRPr="00DD318E">
        <w:rPr>
          <w:rFonts w:ascii="Times New Roman" w:hAnsi="Times New Roman" w:cs="Times New Roman"/>
          <w:sz w:val="24"/>
          <w:szCs w:val="24"/>
        </w:rPr>
        <w:t>Проведение мастер-класса для родителей «Народные игры и забавы»; выставка фотографий «Поэты и писатели Белогорья»</w:t>
      </w:r>
      <w:r w:rsidR="00DD318E">
        <w:rPr>
          <w:rFonts w:ascii="Times New Roman" w:hAnsi="Times New Roman" w:cs="Times New Roman"/>
          <w:sz w:val="24"/>
          <w:szCs w:val="24"/>
        </w:rPr>
        <w:t>, посещение памятных мест родного края:</w:t>
      </w:r>
      <w:r w:rsidR="00DD318E" w:rsidRPr="00DD318E">
        <w:rPr>
          <w:rFonts w:ascii="Times New Roman" w:hAnsi="Times New Roman" w:cs="Times New Roman"/>
          <w:sz w:val="24"/>
          <w:szCs w:val="24"/>
        </w:rPr>
        <w:t xml:space="preserve"> </w:t>
      </w:r>
      <w:r w:rsidR="00DD318E">
        <w:rPr>
          <w:rFonts w:ascii="Times New Roman" w:hAnsi="Times New Roman" w:cs="Times New Roman"/>
          <w:sz w:val="24"/>
          <w:szCs w:val="24"/>
        </w:rPr>
        <w:t>ко Дню Победы «Помнят благодарные потомки».</w:t>
      </w:r>
    </w:p>
    <w:p w14:paraId="32A243DB" w14:textId="77777777" w:rsidR="00DD318E" w:rsidRPr="00DD318E" w:rsidRDefault="00DD318E" w:rsidP="00693B10">
      <w:pPr>
        <w:spacing w:after="0" w:line="240" w:lineRule="auto"/>
        <w:ind w:firstLine="709"/>
        <w:jc w:val="both"/>
        <w:rPr>
          <w:rFonts w:ascii="Times New Roman" w:hAnsi="Times New Roman" w:cs="Times New Roman"/>
          <w:sz w:val="24"/>
          <w:szCs w:val="24"/>
        </w:rPr>
      </w:pPr>
      <w:r w:rsidRPr="00DD318E">
        <w:rPr>
          <w:rStyle w:val="11pt0"/>
          <w:rFonts w:eastAsiaTheme="minorHAnsi"/>
          <w:color w:val="auto"/>
          <w:sz w:val="24"/>
          <w:szCs w:val="24"/>
        </w:rPr>
        <w:t>Экскурсия в библиотеку «История книги».</w:t>
      </w:r>
      <w:r>
        <w:rPr>
          <w:rStyle w:val="11pt0"/>
          <w:rFonts w:eastAsiaTheme="minorHAnsi"/>
          <w:color w:val="auto"/>
          <w:sz w:val="24"/>
          <w:szCs w:val="24"/>
        </w:rPr>
        <w:t xml:space="preserve"> </w:t>
      </w:r>
      <w:r w:rsidR="001827EC" w:rsidRPr="00DD318E">
        <w:rPr>
          <w:rFonts w:ascii="Times New Roman" w:hAnsi="Times New Roman" w:cs="Times New Roman"/>
          <w:sz w:val="24"/>
          <w:szCs w:val="24"/>
        </w:rPr>
        <w:t xml:space="preserve">Ознакомление с художественной литературой в контексте литературных произведений разнообразной тематики писателей и поэтов Белогорья; </w:t>
      </w:r>
      <w:r w:rsidRPr="00DD318E">
        <w:rPr>
          <w:rFonts w:ascii="Times New Roman" w:hAnsi="Times New Roman" w:cs="Times New Roman"/>
          <w:sz w:val="24"/>
          <w:szCs w:val="24"/>
        </w:rPr>
        <w:t>скороговорками, чистоговорками, прибаутками, приговорками, песенками, потешками Белгородского края</w:t>
      </w:r>
      <w:r>
        <w:rPr>
          <w:rStyle w:val="11pt0"/>
          <w:rFonts w:eastAsiaTheme="minorHAnsi"/>
          <w:color w:val="auto"/>
          <w:sz w:val="24"/>
          <w:szCs w:val="24"/>
        </w:rPr>
        <w:t>.</w:t>
      </w:r>
    </w:p>
    <w:p w14:paraId="1611F031" w14:textId="77777777" w:rsidR="00D56D4A" w:rsidRDefault="00D56D4A" w:rsidP="00693B10">
      <w:pPr>
        <w:spacing w:after="0" w:line="240" w:lineRule="auto"/>
        <w:ind w:firstLine="709"/>
        <w:outlineLvl w:val="0"/>
        <w:rPr>
          <w:rFonts w:ascii="Times New Roman" w:eastAsia="Calibri" w:hAnsi="Times New Roman" w:cs="Times New Roman"/>
          <w:b/>
          <w:color w:val="000000" w:themeColor="text1"/>
          <w:sz w:val="24"/>
          <w:szCs w:val="24"/>
          <w:lang w:eastAsia="ru-RU"/>
        </w:rPr>
      </w:pPr>
    </w:p>
    <w:p w14:paraId="21153C20" w14:textId="77777777" w:rsidR="00377946" w:rsidRDefault="007375C5" w:rsidP="00331CC0">
      <w:pPr>
        <w:spacing w:after="0" w:line="240" w:lineRule="auto"/>
        <w:ind w:firstLine="709"/>
        <w:jc w:val="center"/>
        <w:outlineLvl w:val="0"/>
        <w:rPr>
          <w:rFonts w:ascii="Times New Roman" w:eastAsia="Times New Roman" w:hAnsi="Times New Roman" w:cs="Times New Roman"/>
          <w:b/>
          <w:color w:val="000000" w:themeColor="text1"/>
          <w:sz w:val="24"/>
          <w:szCs w:val="24"/>
          <w:lang w:eastAsia="ru-RU"/>
        </w:rPr>
      </w:pPr>
      <w:r w:rsidRPr="00E674DD">
        <w:rPr>
          <w:rFonts w:ascii="Times New Roman" w:eastAsia="Calibri" w:hAnsi="Times New Roman" w:cs="Times New Roman"/>
          <w:b/>
          <w:color w:val="000000" w:themeColor="text1"/>
          <w:sz w:val="24"/>
          <w:szCs w:val="24"/>
          <w:lang w:eastAsia="ru-RU"/>
        </w:rPr>
        <w:t>2.1.4 Образовательная область</w:t>
      </w:r>
      <w:r w:rsidR="00331CC0">
        <w:rPr>
          <w:rFonts w:ascii="Times New Roman" w:eastAsia="Times New Roman" w:hAnsi="Times New Roman" w:cs="Times New Roman"/>
          <w:b/>
          <w:color w:val="000000" w:themeColor="text1"/>
          <w:sz w:val="24"/>
          <w:szCs w:val="24"/>
          <w:lang w:eastAsia="ru-RU"/>
        </w:rPr>
        <w:t xml:space="preserve"> </w:t>
      </w:r>
    </w:p>
    <w:p w14:paraId="7708D651" w14:textId="596F6226" w:rsidR="002E09B7" w:rsidRPr="00331CC0" w:rsidRDefault="007375C5" w:rsidP="00331CC0">
      <w:pPr>
        <w:spacing w:after="0" w:line="240" w:lineRule="auto"/>
        <w:ind w:firstLine="709"/>
        <w:jc w:val="center"/>
        <w:outlineLvl w:val="0"/>
        <w:rPr>
          <w:rFonts w:ascii="Times New Roman" w:eastAsia="Times New Roman" w:hAnsi="Times New Roman" w:cs="Times New Roman"/>
          <w:b/>
          <w:color w:val="000000" w:themeColor="text1"/>
          <w:sz w:val="24"/>
          <w:szCs w:val="24"/>
          <w:lang w:eastAsia="ru-RU"/>
        </w:rPr>
      </w:pPr>
      <w:r w:rsidRPr="00E674DD">
        <w:rPr>
          <w:rFonts w:ascii="Times New Roman" w:eastAsia="Calibri" w:hAnsi="Times New Roman" w:cs="Times New Roman"/>
          <w:b/>
          <w:color w:val="000000" w:themeColor="text1"/>
          <w:sz w:val="24"/>
          <w:szCs w:val="24"/>
          <w:lang w:eastAsia="ru-RU"/>
        </w:rPr>
        <w:t>«ХУДОЖЕСТВЕННО-ЭСТЕТИЧЕСКОЕ РАЗВИТИЕ»</w:t>
      </w:r>
    </w:p>
    <w:p w14:paraId="540D932B" w14:textId="1586A6A5" w:rsidR="00A02763" w:rsidRPr="00314402" w:rsidRDefault="00314402" w:rsidP="00331CC0">
      <w:pPr>
        <w:widowControl w:val="0"/>
        <w:autoSpaceDE w:val="0"/>
        <w:autoSpaceDN w:val="0"/>
        <w:adjustRightInd w:val="0"/>
        <w:spacing w:after="0" w:line="240" w:lineRule="auto"/>
        <w:ind w:firstLine="709"/>
        <w:jc w:val="center"/>
        <w:rPr>
          <w:rFonts w:ascii="Times New Roman" w:hAnsi="Times New Roman" w:cs="Times New Roman"/>
          <w:b/>
          <w:bCs/>
          <w:color w:val="000000" w:themeColor="text1"/>
          <w:sz w:val="24"/>
          <w:szCs w:val="24"/>
        </w:rPr>
      </w:pPr>
      <w:r w:rsidRPr="00314402">
        <w:rPr>
          <w:rFonts w:ascii="Times New Roman" w:hAnsi="Times New Roman" w:cs="Times New Roman"/>
          <w:b/>
          <w:bCs/>
          <w:color w:val="000000" w:themeColor="text1"/>
          <w:sz w:val="24"/>
          <w:szCs w:val="24"/>
        </w:rPr>
        <w:t>Приобщение к</w:t>
      </w:r>
      <w:r w:rsidR="00C23223">
        <w:rPr>
          <w:rFonts w:ascii="Times New Roman" w:hAnsi="Times New Roman" w:cs="Times New Roman"/>
          <w:b/>
          <w:bCs/>
          <w:color w:val="000000" w:themeColor="text1"/>
          <w:sz w:val="24"/>
          <w:szCs w:val="24"/>
        </w:rPr>
        <w:t xml:space="preserve"> </w:t>
      </w:r>
      <w:r w:rsidRPr="00314402">
        <w:rPr>
          <w:rFonts w:ascii="Times New Roman" w:hAnsi="Times New Roman" w:cs="Times New Roman"/>
          <w:b/>
          <w:bCs/>
          <w:color w:val="000000" w:themeColor="text1"/>
          <w:sz w:val="24"/>
          <w:szCs w:val="24"/>
        </w:rPr>
        <w:t>искусству</w:t>
      </w:r>
    </w:p>
    <w:p w14:paraId="27D3BEAD" w14:textId="41FCA112"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Продолжать формировать интерес к</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музыке, живописи,</w:t>
      </w:r>
      <w:r>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литературе, народному искусству, воспитывать бережное отношение к</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произведениям искусства.</w:t>
      </w:r>
    </w:p>
    <w:p w14:paraId="0146B577" w14:textId="69B3C3E2"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средства выразительности, характеризующие его в</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разных видах искусства, подбирать материал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пособия для самостоятельной художественной деятельности.</w:t>
      </w:r>
    </w:p>
    <w:p w14:paraId="10AC35B4" w14:textId="306E9AEE"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Формировать умение выделять, называть, группировать произведения по</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 xml:space="preserve">видам искусства: литература, музыка, изобразительное искусство, архитектура, театр. </w:t>
      </w:r>
    </w:p>
    <w:p w14:paraId="3994F8F5" w14:textId="146D7478" w:rsid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Знакомить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 xml:space="preserve">основными жанрами изобразительного искусства: натюрморт, пейзаж, портрет. </w:t>
      </w:r>
    </w:p>
    <w:p w14:paraId="231FA7AF" w14:textId="1E3A7088"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Формировать умение выделять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использовать в</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1070AA1C" w14:textId="42FBE39A"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314402">
        <w:rPr>
          <w:rFonts w:ascii="Times New Roman" w:hAnsi="Times New Roman" w:cs="Times New Roman"/>
          <w:color w:val="000000" w:themeColor="text1"/>
          <w:sz w:val="24"/>
          <w:szCs w:val="24"/>
        </w:rPr>
        <w:lastRenderedPageBreak/>
        <w:t>Познакомить с</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произведениями живописи (</w:t>
      </w:r>
      <w:r w:rsidRPr="00314402">
        <w:rPr>
          <w:rFonts w:ascii="Times New Roman" w:hAnsi="Times New Roman" w:cs="Times New Roman"/>
          <w:i/>
          <w:iCs/>
          <w:color w:val="000000" w:themeColor="text1"/>
          <w:sz w:val="24"/>
          <w:szCs w:val="24"/>
        </w:rPr>
        <w:t>И. Шишкин, И. Левитан, В.</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Серов, И. Грабарь, П. Кончаловский и</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др.)</w:t>
      </w:r>
      <w:r w:rsidRPr="00314402">
        <w:rPr>
          <w:rFonts w:ascii="Times New Roman" w:hAnsi="Times New Roman" w:cs="Times New Roman"/>
          <w:color w:val="000000" w:themeColor="text1"/>
          <w:sz w:val="24"/>
          <w:szCs w:val="24"/>
        </w:rPr>
        <w:t xml:space="preserve">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изображением родной природы в</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картинах художников. Расширять представления о</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графике (ее выразительных средствах). Знакомить с</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 xml:space="preserve">творчеством художников-иллюстраторов детских книг </w:t>
      </w:r>
      <w:r w:rsidRPr="00314402">
        <w:rPr>
          <w:rFonts w:ascii="Times New Roman" w:hAnsi="Times New Roman" w:cs="Times New Roman"/>
          <w:i/>
          <w:iCs/>
          <w:color w:val="000000" w:themeColor="text1"/>
          <w:sz w:val="24"/>
          <w:szCs w:val="24"/>
        </w:rPr>
        <w:t>(Ю.</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Васнецов, Е.</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Рачев, Е. Чарушин, И.</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Билибин и</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др.).</w:t>
      </w:r>
    </w:p>
    <w:p w14:paraId="4D3ABD3A" w14:textId="54576EC0"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Продолжать знакомить с</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архитектурой. Закреплять знания о</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том, что существуют различные по</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назначению здания: жилые дома, магазины, театры, кинотеатры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др. Обращать внимание детей на</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сходства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различия архитектурных сооружений одинакового назначения: форма, пропорции (</w:t>
      </w:r>
      <w:r w:rsidRPr="00314402">
        <w:rPr>
          <w:rFonts w:ascii="Times New Roman" w:hAnsi="Times New Roman" w:cs="Times New Roman"/>
          <w:i/>
          <w:iCs/>
          <w:color w:val="000000" w:themeColor="text1"/>
          <w:sz w:val="24"/>
          <w:szCs w:val="24"/>
        </w:rPr>
        <w:t>высота, длина, украшения</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 декор и</w:t>
      </w:r>
      <w:r w:rsidR="00C23223">
        <w:rPr>
          <w:rFonts w:ascii="Times New Roman" w:hAnsi="Times New Roman" w:cs="Times New Roman"/>
          <w:i/>
          <w:iCs/>
          <w:color w:val="000000" w:themeColor="text1"/>
          <w:sz w:val="24"/>
          <w:szCs w:val="24"/>
        </w:rPr>
        <w:t xml:space="preserve"> </w:t>
      </w:r>
      <w:r w:rsidRPr="00314402">
        <w:rPr>
          <w:rFonts w:ascii="Times New Roman" w:hAnsi="Times New Roman" w:cs="Times New Roman"/>
          <w:i/>
          <w:iCs/>
          <w:color w:val="000000" w:themeColor="text1"/>
          <w:sz w:val="24"/>
          <w:szCs w:val="24"/>
        </w:rPr>
        <w:t>т. д.).</w:t>
      </w:r>
      <w:r w:rsidRPr="00314402">
        <w:rPr>
          <w:rFonts w:ascii="Times New Roman" w:hAnsi="Times New Roman" w:cs="Times New Roman"/>
          <w:color w:val="000000" w:themeColor="text1"/>
          <w:sz w:val="24"/>
          <w:szCs w:val="24"/>
        </w:rPr>
        <w:t xml:space="preserve"> Подводить дошкольников к</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пониманию зависимости конструкции здания от</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его назначения: жилой дом, театр, храм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т. д.</w:t>
      </w:r>
    </w:p>
    <w:p w14:paraId="617A37BB" w14:textId="76EFE67E" w:rsidR="00314402" w:rsidRPr="00314402"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w:t>
      </w:r>
      <w:r w:rsidR="00331CC0">
        <w:rPr>
          <w:rFonts w:ascii="Times New Roman" w:hAnsi="Times New Roman" w:cs="Times New Roman"/>
          <w:color w:val="000000" w:themeColor="text1"/>
          <w:sz w:val="24"/>
          <w:szCs w:val="24"/>
        </w:rPr>
        <w:t xml:space="preserve">азок обращать внимание детей на </w:t>
      </w:r>
      <w:r w:rsidRPr="00314402">
        <w:rPr>
          <w:rFonts w:ascii="Times New Roman" w:hAnsi="Times New Roman" w:cs="Times New Roman"/>
          <w:color w:val="000000" w:themeColor="text1"/>
          <w:sz w:val="24"/>
          <w:szCs w:val="24"/>
        </w:rPr>
        <w:t>описание сказочных домиков (теремок, рукавичка, избушка на</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курьих ножках), дворцов.</w:t>
      </w:r>
    </w:p>
    <w:p w14:paraId="56F86C3D" w14:textId="47098197" w:rsidR="00A02763" w:rsidRPr="00314402"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314402">
        <w:rPr>
          <w:rFonts w:ascii="Times New Roman" w:hAnsi="Times New Roman" w:cs="Times New Roman"/>
          <w:color w:val="000000" w:themeColor="text1"/>
          <w:sz w:val="24"/>
          <w:szCs w:val="24"/>
        </w:rPr>
        <w:t>Познакомить с</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понятием «народное искусство». Расширять представления детей о</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народном искусстве, фольклоре, музыке и</w:t>
      </w:r>
      <w:r w:rsidR="00C23223">
        <w:rPr>
          <w:rFonts w:ascii="Times New Roman" w:hAnsi="Times New Roman" w:cs="Times New Roman"/>
          <w:color w:val="000000" w:themeColor="text1"/>
          <w:sz w:val="24"/>
          <w:szCs w:val="24"/>
        </w:rPr>
        <w:t xml:space="preserve"> </w:t>
      </w:r>
      <w:r w:rsidRPr="00314402">
        <w:rPr>
          <w:rFonts w:ascii="Times New Roman" w:hAnsi="Times New Roman" w:cs="Times New Roman"/>
          <w:color w:val="000000" w:themeColor="text1"/>
          <w:sz w:val="24"/>
          <w:szCs w:val="24"/>
        </w:rPr>
        <w:t xml:space="preserve">художественных </w:t>
      </w:r>
      <w:r w:rsidR="008A73D9" w:rsidRPr="008A73D9">
        <w:rPr>
          <w:rFonts w:ascii="Times New Roman" w:hAnsi="Times New Roman" w:cs="Times New Roman"/>
          <w:color w:val="000000" w:themeColor="text1"/>
          <w:sz w:val="24"/>
          <w:szCs w:val="24"/>
        </w:rPr>
        <w:t>промыслах.</w:t>
      </w:r>
    </w:p>
    <w:p w14:paraId="375A73F1" w14:textId="216CDCA8"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i/>
          <w:iCs/>
          <w:color w:val="000000" w:themeColor="text1"/>
          <w:sz w:val="24"/>
          <w:szCs w:val="24"/>
        </w:rPr>
      </w:pPr>
      <w:r w:rsidRPr="00331CC0">
        <w:rPr>
          <w:rFonts w:ascii="Times New Roman" w:hAnsi="Times New Roman" w:cs="Times New Roman"/>
          <w:b/>
          <w:bCs/>
          <w:iCs/>
          <w:color w:val="000000" w:themeColor="text1"/>
          <w:sz w:val="24"/>
          <w:szCs w:val="24"/>
        </w:rPr>
        <w:t>Изобразительная</w:t>
      </w:r>
      <w:r w:rsidRPr="00314402">
        <w:rPr>
          <w:rFonts w:ascii="Times New Roman" w:hAnsi="Times New Roman" w:cs="Times New Roman"/>
          <w:b/>
          <w:bCs/>
          <w:i/>
          <w:iCs/>
          <w:color w:val="000000" w:themeColor="text1"/>
          <w:sz w:val="24"/>
          <w:szCs w:val="24"/>
        </w:rPr>
        <w:t xml:space="preserve"> </w:t>
      </w:r>
      <w:r w:rsidRPr="00331CC0">
        <w:rPr>
          <w:rFonts w:ascii="Times New Roman" w:hAnsi="Times New Roman" w:cs="Times New Roman"/>
          <w:b/>
          <w:bCs/>
          <w:iCs/>
          <w:color w:val="000000" w:themeColor="text1"/>
          <w:sz w:val="24"/>
          <w:szCs w:val="24"/>
        </w:rPr>
        <w:t>деятельность</w:t>
      </w:r>
      <w:r w:rsidR="00377946">
        <w:rPr>
          <w:rFonts w:ascii="Times New Roman" w:hAnsi="Times New Roman" w:cs="Times New Roman"/>
          <w:b/>
          <w:bCs/>
          <w:i/>
          <w:iCs/>
          <w:color w:val="000000" w:themeColor="text1"/>
          <w:sz w:val="24"/>
          <w:szCs w:val="24"/>
        </w:rPr>
        <w:t xml:space="preserve">. </w:t>
      </w:r>
      <w:r w:rsidRPr="008D3E77">
        <w:rPr>
          <w:rFonts w:ascii="Times New Roman" w:hAnsi="Times New Roman" w:cs="Times New Roman"/>
          <w:color w:val="000000" w:themeColor="text1"/>
          <w:sz w:val="24"/>
          <w:szCs w:val="24"/>
        </w:rPr>
        <w:t>Продолжать развивать интерес детей к</w:t>
      </w:r>
      <w:r w:rsidR="00C23223">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 xml:space="preserve">изобразительной деятельности. </w:t>
      </w:r>
    </w:p>
    <w:p w14:paraId="241EB1F4" w14:textId="1848ECFC" w:rsidR="00314402" w:rsidRPr="008D3E7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3E77">
        <w:rPr>
          <w:rFonts w:ascii="Times New Roman" w:hAnsi="Times New Roman" w:cs="Times New Roman"/>
          <w:color w:val="000000" w:themeColor="text1"/>
          <w:sz w:val="24"/>
          <w:szCs w:val="24"/>
        </w:rPr>
        <w:t>Обогащать сенсорный опыт,</w:t>
      </w:r>
      <w:r w:rsidR="008D3E77">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развивая органы восприятия: зрение, слух, обоняние, осязание, вкус; закреплять знания об</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основных формах предметов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объектов природы.</w:t>
      </w:r>
    </w:p>
    <w:p w14:paraId="489DA978" w14:textId="436FE9A2" w:rsidR="00314402" w:rsidRPr="008D3E7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3E77">
        <w:rPr>
          <w:rFonts w:ascii="Times New Roman" w:hAnsi="Times New Roman" w:cs="Times New Roman"/>
          <w:color w:val="000000" w:themeColor="text1"/>
          <w:sz w:val="24"/>
          <w:szCs w:val="24"/>
        </w:rPr>
        <w:t>Развивать эстетическое восприятие, учить созерцать красоту окружающего мира. Развивать способность наблюдать, всматриваться (вслушиваться) 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явления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объекты природы, замечать их изменения (например, как изменяются форма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цвет медленно плывущих облаков, как постепенно раскрывается утром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закрывается вечером венчик цветка, как изменяется освещение предметов на</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солнце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тени).</w:t>
      </w:r>
    </w:p>
    <w:p w14:paraId="637B338A" w14:textId="3762B369" w:rsidR="00314402" w:rsidRPr="008D3E7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3E77">
        <w:rPr>
          <w:rFonts w:ascii="Times New Roman" w:hAnsi="Times New Roman" w:cs="Times New Roman"/>
          <w:color w:val="000000" w:themeColor="text1"/>
          <w:sz w:val="24"/>
          <w:szCs w:val="24"/>
        </w:rPr>
        <w:t>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процессе восприятия предметов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явлений развивать мыслительные операции: анализ, сравнение, уподобление (на</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что похоже), установление сходства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различия предметов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их частей, выделение общего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единичного,</w:t>
      </w:r>
      <w:r w:rsidR="008D3E77">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характерных признаков, обобщения. Развивать чувство формы, цвета, пропорций, учить передавать 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 xml:space="preserve">изображении основные свойства предметов </w:t>
      </w:r>
      <w:r w:rsidRPr="008D3E77">
        <w:rPr>
          <w:rFonts w:ascii="Times New Roman" w:hAnsi="Times New Roman" w:cs="Times New Roman"/>
          <w:i/>
          <w:iCs/>
          <w:color w:val="000000" w:themeColor="text1"/>
          <w:sz w:val="24"/>
          <w:szCs w:val="24"/>
        </w:rPr>
        <w:t>(форма, величина, цвет</w:t>
      </w:r>
      <w:r w:rsidRPr="008D3E77">
        <w:rPr>
          <w:rFonts w:ascii="Times New Roman" w:hAnsi="Times New Roman" w:cs="Times New Roman"/>
          <w:color w:val="000000" w:themeColor="text1"/>
          <w:sz w:val="24"/>
          <w:szCs w:val="24"/>
        </w:rPr>
        <w:t>), характерные детали, соотношение предметов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их частей по</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величине, высоте, расположению относительно друг друга.</w:t>
      </w:r>
    </w:p>
    <w:p w14:paraId="087511E6" w14:textId="60898887" w:rsidR="00314402" w:rsidRPr="008D3E7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3E77">
        <w:rPr>
          <w:rFonts w:ascii="Times New Roman" w:hAnsi="Times New Roman" w:cs="Times New Roman"/>
          <w:color w:val="000000" w:themeColor="text1"/>
          <w:sz w:val="24"/>
          <w:szCs w:val="24"/>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чистоте, по</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окончании работы приводить его в</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порядок.</w:t>
      </w:r>
    </w:p>
    <w:p w14:paraId="3B4C451D" w14:textId="2DB3EE95" w:rsidR="00A02763" w:rsidRPr="008D3E77"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D3E77">
        <w:rPr>
          <w:rFonts w:ascii="Times New Roman" w:hAnsi="Times New Roman" w:cs="Times New Roman"/>
          <w:color w:val="000000" w:themeColor="text1"/>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w:t>
      </w:r>
      <w:r w:rsidR="004946D1">
        <w:rPr>
          <w:rFonts w:ascii="Times New Roman" w:hAnsi="Times New Roman" w:cs="Times New Roman"/>
          <w:color w:val="000000" w:themeColor="text1"/>
          <w:sz w:val="24"/>
          <w:szCs w:val="24"/>
        </w:rPr>
        <w:t xml:space="preserve"> </w:t>
      </w:r>
      <w:r w:rsidRPr="008D3E77">
        <w:rPr>
          <w:rFonts w:ascii="Times New Roman" w:hAnsi="Times New Roman" w:cs="Times New Roman"/>
          <w:color w:val="000000" w:themeColor="text1"/>
          <w:sz w:val="24"/>
          <w:szCs w:val="24"/>
        </w:rPr>
        <w:t>выделять выразительные решения изображений.</w:t>
      </w:r>
    </w:p>
    <w:p w14:paraId="168BDF07" w14:textId="5C83F3B2"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66543D">
        <w:rPr>
          <w:rFonts w:ascii="Times New Roman" w:hAnsi="Times New Roman" w:cs="Times New Roman"/>
          <w:b/>
          <w:bCs/>
          <w:color w:val="000000" w:themeColor="text1"/>
          <w:sz w:val="24"/>
          <w:szCs w:val="24"/>
        </w:rPr>
        <w:t>Рисование</w:t>
      </w:r>
      <w:r w:rsidR="00377946">
        <w:rPr>
          <w:rFonts w:ascii="Times New Roman" w:hAnsi="Times New Roman" w:cs="Times New Roman"/>
          <w:b/>
          <w:bCs/>
          <w:color w:val="000000" w:themeColor="text1"/>
          <w:sz w:val="24"/>
          <w:szCs w:val="24"/>
        </w:rPr>
        <w:t xml:space="preserve">. </w:t>
      </w:r>
      <w:r w:rsidRPr="0066543D">
        <w:rPr>
          <w:rFonts w:ascii="Times New Roman" w:hAnsi="Times New Roman" w:cs="Times New Roman"/>
          <w:color w:val="000000" w:themeColor="text1"/>
          <w:sz w:val="24"/>
          <w:szCs w:val="24"/>
        </w:rPr>
        <w:t>Продолжать совершенствовать умение передавать в</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рисунке образы предметов, объектов, персонажей сказок, литературных произведений. Обращать внимание детей на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отличия предметов по</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форме, величине, пропорциям частей; побуждать их передавать эти отличия в</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рисунках.</w:t>
      </w:r>
    </w:p>
    <w:p w14:paraId="0EF7D455" w14:textId="18DE0BC9" w:rsidR="0066543D"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Учить передавать положение предметов в</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пространстве на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листе</w:t>
      </w:r>
      <w:r w:rsidR="0066543D">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бумаги, обращать внимание детей </w:t>
      </w:r>
      <w:r w:rsidR="0066543D">
        <w:rPr>
          <w:rFonts w:ascii="Times New Roman" w:hAnsi="Times New Roman" w:cs="Times New Roman"/>
          <w:color w:val="000000" w:themeColor="text1"/>
          <w:sz w:val="24"/>
          <w:szCs w:val="24"/>
        </w:rPr>
        <w:t>н</w:t>
      </w:r>
      <w:r w:rsidRPr="0066543D">
        <w:rPr>
          <w:rFonts w:ascii="Times New Roman" w:hAnsi="Times New Roman" w:cs="Times New Roman"/>
          <w:color w:val="000000" w:themeColor="text1"/>
          <w:sz w:val="24"/>
          <w:szCs w:val="24"/>
        </w:rPr>
        <w:t>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то, что предметы могут</w:t>
      </w:r>
      <w:r w:rsidR="0066543D">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по</w:t>
      </w:r>
      <w:r w:rsidR="0066543D">
        <w:rPr>
          <w:rFonts w:ascii="Times New Roman" w:hAnsi="Times New Roman" w:cs="Times New Roman"/>
          <w:color w:val="000000" w:themeColor="text1"/>
          <w:sz w:val="24"/>
          <w:szCs w:val="24"/>
        </w:rPr>
        <w:t>-</w:t>
      </w:r>
      <w:r w:rsidRPr="0066543D">
        <w:rPr>
          <w:rFonts w:ascii="Times New Roman" w:hAnsi="Times New Roman" w:cs="Times New Roman"/>
          <w:color w:val="000000" w:themeColor="text1"/>
          <w:sz w:val="24"/>
          <w:szCs w:val="24"/>
        </w:rPr>
        <w:t>разному</w:t>
      </w:r>
      <w:r w:rsidR="0066543D">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располагаться на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плоскости </w:t>
      </w:r>
      <w:r w:rsidRPr="0066543D">
        <w:rPr>
          <w:rFonts w:ascii="Times New Roman" w:hAnsi="Times New Roman" w:cs="Times New Roman"/>
          <w:i/>
          <w:iCs/>
          <w:color w:val="000000" w:themeColor="text1"/>
          <w:sz w:val="24"/>
          <w:szCs w:val="24"/>
        </w:rPr>
        <w:t>(стоять, лежать, менять положение: живые существа могут двигаться, менять позы, дерево в</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ветреный день</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 наклоняться и</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т. д.).</w:t>
      </w:r>
      <w:r w:rsidRPr="0066543D">
        <w:rPr>
          <w:rFonts w:ascii="Times New Roman" w:hAnsi="Times New Roman" w:cs="Times New Roman"/>
          <w:color w:val="000000" w:themeColor="text1"/>
          <w:sz w:val="24"/>
          <w:szCs w:val="24"/>
        </w:rPr>
        <w:t xml:space="preserve"> Учить передавать движения фигур.</w:t>
      </w:r>
    </w:p>
    <w:p w14:paraId="54996A9D" w14:textId="0BE443B8"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66543D">
        <w:rPr>
          <w:rFonts w:ascii="Times New Roman" w:hAnsi="Times New Roman" w:cs="Times New Roman"/>
          <w:color w:val="000000" w:themeColor="text1"/>
          <w:sz w:val="24"/>
          <w:szCs w:val="24"/>
        </w:rPr>
        <w:t>Способствовать овладению композиционными умениями: учить располагать предмет на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листе с</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учетом его пропорций </w:t>
      </w:r>
      <w:r w:rsidRPr="0066543D">
        <w:rPr>
          <w:rFonts w:ascii="Times New Roman" w:hAnsi="Times New Roman" w:cs="Times New Roman"/>
          <w:i/>
          <w:iCs/>
          <w:color w:val="000000" w:themeColor="text1"/>
          <w:sz w:val="24"/>
          <w:szCs w:val="24"/>
        </w:rPr>
        <w:t>(если предмет вытянут высоту, располагать его на</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листе по</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вертикали; если он</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вытянут в</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ширину, например, не</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очень высокий, но</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длинный дом, располагать его по</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горизонтали).</w:t>
      </w:r>
      <w:r w:rsidRPr="0066543D">
        <w:rPr>
          <w:rFonts w:ascii="Times New Roman" w:hAnsi="Times New Roman" w:cs="Times New Roman"/>
          <w:color w:val="000000" w:themeColor="text1"/>
          <w:sz w:val="24"/>
          <w:szCs w:val="24"/>
        </w:rPr>
        <w:t xml:space="preserve"> Закреплять способы и</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приемы рисования </w:t>
      </w:r>
      <w:r w:rsidRPr="0066543D">
        <w:rPr>
          <w:rFonts w:ascii="Times New Roman" w:hAnsi="Times New Roman" w:cs="Times New Roman"/>
          <w:color w:val="000000" w:themeColor="text1"/>
          <w:sz w:val="24"/>
          <w:szCs w:val="24"/>
        </w:rPr>
        <w:lastRenderedPageBreak/>
        <w:t xml:space="preserve">различными изобразительными материалами </w:t>
      </w:r>
      <w:r w:rsidRPr="0066543D">
        <w:rPr>
          <w:rFonts w:ascii="Times New Roman" w:hAnsi="Times New Roman" w:cs="Times New Roman"/>
          <w:i/>
          <w:iCs/>
          <w:color w:val="000000" w:themeColor="text1"/>
          <w:sz w:val="24"/>
          <w:szCs w:val="24"/>
        </w:rPr>
        <w:t>(цветные карандаши, гуашь, акварель, цветные мелки, пастель, сангина, угольный карандаш, фломастеры, разнообразные кисти и</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т. п).</w:t>
      </w:r>
    </w:p>
    <w:p w14:paraId="1C9BE98C" w14:textId="26E33320"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Вырабатывать навыки рисования контура предмета простым карандашом с</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легким нажимом на</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него, чтобы при последующем закрашивании изображения не</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оставалось жестких, грубых линий, пачкающих рисунок.</w:t>
      </w:r>
    </w:p>
    <w:p w14:paraId="245B518A" w14:textId="1A0EE138"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66543D">
        <w:rPr>
          <w:rFonts w:ascii="Times New Roman" w:hAnsi="Times New Roman" w:cs="Times New Roman"/>
          <w:color w:val="000000" w:themeColor="text1"/>
          <w:sz w:val="24"/>
          <w:szCs w:val="24"/>
        </w:rPr>
        <w:t>Учить рисовать акварелью в</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соответствии с</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ее спецификой (</w:t>
      </w:r>
      <w:r w:rsidRPr="0066543D">
        <w:rPr>
          <w:rFonts w:ascii="Times New Roman" w:hAnsi="Times New Roman" w:cs="Times New Roman"/>
          <w:i/>
          <w:iCs/>
          <w:color w:val="000000" w:themeColor="text1"/>
          <w:sz w:val="24"/>
          <w:szCs w:val="24"/>
        </w:rPr>
        <w:t>прозрачностью и</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легкостью цвета, плавностью перехода одного цвета в</w:t>
      </w:r>
      <w:r w:rsidR="004946D1">
        <w:rPr>
          <w:rFonts w:ascii="Times New Roman" w:hAnsi="Times New Roman" w:cs="Times New Roman"/>
          <w:i/>
          <w:iCs/>
          <w:color w:val="000000" w:themeColor="text1"/>
          <w:sz w:val="24"/>
          <w:szCs w:val="24"/>
        </w:rPr>
        <w:t xml:space="preserve"> </w:t>
      </w:r>
      <w:r w:rsidRPr="0066543D">
        <w:rPr>
          <w:rFonts w:ascii="Times New Roman" w:hAnsi="Times New Roman" w:cs="Times New Roman"/>
          <w:i/>
          <w:iCs/>
          <w:color w:val="000000" w:themeColor="text1"/>
          <w:sz w:val="24"/>
          <w:szCs w:val="24"/>
        </w:rPr>
        <w:t>другой).</w:t>
      </w:r>
    </w:p>
    <w:p w14:paraId="5E53DF04" w14:textId="4D52F8F9"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Учить рисовать кистью разными способами: широкие линии — всем ворсом, тонкие — концом кисти; наносить мазки, прикладывая кисть всем ворсом к</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бумаге, рисовать концом кисти мелкие пятнышки.</w:t>
      </w:r>
    </w:p>
    <w:p w14:paraId="529F8C05" w14:textId="4D1B39DE"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Закреплять знания об</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уже известных цветах, знакомить с</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новыми цветами </w:t>
      </w:r>
      <w:r w:rsidRPr="00824957">
        <w:rPr>
          <w:rFonts w:ascii="Times New Roman" w:hAnsi="Times New Roman" w:cs="Times New Roman"/>
          <w:i/>
          <w:iCs/>
          <w:color w:val="000000" w:themeColor="text1"/>
          <w:sz w:val="24"/>
          <w:szCs w:val="24"/>
        </w:rPr>
        <w:t>(фиолетовый</w:t>
      </w:r>
      <w:r w:rsidRPr="0066543D">
        <w:rPr>
          <w:rFonts w:ascii="Times New Roman" w:hAnsi="Times New Roman" w:cs="Times New Roman"/>
          <w:color w:val="000000" w:themeColor="text1"/>
          <w:sz w:val="24"/>
          <w:szCs w:val="24"/>
        </w:rPr>
        <w:t>) и</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оттенками </w:t>
      </w:r>
      <w:r w:rsidRPr="00824957">
        <w:rPr>
          <w:rFonts w:ascii="Times New Roman" w:hAnsi="Times New Roman" w:cs="Times New Roman"/>
          <w:i/>
          <w:iCs/>
          <w:color w:val="000000" w:themeColor="text1"/>
          <w:sz w:val="24"/>
          <w:szCs w:val="24"/>
        </w:rPr>
        <w:t>(голубой, розовый, темно-зеленый, сиреневый</w:t>
      </w:r>
      <w:r w:rsidRPr="0066543D">
        <w:rPr>
          <w:rFonts w:ascii="Times New Roman" w:hAnsi="Times New Roman" w:cs="Times New Roman"/>
          <w:color w:val="000000" w:themeColor="text1"/>
          <w:sz w:val="24"/>
          <w:szCs w:val="24"/>
        </w:rPr>
        <w:t xml:space="preserve">), развивать </w:t>
      </w:r>
      <w:r w:rsidR="00824957">
        <w:rPr>
          <w:rFonts w:ascii="Times New Roman" w:hAnsi="Times New Roman" w:cs="Times New Roman"/>
          <w:color w:val="000000" w:themeColor="text1"/>
          <w:sz w:val="24"/>
          <w:szCs w:val="24"/>
        </w:rPr>
        <w:t>ч</w:t>
      </w:r>
      <w:r w:rsidRPr="0066543D">
        <w:rPr>
          <w:rFonts w:ascii="Times New Roman" w:hAnsi="Times New Roman" w:cs="Times New Roman"/>
          <w:color w:val="000000" w:themeColor="text1"/>
          <w:sz w:val="24"/>
          <w:szCs w:val="24"/>
        </w:rPr>
        <w:t>увство цвета. Учить смешивать краски для получения</w:t>
      </w:r>
      <w:r w:rsidR="00824957">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новых цветов и</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оттенков </w:t>
      </w:r>
      <w:r w:rsidRPr="00824957">
        <w:rPr>
          <w:rFonts w:ascii="Times New Roman" w:hAnsi="Times New Roman" w:cs="Times New Roman"/>
          <w:i/>
          <w:iCs/>
          <w:color w:val="000000" w:themeColor="text1"/>
          <w:sz w:val="24"/>
          <w:szCs w:val="24"/>
        </w:rPr>
        <w:t>(при рисовании гуашью)</w:t>
      </w:r>
      <w:r w:rsidRPr="0066543D">
        <w:rPr>
          <w:rFonts w:ascii="Times New Roman" w:hAnsi="Times New Roman" w:cs="Times New Roman"/>
          <w:color w:val="000000" w:themeColor="text1"/>
          <w:sz w:val="24"/>
          <w:szCs w:val="24"/>
        </w:rPr>
        <w:t xml:space="preserve"> и</w:t>
      </w:r>
      <w:r w:rsidR="004946D1">
        <w:rPr>
          <w:rFonts w:ascii="Times New Roman" w:hAnsi="Times New Roman" w:cs="Times New Roman"/>
          <w:color w:val="000000" w:themeColor="text1"/>
          <w:sz w:val="24"/>
          <w:szCs w:val="24"/>
        </w:rPr>
        <w:t xml:space="preserve"> </w:t>
      </w:r>
      <w:r w:rsidR="00824957">
        <w:rPr>
          <w:rFonts w:ascii="Times New Roman" w:hAnsi="Times New Roman" w:cs="Times New Roman"/>
          <w:color w:val="000000" w:themeColor="text1"/>
          <w:sz w:val="24"/>
          <w:szCs w:val="24"/>
        </w:rPr>
        <w:t>в</w:t>
      </w:r>
      <w:r w:rsidRPr="0066543D">
        <w:rPr>
          <w:rFonts w:ascii="Times New Roman" w:hAnsi="Times New Roman" w:cs="Times New Roman"/>
          <w:color w:val="000000" w:themeColor="text1"/>
          <w:sz w:val="24"/>
          <w:szCs w:val="24"/>
        </w:rPr>
        <w:t>ысветлять цвет, добавляя в</w:t>
      </w:r>
      <w:r w:rsidR="004946D1">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краску воду </w:t>
      </w:r>
      <w:r w:rsidRPr="00824957">
        <w:rPr>
          <w:rFonts w:ascii="Times New Roman" w:hAnsi="Times New Roman" w:cs="Times New Roman"/>
          <w:i/>
          <w:iCs/>
          <w:color w:val="000000" w:themeColor="text1"/>
          <w:sz w:val="24"/>
          <w:szCs w:val="24"/>
        </w:rPr>
        <w:t>(при рисовании акварелью).</w:t>
      </w:r>
      <w:r w:rsidRPr="0066543D">
        <w:rPr>
          <w:rFonts w:ascii="Times New Roman" w:hAnsi="Times New Roman" w:cs="Times New Roman"/>
          <w:color w:val="000000" w:themeColor="text1"/>
          <w:sz w:val="24"/>
          <w:szCs w:val="24"/>
        </w:rPr>
        <w:t xml:space="preserve"> При рисовании карандашами учить передавать оттенки цвета, регулируя нажим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карандаш. В</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карандашном исполнении дети могут, регулируя нажим, передать до</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трех оттенков цвета.</w:t>
      </w:r>
    </w:p>
    <w:p w14:paraId="4DCB876A" w14:textId="52A66EE1"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66543D">
        <w:rPr>
          <w:rFonts w:ascii="Times New Roman" w:hAnsi="Times New Roman" w:cs="Times New Roman"/>
          <w:color w:val="000000" w:themeColor="text1"/>
          <w:sz w:val="24"/>
          <w:szCs w:val="24"/>
        </w:rPr>
        <w:t>Учить детей создавать сюжетные композиции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темы окружающей жизни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темы литературных произведений </w:t>
      </w:r>
      <w:r w:rsidRPr="00824957">
        <w:rPr>
          <w:rFonts w:ascii="Times New Roman" w:hAnsi="Times New Roman" w:cs="Times New Roman"/>
          <w:i/>
          <w:iCs/>
          <w:color w:val="000000" w:themeColor="text1"/>
          <w:sz w:val="24"/>
          <w:szCs w:val="24"/>
        </w:rPr>
        <w:t>(«Кого встретил Колобок», «Два жадных медвежонка», «Где обедал, воробей?»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др.).</w:t>
      </w:r>
    </w:p>
    <w:p w14:paraId="1416C10E" w14:textId="43827E50"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Развивать композиционные умения, учить располагать изображения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полосе внизу листа, по</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всему листу.</w:t>
      </w:r>
    </w:p>
    <w:p w14:paraId="363007F0" w14:textId="7AD130B1" w:rsidR="00A02763" w:rsidRPr="00331CC0" w:rsidRDefault="00314402" w:rsidP="00331CC0">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66543D">
        <w:rPr>
          <w:rFonts w:ascii="Times New Roman" w:hAnsi="Times New Roman" w:cs="Times New Roman"/>
          <w:color w:val="000000" w:themeColor="text1"/>
          <w:sz w:val="24"/>
          <w:szCs w:val="24"/>
        </w:rPr>
        <w:t>Обращать внимание детей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соотношение по</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величине разных предметов в</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i/>
          <w:iCs/>
          <w:color w:val="000000" w:themeColor="text1"/>
          <w:sz w:val="24"/>
          <w:szCs w:val="24"/>
        </w:rPr>
        <w:t>сюжете (дома большие, деревья высокие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низкие; люди меньше домов, но</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больше растущих на</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лугу цветов).</w:t>
      </w:r>
      <w:r w:rsidRPr="0066543D">
        <w:rPr>
          <w:rFonts w:ascii="Times New Roman" w:hAnsi="Times New Roman" w:cs="Times New Roman"/>
          <w:color w:val="000000" w:themeColor="text1"/>
          <w:sz w:val="24"/>
          <w:szCs w:val="24"/>
        </w:rPr>
        <w:t xml:space="preserve"> Учить располагать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рисунке предметы так, чтобы они загораживали друг друга </w:t>
      </w:r>
      <w:r w:rsidRPr="00824957">
        <w:rPr>
          <w:rFonts w:ascii="Times New Roman" w:hAnsi="Times New Roman" w:cs="Times New Roman"/>
          <w:i/>
          <w:iCs/>
          <w:color w:val="000000" w:themeColor="text1"/>
          <w:sz w:val="24"/>
          <w:szCs w:val="24"/>
        </w:rPr>
        <w:t>(растущие перед домом деревья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частично его загораживающие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т. п.).</w:t>
      </w:r>
    </w:p>
    <w:p w14:paraId="06C7EA56" w14:textId="00364CDF"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66543D">
        <w:rPr>
          <w:rFonts w:ascii="Times New Roman" w:hAnsi="Times New Roman" w:cs="Times New Roman"/>
          <w:b/>
          <w:bCs/>
          <w:color w:val="000000" w:themeColor="text1"/>
          <w:sz w:val="24"/>
          <w:szCs w:val="24"/>
        </w:rPr>
        <w:t>Лепка</w:t>
      </w:r>
      <w:r w:rsidR="00377946">
        <w:rPr>
          <w:rFonts w:ascii="Times New Roman" w:hAnsi="Times New Roman" w:cs="Times New Roman"/>
          <w:b/>
          <w:bCs/>
          <w:color w:val="000000" w:themeColor="text1"/>
          <w:sz w:val="24"/>
          <w:szCs w:val="24"/>
        </w:rPr>
        <w:t xml:space="preserve">. </w:t>
      </w:r>
      <w:r w:rsidRPr="0066543D">
        <w:rPr>
          <w:rFonts w:ascii="Times New Roman" w:hAnsi="Times New Roman" w:cs="Times New Roman"/>
          <w:color w:val="000000" w:themeColor="text1"/>
          <w:sz w:val="24"/>
          <w:szCs w:val="24"/>
        </w:rPr>
        <w:t>Продолжать знакомить детей с</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особенностями лепки из</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глины, пластилина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пластической массы.</w:t>
      </w:r>
    </w:p>
    <w:p w14:paraId="3E75A2E9" w14:textId="72EF714D"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Развивать умение лепить с</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натуры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по</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 xml:space="preserve">представлению знакомые предметы </w:t>
      </w:r>
      <w:r w:rsidRPr="00824957">
        <w:rPr>
          <w:rFonts w:ascii="Times New Roman" w:hAnsi="Times New Roman" w:cs="Times New Roman"/>
          <w:i/>
          <w:iCs/>
          <w:color w:val="000000" w:themeColor="text1"/>
          <w:sz w:val="24"/>
          <w:szCs w:val="24"/>
        </w:rPr>
        <w:t>(овощи, фрукты, грибы, посуда, игрушки)</w:t>
      </w:r>
      <w:r w:rsidRPr="0066543D">
        <w:rPr>
          <w:rFonts w:ascii="Times New Roman" w:hAnsi="Times New Roman" w:cs="Times New Roman"/>
          <w:color w:val="000000" w:themeColor="text1"/>
          <w:sz w:val="24"/>
          <w:szCs w:val="24"/>
        </w:rPr>
        <w:t>; передавать их характерные особенности. Продолжать учить лепить посуду из</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целого куска глины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пластилина ленточным способом.</w:t>
      </w:r>
    </w:p>
    <w:p w14:paraId="41F78AED" w14:textId="7F0F0D94"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Закреплять умение лепить предметы пластическим, конструктивным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комбинированным способами. Учить сглаживать поверхность формы, делать предметы устойчивыми.</w:t>
      </w:r>
    </w:p>
    <w:p w14:paraId="50998E79" w14:textId="08A811C0" w:rsidR="00314402" w:rsidRPr="0066543D"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66543D">
        <w:rPr>
          <w:rFonts w:ascii="Times New Roman" w:hAnsi="Times New Roman" w:cs="Times New Roman"/>
          <w:color w:val="000000" w:themeColor="text1"/>
          <w:sz w:val="24"/>
          <w:szCs w:val="24"/>
        </w:rPr>
        <w:t>Учить передавать в</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лепке выразительность образа, лепить фигуры человека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животных в</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движении, объединять небольшие группы предметов в</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несложные сюжеты (в коллективных композициях): «Курица с</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цыплятами», «Два жадных медвежонка нашли сыр», «Дети на</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прогулке» и</w:t>
      </w:r>
      <w:r w:rsidR="00EA2B7E">
        <w:rPr>
          <w:rFonts w:ascii="Times New Roman" w:hAnsi="Times New Roman" w:cs="Times New Roman"/>
          <w:color w:val="000000" w:themeColor="text1"/>
          <w:sz w:val="24"/>
          <w:szCs w:val="24"/>
        </w:rPr>
        <w:t xml:space="preserve"> </w:t>
      </w:r>
      <w:r w:rsidRPr="0066543D">
        <w:rPr>
          <w:rFonts w:ascii="Times New Roman" w:hAnsi="Times New Roman" w:cs="Times New Roman"/>
          <w:color w:val="000000" w:themeColor="text1"/>
          <w:sz w:val="24"/>
          <w:szCs w:val="24"/>
        </w:rPr>
        <w:t>др.</w:t>
      </w:r>
    </w:p>
    <w:p w14:paraId="2DFB92C6" w14:textId="68736547"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Формировать у</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детей умения лепить по</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 xml:space="preserve">представлению героев литературных произведений </w:t>
      </w:r>
      <w:r w:rsidRPr="00824957">
        <w:rPr>
          <w:rFonts w:ascii="Times New Roman" w:hAnsi="Times New Roman" w:cs="Times New Roman"/>
          <w:i/>
          <w:iCs/>
          <w:color w:val="000000" w:themeColor="text1"/>
          <w:sz w:val="24"/>
          <w:szCs w:val="24"/>
        </w:rPr>
        <w:t>(Медведь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Колобок, Лиса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Зайчик, Машенька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Медведь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т. п.).</w:t>
      </w:r>
      <w:r w:rsidRPr="00824957">
        <w:rPr>
          <w:rFonts w:ascii="Times New Roman" w:hAnsi="Times New Roman" w:cs="Times New Roman"/>
          <w:color w:val="000000" w:themeColor="text1"/>
          <w:sz w:val="24"/>
          <w:szCs w:val="24"/>
        </w:rPr>
        <w:t xml:space="preserve"> Развивать творчество, инициативу.</w:t>
      </w:r>
    </w:p>
    <w:p w14:paraId="273A6F1A" w14:textId="7E0BAA65"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Продолжать формировать умение лепить мелкие детали; пользуясь стекой, наносить рисунок чешуек у</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рыбки, обозначать глаза, шерсть животного, перышки птицы, узор, складки на</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одежде людей и</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т. п.</w:t>
      </w:r>
    </w:p>
    <w:p w14:paraId="07C502A1" w14:textId="2BF0F565"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824957">
        <w:rPr>
          <w:rFonts w:ascii="Times New Roman" w:hAnsi="Times New Roman" w:cs="Times New Roman"/>
          <w:color w:val="000000" w:themeColor="text1"/>
          <w:sz w:val="24"/>
          <w:szCs w:val="24"/>
        </w:rPr>
        <w:t>Продолжать формировать технические умения и</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навыки работы с</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 xml:space="preserve">разнообразными материалами для лепки; побуждать использовать дополнительные материалы </w:t>
      </w:r>
      <w:r w:rsidRPr="00824957">
        <w:rPr>
          <w:rFonts w:ascii="Times New Roman" w:hAnsi="Times New Roman" w:cs="Times New Roman"/>
          <w:i/>
          <w:iCs/>
          <w:color w:val="000000" w:themeColor="text1"/>
          <w:sz w:val="24"/>
          <w:szCs w:val="24"/>
        </w:rPr>
        <w:t>(косточки, зернышки, бусинки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т. д.).</w:t>
      </w:r>
    </w:p>
    <w:p w14:paraId="2C028739" w14:textId="5602F477"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Закреплять навыки аккуратной лепки.</w:t>
      </w:r>
    </w:p>
    <w:p w14:paraId="402D24A6" w14:textId="06A0F282" w:rsidR="00A02763" w:rsidRPr="00824957"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lastRenderedPageBreak/>
        <w:t>Закреплять умение тщательно мыть руки по</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окончании лепки.</w:t>
      </w:r>
    </w:p>
    <w:p w14:paraId="2B2FAAFC" w14:textId="3BAF36DD"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A02763">
        <w:rPr>
          <w:rFonts w:ascii="Times New Roman" w:hAnsi="Times New Roman" w:cs="Times New Roman"/>
          <w:b/>
          <w:bCs/>
          <w:color w:val="000000" w:themeColor="text1"/>
          <w:sz w:val="24"/>
          <w:szCs w:val="24"/>
        </w:rPr>
        <w:t>Аппликация</w:t>
      </w:r>
      <w:r w:rsidR="00377946">
        <w:rPr>
          <w:rFonts w:ascii="Times New Roman" w:hAnsi="Times New Roman" w:cs="Times New Roman"/>
          <w:b/>
          <w:bCs/>
          <w:color w:val="000000" w:themeColor="text1"/>
          <w:sz w:val="24"/>
          <w:szCs w:val="24"/>
        </w:rPr>
        <w:t xml:space="preserve">. </w:t>
      </w:r>
      <w:r w:rsidRPr="00824957">
        <w:rPr>
          <w:rFonts w:ascii="Times New Roman" w:hAnsi="Times New Roman" w:cs="Times New Roman"/>
          <w:color w:val="000000" w:themeColor="text1"/>
          <w:sz w:val="24"/>
          <w:szCs w:val="24"/>
        </w:rPr>
        <w:t>Закреплять умение детей создавать изображения (разрезать бумагу на</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короткие и</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длинные полоски; вырезать круги из</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квадратов, овалы из прямоугольников, преобразовывать одни геометрические фигуры в другие: квадрат — в два–четыре треугольника, прямоугольник — в</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полоски, квадраты или маленькие прямоугольники), создавать из</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этих фигур изображения разных предметов или декоративные композиции.</w:t>
      </w:r>
    </w:p>
    <w:p w14:paraId="5EBF57AB" w14:textId="013B51CD"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Учить вырезать одинаковые фигуры или их детали из</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бумаги, сложенной гармошкой, а</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симметричные изображения — из</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бумаги, сложенной пополам (</w:t>
      </w:r>
      <w:r w:rsidRPr="00824957">
        <w:rPr>
          <w:rFonts w:ascii="Times New Roman" w:hAnsi="Times New Roman" w:cs="Times New Roman"/>
          <w:i/>
          <w:iCs/>
          <w:color w:val="000000" w:themeColor="text1"/>
          <w:sz w:val="24"/>
          <w:szCs w:val="24"/>
        </w:rPr>
        <w:t>стакан, ваза, цветок и</w:t>
      </w:r>
      <w:r w:rsidR="00EA2B7E">
        <w:rPr>
          <w:rFonts w:ascii="Times New Roman" w:hAnsi="Times New Roman" w:cs="Times New Roman"/>
          <w:i/>
          <w:iCs/>
          <w:color w:val="000000" w:themeColor="text1"/>
          <w:sz w:val="24"/>
          <w:szCs w:val="24"/>
        </w:rPr>
        <w:t xml:space="preserve"> </w:t>
      </w:r>
      <w:r w:rsidRPr="00824957">
        <w:rPr>
          <w:rFonts w:ascii="Times New Roman" w:hAnsi="Times New Roman" w:cs="Times New Roman"/>
          <w:i/>
          <w:iCs/>
          <w:color w:val="000000" w:themeColor="text1"/>
          <w:sz w:val="24"/>
          <w:szCs w:val="24"/>
        </w:rPr>
        <w:t>др.).</w:t>
      </w:r>
      <w:r w:rsidRPr="00824957">
        <w:rPr>
          <w:rFonts w:ascii="Times New Roman" w:hAnsi="Times New Roman" w:cs="Times New Roman"/>
          <w:color w:val="000000" w:themeColor="text1"/>
          <w:sz w:val="24"/>
          <w:szCs w:val="24"/>
        </w:rPr>
        <w:t xml:space="preserve"> С</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целью создания выразительного образа учить приему обрывания.</w:t>
      </w:r>
    </w:p>
    <w:p w14:paraId="6D9317F4" w14:textId="67FE732E"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Побуждать создавать предметные и</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сюжетные композиции, дополнять их деталями, обогащающими изображения.</w:t>
      </w:r>
    </w:p>
    <w:p w14:paraId="3F0AEDDE" w14:textId="1291A61C" w:rsidR="00314402" w:rsidRPr="00824957"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24957">
        <w:rPr>
          <w:rFonts w:ascii="Times New Roman" w:hAnsi="Times New Roman" w:cs="Times New Roman"/>
          <w:color w:val="000000" w:themeColor="text1"/>
          <w:sz w:val="24"/>
          <w:szCs w:val="24"/>
        </w:rPr>
        <w:t>Формировать аккуратное и</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бережное отношение к</w:t>
      </w:r>
      <w:r w:rsidR="00EA2B7E">
        <w:rPr>
          <w:rFonts w:ascii="Times New Roman" w:hAnsi="Times New Roman" w:cs="Times New Roman"/>
          <w:color w:val="000000" w:themeColor="text1"/>
          <w:sz w:val="24"/>
          <w:szCs w:val="24"/>
        </w:rPr>
        <w:t xml:space="preserve"> </w:t>
      </w:r>
      <w:r w:rsidRPr="00824957">
        <w:rPr>
          <w:rFonts w:ascii="Times New Roman" w:hAnsi="Times New Roman" w:cs="Times New Roman"/>
          <w:color w:val="000000" w:themeColor="text1"/>
          <w:sz w:val="24"/>
          <w:szCs w:val="24"/>
        </w:rPr>
        <w:t>материалам.</w:t>
      </w:r>
    </w:p>
    <w:p w14:paraId="5245E013" w14:textId="03064E4E" w:rsidR="00314402" w:rsidRPr="00377946" w:rsidRDefault="00314402" w:rsidP="00377946">
      <w:pPr>
        <w:widowControl w:val="0"/>
        <w:autoSpaceDE w:val="0"/>
        <w:autoSpaceDN w:val="0"/>
        <w:adjustRightInd w:val="0"/>
        <w:spacing w:after="0" w:line="240" w:lineRule="auto"/>
        <w:ind w:firstLine="709"/>
        <w:rPr>
          <w:rFonts w:ascii="Times New Roman" w:hAnsi="Times New Roman" w:cs="Times New Roman"/>
          <w:b/>
          <w:bCs/>
          <w:i/>
          <w:iCs/>
          <w:color w:val="000000" w:themeColor="text1"/>
          <w:sz w:val="24"/>
          <w:szCs w:val="24"/>
        </w:rPr>
      </w:pPr>
      <w:r w:rsidRPr="004523A1">
        <w:rPr>
          <w:rFonts w:ascii="Times New Roman" w:hAnsi="Times New Roman" w:cs="Times New Roman"/>
          <w:b/>
          <w:bCs/>
          <w:color w:val="000000" w:themeColor="text1"/>
          <w:sz w:val="24"/>
          <w:szCs w:val="24"/>
        </w:rPr>
        <w:t>Прикладное творчество</w:t>
      </w:r>
      <w:r w:rsidR="00377946">
        <w:rPr>
          <w:rFonts w:ascii="Times New Roman" w:hAnsi="Times New Roman" w:cs="Times New Roman"/>
          <w:b/>
          <w:bCs/>
          <w:i/>
          <w:iCs/>
          <w:color w:val="000000" w:themeColor="text1"/>
          <w:sz w:val="24"/>
          <w:szCs w:val="24"/>
        </w:rPr>
        <w:t xml:space="preserve">. </w:t>
      </w:r>
      <w:r w:rsidRPr="004523A1">
        <w:rPr>
          <w:rFonts w:ascii="Times New Roman" w:hAnsi="Times New Roman" w:cs="Times New Roman"/>
          <w:color w:val="000000" w:themeColor="text1"/>
          <w:sz w:val="24"/>
          <w:szCs w:val="24"/>
        </w:rPr>
        <w:t>Совершенствовать умение работать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бумагой: сгибать лист вчетверо в</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разных направлениях; работать по</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готовой выкройке </w:t>
      </w:r>
      <w:r w:rsidRPr="004523A1">
        <w:rPr>
          <w:rFonts w:ascii="Times New Roman" w:hAnsi="Times New Roman" w:cs="Times New Roman"/>
          <w:i/>
          <w:iCs/>
          <w:color w:val="000000" w:themeColor="text1"/>
          <w:sz w:val="24"/>
          <w:szCs w:val="24"/>
        </w:rPr>
        <w:t>(шапочка, лодочка, домик, кошелек).</w:t>
      </w:r>
    </w:p>
    <w:p w14:paraId="5DB21969" w14:textId="14FAC937"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4523A1">
        <w:rPr>
          <w:rFonts w:ascii="Times New Roman" w:hAnsi="Times New Roman" w:cs="Times New Roman"/>
          <w:color w:val="000000" w:themeColor="text1"/>
          <w:sz w:val="24"/>
          <w:szCs w:val="24"/>
        </w:rPr>
        <w:t>Закреплять умение создавать из бумаги объемные фигуры: делить квадратный лист на</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несколько равных частей, сглаживать сгибы, надрезать по</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сгибам </w:t>
      </w:r>
      <w:r w:rsidRPr="004523A1">
        <w:rPr>
          <w:rFonts w:ascii="Times New Roman" w:hAnsi="Times New Roman" w:cs="Times New Roman"/>
          <w:i/>
          <w:iCs/>
          <w:color w:val="000000" w:themeColor="text1"/>
          <w:sz w:val="24"/>
          <w:szCs w:val="24"/>
        </w:rPr>
        <w:t>(домик, корзинка, кубик).</w:t>
      </w:r>
    </w:p>
    <w:p w14:paraId="1485A930" w14:textId="2C6C1BB5"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Закреплять умение детей делать игрушки, сувениры из</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природного материала </w:t>
      </w:r>
      <w:r w:rsidRPr="004523A1">
        <w:rPr>
          <w:rFonts w:ascii="Times New Roman" w:hAnsi="Times New Roman" w:cs="Times New Roman"/>
          <w:i/>
          <w:iCs/>
          <w:color w:val="000000" w:themeColor="text1"/>
          <w:sz w:val="24"/>
          <w:szCs w:val="24"/>
        </w:rPr>
        <w:t>(шишки, ветки, ягоды)</w:t>
      </w:r>
      <w:r w:rsidRPr="004523A1">
        <w:rPr>
          <w:rFonts w:ascii="Times New Roman" w:hAnsi="Times New Roman" w:cs="Times New Roman"/>
          <w:color w:val="000000" w:themeColor="text1"/>
          <w:sz w:val="24"/>
          <w:szCs w:val="24"/>
        </w:rPr>
        <w:t xml:space="preserve">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других материалов </w:t>
      </w:r>
      <w:r w:rsidRPr="004523A1">
        <w:rPr>
          <w:rFonts w:ascii="Times New Roman" w:hAnsi="Times New Roman" w:cs="Times New Roman"/>
          <w:i/>
          <w:iCs/>
          <w:color w:val="000000" w:themeColor="text1"/>
          <w:sz w:val="24"/>
          <w:szCs w:val="24"/>
        </w:rPr>
        <w:t>(катушки, проволока в</w:t>
      </w:r>
      <w:r w:rsidR="00EA2B7E">
        <w:rPr>
          <w:rFonts w:ascii="Times New Roman" w:hAnsi="Times New Roman" w:cs="Times New Roman"/>
          <w:i/>
          <w:iCs/>
          <w:color w:val="000000" w:themeColor="text1"/>
          <w:sz w:val="24"/>
          <w:szCs w:val="24"/>
        </w:rPr>
        <w:t xml:space="preserve"> </w:t>
      </w:r>
      <w:r w:rsidRPr="004523A1">
        <w:rPr>
          <w:rFonts w:ascii="Times New Roman" w:hAnsi="Times New Roman" w:cs="Times New Roman"/>
          <w:i/>
          <w:iCs/>
          <w:color w:val="000000" w:themeColor="text1"/>
          <w:sz w:val="24"/>
          <w:szCs w:val="24"/>
        </w:rPr>
        <w:t>цветной обмотке, пустые коробки и</w:t>
      </w:r>
      <w:r w:rsidR="00EA2B7E">
        <w:rPr>
          <w:rFonts w:ascii="Times New Roman" w:hAnsi="Times New Roman" w:cs="Times New Roman"/>
          <w:i/>
          <w:iCs/>
          <w:color w:val="000000" w:themeColor="text1"/>
          <w:sz w:val="24"/>
          <w:szCs w:val="24"/>
        </w:rPr>
        <w:t xml:space="preserve"> </w:t>
      </w:r>
      <w:r w:rsidRPr="004523A1">
        <w:rPr>
          <w:rFonts w:ascii="Times New Roman" w:hAnsi="Times New Roman" w:cs="Times New Roman"/>
          <w:i/>
          <w:iCs/>
          <w:color w:val="000000" w:themeColor="text1"/>
          <w:sz w:val="24"/>
          <w:szCs w:val="24"/>
        </w:rPr>
        <w:t>др.),</w:t>
      </w:r>
      <w:r w:rsidRPr="004523A1">
        <w:rPr>
          <w:rFonts w:ascii="Times New Roman" w:hAnsi="Times New Roman" w:cs="Times New Roman"/>
          <w:color w:val="000000" w:themeColor="text1"/>
          <w:sz w:val="24"/>
          <w:szCs w:val="24"/>
        </w:rPr>
        <w:t xml:space="preserve"> прочно соединяя части.</w:t>
      </w:r>
    </w:p>
    <w:p w14:paraId="66B85A52" w14:textId="6A265DCF"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Формировать умение самостоятельно создавать игрушки для сюжетно</w:t>
      </w:r>
      <w:r w:rsidR="004523A1">
        <w:rPr>
          <w:rFonts w:ascii="Times New Roman" w:hAnsi="Times New Roman" w:cs="Times New Roman"/>
          <w:color w:val="000000" w:themeColor="text1"/>
          <w:sz w:val="24"/>
          <w:szCs w:val="24"/>
        </w:rPr>
        <w:t>-</w:t>
      </w:r>
      <w:r w:rsidRPr="004523A1">
        <w:rPr>
          <w:rFonts w:ascii="Times New Roman" w:hAnsi="Times New Roman" w:cs="Times New Roman"/>
          <w:color w:val="000000" w:themeColor="text1"/>
          <w:sz w:val="24"/>
          <w:szCs w:val="24"/>
        </w:rPr>
        <w:t xml:space="preserve">ролевых игр </w:t>
      </w:r>
      <w:r w:rsidRPr="004523A1">
        <w:rPr>
          <w:rFonts w:ascii="Times New Roman" w:hAnsi="Times New Roman" w:cs="Times New Roman"/>
          <w:i/>
          <w:iCs/>
          <w:color w:val="000000" w:themeColor="text1"/>
          <w:sz w:val="24"/>
          <w:szCs w:val="24"/>
        </w:rPr>
        <w:t>(флажки, сумочки, шапочки, салфетки и</w:t>
      </w:r>
      <w:r w:rsidR="00EA2B7E">
        <w:rPr>
          <w:rFonts w:ascii="Times New Roman" w:hAnsi="Times New Roman" w:cs="Times New Roman"/>
          <w:i/>
          <w:iCs/>
          <w:color w:val="000000" w:themeColor="text1"/>
          <w:sz w:val="24"/>
          <w:szCs w:val="24"/>
        </w:rPr>
        <w:t xml:space="preserve"> </w:t>
      </w:r>
      <w:r w:rsidRPr="004523A1">
        <w:rPr>
          <w:rFonts w:ascii="Times New Roman" w:hAnsi="Times New Roman" w:cs="Times New Roman"/>
          <w:i/>
          <w:iCs/>
          <w:color w:val="000000" w:themeColor="text1"/>
          <w:sz w:val="24"/>
          <w:szCs w:val="24"/>
        </w:rPr>
        <w:t>др.);</w:t>
      </w:r>
      <w:r w:rsidRPr="004523A1">
        <w:rPr>
          <w:rFonts w:ascii="Times New Roman" w:hAnsi="Times New Roman" w:cs="Times New Roman"/>
          <w:color w:val="000000" w:themeColor="text1"/>
          <w:sz w:val="24"/>
          <w:szCs w:val="24"/>
        </w:rPr>
        <w:t xml:space="preserve"> сувениры для родителей, сотрудников детского сада, елочные украшения.</w:t>
      </w:r>
    </w:p>
    <w:p w14:paraId="496DEB5B" w14:textId="0B5B6630"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Привлекать детей к</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изготовлению пособий для занятий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самостоятельной деятельности </w:t>
      </w:r>
      <w:r w:rsidRPr="004523A1">
        <w:rPr>
          <w:rFonts w:ascii="Times New Roman" w:hAnsi="Times New Roman" w:cs="Times New Roman"/>
          <w:i/>
          <w:iCs/>
          <w:color w:val="000000" w:themeColor="text1"/>
          <w:sz w:val="24"/>
          <w:szCs w:val="24"/>
        </w:rPr>
        <w:t>(коробки, счетный материал),</w:t>
      </w:r>
      <w:r w:rsidRPr="004523A1">
        <w:rPr>
          <w:rFonts w:ascii="Times New Roman" w:hAnsi="Times New Roman" w:cs="Times New Roman"/>
          <w:color w:val="000000" w:themeColor="text1"/>
          <w:sz w:val="24"/>
          <w:szCs w:val="24"/>
        </w:rPr>
        <w:t xml:space="preserve"> ремонту книг, настольно-печатных игр.</w:t>
      </w:r>
    </w:p>
    <w:p w14:paraId="18EAEDA9" w14:textId="208E7F51"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Закреплять умение экономно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рационально расходовать материалы.</w:t>
      </w:r>
    </w:p>
    <w:p w14:paraId="705E0A8B" w14:textId="06046611" w:rsidR="00A02763" w:rsidRPr="004523A1"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Продолжать развивать умение работать коллективно, объединять свои поделки в</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соответствии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общим замыслом, договариваться, кто какую часть работы будет выполнять.</w:t>
      </w:r>
    </w:p>
    <w:p w14:paraId="4B4941A2" w14:textId="0F9C7EA0"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4523A1">
        <w:rPr>
          <w:rFonts w:ascii="Times New Roman" w:hAnsi="Times New Roman" w:cs="Times New Roman"/>
          <w:b/>
          <w:bCs/>
          <w:color w:val="000000" w:themeColor="text1"/>
          <w:sz w:val="24"/>
          <w:szCs w:val="24"/>
        </w:rPr>
        <w:t>Народное декоративно-прикладное искусство</w:t>
      </w:r>
      <w:r w:rsidR="00377946">
        <w:rPr>
          <w:rFonts w:ascii="Times New Roman" w:hAnsi="Times New Roman" w:cs="Times New Roman"/>
          <w:b/>
          <w:bCs/>
          <w:color w:val="000000" w:themeColor="text1"/>
          <w:sz w:val="24"/>
          <w:szCs w:val="24"/>
        </w:rPr>
        <w:t xml:space="preserve">. </w:t>
      </w:r>
      <w:r w:rsidRPr="004523A1">
        <w:rPr>
          <w:rFonts w:ascii="Times New Roman" w:hAnsi="Times New Roman" w:cs="Times New Roman"/>
          <w:color w:val="000000" w:themeColor="text1"/>
          <w:sz w:val="24"/>
          <w:szCs w:val="24"/>
        </w:rPr>
        <w:t>Продолжать знакомить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народным</w:t>
      </w:r>
      <w:r w:rsidR="00D018DF">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декоративно-прикладным искусством (</w:t>
      </w:r>
      <w:r w:rsidRPr="00D018DF">
        <w:rPr>
          <w:rFonts w:ascii="Times New Roman" w:hAnsi="Times New Roman" w:cs="Times New Roman"/>
          <w:i/>
          <w:iCs/>
          <w:color w:val="000000" w:themeColor="text1"/>
          <w:sz w:val="24"/>
          <w:szCs w:val="24"/>
        </w:rPr>
        <w:t>дымковской,</w:t>
      </w:r>
      <w:r w:rsidR="00D018DF" w:rsidRPr="00D018DF">
        <w:rPr>
          <w:rFonts w:ascii="Times New Roman" w:hAnsi="Times New Roman" w:cs="Times New Roman"/>
          <w:i/>
          <w:iCs/>
          <w:color w:val="000000" w:themeColor="text1"/>
          <w:sz w:val="24"/>
          <w:szCs w:val="24"/>
        </w:rPr>
        <w:t xml:space="preserve"> </w:t>
      </w:r>
      <w:r w:rsidRPr="00D018DF">
        <w:rPr>
          <w:rFonts w:ascii="Times New Roman" w:hAnsi="Times New Roman" w:cs="Times New Roman"/>
          <w:i/>
          <w:iCs/>
          <w:color w:val="000000" w:themeColor="text1"/>
          <w:sz w:val="24"/>
          <w:szCs w:val="24"/>
        </w:rPr>
        <w:t>филимоновской, городецкой, полхов-майданской, гжельской, каргопольской росписью),</w:t>
      </w:r>
      <w:r w:rsidRPr="004523A1">
        <w:rPr>
          <w:rFonts w:ascii="Times New Roman" w:hAnsi="Times New Roman" w:cs="Times New Roman"/>
          <w:color w:val="000000" w:themeColor="text1"/>
          <w:sz w:val="24"/>
          <w:szCs w:val="24"/>
        </w:rPr>
        <w:t xml:space="preserve"> расширять представления о</w:t>
      </w:r>
      <w:r w:rsidR="003077D7">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народных игрушках </w:t>
      </w:r>
      <w:r w:rsidRPr="00D018DF">
        <w:rPr>
          <w:rFonts w:ascii="Times New Roman" w:hAnsi="Times New Roman" w:cs="Times New Roman"/>
          <w:i/>
          <w:iCs/>
          <w:color w:val="000000" w:themeColor="text1"/>
          <w:sz w:val="24"/>
          <w:szCs w:val="24"/>
        </w:rPr>
        <w:t>(матрешки — городецкая, богородская; бирюльки).</w:t>
      </w:r>
    </w:p>
    <w:p w14:paraId="5467B034" w14:textId="53037E01"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Продолжать знакомить детей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изделиями народных промыслов, закреплять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углублять знания о</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дымковской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w:t>
      </w:r>
    </w:p>
    <w:p w14:paraId="28DF9841" w14:textId="36EC8C41"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Продолжать знакомить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городецкой росписью, ее цветовым решением, спецификой создания декоративных цветов (как правило, не</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чистых тонов, а</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оттенков), учить использовать для украшения оживки.</w:t>
      </w:r>
    </w:p>
    <w:p w14:paraId="24E0B587" w14:textId="094FDAA2" w:rsidR="00314402" w:rsidRPr="00D018DF"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4523A1">
        <w:rPr>
          <w:rFonts w:ascii="Times New Roman" w:hAnsi="Times New Roman" w:cs="Times New Roman"/>
          <w:color w:val="000000" w:themeColor="text1"/>
          <w:sz w:val="24"/>
          <w:szCs w:val="24"/>
        </w:rPr>
        <w:t>Познакомить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росписью Полхов-Майдана. Включать городецкую и</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полхов-майданскую роспись в</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творческую работу детей, помогать осваивать специфику этих видов росписи. Учить составлять узоры по</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мотивам городецкой, полхов-майданской, гжельской росписи: знакомить с</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характерными элементами </w:t>
      </w:r>
      <w:r w:rsidRPr="00D018DF">
        <w:rPr>
          <w:rFonts w:ascii="Times New Roman" w:hAnsi="Times New Roman" w:cs="Times New Roman"/>
          <w:i/>
          <w:iCs/>
          <w:color w:val="000000" w:themeColor="text1"/>
          <w:sz w:val="24"/>
          <w:szCs w:val="24"/>
        </w:rPr>
        <w:t>(бутоны, цветы, листья, травка, усики, завитки, оживки).</w:t>
      </w:r>
    </w:p>
    <w:p w14:paraId="5BA0D38F" w14:textId="483B9C09" w:rsidR="00314402" w:rsidRPr="00D018DF" w:rsidRDefault="00314402" w:rsidP="004946D1">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4523A1">
        <w:rPr>
          <w:rFonts w:ascii="Times New Roman" w:hAnsi="Times New Roman" w:cs="Times New Roman"/>
          <w:color w:val="000000" w:themeColor="text1"/>
          <w:sz w:val="24"/>
          <w:szCs w:val="24"/>
        </w:rPr>
        <w:t>Учить создавать узоры на</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листах в</w:t>
      </w:r>
      <w:r w:rsidR="00EA2B7E">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форме народного изделия </w:t>
      </w:r>
      <w:r w:rsidRPr="00D018DF">
        <w:rPr>
          <w:rFonts w:ascii="Times New Roman" w:hAnsi="Times New Roman" w:cs="Times New Roman"/>
          <w:i/>
          <w:iCs/>
          <w:color w:val="000000" w:themeColor="text1"/>
          <w:sz w:val="24"/>
          <w:szCs w:val="24"/>
        </w:rPr>
        <w:t>(поднос, солонка, чашка, розетка и</w:t>
      </w:r>
      <w:r w:rsidR="00EA2B7E">
        <w:rPr>
          <w:rFonts w:ascii="Times New Roman" w:hAnsi="Times New Roman" w:cs="Times New Roman"/>
          <w:i/>
          <w:iCs/>
          <w:color w:val="000000" w:themeColor="text1"/>
          <w:sz w:val="24"/>
          <w:szCs w:val="24"/>
        </w:rPr>
        <w:t xml:space="preserve"> </w:t>
      </w:r>
      <w:r w:rsidRPr="00D018DF">
        <w:rPr>
          <w:rFonts w:ascii="Times New Roman" w:hAnsi="Times New Roman" w:cs="Times New Roman"/>
          <w:i/>
          <w:iCs/>
          <w:color w:val="000000" w:themeColor="text1"/>
          <w:sz w:val="24"/>
          <w:szCs w:val="24"/>
        </w:rPr>
        <w:t>др.).</w:t>
      </w:r>
    </w:p>
    <w:p w14:paraId="43E0F4C8" w14:textId="3110BE0E"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lastRenderedPageBreak/>
        <w:t>Для развития творчества в</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декоративной деятельности использовать декоративные ткани. Предоставлять детям бумагу в</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форме одежды и</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головных уборов (</w:t>
      </w:r>
      <w:r w:rsidRPr="00D018DF">
        <w:rPr>
          <w:rFonts w:ascii="Times New Roman" w:hAnsi="Times New Roman" w:cs="Times New Roman"/>
          <w:i/>
          <w:iCs/>
          <w:color w:val="000000" w:themeColor="text1"/>
          <w:sz w:val="24"/>
          <w:szCs w:val="24"/>
        </w:rPr>
        <w:t>кокошник, платок, свитер и</w:t>
      </w:r>
      <w:r w:rsidR="00FD12A9">
        <w:rPr>
          <w:rFonts w:ascii="Times New Roman" w:hAnsi="Times New Roman" w:cs="Times New Roman"/>
          <w:i/>
          <w:iCs/>
          <w:color w:val="000000" w:themeColor="text1"/>
          <w:sz w:val="24"/>
          <w:szCs w:val="24"/>
        </w:rPr>
        <w:t xml:space="preserve"> </w:t>
      </w:r>
      <w:r w:rsidRPr="00D018DF">
        <w:rPr>
          <w:rFonts w:ascii="Times New Roman" w:hAnsi="Times New Roman" w:cs="Times New Roman"/>
          <w:i/>
          <w:iCs/>
          <w:color w:val="000000" w:themeColor="text1"/>
          <w:sz w:val="24"/>
          <w:szCs w:val="24"/>
        </w:rPr>
        <w:t>др.),</w:t>
      </w:r>
      <w:r w:rsidRPr="004523A1">
        <w:rPr>
          <w:rFonts w:ascii="Times New Roman" w:hAnsi="Times New Roman" w:cs="Times New Roman"/>
          <w:color w:val="000000" w:themeColor="text1"/>
          <w:sz w:val="24"/>
          <w:szCs w:val="24"/>
        </w:rPr>
        <w:t xml:space="preserve"> предметов быта </w:t>
      </w:r>
      <w:r w:rsidRPr="00D018DF">
        <w:rPr>
          <w:rFonts w:ascii="Times New Roman" w:hAnsi="Times New Roman" w:cs="Times New Roman"/>
          <w:i/>
          <w:iCs/>
          <w:color w:val="000000" w:themeColor="text1"/>
          <w:sz w:val="24"/>
          <w:szCs w:val="24"/>
        </w:rPr>
        <w:t>(салфетка, полотенце).</w:t>
      </w:r>
    </w:p>
    <w:p w14:paraId="281B82B6" w14:textId="16BE5EE7"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Знакомить детей с</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декоративно-прикладным искусством на</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основе региональных особенностей </w:t>
      </w:r>
      <w:r w:rsidRPr="00D018DF">
        <w:rPr>
          <w:rFonts w:ascii="Times New Roman" w:hAnsi="Times New Roman" w:cs="Times New Roman"/>
          <w:i/>
          <w:iCs/>
          <w:color w:val="000000" w:themeColor="text1"/>
          <w:sz w:val="24"/>
          <w:szCs w:val="24"/>
        </w:rPr>
        <w:t>(фарфоровые и</w:t>
      </w:r>
      <w:r w:rsidR="00FD12A9">
        <w:rPr>
          <w:rFonts w:ascii="Times New Roman" w:hAnsi="Times New Roman" w:cs="Times New Roman"/>
          <w:i/>
          <w:iCs/>
          <w:color w:val="000000" w:themeColor="text1"/>
          <w:sz w:val="24"/>
          <w:szCs w:val="24"/>
        </w:rPr>
        <w:t xml:space="preserve"> </w:t>
      </w:r>
      <w:r w:rsidRPr="00D018DF">
        <w:rPr>
          <w:rFonts w:ascii="Times New Roman" w:hAnsi="Times New Roman" w:cs="Times New Roman"/>
          <w:i/>
          <w:iCs/>
          <w:color w:val="000000" w:themeColor="text1"/>
          <w:sz w:val="24"/>
          <w:szCs w:val="24"/>
        </w:rPr>
        <w:t>керамические изделия, скульптура малых форм).</w:t>
      </w:r>
      <w:r w:rsidRPr="004523A1">
        <w:rPr>
          <w:rFonts w:ascii="Times New Roman" w:hAnsi="Times New Roman" w:cs="Times New Roman"/>
          <w:color w:val="000000" w:themeColor="text1"/>
          <w:sz w:val="24"/>
          <w:szCs w:val="24"/>
        </w:rPr>
        <w:t xml:space="preserve"> Развивать декоративное творчество детей (в</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том числе коллективное).</w:t>
      </w:r>
    </w:p>
    <w:p w14:paraId="427242BB" w14:textId="5BA52446"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Учить ритмично располагать узор. Предлагать расписывать бумажные силуэты и</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объемные фигуры.</w:t>
      </w:r>
    </w:p>
    <w:p w14:paraId="3476C5C5" w14:textId="73413A7A"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Продолжать знакомить детей с</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особенностями декоративной лепки. </w:t>
      </w:r>
    </w:p>
    <w:p w14:paraId="4B8DD522" w14:textId="10D9AD3F"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Формировать интерес и</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эстетическое отношение к</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предметам народного декоративно-прикладного искусства. Учить лепить птиц, животных, людей по</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 xml:space="preserve">типу народных игрушек </w:t>
      </w:r>
      <w:r w:rsidRPr="00D018DF">
        <w:rPr>
          <w:rFonts w:ascii="Times New Roman" w:hAnsi="Times New Roman" w:cs="Times New Roman"/>
          <w:i/>
          <w:iCs/>
          <w:color w:val="000000" w:themeColor="text1"/>
          <w:sz w:val="24"/>
          <w:szCs w:val="24"/>
        </w:rPr>
        <w:t>(дымковской, филимоновской, каргопольской и</w:t>
      </w:r>
      <w:r w:rsidR="00FD12A9">
        <w:rPr>
          <w:rFonts w:ascii="Times New Roman" w:hAnsi="Times New Roman" w:cs="Times New Roman"/>
          <w:i/>
          <w:iCs/>
          <w:color w:val="000000" w:themeColor="text1"/>
          <w:sz w:val="24"/>
          <w:szCs w:val="24"/>
        </w:rPr>
        <w:t xml:space="preserve"> </w:t>
      </w:r>
      <w:r w:rsidRPr="00D018DF">
        <w:rPr>
          <w:rFonts w:ascii="Times New Roman" w:hAnsi="Times New Roman" w:cs="Times New Roman"/>
          <w:i/>
          <w:iCs/>
          <w:color w:val="000000" w:themeColor="text1"/>
          <w:sz w:val="24"/>
          <w:szCs w:val="24"/>
        </w:rPr>
        <w:t>др.).</w:t>
      </w:r>
      <w:r w:rsidRPr="004523A1">
        <w:rPr>
          <w:rFonts w:ascii="Times New Roman" w:hAnsi="Times New Roman" w:cs="Times New Roman"/>
          <w:color w:val="000000" w:themeColor="text1"/>
          <w:sz w:val="24"/>
          <w:szCs w:val="24"/>
        </w:rPr>
        <w:t xml:space="preserve"> Учить обмакивать пальцы в</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воду, чтобы сгладить неровности вылепленного изображения, когда это необходимо для передачи образа.</w:t>
      </w:r>
    </w:p>
    <w:p w14:paraId="1B364688" w14:textId="699BD26D" w:rsidR="00314402" w:rsidRPr="004523A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4523A1">
        <w:rPr>
          <w:rFonts w:ascii="Times New Roman" w:hAnsi="Times New Roman" w:cs="Times New Roman"/>
          <w:color w:val="000000" w:themeColor="text1"/>
          <w:sz w:val="24"/>
          <w:szCs w:val="24"/>
        </w:rPr>
        <w:t>Формировать умение украшать узорами предметы декоративного искусства. Учить расписывать изделия гуашью, украшать их налепами и</w:t>
      </w:r>
      <w:r w:rsidR="00FD12A9">
        <w:rPr>
          <w:rFonts w:ascii="Times New Roman" w:hAnsi="Times New Roman" w:cs="Times New Roman"/>
          <w:color w:val="000000" w:themeColor="text1"/>
          <w:sz w:val="24"/>
          <w:szCs w:val="24"/>
        </w:rPr>
        <w:t xml:space="preserve"> </w:t>
      </w:r>
      <w:r w:rsidRPr="004523A1">
        <w:rPr>
          <w:rFonts w:ascii="Times New Roman" w:hAnsi="Times New Roman" w:cs="Times New Roman"/>
          <w:color w:val="000000" w:themeColor="text1"/>
          <w:sz w:val="24"/>
          <w:szCs w:val="24"/>
        </w:rPr>
        <w:t>углубленным рельефом, использовать стеку.</w:t>
      </w:r>
    </w:p>
    <w:p w14:paraId="08FA23D4" w14:textId="467B2973" w:rsidR="004523A1" w:rsidRPr="00331CC0" w:rsidRDefault="004523A1" w:rsidP="00377946">
      <w:pPr>
        <w:widowControl w:val="0"/>
        <w:autoSpaceDE w:val="0"/>
        <w:autoSpaceDN w:val="0"/>
        <w:adjustRightInd w:val="0"/>
        <w:spacing w:after="0" w:line="240" w:lineRule="auto"/>
        <w:ind w:firstLine="709"/>
        <w:jc w:val="center"/>
        <w:rPr>
          <w:rFonts w:ascii="Times New Roman" w:hAnsi="Times New Roman" w:cs="Times New Roman"/>
          <w:b/>
          <w:bCs/>
          <w:iCs/>
          <w:color w:val="000000" w:themeColor="text1"/>
          <w:sz w:val="24"/>
          <w:szCs w:val="24"/>
        </w:rPr>
      </w:pPr>
      <w:r w:rsidRPr="00331CC0">
        <w:rPr>
          <w:rFonts w:ascii="Times New Roman" w:hAnsi="Times New Roman" w:cs="Times New Roman"/>
          <w:b/>
          <w:bCs/>
          <w:iCs/>
          <w:color w:val="000000" w:themeColor="text1"/>
          <w:sz w:val="24"/>
          <w:szCs w:val="24"/>
        </w:rPr>
        <w:t>Ко</w:t>
      </w:r>
      <w:r w:rsidR="00314402" w:rsidRPr="00331CC0">
        <w:rPr>
          <w:rFonts w:ascii="Times New Roman" w:hAnsi="Times New Roman" w:cs="Times New Roman"/>
          <w:b/>
          <w:bCs/>
          <w:iCs/>
          <w:color w:val="000000" w:themeColor="text1"/>
          <w:sz w:val="24"/>
          <w:szCs w:val="24"/>
        </w:rPr>
        <w:t>нструктивн</w:t>
      </w:r>
      <w:r w:rsidRPr="00331CC0">
        <w:rPr>
          <w:rFonts w:ascii="Times New Roman" w:hAnsi="Times New Roman" w:cs="Times New Roman"/>
          <w:b/>
          <w:bCs/>
          <w:iCs/>
          <w:color w:val="000000" w:themeColor="text1"/>
          <w:sz w:val="24"/>
          <w:szCs w:val="24"/>
        </w:rPr>
        <w:t>о</w:t>
      </w:r>
      <w:r w:rsidR="00314402" w:rsidRPr="00331CC0">
        <w:rPr>
          <w:rFonts w:ascii="Times New Roman" w:hAnsi="Times New Roman" w:cs="Times New Roman"/>
          <w:b/>
          <w:bCs/>
          <w:iCs/>
          <w:color w:val="000000" w:themeColor="text1"/>
          <w:sz w:val="24"/>
          <w:szCs w:val="24"/>
        </w:rPr>
        <w:t>-</w:t>
      </w:r>
      <w:r w:rsidRPr="00331CC0">
        <w:rPr>
          <w:rFonts w:ascii="Times New Roman" w:hAnsi="Times New Roman" w:cs="Times New Roman"/>
          <w:b/>
          <w:bCs/>
          <w:iCs/>
          <w:color w:val="000000" w:themeColor="text1"/>
          <w:sz w:val="24"/>
          <w:szCs w:val="24"/>
        </w:rPr>
        <w:t>мо</w:t>
      </w:r>
      <w:r w:rsidR="00314402" w:rsidRPr="00331CC0">
        <w:rPr>
          <w:rFonts w:ascii="Times New Roman" w:hAnsi="Times New Roman" w:cs="Times New Roman"/>
          <w:b/>
          <w:bCs/>
          <w:iCs/>
          <w:color w:val="000000" w:themeColor="text1"/>
          <w:sz w:val="24"/>
          <w:szCs w:val="24"/>
        </w:rPr>
        <w:t>дельная</w:t>
      </w:r>
      <w:r w:rsidRPr="00331CC0">
        <w:rPr>
          <w:rFonts w:ascii="Times New Roman" w:hAnsi="Times New Roman" w:cs="Times New Roman"/>
          <w:b/>
          <w:bCs/>
          <w:iCs/>
          <w:color w:val="000000" w:themeColor="text1"/>
          <w:sz w:val="24"/>
          <w:szCs w:val="24"/>
        </w:rPr>
        <w:t xml:space="preserve"> </w:t>
      </w:r>
      <w:r w:rsidR="00314402" w:rsidRPr="00331CC0">
        <w:rPr>
          <w:rFonts w:ascii="Times New Roman" w:hAnsi="Times New Roman" w:cs="Times New Roman"/>
          <w:b/>
          <w:bCs/>
          <w:iCs/>
          <w:color w:val="000000" w:themeColor="text1"/>
          <w:sz w:val="24"/>
          <w:szCs w:val="24"/>
        </w:rPr>
        <w:t>деятельн</w:t>
      </w:r>
      <w:r w:rsidRPr="00331CC0">
        <w:rPr>
          <w:rFonts w:ascii="Times New Roman" w:hAnsi="Times New Roman" w:cs="Times New Roman"/>
          <w:b/>
          <w:bCs/>
          <w:iCs/>
          <w:color w:val="000000" w:themeColor="text1"/>
          <w:sz w:val="24"/>
          <w:szCs w:val="24"/>
        </w:rPr>
        <w:t>о</w:t>
      </w:r>
      <w:r w:rsidR="00314402" w:rsidRPr="00331CC0">
        <w:rPr>
          <w:rFonts w:ascii="Times New Roman" w:hAnsi="Times New Roman" w:cs="Times New Roman"/>
          <w:b/>
          <w:bCs/>
          <w:iCs/>
          <w:color w:val="000000" w:themeColor="text1"/>
          <w:sz w:val="24"/>
          <w:szCs w:val="24"/>
        </w:rPr>
        <w:t>сть</w:t>
      </w:r>
    </w:p>
    <w:p w14:paraId="7F3D3149" w14:textId="07700679" w:rsidR="00DB6EF6"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Продолжать развивать умение детей устанавливать связь между создаваемыми постройками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тем, что они видят в</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окружающей жизни; создавать разнообразные постройки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конструкции (дома, спортивное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игровое оборудование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т. п.).</w:t>
      </w:r>
      <w:r w:rsidR="00DB6EF6" w:rsidRPr="00DB6EF6">
        <w:rPr>
          <w:rFonts w:ascii="Times New Roman" w:hAnsi="Times New Roman" w:cs="Times New Roman"/>
          <w:color w:val="000000" w:themeColor="text1"/>
          <w:sz w:val="24"/>
          <w:szCs w:val="24"/>
        </w:rPr>
        <w:t xml:space="preserve">  </w:t>
      </w:r>
    </w:p>
    <w:p w14:paraId="6998C357" w14:textId="7DF20B66"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Учить</w:t>
      </w:r>
      <w:r w:rsidR="00DB6EF6" w:rsidRPr="00DB6EF6">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выделять основные части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характерные детали конструкций.</w:t>
      </w:r>
    </w:p>
    <w:p w14:paraId="248ACA55" w14:textId="49AC341A"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Поощрять самостоятельность, творчество, инициативу, дружелюбие.</w:t>
      </w:r>
    </w:p>
    <w:p w14:paraId="19C4CB34" w14:textId="6AC0C246" w:rsidR="00314402" w:rsidRPr="00DB6EF6"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Помогать анализировать сделанные воспитателем поделки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постро</w:t>
      </w:r>
      <w:r w:rsidR="00D018DF" w:rsidRPr="00DB6EF6">
        <w:rPr>
          <w:rFonts w:ascii="Times New Roman" w:hAnsi="Times New Roman" w:cs="Times New Roman"/>
          <w:color w:val="000000" w:themeColor="text1"/>
          <w:sz w:val="24"/>
          <w:szCs w:val="24"/>
        </w:rPr>
        <w:t>й</w:t>
      </w:r>
      <w:r w:rsidRPr="00DB6EF6">
        <w:rPr>
          <w:rFonts w:ascii="Times New Roman" w:hAnsi="Times New Roman" w:cs="Times New Roman"/>
          <w:color w:val="000000" w:themeColor="text1"/>
          <w:sz w:val="24"/>
          <w:szCs w:val="24"/>
        </w:rPr>
        <w:t>ки; на</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основе анализа находить конструктивные решения и</w:t>
      </w:r>
      <w:r w:rsidR="00FD12A9">
        <w:rPr>
          <w:rFonts w:ascii="Times New Roman" w:hAnsi="Times New Roman" w:cs="Times New Roman"/>
          <w:color w:val="000000" w:themeColor="text1"/>
          <w:sz w:val="24"/>
          <w:szCs w:val="24"/>
        </w:rPr>
        <w:t xml:space="preserve"> </w:t>
      </w:r>
      <w:r w:rsidR="00331CC0">
        <w:rPr>
          <w:rFonts w:ascii="Times New Roman" w:hAnsi="Times New Roman" w:cs="Times New Roman"/>
          <w:color w:val="000000" w:themeColor="text1"/>
          <w:sz w:val="24"/>
          <w:szCs w:val="24"/>
        </w:rPr>
        <w:t xml:space="preserve">планировать </w:t>
      </w:r>
      <w:r w:rsidRPr="00DB6EF6">
        <w:rPr>
          <w:rFonts w:ascii="Times New Roman" w:hAnsi="Times New Roman" w:cs="Times New Roman"/>
          <w:color w:val="000000" w:themeColor="text1"/>
          <w:sz w:val="24"/>
          <w:szCs w:val="24"/>
        </w:rPr>
        <w:t>создание собственной постройки.</w:t>
      </w:r>
    </w:p>
    <w:p w14:paraId="2DB45AE4" w14:textId="38E2B7DE"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Знакомить с</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новыми деталями: разнообразными по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форме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величине пластинами, брусками, цилиндрами, конусами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др. Учить заменять одни детали другими.</w:t>
      </w:r>
    </w:p>
    <w:p w14:paraId="7B0F9DDD" w14:textId="6CB48D1F"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Формировать умение создавать различные по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величине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конструкции постройки одного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того же объекта.</w:t>
      </w:r>
    </w:p>
    <w:p w14:paraId="21281A9A" w14:textId="6596D76B"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Учить строить по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рисунку, самостоятельно подбирать необходимый строительный материал.</w:t>
      </w:r>
    </w:p>
    <w:p w14:paraId="1A914E67" w14:textId="66D31922"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 xml:space="preserve">Учить детей коллективно возводить постройки, необходимые для игры, планировать предстоящую работу, сообща выполнять задуманное. </w:t>
      </w:r>
    </w:p>
    <w:p w14:paraId="125D9357" w14:textId="77777777" w:rsidR="00331CC0"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Учить применять конструктивные умения, полученные на</w:t>
      </w:r>
      <w:r w:rsidR="00FD12A9">
        <w:rPr>
          <w:rFonts w:ascii="Times New Roman" w:hAnsi="Times New Roman" w:cs="Times New Roman"/>
          <w:color w:val="000000" w:themeColor="text1"/>
          <w:sz w:val="24"/>
          <w:szCs w:val="24"/>
        </w:rPr>
        <w:t xml:space="preserve"> </w:t>
      </w:r>
      <w:r w:rsidR="00331CC0">
        <w:rPr>
          <w:rFonts w:ascii="Times New Roman" w:hAnsi="Times New Roman" w:cs="Times New Roman"/>
          <w:color w:val="000000" w:themeColor="text1"/>
          <w:sz w:val="24"/>
          <w:szCs w:val="24"/>
        </w:rPr>
        <w:t>занятиях.</w:t>
      </w:r>
    </w:p>
    <w:p w14:paraId="3F3A9BCB" w14:textId="1464692C" w:rsidR="00314402" w:rsidRPr="00DB6EF6" w:rsidRDefault="00314402" w:rsidP="0037794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b/>
          <w:bCs/>
          <w:color w:val="000000" w:themeColor="text1"/>
          <w:sz w:val="24"/>
          <w:szCs w:val="24"/>
        </w:rPr>
        <w:t>Музыкальная</w:t>
      </w:r>
      <w:r w:rsidR="00DB6EF6" w:rsidRPr="00DB6EF6">
        <w:rPr>
          <w:rFonts w:ascii="Times New Roman" w:hAnsi="Times New Roman" w:cs="Times New Roman"/>
          <w:b/>
          <w:bCs/>
          <w:color w:val="000000" w:themeColor="text1"/>
          <w:sz w:val="24"/>
          <w:szCs w:val="24"/>
        </w:rPr>
        <w:t xml:space="preserve"> </w:t>
      </w:r>
      <w:r w:rsidRPr="00DB6EF6">
        <w:rPr>
          <w:rFonts w:ascii="Times New Roman" w:hAnsi="Times New Roman" w:cs="Times New Roman"/>
          <w:b/>
          <w:bCs/>
          <w:color w:val="000000" w:themeColor="text1"/>
          <w:sz w:val="24"/>
          <w:szCs w:val="24"/>
        </w:rPr>
        <w:t>деятельн</w:t>
      </w:r>
      <w:r w:rsidR="00DB6EF6" w:rsidRPr="00DB6EF6">
        <w:rPr>
          <w:rFonts w:ascii="Times New Roman" w:hAnsi="Times New Roman" w:cs="Times New Roman"/>
          <w:b/>
          <w:bCs/>
          <w:color w:val="000000" w:themeColor="text1"/>
          <w:sz w:val="24"/>
          <w:szCs w:val="24"/>
        </w:rPr>
        <w:t>о</w:t>
      </w:r>
      <w:r w:rsidRPr="00DB6EF6">
        <w:rPr>
          <w:rFonts w:ascii="Times New Roman" w:hAnsi="Times New Roman" w:cs="Times New Roman"/>
          <w:b/>
          <w:bCs/>
          <w:color w:val="000000" w:themeColor="text1"/>
          <w:sz w:val="24"/>
          <w:szCs w:val="24"/>
        </w:rPr>
        <w:t>сть</w:t>
      </w:r>
      <w:r w:rsidR="00377946">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Продолжать развивать интерес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любовь к</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музыке, музыкальную отзывчивость</w:t>
      </w:r>
      <w:r w:rsidR="00DB6EF6" w:rsidRPr="00DB6EF6">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на</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нее.</w:t>
      </w:r>
    </w:p>
    <w:p w14:paraId="46778F0B" w14:textId="36F36131"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Формировать музыкальную культуру на</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основе знакомства с</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классической, народной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современной музыкой.</w:t>
      </w:r>
    </w:p>
    <w:p w14:paraId="73B770BC" w14:textId="31E46E0B"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Продолжать развивать музыкальные способности детей: звуковысотный, ритмический, тембровый, динамический слух.</w:t>
      </w:r>
    </w:p>
    <w:p w14:paraId="6C9C201B" w14:textId="15CFE3A4" w:rsidR="00A02763" w:rsidRPr="00DB6EF6"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Способствовать дальнейшему развитию навыков пения, движений под музыку, игры и</w:t>
      </w:r>
      <w:r w:rsidR="00FD12A9">
        <w:rPr>
          <w:rFonts w:ascii="Times New Roman" w:hAnsi="Times New Roman" w:cs="Times New Roman"/>
          <w:color w:val="000000" w:themeColor="text1"/>
          <w:sz w:val="24"/>
          <w:szCs w:val="24"/>
        </w:rPr>
        <w:t xml:space="preserve"> </w:t>
      </w:r>
      <w:r w:rsidR="00331CC0">
        <w:rPr>
          <w:rFonts w:ascii="Times New Roman" w:hAnsi="Times New Roman" w:cs="Times New Roman"/>
          <w:color w:val="000000" w:themeColor="text1"/>
          <w:sz w:val="24"/>
          <w:szCs w:val="24"/>
        </w:rPr>
        <w:t xml:space="preserve">импровизации мелодий на </w:t>
      </w:r>
      <w:r w:rsidRPr="00DB6EF6">
        <w:rPr>
          <w:rFonts w:ascii="Times New Roman" w:hAnsi="Times New Roman" w:cs="Times New Roman"/>
          <w:color w:val="000000" w:themeColor="text1"/>
          <w:sz w:val="24"/>
          <w:szCs w:val="24"/>
        </w:rPr>
        <w:t>детских музыкальных инструментах; творческой активности детей.</w:t>
      </w:r>
    </w:p>
    <w:p w14:paraId="35697BE4" w14:textId="4ABA0EED"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DB6EF6">
        <w:rPr>
          <w:rFonts w:ascii="Times New Roman" w:hAnsi="Times New Roman" w:cs="Times New Roman"/>
          <w:b/>
          <w:bCs/>
          <w:color w:val="000000" w:themeColor="text1"/>
          <w:sz w:val="24"/>
          <w:szCs w:val="24"/>
        </w:rPr>
        <w:t>Слушание</w:t>
      </w:r>
      <w:r w:rsidR="00377946">
        <w:rPr>
          <w:rFonts w:ascii="Times New Roman" w:hAnsi="Times New Roman" w:cs="Times New Roman"/>
          <w:b/>
          <w:bCs/>
          <w:color w:val="000000" w:themeColor="text1"/>
          <w:sz w:val="24"/>
          <w:szCs w:val="24"/>
        </w:rPr>
        <w:t xml:space="preserve">. </w:t>
      </w:r>
      <w:r w:rsidRPr="00DB6EF6">
        <w:rPr>
          <w:rFonts w:ascii="Times New Roman" w:hAnsi="Times New Roman" w:cs="Times New Roman"/>
          <w:color w:val="000000" w:themeColor="text1"/>
          <w:sz w:val="24"/>
          <w:szCs w:val="24"/>
        </w:rPr>
        <w:t xml:space="preserve">Учить различать жанры музыкальных произведений </w:t>
      </w:r>
      <w:r w:rsidRPr="00DB6EF6">
        <w:rPr>
          <w:rFonts w:ascii="Times New Roman" w:hAnsi="Times New Roman" w:cs="Times New Roman"/>
          <w:i/>
          <w:iCs/>
          <w:color w:val="000000" w:themeColor="text1"/>
          <w:sz w:val="24"/>
          <w:szCs w:val="24"/>
        </w:rPr>
        <w:t>(марш, танец, песня).</w:t>
      </w:r>
    </w:p>
    <w:p w14:paraId="2AC29D57" w14:textId="2E673931"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Совершенствовать музыкальную память через узнавание мелодий по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отдельным фрагментам произведения (вступление, заключение, музыкальная фраза).</w:t>
      </w:r>
    </w:p>
    <w:p w14:paraId="2CF699B8" w14:textId="2D54757A" w:rsidR="00A02763" w:rsidRPr="00DB6EF6" w:rsidRDefault="00314402" w:rsidP="00331CC0">
      <w:pPr>
        <w:widowControl w:val="0"/>
        <w:autoSpaceDE w:val="0"/>
        <w:autoSpaceDN w:val="0"/>
        <w:adjustRightInd w:val="0"/>
        <w:spacing w:after="0" w:line="240" w:lineRule="auto"/>
        <w:ind w:firstLine="709"/>
        <w:jc w:val="both"/>
        <w:rPr>
          <w:rFonts w:ascii="Times New Roman" w:hAnsi="Times New Roman" w:cs="Times New Roman"/>
          <w:i/>
          <w:iCs/>
          <w:color w:val="000000" w:themeColor="text1"/>
          <w:sz w:val="24"/>
          <w:szCs w:val="24"/>
        </w:rPr>
      </w:pPr>
      <w:r w:rsidRPr="00DB6EF6">
        <w:rPr>
          <w:rFonts w:ascii="Times New Roman" w:hAnsi="Times New Roman" w:cs="Times New Roman"/>
          <w:color w:val="000000" w:themeColor="text1"/>
          <w:sz w:val="24"/>
          <w:szCs w:val="24"/>
        </w:rPr>
        <w:t>Совершенствовать навык различения звуков по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высоте в</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 xml:space="preserve">пределах квинты, звучания музыкальных инструментов </w:t>
      </w:r>
      <w:r w:rsidRPr="00DB6EF6">
        <w:rPr>
          <w:rFonts w:ascii="Times New Roman" w:hAnsi="Times New Roman" w:cs="Times New Roman"/>
          <w:i/>
          <w:iCs/>
          <w:color w:val="000000" w:themeColor="text1"/>
          <w:sz w:val="24"/>
          <w:szCs w:val="24"/>
        </w:rPr>
        <w:t>(клавишно-ударные и</w:t>
      </w:r>
      <w:r w:rsidR="00A96232">
        <w:rPr>
          <w:rFonts w:ascii="Times New Roman" w:hAnsi="Times New Roman" w:cs="Times New Roman"/>
          <w:i/>
          <w:iCs/>
          <w:color w:val="000000" w:themeColor="text1"/>
          <w:sz w:val="24"/>
          <w:szCs w:val="24"/>
        </w:rPr>
        <w:t xml:space="preserve"> </w:t>
      </w:r>
      <w:r w:rsidRPr="00DB6EF6">
        <w:rPr>
          <w:rFonts w:ascii="Times New Roman" w:hAnsi="Times New Roman" w:cs="Times New Roman"/>
          <w:i/>
          <w:iCs/>
          <w:color w:val="000000" w:themeColor="text1"/>
          <w:sz w:val="24"/>
          <w:szCs w:val="24"/>
        </w:rPr>
        <w:t xml:space="preserve">струнные: фортепиано, </w:t>
      </w:r>
      <w:r w:rsidRPr="00DB6EF6">
        <w:rPr>
          <w:rFonts w:ascii="Times New Roman" w:hAnsi="Times New Roman" w:cs="Times New Roman"/>
          <w:i/>
          <w:iCs/>
          <w:color w:val="000000" w:themeColor="text1"/>
          <w:sz w:val="24"/>
          <w:szCs w:val="24"/>
        </w:rPr>
        <w:lastRenderedPageBreak/>
        <w:t>скрипка, виолончель, балалайка).</w:t>
      </w:r>
    </w:p>
    <w:p w14:paraId="31BDFC32" w14:textId="2083432B"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DB6EF6">
        <w:rPr>
          <w:rFonts w:ascii="Times New Roman" w:hAnsi="Times New Roman" w:cs="Times New Roman"/>
          <w:b/>
          <w:bCs/>
          <w:color w:val="000000" w:themeColor="text1"/>
          <w:sz w:val="24"/>
          <w:szCs w:val="24"/>
        </w:rPr>
        <w:t>Пение</w:t>
      </w:r>
      <w:r w:rsidR="00377946">
        <w:rPr>
          <w:rFonts w:ascii="Times New Roman" w:hAnsi="Times New Roman" w:cs="Times New Roman"/>
          <w:b/>
          <w:bCs/>
          <w:color w:val="000000" w:themeColor="text1"/>
          <w:sz w:val="24"/>
          <w:szCs w:val="24"/>
        </w:rPr>
        <w:t xml:space="preserve">. </w:t>
      </w:r>
      <w:r w:rsidRPr="00DB6EF6">
        <w:rPr>
          <w:rFonts w:ascii="Times New Roman" w:hAnsi="Times New Roman" w:cs="Times New Roman"/>
          <w:color w:val="000000" w:themeColor="text1"/>
          <w:sz w:val="24"/>
          <w:szCs w:val="24"/>
        </w:rPr>
        <w:t>Формировать певческие навыки, умение петь легким звуком в</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диапазоне от</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«ре» первой октавы до</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«до» второй октавы, брать дыхание перед началом песни, между музыкальными фразами, произносить отчетливо слова, своевременно начинать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заканчивать песню, эмоционально передавать характер мелодии, петь умеренно, громко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тихо.</w:t>
      </w:r>
    </w:p>
    <w:p w14:paraId="6080D5EA" w14:textId="4170AF6F"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Способствовать развитию навыков сольного пения, с</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музыкальным сопровождением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без него.</w:t>
      </w:r>
    </w:p>
    <w:p w14:paraId="499B6459" w14:textId="7843B5A3" w:rsidR="00314402" w:rsidRPr="00DB6EF6"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Содействовать проявлению самостоятельности и</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творческому исполнению песен разного характера.</w:t>
      </w:r>
    </w:p>
    <w:p w14:paraId="779A917F" w14:textId="4D8756F3" w:rsidR="00A02763" w:rsidRPr="00DB6EF6"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Развивать песенный музыкальный вкус.</w:t>
      </w:r>
    </w:p>
    <w:p w14:paraId="2EF4DF41" w14:textId="2C6F5EC6"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i/>
          <w:iCs/>
          <w:color w:val="000000" w:themeColor="text1"/>
          <w:sz w:val="24"/>
          <w:szCs w:val="24"/>
        </w:rPr>
      </w:pPr>
      <w:r w:rsidRPr="00DB6EF6">
        <w:rPr>
          <w:rFonts w:ascii="Times New Roman" w:hAnsi="Times New Roman" w:cs="Times New Roman"/>
          <w:b/>
          <w:bCs/>
          <w:color w:val="000000" w:themeColor="text1"/>
          <w:sz w:val="24"/>
          <w:szCs w:val="24"/>
        </w:rPr>
        <w:t>Песенное творчество</w:t>
      </w:r>
      <w:r w:rsidR="00377946">
        <w:rPr>
          <w:rFonts w:ascii="Times New Roman" w:hAnsi="Times New Roman" w:cs="Times New Roman"/>
          <w:b/>
          <w:bCs/>
          <w:i/>
          <w:iCs/>
          <w:color w:val="000000" w:themeColor="text1"/>
          <w:sz w:val="24"/>
          <w:szCs w:val="24"/>
        </w:rPr>
        <w:t xml:space="preserve">. </w:t>
      </w:r>
      <w:r w:rsidRPr="00DB6EF6">
        <w:rPr>
          <w:rFonts w:ascii="Times New Roman" w:hAnsi="Times New Roman" w:cs="Times New Roman"/>
          <w:color w:val="000000" w:themeColor="text1"/>
          <w:sz w:val="24"/>
          <w:szCs w:val="24"/>
        </w:rPr>
        <w:t>Учить импровизировать мелодию на</w:t>
      </w:r>
      <w:r w:rsidR="00FD12A9">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заданный текст.</w:t>
      </w:r>
    </w:p>
    <w:p w14:paraId="502DF927" w14:textId="41E63284" w:rsidR="00A02763" w:rsidRPr="00DB6EF6"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DB6EF6">
        <w:rPr>
          <w:rFonts w:ascii="Times New Roman" w:hAnsi="Times New Roman" w:cs="Times New Roman"/>
          <w:color w:val="000000" w:themeColor="text1"/>
          <w:sz w:val="24"/>
          <w:szCs w:val="24"/>
        </w:rPr>
        <w:t>Учить детей сочинять мелодии различного характера: ласковую</w:t>
      </w:r>
      <w:r w:rsidR="00DB6EF6" w:rsidRPr="00DB6EF6">
        <w:rPr>
          <w:rFonts w:ascii="Times New Roman" w:hAnsi="Times New Roman" w:cs="Times New Roman"/>
          <w:color w:val="000000" w:themeColor="text1"/>
          <w:sz w:val="24"/>
          <w:szCs w:val="24"/>
        </w:rPr>
        <w:t xml:space="preserve"> </w:t>
      </w:r>
      <w:r w:rsidRPr="00DB6EF6">
        <w:rPr>
          <w:rFonts w:ascii="Times New Roman" w:hAnsi="Times New Roman" w:cs="Times New Roman"/>
          <w:color w:val="000000" w:themeColor="text1"/>
          <w:sz w:val="24"/>
          <w:szCs w:val="24"/>
        </w:rPr>
        <w:t>колыбельную, задорный или бодрый марш, плавный вальс, веселую плясовую.</w:t>
      </w:r>
    </w:p>
    <w:p w14:paraId="77B08E34" w14:textId="68EC78BC"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i/>
          <w:iCs/>
          <w:color w:val="000000" w:themeColor="text1"/>
          <w:sz w:val="24"/>
          <w:szCs w:val="24"/>
        </w:rPr>
      </w:pPr>
      <w:r w:rsidRPr="00834D91">
        <w:rPr>
          <w:rFonts w:ascii="Times New Roman" w:hAnsi="Times New Roman" w:cs="Times New Roman"/>
          <w:b/>
          <w:bCs/>
          <w:color w:val="000000" w:themeColor="text1"/>
          <w:sz w:val="24"/>
          <w:szCs w:val="24"/>
        </w:rPr>
        <w:t>Музыкально-ритмические движения</w:t>
      </w:r>
      <w:r w:rsidR="00377946">
        <w:rPr>
          <w:rFonts w:ascii="Times New Roman" w:hAnsi="Times New Roman" w:cs="Times New Roman"/>
          <w:b/>
          <w:bCs/>
          <w:i/>
          <w:iCs/>
          <w:color w:val="000000" w:themeColor="text1"/>
          <w:sz w:val="24"/>
          <w:szCs w:val="24"/>
        </w:rPr>
        <w:t xml:space="preserve">. </w:t>
      </w:r>
      <w:r w:rsidRPr="00834D91">
        <w:rPr>
          <w:rFonts w:ascii="Times New Roman" w:hAnsi="Times New Roman" w:cs="Times New Roman"/>
          <w:color w:val="000000" w:themeColor="text1"/>
          <w:sz w:val="24"/>
          <w:szCs w:val="24"/>
        </w:rPr>
        <w:t>Развивать чувство ритма, умение передавать через движения характер музыки, ее эмоционально</w:t>
      </w:r>
      <w:r w:rsidR="00834D91">
        <w:rPr>
          <w:rFonts w:ascii="Times New Roman" w:hAnsi="Times New Roman" w:cs="Times New Roman"/>
          <w:color w:val="000000" w:themeColor="text1"/>
          <w:sz w:val="24"/>
          <w:szCs w:val="24"/>
        </w:rPr>
        <w:t>-</w:t>
      </w:r>
      <w:r w:rsidRPr="00834D91">
        <w:rPr>
          <w:rFonts w:ascii="Times New Roman" w:hAnsi="Times New Roman" w:cs="Times New Roman"/>
          <w:color w:val="000000" w:themeColor="text1"/>
          <w:sz w:val="24"/>
          <w:szCs w:val="24"/>
        </w:rPr>
        <w:t>образное содержание.</w:t>
      </w:r>
    </w:p>
    <w:p w14:paraId="4B4C5CF9" w14:textId="361EB137"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Учить свободно ориентироваться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пространстве, выполнять простейшие перестроения, самостоятельно переходить от</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умеренного к</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быстрому или медленному темпу, менять движения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соответствии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музыкальными фразами.</w:t>
      </w:r>
    </w:p>
    <w:p w14:paraId="4B978E81" w14:textId="22840C19"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Способствовать формированию навыков исполнения танцевальных</w:t>
      </w:r>
      <w:r w:rsidR="00DB6EF6" w:rsidRPr="00834D91">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движений (поочередное выбрасывание ног вперед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прыжке; приставной шаг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приседанием,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продвижением вперед, кружение; приседание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выставлением ноги вперед).</w:t>
      </w:r>
    </w:p>
    <w:p w14:paraId="1042C0BC" w14:textId="0E2A764A"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Познакомить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русским хороводом, пляской, а</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также с</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танцами других народов.</w:t>
      </w:r>
    </w:p>
    <w:p w14:paraId="5731F5FF" w14:textId="4C9E7BE6" w:rsidR="00A02763" w:rsidRPr="00834D91"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Продолжать развивать навыки инсценирования песен; учить изображать сказочных животных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 xml:space="preserve">птиц </w:t>
      </w:r>
      <w:r w:rsidRPr="00834D91">
        <w:rPr>
          <w:rFonts w:ascii="Times New Roman" w:hAnsi="Times New Roman" w:cs="Times New Roman"/>
          <w:i/>
          <w:iCs/>
          <w:color w:val="000000" w:themeColor="text1"/>
          <w:sz w:val="24"/>
          <w:szCs w:val="24"/>
        </w:rPr>
        <w:t>(лошадка, коза, лиса, медведь, заяц, журавль, ворон и</w:t>
      </w:r>
      <w:r w:rsidR="00FD12A9">
        <w:rPr>
          <w:rFonts w:ascii="Times New Roman" w:hAnsi="Times New Roman" w:cs="Times New Roman"/>
          <w:i/>
          <w:iCs/>
          <w:color w:val="000000" w:themeColor="text1"/>
          <w:sz w:val="24"/>
          <w:szCs w:val="24"/>
        </w:rPr>
        <w:t xml:space="preserve"> </w:t>
      </w:r>
      <w:r w:rsidRPr="00834D91">
        <w:rPr>
          <w:rFonts w:ascii="Times New Roman" w:hAnsi="Times New Roman" w:cs="Times New Roman"/>
          <w:i/>
          <w:iCs/>
          <w:color w:val="000000" w:themeColor="text1"/>
          <w:sz w:val="24"/>
          <w:szCs w:val="24"/>
        </w:rPr>
        <w:t>т. д.)</w:t>
      </w:r>
      <w:r w:rsidRPr="00834D91">
        <w:rPr>
          <w:rFonts w:ascii="Times New Roman" w:hAnsi="Times New Roman" w:cs="Times New Roman"/>
          <w:color w:val="000000" w:themeColor="text1"/>
          <w:sz w:val="24"/>
          <w:szCs w:val="24"/>
        </w:rPr>
        <w:t xml:space="preserve">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разных игровых ситуациях.</w:t>
      </w:r>
    </w:p>
    <w:p w14:paraId="5CCC659A" w14:textId="25C5E2A3" w:rsidR="00314402" w:rsidRPr="00331CC0"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i/>
          <w:iCs/>
          <w:color w:val="000000" w:themeColor="text1"/>
          <w:sz w:val="24"/>
          <w:szCs w:val="24"/>
        </w:rPr>
      </w:pPr>
      <w:r w:rsidRPr="00834D91">
        <w:rPr>
          <w:rFonts w:ascii="Times New Roman" w:hAnsi="Times New Roman" w:cs="Times New Roman"/>
          <w:b/>
          <w:bCs/>
          <w:color w:val="000000" w:themeColor="text1"/>
          <w:sz w:val="24"/>
          <w:szCs w:val="24"/>
        </w:rPr>
        <w:t>Музыкально-игровое и</w:t>
      </w:r>
      <w:r w:rsidR="00FD12A9">
        <w:rPr>
          <w:rFonts w:ascii="Times New Roman" w:hAnsi="Times New Roman" w:cs="Times New Roman"/>
          <w:b/>
          <w:bCs/>
          <w:color w:val="000000" w:themeColor="text1"/>
          <w:sz w:val="24"/>
          <w:szCs w:val="24"/>
        </w:rPr>
        <w:t xml:space="preserve"> </w:t>
      </w:r>
      <w:r w:rsidRPr="00834D91">
        <w:rPr>
          <w:rFonts w:ascii="Times New Roman" w:hAnsi="Times New Roman" w:cs="Times New Roman"/>
          <w:b/>
          <w:bCs/>
          <w:color w:val="000000" w:themeColor="text1"/>
          <w:sz w:val="24"/>
          <w:szCs w:val="24"/>
        </w:rPr>
        <w:t>танцевальное творчество</w:t>
      </w:r>
      <w:r w:rsidR="00377946">
        <w:rPr>
          <w:rFonts w:ascii="Times New Roman" w:hAnsi="Times New Roman" w:cs="Times New Roman"/>
          <w:b/>
          <w:bCs/>
          <w:i/>
          <w:iCs/>
          <w:color w:val="000000" w:themeColor="text1"/>
          <w:sz w:val="24"/>
          <w:szCs w:val="24"/>
        </w:rPr>
        <w:t xml:space="preserve">. </w:t>
      </w:r>
      <w:r w:rsidRPr="00834D91">
        <w:rPr>
          <w:rFonts w:ascii="Times New Roman" w:hAnsi="Times New Roman" w:cs="Times New Roman"/>
          <w:color w:val="000000" w:themeColor="text1"/>
          <w:sz w:val="24"/>
          <w:szCs w:val="24"/>
        </w:rPr>
        <w:t>Развивать танцевальное творчество; учить придумывать движения к</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пляскам, танцам, составлять композицию танца, проявляя самостоятельность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творчестве.</w:t>
      </w:r>
    </w:p>
    <w:p w14:paraId="2862B5A4" w14:textId="66FE5067"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Учить самостоятельно придумывать движения, отражающие содержание песни.</w:t>
      </w:r>
    </w:p>
    <w:p w14:paraId="2158C658" w14:textId="0594BF90" w:rsidR="00A02763" w:rsidRPr="00834D91" w:rsidRDefault="00314402" w:rsidP="00331CC0">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Побуждать к</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инсценированию содержания песен, хороводов.</w:t>
      </w:r>
    </w:p>
    <w:p w14:paraId="41451B55" w14:textId="78E0B774" w:rsidR="00314402" w:rsidRPr="00377946" w:rsidRDefault="00314402"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834D91">
        <w:rPr>
          <w:rFonts w:ascii="Times New Roman" w:hAnsi="Times New Roman" w:cs="Times New Roman"/>
          <w:b/>
          <w:bCs/>
          <w:color w:val="000000" w:themeColor="text1"/>
          <w:sz w:val="24"/>
          <w:szCs w:val="24"/>
        </w:rPr>
        <w:t>Игра на</w:t>
      </w:r>
      <w:r w:rsidR="00FD12A9">
        <w:rPr>
          <w:rFonts w:ascii="Times New Roman" w:hAnsi="Times New Roman" w:cs="Times New Roman"/>
          <w:b/>
          <w:bCs/>
          <w:color w:val="000000" w:themeColor="text1"/>
          <w:sz w:val="24"/>
          <w:szCs w:val="24"/>
        </w:rPr>
        <w:t xml:space="preserve"> </w:t>
      </w:r>
      <w:r w:rsidRPr="00834D91">
        <w:rPr>
          <w:rFonts w:ascii="Times New Roman" w:hAnsi="Times New Roman" w:cs="Times New Roman"/>
          <w:b/>
          <w:bCs/>
          <w:color w:val="000000" w:themeColor="text1"/>
          <w:sz w:val="24"/>
          <w:szCs w:val="24"/>
        </w:rPr>
        <w:t>детских музыкальных инструментах</w:t>
      </w:r>
      <w:r w:rsidR="00377946">
        <w:rPr>
          <w:rFonts w:ascii="Times New Roman" w:hAnsi="Times New Roman" w:cs="Times New Roman"/>
          <w:b/>
          <w:bCs/>
          <w:color w:val="000000" w:themeColor="text1"/>
          <w:sz w:val="24"/>
          <w:szCs w:val="24"/>
        </w:rPr>
        <w:t xml:space="preserve">. </w:t>
      </w:r>
      <w:r w:rsidRPr="00834D91">
        <w:rPr>
          <w:rFonts w:ascii="Times New Roman" w:hAnsi="Times New Roman" w:cs="Times New Roman"/>
          <w:color w:val="000000" w:themeColor="text1"/>
          <w:sz w:val="24"/>
          <w:szCs w:val="24"/>
        </w:rPr>
        <w:t>Учить детей исполнять простейшие мелодии на</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детских музыкальных инструментах; знакомые песенки индивидуально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небольшими группами, соблюдая при этом общую динамику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темп.</w:t>
      </w:r>
    </w:p>
    <w:p w14:paraId="13366964" w14:textId="24CF3A6C"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Развивать творчество детей, побуждать их к</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активным самостоятельным действиям.</w:t>
      </w:r>
    </w:p>
    <w:p w14:paraId="4DF85221" w14:textId="39C2DCA3" w:rsidR="00314402" w:rsidRPr="00377946" w:rsidRDefault="00834D91" w:rsidP="00377946">
      <w:pPr>
        <w:widowControl w:val="0"/>
        <w:autoSpaceDE w:val="0"/>
        <w:autoSpaceDN w:val="0"/>
        <w:adjustRightInd w:val="0"/>
        <w:spacing w:after="0" w:line="240" w:lineRule="auto"/>
        <w:ind w:firstLine="709"/>
        <w:jc w:val="both"/>
        <w:rPr>
          <w:rFonts w:ascii="Times New Roman" w:hAnsi="Times New Roman" w:cs="Times New Roman"/>
          <w:b/>
          <w:bCs/>
          <w:color w:val="000000" w:themeColor="text1"/>
          <w:sz w:val="24"/>
          <w:szCs w:val="24"/>
        </w:rPr>
      </w:pPr>
      <w:r w:rsidRPr="00834D91">
        <w:rPr>
          <w:rFonts w:ascii="Times New Roman" w:hAnsi="Times New Roman" w:cs="Times New Roman"/>
          <w:b/>
          <w:bCs/>
          <w:color w:val="000000" w:themeColor="text1"/>
          <w:sz w:val="24"/>
          <w:szCs w:val="24"/>
        </w:rPr>
        <w:t>Т</w:t>
      </w:r>
      <w:r w:rsidR="00314402" w:rsidRPr="00834D91">
        <w:rPr>
          <w:rFonts w:ascii="Times New Roman" w:hAnsi="Times New Roman" w:cs="Times New Roman"/>
          <w:b/>
          <w:bCs/>
          <w:color w:val="000000" w:themeColor="text1"/>
          <w:sz w:val="24"/>
          <w:szCs w:val="24"/>
        </w:rPr>
        <w:t>еатрализ</w:t>
      </w:r>
      <w:r w:rsidRPr="00834D91">
        <w:rPr>
          <w:rFonts w:ascii="Times New Roman" w:hAnsi="Times New Roman" w:cs="Times New Roman"/>
          <w:b/>
          <w:bCs/>
          <w:color w:val="000000" w:themeColor="text1"/>
          <w:sz w:val="24"/>
          <w:szCs w:val="24"/>
        </w:rPr>
        <w:t>о</w:t>
      </w:r>
      <w:r w:rsidR="00314402" w:rsidRPr="00834D91">
        <w:rPr>
          <w:rFonts w:ascii="Times New Roman" w:hAnsi="Times New Roman" w:cs="Times New Roman"/>
          <w:b/>
          <w:bCs/>
          <w:color w:val="000000" w:themeColor="text1"/>
          <w:sz w:val="24"/>
          <w:szCs w:val="24"/>
        </w:rPr>
        <w:t>ванные игры</w:t>
      </w:r>
      <w:r w:rsidR="00377946">
        <w:rPr>
          <w:rFonts w:ascii="Times New Roman" w:hAnsi="Times New Roman" w:cs="Times New Roman"/>
          <w:b/>
          <w:bCs/>
          <w:color w:val="000000" w:themeColor="text1"/>
          <w:sz w:val="24"/>
          <w:szCs w:val="24"/>
        </w:rPr>
        <w:t xml:space="preserve">. </w:t>
      </w:r>
      <w:r w:rsidR="00314402" w:rsidRPr="00834D91">
        <w:rPr>
          <w:rFonts w:ascii="Times New Roman" w:hAnsi="Times New Roman" w:cs="Times New Roman"/>
          <w:color w:val="000000" w:themeColor="text1"/>
          <w:sz w:val="24"/>
          <w:szCs w:val="24"/>
        </w:rPr>
        <w:t>Продолжать развивать интерес к</w:t>
      </w:r>
      <w:r w:rsidR="00FD12A9">
        <w:rPr>
          <w:rFonts w:ascii="Times New Roman" w:hAnsi="Times New Roman" w:cs="Times New Roman"/>
          <w:color w:val="000000" w:themeColor="text1"/>
          <w:sz w:val="24"/>
          <w:szCs w:val="24"/>
        </w:rPr>
        <w:t xml:space="preserve"> </w:t>
      </w:r>
      <w:r w:rsidR="00314402" w:rsidRPr="00834D91">
        <w:rPr>
          <w:rFonts w:ascii="Times New Roman" w:hAnsi="Times New Roman" w:cs="Times New Roman"/>
          <w:color w:val="000000" w:themeColor="text1"/>
          <w:sz w:val="24"/>
          <w:szCs w:val="24"/>
        </w:rPr>
        <w:t>театрализованной игре путем активного вовлечения детей в</w:t>
      </w:r>
      <w:r w:rsidR="00FD12A9">
        <w:rPr>
          <w:rFonts w:ascii="Times New Roman" w:hAnsi="Times New Roman" w:cs="Times New Roman"/>
          <w:color w:val="000000" w:themeColor="text1"/>
          <w:sz w:val="24"/>
          <w:szCs w:val="24"/>
        </w:rPr>
        <w:t xml:space="preserve"> </w:t>
      </w:r>
      <w:r w:rsidR="00314402" w:rsidRPr="00834D91">
        <w:rPr>
          <w:rFonts w:ascii="Times New Roman" w:hAnsi="Times New Roman" w:cs="Times New Roman"/>
          <w:color w:val="000000" w:themeColor="text1"/>
          <w:sz w:val="24"/>
          <w:szCs w:val="24"/>
        </w:rPr>
        <w:t>игровые действия. Вызывать желание попробовать себя в</w:t>
      </w:r>
      <w:r w:rsidR="00FD12A9">
        <w:rPr>
          <w:rFonts w:ascii="Times New Roman" w:hAnsi="Times New Roman" w:cs="Times New Roman"/>
          <w:color w:val="000000" w:themeColor="text1"/>
          <w:sz w:val="24"/>
          <w:szCs w:val="24"/>
        </w:rPr>
        <w:t xml:space="preserve"> </w:t>
      </w:r>
      <w:r w:rsidR="00314402" w:rsidRPr="00834D91">
        <w:rPr>
          <w:rFonts w:ascii="Times New Roman" w:hAnsi="Times New Roman" w:cs="Times New Roman"/>
          <w:color w:val="000000" w:themeColor="text1"/>
          <w:sz w:val="24"/>
          <w:szCs w:val="24"/>
        </w:rPr>
        <w:t>разных ролях.</w:t>
      </w:r>
    </w:p>
    <w:p w14:paraId="4A739AFF" w14:textId="1B076812"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Усложнять игровой материал за</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 xml:space="preserve">счет постановки перед детьми все более перспективных (с точки зрения драматургии) художественных задач </w:t>
      </w:r>
      <w:r w:rsidRPr="00834D91">
        <w:rPr>
          <w:rFonts w:ascii="Times New Roman" w:hAnsi="Times New Roman" w:cs="Times New Roman"/>
          <w:i/>
          <w:iCs/>
          <w:color w:val="000000" w:themeColor="text1"/>
          <w:sz w:val="24"/>
          <w:szCs w:val="24"/>
        </w:rPr>
        <w:t>(«Ты</w:t>
      </w:r>
      <w:r w:rsidR="00FD12A9">
        <w:rPr>
          <w:rFonts w:ascii="Times New Roman" w:hAnsi="Times New Roman" w:cs="Times New Roman"/>
          <w:i/>
          <w:iCs/>
          <w:color w:val="000000" w:themeColor="text1"/>
          <w:sz w:val="24"/>
          <w:szCs w:val="24"/>
        </w:rPr>
        <w:t xml:space="preserve"> </w:t>
      </w:r>
      <w:r w:rsidRPr="00834D91">
        <w:rPr>
          <w:rFonts w:ascii="Times New Roman" w:hAnsi="Times New Roman" w:cs="Times New Roman"/>
          <w:i/>
          <w:iCs/>
          <w:color w:val="000000" w:themeColor="text1"/>
          <w:sz w:val="24"/>
          <w:szCs w:val="24"/>
        </w:rPr>
        <w:t>была бедной Золушкой, а</w:t>
      </w:r>
      <w:r w:rsidR="00FD12A9">
        <w:rPr>
          <w:rFonts w:ascii="Times New Roman" w:hAnsi="Times New Roman" w:cs="Times New Roman"/>
          <w:i/>
          <w:iCs/>
          <w:color w:val="000000" w:themeColor="text1"/>
          <w:sz w:val="24"/>
          <w:szCs w:val="24"/>
        </w:rPr>
        <w:t xml:space="preserve"> </w:t>
      </w:r>
      <w:r w:rsidRPr="00834D91">
        <w:rPr>
          <w:rFonts w:ascii="Times New Roman" w:hAnsi="Times New Roman" w:cs="Times New Roman"/>
          <w:i/>
          <w:iCs/>
          <w:color w:val="000000" w:themeColor="text1"/>
          <w:sz w:val="24"/>
          <w:szCs w:val="24"/>
        </w:rPr>
        <w:t>теперь ты</w:t>
      </w:r>
      <w:r w:rsidR="00FD12A9">
        <w:rPr>
          <w:rFonts w:ascii="Times New Roman" w:hAnsi="Times New Roman" w:cs="Times New Roman"/>
          <w:i/>
          <w:iCs/>
          <w:color w:val="000000" w:themeColor="text1"/>
          <w:sz w:val="24"/>
          <w:szCs w:val="24"/>
        </w:rPr>
        <w:t xml:space="preserve"> </w:t>
      </w:r>
      <w:r w:rsidRPr="00834D91">
        <w:rPr>
          <w:rFonts w:ascii="Times New Roman" w:hAnsi="Times New Roman" w:cs="Times New Roman"/>
          <w:i/>
          <w:iCs/>
          <w:color w:val="000000" w:themeColor="text1"/>
          <w:sz w:val="24"/>
          <w:szCs w:val="24"/>
        </w:rPr>
        <w:t>красавица-принцесса», «Эта роль еще никем не</w:t>
      </w:r>
      <w:r w:rsidR="00FD12A9">
        <w:rPr>
          <w:rFonts w:ascii="Times New Roman" w:hAnsi="Times New Roman" w:cs="Times New Roman"/>
          <w:i/>
          <w:iCs/>
          <w:color w:val="000000" w:themeColor="text1"/>
          <w:sz w:val="24"/>
          <w:szCs w:val="24"/>
        </w:rPr>
        <w:t xml:space="preserve"> </w:t>
      </w:r>
      <w:r w:rsidRPr="00834D91">
        <w:rPr>
          <w:rFonts w:ascii="Times New Roman" w:hAnsi="Times New Roman" w:cs="Times New Roman"/>
          <w:i/>
          <w:iCs/>
          <w:color w:val="000000" w:themeColor="text1"/>
          <w:sz w:val="24"/>
          <w:szCs w:val="24"/>
        </w:rPr>
        <w:t>раскрыта»),</w:t>
      </w:r>
      <w:r w:rsidRPr="00834D91">
        <w:rPr>
          <w:rFonts w:ascii="Times New Roman" w:hAnsi="Times New Roman" w:cs="Times New Roman"/>
          <w:color w:val="000000" w:themeColor="text1"/>
          <w:sz w:val="24"/>
          <w:szCs w:val="24"/>
        </w:rPr>
        <w:t xml:space="preserve"> смены тактики работы над игрой, спектаклем.</w:t>
      </w:r>
    </w:p>
    <w:p w14:paraId="500E0EC3" w14:textId="06303908"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Создавать атмосферу творчества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доверия, предоставляя каждому ребенку возможность высказаться по</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поводу подготовки к</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выступлению, процесса игры.</w:t>
      </w:r>
    </w:p>
    <w:p w14:paraId="46593EC8" w14:textId="0308AE1E"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Учить детей создавать творческие группы для подготовки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 xml:space="preserve">проведения </w:t>
      </w:r>
      <w:r w:rsidRPr="00834D91">
        <w:rPr>
          <w:rFonts w:ascii="Times New Roman" w:hAnsi="Times New Roman" w:cs="Times New Roman"/>
          <w:color w:val="000000" w:themeColor="text1"/>
          <w:sz w:val="24"/>
          <w:szCs w:val="24"/>
        </w:rPr>
        <w:lastRenderedPageBreak/>
        <w:t>спектаклей, концертов, используя все имеющиеся возможности.</w:t>
      </w:r>
    </w:p>
    <w:p w14:paraId="68CA66BB" w14:textId="7F0C6FF0"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Учить выстраивать линию поведения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роли, используя атрибуты, детали костюмов, сделанные своими руками.</w:t>
      </w:r>
    </w:p>
    <w:p w14:paraId="37D3F93D" w14:textId="1B2F4F7D" w:rsidR="00314402"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Поощрять импровизацию, умение свободно чувствовать себя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роли.</w:t>
      </w:r>
    </w:p>
    <w:p w14:paraId="5A0D62D0" w14:textId="01093E37" w:rsidR="007375C5" w:rsidRPr="00834D91" w:rsidRDefault="00314402" w:rsidP="004946D1">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834D91">
        <w:rPr>
          <w:rFonts w:ascii="Times New Roman" w:hAnsi="Times New Roman" w:cs="Times New Roman"/>
          <w:color w:val="000000" w:themeColor="text1"/>
          <w:sz w:val="24"/>
          <w:szCs w:val="24"/>
        </w:rPr>
        <w:t>Воспитывать артистические качества, раскрывать творческий потенциал детей, вовлекая их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различные театрализованные представления: игры в</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концерт, цирк, показ сценок из</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спектаклей. Предоставлять детям возможность выступать перед сверстниками, родителями и</w:t>
      </w:r>
      <w:r w:rsidR="00FD12A9">
        <w:rPr>
          <w:rFonts w:ascii="Times New Roman" w:hAnsi="Times New Roman" w:cs="Times New Roman"/>
          <w:color w:val="000000" w:themeColor="text1"/>
          <w:sz w:val="24"/>
          <w:szCs w:val="24"/>
        </w:rPr>
        <w:t xml:space="preserve"> </w:t>
      </w:r>
      <w:r w:rsidRPr="00834D91">
        <w:rPr>
          <w:rFonts w:ascii="Times New Roman" w:hAnsi="Times New Roman" w:cs="Times New Roman"/>
          <w:color w:val="000000" w:themeColor="text1"/>
          <w:sz w:val="24"/>
          <w:szCs w:val="24"/>
        </w:rPr>
        <w:t>другими гостями.</w:t>
      </w:r>
    </w:p>
    <w:p w14:paraId="39E17F7E" w14:textId="5AA46240" w:rsidR="00A02763" w:rsidRPr="00377946" w:rsidRDefault="007375C5" w:rsidP="00331CC0">
      <w:pPr>
        <w:widowControl w:val="0"/>
        <w:autoSpaceDE w:val="0"/>
        <w:autoSpaceDN w:val="0"/>
        <w:adjustRightInd w:val="0"/>
        <w:spacing w:after="0" w:line="240" w:lineRule="auto"/>
        <w:ind w:firstLine="709"/>
        <w:jc w:val="center"/>
        <w:outlineLvl w:val="0"/>
        <w:rPr>
          <w:rFonts w:ascii="Times New Roman" w:hAnsi="Times New Roman" w:cs="Times New Roman"/>
          <w:b/>
          <w:bCs/>
          <w:i/>
          <w:color w:val="000000" w:themeColor="text1"/>
          <w:sz w:val="24"/>
          <w:szCs w:val="24"/>
        </w:rPr>
      </w:pPr>
      <w:r w:rsidRPr="00377946">
        <w:rPr>
          <w:rFonts w:ascii="Times New Roman" w:hAnsi="Times New Roman" w:cs="Times New Roman"/>
          <w:b/>
          <w:bCs/>
          <w:i/>
          <w:color w:val="000000" w:themeColor="text1"/>
          <w:sz w:val="24"/>
          <w:szCs w:val="24"/>
        </w:rPr>
        <w:t>Региональный компонент</w:t>
      </w:r>
    </w:p>
    <w:p w14:paraId="1AE4CECE" w14:textId="77777777" w:rsidR="007375C5" w:rsidRPr="00E674DD" w:rsidRDefault="007375C5" w:rsidP="004946D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 xml:space="preserve">Знакомство с народными промыслами, творчеством художников Белгородской области, </w:t>
      </w:r>
      <w:r w:rsidRPr="00D663CC">
        <w:rPr>
          <w:rFonts w:ascii="Times New Roman" w:hAnsi="Times New Roman" w:cs="Times New Roman"/>
          <w:sz w:val="24"/>
          <w:szCs w:val="24"/>
        </w:rPr>
        <w:t>посещение</w:t>
      </w:r>
      <w:r w:rsidRPr="006960E1">
        <w:rPr>
          <w:rFonts w:ascii="Times New Roman" w:hAnsi="Times New Roman" w:cs="Times New Roman"/>
          <w:color w:val="FF0000"/>
          <w:sz w:val="24"/>
          <w:szCs w:val="24"/>
        </w:rPr>
        <w:t xml:space="preserve"> </w:t>
      </w:r>
      <w:r w:rsidR="00D663CC" w:rsidRPr="00E674DD">
        <w:rPr>
          <w:rFonts w:ascii="Times New Roman" w:hAnsi="Times New Roman" w:cs="Times New Roman"/>
          <w:color w:val="000000" w:themeColor="text1"/>
          <w:sz w:val="24"/>
          <w:szCs w:val="24"/>
        </w:rPr>
        <w:t>этническ</w:t>
      </w:r>
      <w:r w:rsidR="00D663CC">
        <w:rPr>
          <w:rFonts w:ascii="Times New Roman" w:hAnsi="Times New Roman" w:cs="Times New Roman"/>
          <w:color w:val="000000" w:themeColor="text1"/>
          <w:sz w:val="24"/>
          <w:szCs w:val="24"/>
        </w:rPr>
        <w:t>ой комнаты</w:t>
      </w:r>
      <w:r w:rsidR="00D663CC" w:rsidRPr="00E674DD">
        <w:rPr>
          <w:rFonts w:ascii="Times New Roman" w:hAnsi="Times New Roman" w:cs="Times New Roman"/>
          <w:color w:val="000000" w:themeColor="text1"/>
          <w:sz w:val="24"/>
          <w:szCs w:val="24"/>
        </w:rPr>
        <w:t xml:space="preserve"> ДОУ «Русская изба»</w:t>
      </w:r>
      <w:r w:rsidR="00D663CC">
        <w:rPr>
          <w:rFonts w:ascii="Times New Roman" w:hAnsi="Times New Roman" w:cs="Times New Roman"/>
          <w:color w:val="000000" w:themeColor="text1"/>
          <w:sz w:val="24"/>
          <w:szCs w:val="24"/>
        </w:rPr>
        <w:t>.</w:t>
      </w:r>
    </w:p>
    <w:p w14:paraId="56DE79FE" w14:textId="77777777" w:rsidR="007375C5" w:rsidRPr="00E674DD" w:rsidRDefault="007375C5" w:rsidP="004946D1">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E674DD">
        <w:rPr>
          <w:rFonts w:ascii="Times New Roman" w:hAnsi="Times New Roman" w:cs="Times New Roman"/>
          <w:color w:val="000000" w:themeColor="text1"/>
          <w:sz w:val="24"/>
          <w:szCs w:val="24"/>
        </w:rPr>
        <w:t>В направлении музыкального развития слушание песен о своем крае, поселке, городе, знакомство с музыкальными произведениями белгородских детских композиторов.</w:t>
      </w:r>
    </w:p>
    <w:p w14:paraId="2FFAF837" w14:textId="77777777" w:rsidR="007375C5" w:rsidRPr="00E674DD" w:rsidRDefault="007375C5" w:rsidP="00062CCF">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p>
    <w:p w14:paraId="5A15B730" w14:textId="77777777" w:rsidR="00377946" w:rsidRDefault="007375C5" w:rsidP="00331CC0">
      <w:pPr>
        <w:pStyle w:val="a4"/>
        <w:ind w:firstLine="709"/>
        <w:jc w:val="center"/>
        <w:outlineLvl w:val="0"/>
        <w:rPr>
          <w:rFonts w:ascii="Times New Roman" w:hAnsi="Times New Roman" w:cs="Times New Roman"/>
          <w:b/>
          <w:color w:val="000000" w:themeColor="text1"/>
        </w:rPr>
      </w:pPr>
      <w:r w:rsidRPr="00E674DD">
        <w:rPr>
          <w:rFonts w:ascii="Times New Roman" w:eastAsia="Calibri" w:hAnsi="Times New Roman" w:cs="Times New Roman"/>
          <w:b/>
          <w:color w:val="000000" w:themeColor="text1"/>
        </w:rPr>
        <w:t>2.1.5.</w:t>
      </w:r>
      <w:r w:rsidR="00FD12A9">
        <w:rPr>
          <w:rFonts w:ascii="Times New Roman" w:eastAsia="Calibri" w:hAnsi="Times New Roman" w:cs="Times New Roman"/>
          <w:b/>
          <w:color w:val="000000" w:themeColor="text1"/>
        </w:rPr>
        <w:t xml:space="preserve"> </w:t>
      </w:r>
      <w:r w:rsidRPr="00E674DD">
        <w:rPr>
          <w:rFonts w:ascii="Times New Roman" w:eastAsia="Calibri" w:hAnsi="Times New Roman" w:cs="Times New Roman"/>
          <w:b/>
          <w:color w:val="000000" w:themeColor="text1"/>
        </w:rPr>
        <w:t>Образовательная область</w:t>
      </w:r>
      <w:r w:rsidR="00331CC0">
        <w:rPr>
          <w:rFonts w:ascii="Times New Roman" w:hAnsi="Times New Roman" w:cs="Times New Roman"/>
          <w:b/>
          <w:color w:val="000000" w:themeColor="text1"/>
        </w:rPr>
        <w:t xml:space="preserve"> </w:t>
      </w:r>
    </w:p>
    <w:p w14:paraId="0E4DB505" w14:textId="03972FE9" w:rsidR="007375C5" w:rsidRPr="00331CC0" w:rsidRDefault="007375C5" w:rsidP="00331CC0">
      <w:pPr>
        <w:pStyle w:val="a4"/>
        <w:ind w:firstLine="709"/>
        <w:jc w:val="center"/>
        <w:outlineLvl w:val="0"/>
        <w:rPr>
          <w:rFonts w:ascii="Times New Roman" w:hAnsi="Times New Roman" w:cs="Times New Roman"/>
          <w:b/>
          <w:color w:val="000000" w:themeColor="text1"/>
        </w:rPr>
      </w:pPr>
      <w:r w:rsidRPr="00E674DD">
        <w:rPr>
          <w:rFonts w:ascii="Times New Roman" w:hAnsi="Times New Roman" w:cs="Times New Roman"/>
          <w:b/>
          <w:bCs/>
          <w:color w:val="000000" w:themeColor="text1"/>
        </w:rPr>
        <w:t>«Ф</w:t>
      </w:r>
      <w:r w:rsidR="002E09B7">
        <w:rPr>
          <w:rFonts w:ascii="Times New Roman" w:hAnsi="Times New Roman" w:cs="Times New Roman"/>
          <w:b/>
          <w:bCs/>
          <w:color w:val="000000" w:themeColor="text1"/>
        </w:rPr>
        <w:t>ИЗИЧЕСКОЕ РАЗВИТИЕ</w:t>
      </w:r>
      <w:r w:rsidRPr="00E674DD">
        <w:rPr>
          <w:rFonts w:ascii="Times New Roman" w:hAnsi="Times New Roman" w:cs="Times New Roman"/>
          <w:b/>
          <w:bCs/>
          <w:color w:val="000000" w:themeColor="text1"/>
        </w:rPr>
        <w:t>»</w:t>
      </w:r>
    </w:p>
    <w:p w14:paraId="56263318" w14:textId="77777777" w:rsidR="002E09B7" w:rsidRPr="007F1163" w:rsidRDefault="002E09B7" w:rsidP="0072351C">
      <w:pPr>
        <w:pStyle w:val="a4"/>
        <w:ind w:firstLine="709"/>
        <w:jc w:val="center"/>
        <w:rPr>
          <w:rFonts w:ascii="Times New Roman" w:hAnsi="Times New Roman" w:cs="Times New Roman"/>
          <w:b/>
          <w:bCs/>
          <w:color w:val="000000" w:themeColor="text1"/>
        </w:rPr>
      </w:pPr>
    </w:p>
    <w:p w14:paraId="44FD5C83" w14:textId="3A09025C" w:rsidR="00834D91" w:rsidRDefault="00834D91" w:rsidP="00377946">
      <w:pPr>
        <w:pStyle w:val="a4"/>
        <w:ind w:firstLine="709"/>
        <w:jc w:val="center"/>
        <w:rPr>
          <w:rFonts w:ascii="Times New Roman" w:hAnsi="Times New Roman" w:cs="Times New Roman"/>
          <w:b/>
          <w:bCs/>
          <w:color w:val="000000" w:themeColor="text1"/>
        </w:rPr>
      </w:pPr>
      <w:r w:rsidRPr="00834D91">
        <w:rPr>
          <w:rFonts w:ascii="Times New Roman" w:hAnsi="Times New Roman" w:cs="Times New Roman"/>
          <w:b/>
          <w:bCs/>
          <w:color w:val="000000" w:themeColor="text1"/>
        </w:rPr>
        <w:t>Формирование начальных представлений</w:t>
      </w:r>
      <w:r w:rsidR="00377946">
        <w:rPr>
          <w:rFonts w:ascii="Times New Roman" w:hAnsi="Times New Roman" w:cs="Times New Roman"/>
          <w:b/>
          <w:bCs/>
          <w:color w:val="000000" w:themeColor="text1"/>
        </w:rPr>
        <w:t xml:space="preserve"> </w:t>
      </w:r>
      <w:r w:rsidR="0072351C">
        <w:rPr>
          <w:rFonts w:ascii="Times New Roman" w:hAnsi="Times New Roman" w:cs="Times New Roman"/>
          <w:b/>
          <w:bCs/>
          <w:color w:val="000000" w:themeColor="text1"/>
        </w:rPr>
        <w:t xml:space="preserve">о </w:t>
      </w:r>
      <w:r w:rsidRPr="00834D91">
        <w:rPr>
          <w:rFonts w:ascii="Times New Roman" w:hAnsi="Times New Roman" w:cs="Times New Roman"/>
          <w:b/>
          <w:bCs/>
          <w:color w:val="000000" w:themeColor="text1"/>
        </w:rPr>
        <w:t>здор</w:t>
      </w:r>
      <w:r>
        <w:rPr>
          <w:rFonts w:ascii="Times New Roman" w:hAnsi="Times New Roman" w:cs="Times New Roman"/>
          <w:b/>
          <w:bCs/>
          <w:color w:val="000000" w:themeColor="text1"/>
        </w:rPr>
        <w:t>о</w:t>
      </w:r>
      <w:r w:rsidRPr="00834D91">
        <w:rPr>
          <w:rFonts w:ascii="Times New Roman" w:hAnsi="Times New Roman" w:cs="Times New Roman"/>
          <w:b/>
          <w:bCs/>
          <w:color w:val="000000" w:themeColor="text1"/>
        </w:rPr>
        <w:t>вом образе жизни</w:t>
      </w:r>
    </w:p>
    <w:p w14:paraId="5DB61119" w14:textId="5BF0DE20" w:rsidR="00834D91" w:rsidRPr="00377946" w:rsidRDefault="00834D91" w:rsidP="00377946">
      <w:pPr>
        <w:pStyle w:val="a4"/>
        <w:ind w:firstLine="708"/>
        <w:rPr>
          <w:rFonts w:ascii="Times New Roman" w:hAnsi="Times New Roman" w:cs="Times New Roman"/>
          <w:b/>
          <w:bCs/>
          <w:color w:val="000000" w:themeColor="text1"/>
        </w:rPr>
      </w:pPr>
      <w:r w:rsidRPr="00834D91">
        <w:rPr>
          <w:rFonts w:ascii="Times New Roman" w:hAnsi="Times New Roman" w:cs="Times New Roman"/>
          <w:b/>
          <w:bCs/>
          <w:color w:val="000000" w:themeColor="text1"/>
        </w:rPr>
        <w:t>Становление ценностей здорового образа жизни</w:t>
      </w:r>
      <w:r w:rsidR="00377946">
        <w:rPr>
          <w:rFonts w:ascii="Times New Roman" w:hAnsi="Times New Roman" w:cs="Times New Roman"/>
          <w:b/>
          <w:bCs/>
          <w:color w:val="000000" w:themeColor="text1"/>
        </w:rPr>
        <w:t xml:space="preserve">. </w:t>
      </w:r>
      <w:r w:rsidRPr="00834D91">
        <w:rPr>
          <w:rFonts w:ascii="Times New Roman" w:hAnsi="Times New Roman" w:cs="Times New Roman"/>
          <w:color w:val="000000" w:themeColor="text1"/>
        </w:rPr>
        <w:t>Расширять представления об</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особенностях функционирования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целостности человеческого организма. Акцентировать внимание детей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особенностях их организма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 xml:space="preserve">здоровья </w:t>
      </w:r>
      <w:r w:rsidRPr="007A7BD0">
        <w:rPr>
          <w:rFonts w:ascii="Times New Roman" w:hAnsi="Times New Roman" w:cs="Times New Roman"/>
          <w:i/>
          <w:iCs/>
          <w:color w:val="000000" w:themeColor="text1"/>
        </w:rPr>
        <w:t>(«Мне нельзя есть апельсины — у</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меня аллергия», «Мне нужно носить очки»).</w:t>
      </w:r>
    </w:p>
    <w:p w14:paraId="2CBACDCA" w14:textId="7E2523BD"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Расширять представления 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составляющих (</w:t>
      </w:r>
      <w:r w:rsidRPr="007A7BD0">
        <w:rPr>
          <w:rFonts w:ascii="Times New Roman" w:hAnsi="Times New Roman" w:cs="Times New Roman"/>
          <w:i/>
          <w:iCs/>
          <w:color w:val="000000" w:themeColor="text1"/>
        </w:rPr>
        <w:t>важных компонентах) здорового образа жизни (правильное питание, движение, сон и</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солнце, воздух и</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 xml:space="preserve">вода — наши лучшие друзья) </w:t>
      </w:r>
      <w:r w:rsidRPr="00834D91">
        <w:rPr>
          <w:rFonts w:ascii="Times New Roman" w:hAnsi="Times New Roman" w:cs="Times New Roman"/>
          <w:color w:val="000000" w:themeColor="text1"/>
        </w:rPr>
        <w:t>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факторах, разрушающих здоровье.</w:t>
      </w:r>
    </w:p>
    <w:p w14:paraId="157592D4" w14:textId="3B42B9E0"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Формировать представления 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зависимости здоровья человека от</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правильного питания; умения определять качество продуктов, основываясь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сенсорных ощущениях.</w:t>
      </w:r>
    </w:p>
    <w:p w14:paraId="5A8E9DB0" w14:textId="13C9EBD6"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Расширять представления 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роли гигиены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режима дня для здоровья человека.</w:t>
      </w:r>
    </w:p>
    <w:p w14:paraId="2C445E80" w14:textId="754816AD"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Формировать представления 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правилах ухода за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 xml:space="preserve">больным </w:t>
      </w:r>
      <w:r w:rsidRPr="007A7BD0">
        <w:rPr>
          <w:rFonts w:ascii="Times New Roman" w:hAnsi="Times New Roman" w:cs="Times New Roman"/>
          <w:i/>
          <w:iCs/>
          <w:color w:val="000000" w:themeColor="text1"/>
        </w:rPr>
        <w:t>(заботиться о</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нем, не</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шуметь, выполнять его просьбы и</w:t>
      </w:r>
      <w:r w:rsidR="0072351C">
        <w:rPr>
          <w:rFonts w:ascii="Times New Roman" w:hAnsi="Times New Roman" w:cs="Times New Roman"/>
          <w:i/>
          <w:iCs/>
          <w:color w:val="000000" w:themeColor="text1"/>
        </w:rPr>
        <w:t xml:space="preserve"> </w:t>
      </w:r>
      <w:r w:rsidRPr="007A7BD0">
        <w:rPr>
          <w:rFonts w:ascii="Times New Roman" w:hAnsi="Times New Roman" w:cs="Times New Roman"/>
          <w:i/>
          <w:iCs/>
          <w:color w:val="000000" w:themeColor="text1"/>
        </w:rPr>
        <w:t>поручения)</w:t>
      </w:r>
      <w:r w:rsidRPr="00834D91">
        <w:rPr>
          <w:rFonts w:ascii="Times New Roman" w:hAnsi="Times New Roman" w:cs="Times New Roman"/>
          <w:color w:val="000000" w:themeColor="text1"/>
        </w:rPr>
        <w:t>. Воспитывать сочувствие к</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болеющим. Формировать умение характеризовать свое самочувствие.</w:t>
      </w:r>
    </w:p>
    <w:p w14:paraId="13F7F1AB" w14:textId="0213FC03" w:rsidR="00A02763" w:rsidRPr="00834D91" w:rsidRDefault="00834D91" w:rsidP="00331CC0">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Знакомить детей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возможностями здорового человека, формировать у</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детей потребность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здоровом образе жизни.</w:t>
      </w:r>
    </w:p>
    <w:p w14:paraId="07A69E9F" w14:textId="6D4D068B" w:rsidR="00834D91" w:rsidRPr="00377946" w:rsidRDefault="00834D91" w:rsidP="00377946">
      <w:pPr>
        <w:pStyle w:val="a4"/>
        <w:ind w:firstLine="709"/>
        <w:jc w:val="both"/>
        <w:rPr>
          <w:rFonts w:ascii="Times New Roman" w:hAnsi="Times New Roman" w:cs="Times New Roman"/>
          <w:b/>
          <w:bCs/>
          <w:color w:val="000000" w:themeColor="text1"/>
        </w:rPr>
      </w:pPr>
      <w:r w:rsidRPr="007A7BD0">
        <w:rPr>
          <w:rFonts w:ascii="Times New Roman" w:hAnsi="Times New Roman" w:cs="Times New Roman"/>
          <w:b/>
          <w:bCs/>
          <w:color w:val="000000" w:themeColor="text1"/>
        </w:rPr>
        <w:t>Воспитание культурно-гигиенических навыков</w:t>
      </w:r>
      <w:r w:rsidR="00377946">
        <w:rPr>
          <w:rFonts w:ascii="Times New Roman" w:hAnsi="Times New Roman" w:cs="Times New Roman"/>
          <w:b/>
          <w:bCs/>
          <w:color w:val="000000" w:themeColor="text1"/>
        </w:rPr>
        <w:t xml:space="preserve">. </w:t>
      </w:r>
      <w:r w:rsidRPr="00834D91">
        <w:rPr>
          <w:rFonts w:ascii="Times New Roman" w:hAnsi="Times New Roman" w:cs="Times New Roman"/>
          <w:color w:val="000000" w:themeColor="text1"/>
        </w:rPr>
        <w:t>Формировать у</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детей привычку следить за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чистотой тела, опрятностью одежды, прически; самостоятельно чистить зубы, умываться, по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мере необходимости мыть руки, следить за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чистотой ногтей; при кашле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чихании закрывать рот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нос платком.</w:t>
      </w:r>
    </w:p>
    <w:p w14:paraId="1E1FF6D5" w14:textId="44A5F16A" w:rsidR="007A7BD0"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Закреплять умение замечать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самостоятельно устранять непорядок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своем внешнем виде.</w:t>
      </w:r>
    </w:p>
    <w:p w14:paraId="63C3CCC5" w14:textId="4A7DC883" w:rsidR="00575553" w:rsidRPr="00834D91" w:rsidRDefault="00834D91" w:rsidP="00331CC0">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 xml:space="preserve">Совершенствовать культуру еды: умение правильно пользоваться столовыми приборами </w:t>
      </w:r>
      <w:r w:rsidRPr="007A7BD0">
        <w:rPr>
          <w:rFonts w:ascii="Times New Roman" w:hAnsi="Times New Roman" w:cs="Times New Roman"/>
          <w:i/>
          <w:iCs/>
          <w:color w:val="000000" w:themeColor="text1"/>
        </w:rPr>
        <w:t>(вилкой, ножом);</w:t>
      </w:r>
      <w:r w:rsidRPr="00834D91">
        <w:rPr>
          <w:rFonts w:ascii="Times New Roman" w:hAnsi="Times New Roman" w:cs="Times New Roman"/>
          <w:color w:val="000000" w:themeColor="text1"/>
        </w:rPr>
        <w:t xml:space="preserve"> есть аккуратно, бесшумно, сохраняя правильную осанку за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столом; обращаться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просьбой, благо-физическая культура</w:t>
      </w:r>
      <w:r w:rsidR="00575553">
        <w:rPr>
          <w:rFonts w:ascii="Times New Roman" w:hAnsi="Times New Roman" w:cs="Times New Roman"/>
          <w:color w:val="000000" w:themeColor="text1"/>
        </w:rPr>
        <w:t>.</w:t>
      </w:r>
    </w:p>
    <w:p w14:paraId="22BAD681" w14:textId="295CA467" w:rsidR="00834D91" w:rsidRPr="00377946" w:rsidRDefault="00834D91" w:rsidP="00377946">
      <w:pPr>
        <w:pStyle w:val="a4"/>
        <w:ind w:firstLine="709"/>
        <w:jc w:val="both"/>
        <w:rPr>
          <w:rFonts w:ascii="Times New Roman" w:hAnsi="Times New Roman" w:cs="Times New Roman"/>
          <w:b/>
          <w:bCs/>
          <w:color w:val="000000" w:themeColor="text1"/>
        </w:rPr>
      </w:pPr>
      <w:r w:rsidRPr="007A7BD0">
        <w:rPr>
          <w:rFonts w:ascii="Times New Roman" w:hAnsi="Times New Roman" w:cs="Times New Roman"/>
          <w:b/>
          <w:bCs/>
          <w:color w:val="000000" w:themeColor="text1"/>
        </w:rPr>
        <w:t>Физкультурные занятия и упражнения</w:t>
      </w:r>
      <w:r w:rsidR="00377946">
        <w:rPr>
          <w:rFonts w:ascii="Times New Roman" w:hAnsi="Times New Roman" w:cs="Times New Roman"/>
          <w:b/>
          <w:bCs/>
          <w:color w:val="000000" w:themeColor="text1"/>
        </w:rPr>
        <w:t xml:space="preserve">. </w:t>
      </w:r>
      <w:r w:rsidRPr="00834D91">
        <w:rPr>
          <w:rFonts w:ascii="Times New Roman" w:hAnsi="Times New Roman" w:cs="Times New Roman"/>
          <w:color w:val="000000" w:themeColor="text1"/>
        </w:rPr>
        <w:t>Продолжать формировать правильную осанку; умение осознанно выполнять движения.</w:t>
      </w:r>
    </w:p>
    <w:p w14:paraId="74C3D6F8" w14:textId="2D24DCDF"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Совершенствовать двигательные умения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навыки детей.</w:t>
      </w:r>
    </w:p>
    <w:p w14:paraId="181AEC92" w14:textId="7A3A11AD"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Развивать быстроту, силу, выносливость, гибкость.</w:t>
      </w:r>
    </w:p>
    <w:p w14:paraId="5BF255E9" w14:textId="2FB32E27"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Закреплять умение легко ходить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бегать, энергично отталкиваясь от</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опоры.</w:t>
      </w:r>
    </w:p>
    <w:p w14:paraId="7AD6A04F" w14:textId="26D981F1"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lastRenderedPageBreak/>
        <w:t>Учить бегать наперегонки,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преодолением препятствий.</w:t>
      </w:r>
    </w:p>
    <w:p w14:paraId="16D100A5" w14:textId="0BB5E5D5"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лазать по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гимнастической стенке, меняя темп.</w:t>
      </w:r>
    </w:p>
    <w:p w14:paraId="6B127CDA" w14:textId="06CF82C3"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прыгать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длину,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высоту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разбега, правильно разбегаться, отталкиваться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приземляться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зависимости от</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вида прыжка, прыгать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мягкое покрытие через длинную скакалку, сохранять равновесие при приземлении.</w:t>
      </w:r>
    </w:p>
    <w:p w14:paraId="3F4C98E7" w14:textId="2DA0DFE9" w:rsidR="00834D91" w:rsidRPr="00834D91" w:rsidRDefault="00834D91" w:rsidP="0072351C">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сочетать замах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броском при метании, подбрасывать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ловить мяч одной рукой, отбивать его правой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левой рукой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месте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вести при ходьбе.</w:t>
      </w:r>
    </w:p>
    <w:p w14:paraId="2D9E8076" w14:textId="5A1FFE6D" w:rsidR="00575553" w:rsidRPr="00834D91" w:rsidRDefault="00834D91" w:rsidP="00331CC0">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Приучать помогать взрослым готовить физкультурный инвентарь к</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занятиям физическими упражнениями, убирать его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место.</w:t>
      </w:r>
    </w:p>
    <w:p w14:paraId="1D5D1B4C" w14:textId="01F03548" w:rsidR="00834D91" w:rsidRPr="00377946" w:rsidRDefault="00834D91" w:rsidP="00377946">
      <w:pPr>
        <w:pStyle w:val="a4"/>
        <w:ind w:firstLine="709"/>
        <w:jc w:val="both"/>
        <w:rPr>
          <w:rFonts w:ascii="Times New Roman" w:hAnsi="Times New Roman" w:cs="Times New Roman"/>
          <w:b/>
          <w:bCs/>
          <w:color w:val="000000" w:themeColor="text1"/>
        </w:rPr>
      </w:pPr>
      <w:r w:rsidRPr="007A7BD0">
        <w:rPr>
          <w:rFonts w:ascii="Times New Roman" w:hAnsi="Times New Roman" w:cs="Times New Roman"/>
          <w:b/>
          <w:bCs/>
          <w:color w:val="000000" w:themeColor="text1"/>
        </w:rPr>
        <w:t>Спортивные и подвижные игры</w:t>
      </w:r>
      <w:r w:rsidR="00377946">
        <w:rPr>
          <w:rFonts w:ascii="Times New Roman" w:hAnsi="Times New Roman" w:cs="Times New Roman"/>
          <w:b/>
          <w:bCs/>
          <w:color w:val="000000" w:themeColor="text1"/>
        </w:rPr>
        <w:t xml:space="preserve">. </w:t>
      </w:r>
      <w:r w:rsidRPr="00834D91">
        <w:rPr>
          <w:rFonts w:ascii="Times New Roman" w:hAnsi="Times New Roman" w:cs="Times New Roman"/>
          <w:color w:val="000000" w:themeColor="text1"/>
        </w:rPr>
        <w:t>Прививать интерес к</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физической культуре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спорту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желание заниматься физкультурой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спортом.</w:t>
      </w:r>
    </w:p>
    <w:p w14:paraId="17ECF2C0" w14:textId="0ADBE159"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Продолжать знакомить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различными видами спорта. Знакомить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доступными сведениями из</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истории олимпийского движения.</w:t>
      </w:r>
    </w:p>
    <w:p w14:paraId="782975CE" w14:textId="2C0C16A4"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Знакомить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основами техники безопасности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правилами поведения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спортивном зале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спортивной площадке.</w:t>
      </w:r>
    </w:p>
    <w:p w14:paraId="699959AB" w14:textId="1379B886"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ходить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лыжах скользящим шагом, подниматься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склон, спускаться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горы.</w:t>
      </w:r>
    </w:p>
    <w:p w14:paraId="3B11DC73" w14:textId="1D2EDA06"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кататься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двухколесном велосипед</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е, кататься на</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самокате, отталкиваясь одной ногой (правой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левой). Учить ориентироваться</w:t>
      </w:r>
      <w:r w:rsidR="007A7BD0">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пространстве.</w:t>
      </w:r>
    </w:p>
    <w:p w14:paraId="3742EDC3" w14:textId="22D75B1C"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Учить элементам спортивных игр, играм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элементами соревнования, играм-эстафетам.</w:t>
      </w:r>
    </w:p>
    <w:p w14:paraId="1DA81E58" w14:textId="5F4718BB"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Поддерживать интерес детей к различным видам спорта, сообщать им некоторые сведения о</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событиях спортивной жизни страны.</w:t>
      </w:r>
    </w:p>
    <w:p w14:paraId="55A0DAE7" w14:textId="04F485E0" w:rsidR="00834D91" w:rsidRPr="00834D91"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Продолжать учить детей самостоятельно организовывать знакомые подвижные игры, проявляя инициативу и</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творчество.</w:t>
      </w:r>
    </w:p>
    <w:p w14:paraId="16FAADF5" w14:textId="64CD7640" w:rsidR="007375C5" w:rsidRPr="00E674DD" w:rsidRDefault="00834D91" w:rsidP="008818C7">
      <w:pPr>
        <w:pStyle w:val="a4"/>
        <w:ind w:firstLine="709"/>
        <w:jc w:val="both"/>
        <w:rPr>
          <w:rFonts w:ascii="Times New Roman" w:hAnsi="Times New Roman" w:cs="Times New Roman"/>
          <w:color w:val="000000" w:themeColor="text1"/>
        </w:rPr>
      </w:pPr>
      <w:r w:rsidRPr="00834D91">
        <w:rPr>
          <w:rFonts w:ascii="Times New Roman" w:hAnsi="Times New Roman" w:cs="Times New Roman"/>
          <w:color w:val="000000" w:themeColor="text1"/>
        </w:rPr>
        <w:t>Воспитывать у</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детей стремление участвовать в</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играх с</w:t>
      </w:r>
      <w:r w:rsidR="0072351C">
        <w:rPr>
          <w:rFonts w:ascii="Times New Roman" w:hAnsi="Times New Roman" w:cs="Times New Roman"/>
          <w:color w:val="000000" w:themeColor="text1"/>
        </w:rPr>
        <w:t xml:space="preserve"> </w:t>
      </w:r>
      <w:r w:rsidRPr="00834D91">
        <w:rPr>
          <w:rFonts w:ascii="Times New Roman" w:hAnsi="Times New Roman" w:cs="Times New Roman"/>
          <w:color w:val="000000" w:themeColor="text1"/>
        </w:rPr>
        <w:t>элементами соревнования, играх-эстафетах.</w:t>
      </w:r>
    </w:p>
    <w:p w14:paraId="011D3A13" w14:textId="2C5EE67C" w:rsidR="00575553" w:rsidRPr="00377946" w:rsidRDefault="007375C5" w:rsidP="00331CC0">
      <w:pPr>
        <w:widowControl w:val="0"/>
        <w:autoSpaceDE w:val="0"/>
        <w:autoSpaceDN w:val="0"/>
        <w:adjustRightInd w:val="0"/>
        <w:spacing w:after="0" w:line="240" w:lineRule="auto"/>
        <w:ind w:firstLine="709"/>
        <w:jc w:val="center"/>
        <w:outlineLvl w:val="0"/>
        <w:rPr>
          <w:rFonts w:ascii="Times New Roman" w:hAnsi="Times New Roman" w:cs="Times New Roman"/>
          <w:b/>
          <w:bCs/>
          <w:i/>
          <w:sz w:val="24"/>
          <w:szCs w:val="24"/>
        </w:rPr>
      </w:pPr>
      <w:r w:rsidRPr="00377946">
        <w:rPr>
          <w:rFonts w:ascii="Times New Roman" w:hAnsi="Times New Roman" w:cs="Times New Roman"/>
          <w:b/>
          <w:bCs/>
          <w:i/>
          <w:sz w:val="24"/>
          <w:szCs w:val="24"/>
        </w:rPr>
        <w:t>Региональный компонент</w:t>
      </w:r>
    </w:p>
    <w:p w14:paraId="5949A7BE" w14:textId="77777777" w:rsidR="00816F6D" w:rsidRDefault="00816F6D" w:rsidP="008818C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Рассмотрение иллюстраций спортивных сооружений, знаменитых спортсменов Белгородчины.</w:t>
      </w:r>
    </w:p>
    <w:p w14:paraId="79B510BE" w14:textId="7738CE70" w:rsidR="007375C5" w:rsidRPr="00F82B64" w:rsidRDefault="00816F6D" w:rsidP="008818C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7375C5" w:rsidRPr="00816F6D">
        <w:rPr>
          <w:rFonts w:ascii="Times New Roman" w:hAnsi="Times New Roman" w:cs="Times New Roman"/>
          <w:sz w:val="24"/>
          <w:szCs w:val="24"/>
        </w:rPr>
        <w:t>роведение «Дней здоровья», оздоровительных традиций поселка, города (</w:t>
      </w:r>
      <w:r w:rsidR="007375C5" w:rsidRPr="00F82B64">
        <w:rPr>
          <w:rFonts w:ascii="Times New Roman" w:hAnsi="Times New Roman" w:cs="Times New Roman"/>
          <w:sz w:val="24"/>
          <w:szCs w:val="24"/>
        </w:rPr>
        <w:t>оздоровительные кроссы и забеги в честь праздников, знаменитых спортсменов, дней здоровья).</w:t>
      </w:r>
    </w:p>
    <w:p w14:paraId="325043D5" w14:textId="77777777" w:rsidR="00093E9C" w:rsidRPr="006750AF" w:rsidRDefault="00F82B64" w:rsidP="008818C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F82B64">
        <w:rPr>
          <w:rFonts w:ascii="Times New Roman" w:hAnsi="Times New Roman" w:cs="Times New Roman"/>
          <w:sz w:val="24"/>
          <w:szCs w:val="24"/>
        </w:rPr>
        <w:t>Проведение спортивных развлечений</w:t>
      </w:r>
      <w:r w:rsidRPr="006750AF">
        <w:rPr>
          <w:rFonts w:ascii="Times New Roman" w:hAnsi="Times New Roman" w:cs="Times New Roman"/>
          <w:sz w:val="24"/>
          <w:szCs w:val="24"/>
        </w:rPr>
        <w:t xml:space="preserve">: </w:t>
      </w:r>
      <w:r w:rsidR="00093E9C" w:rsidRPr="006750AF">
        <w:rPr>
          <w:rFonts w:ascii="Times New Roman" w:hAnsi="Times New Roman" w:cs="Times New Roman"/>
          <w:sz w:val="24"/>
          <w:szCs w:val="24"/>
        </w:rPr>
        <w:t>«Мы силачи», «Осень в золотой косынке»,</w:t>
      </w:r>
    </w:p>
    <w:p w14:paraId="4C471121" w14:textId="77777777" w:rsidR="00F82B64" w:rsidRPr="006750AF" w:rsidRDefault="00093E9C" w:rsidP="008818C7">
      <w:pPr>
        <w:widowControl w:val="0"/>
        <w:overflowPunct w:val="0"/>
        <w:autoSpaceDE w:val="0"/>
        <w:autoSpaceDN w:val="0"/>
        <w:adjustRightInd w:val="0"/>
        <w:spacing w:after="0" w:line="240" w:lineRule="auto"/>
        <w:ind w:firstLine="709"/>
        <w:jc w:val="both"/>
        <w:rPr>
          <w:rFonts w:ascii="Times New Roman" w:hAnsi="Times New Roman" w:cs="Times New Roman"/>
          <w:sz w:val="24"/>
          <w:szCs w:val="24"/>
        </w:rPr>
      </w:pPr>
      <w:r w:rsidRPr="006750AF">
        <w:rPr>
          <w:rFonts w:ascii="Times New Roman" w:hAnsi="Times New Roman" w:cs="Times New Roman"/>
          <w:sz w:val="24"/>
          <w:szCs w:val="24"/>
        </w:rPr>
        <w:t>«Осенние забавы», «Зима», «Путешествие в Спортландию», «23 февраля», «На помощь Саше и Маше», «Весёлые старты», «Юные пожарные»</w:t>
      </w:r>
      <w:r w:rsidR="00F82B64" w:rsidRPr="006750AF">
        <w:rPr>
          <w:rFonts w:ascii="Times New Roman" w:eastAsia="Calibri" w:hAnsi="Times New Roman" w:cs="Times New Roman"/>
          <w:sz w:val="24"/>
          <w:szCs w:val="24"/>
        </w:rPr>
        <w:t>.</w:t>
      </w:r>
    </w:p>
    <w:p w14:paraId="1E91D507" w14:textId="77777777" w:rsidR="00E62E17" w:rsidRPr="00E674DD" w:rsidRDefault="00E62E17" w:rsidP="00331CC0">
      <w:pPr>
        <w:widowControl w:val="0"/>
        <w:overflowPunct w:val="0"/>
        <w:autoSpaceDE w:val="0"/>
        <w:autoSpaceDN w:val="0"/>
        <w:adjustRightInd w:val="0"/>
        <w:spacing w:after="0" w:line="240" w:lineRule="auto"/>
        <w:ind w:right="20"/>
        <w:jc w:val="both"/>
        <w:rPr>
          <w:rFonts w:ascii="Times New Roman" w:hAnsi="Times New Roman" w:cs="Times New Roman"/>
          <w:color w:val="000000" w:themeColor="text1"/>
          <w:sz w:val="24"/>
          <w:szCs w:val="24"/>
        </w:rPr>
      </w:pPr>
    </w:p>
    <w:p w14:paraId="72F2F797" w14:textId="77777777" w:rsidR="00377946" w:rsidRPr="00DC1CF8" w:rsidRDefault="00377946" w:rsidP="00377946">
      <w:pPr>
        <w:spacing w:after="0" w:line="240" w:lineRule="auto"/>
        <w:ind w:firstLine="709"/>
        <w:jc w:val="center"/>
        <w:rPr>
          <w:rFonts w:ascii="Times New Roman" w:hAnsi="Times New Roman" w:cs="Times New Roman"/>
          <w:sz w:val="24"/>
          <w:szCs w:val="24"/>
        </w:rPr>
      </w:pPr>
      <w:bookmarkStart w:id="8" w:name="_Hlk84081211"/>
      <w:r w:rsidRPr="00DC1CF8">
        <w:rPr>
          <w:rFonts w:ascii="Times New Roman" w:hAnsi="Times New Roman" w:cs="Times New Roman"/>
          <w:b/>
          <w:bCs/>
          <w:sz w:val="24"/>
          <w:szCs w:val="24"/>
        </w:rPr>
        <w:t>2.2</w:t>
      </w:r>
      <w:r w:rsidRPr="00DC1CF8">
        <w:rPr>
          <w:rFonts w:ascii="Times New Roman" w:hAnsi="Times New Roman" w:cs="Times New Roman"/>
          <w:b/>
          <w:bCs/>
          <w:color w:val="000000"/>
          <w:sz w:val="24"/>
          <w:szCs w:val="24"/>
        </w:rPr>
        <w:t xml:space="preserve"> Содержание воспитательной работы по направлениям воспитания</w:t>
      </w:r>
    </w:p>
    <w:p w14:paraId="6E115550" w14:textId="77777777" w:rsidR="00377946" w:rsidRPr="00DC1CF8" w:rsidRDefault="00377946" w:rsidP="00377946">
      <w:pPr>
        <w:spacing w:after="0" w:line="240" w:lineRule="auto"/>
        <w:ind w:firstLine="709"/>
        <w:jc w:val="both"/>
        <w:rPr>
          <w:rFonts w:ascii="Times New Roman" w:hAnsi="Times New Roman" w:cs="Times New Roman"/>
          <w:sz w:val="24"/>
          <w:szCs w:val="24"/>
        </w:rPr>
      </w:pPr>
      <w:r w:rsidRPr="00DC1CF8">
        <w:rPr>
          <w:rFonts w:ascii="Times New Roman" w:hAnsi="Times New Roman" w:cs="Times New Roman"/>
          <w:color w:val="000000"/>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2A02C8D6" w14:textId="77777777" w:rsidR="00377946" w:rsidRPr="00DC1CF8" w:rsidRDefault="00377946" w:rsidP="00CD0AC9">
      <w:pPr>
        <w:pStyle w:val="13"/>
        <w:numPr>
          <w:ilvl w:val="0"/>
          <w:numId w:val="12"/>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социально-коммуникативное развитие;</w:t>
      </w:r>
    </w:p>
    <w:p w14:paraId="47DF8D70" w14:textId="77777777" w:rsidR="00377946" w:rsidRPr="00DC1CF8" w:rsidRDefault="00377946" w:rsidP="00CD0AC9">
      <w:pPr>
        <w:pStyle w:val="13"/>
        <w:numPr>
          <w:ilvl w:val="0"/>
          <w:numId w:val="12"/>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познавательное развитие;</w:t>
      </w:r>
    </w:p>
    <w:p w14:paraId="6641D767" w14:textId="77777777" w:rsidR="00377946" w:rsidRPr="00DC1CF8" w:rsidRDefault="00377946" w:rsidP="00CD0AC9">
      <w:pPr>
        <w:pStyle w:val="13"/>
        <w:numPr>
          <w:ilvl w:val="0"/>
          <w:numId w:val="12"/>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речевое развитие;</w:t>
      </w:r>
    </w:p>
    <w:p w14:paraId="06F182D5" w14:textId="77777777" w:rsidR="00377946" w:rsidRPr="00DC1CF8" w:rsidRDefault="00377946" w:rsidP="00CD0AC9">
      <w:pPr>
        <w:pStyle w:val="13"/>
        <w:numPr>
          <w:ilvl w:val="0"/>
          <w:numId w:val="12"/>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художественно-эстетическое развитие;</w:t>
      </w:r>
    </w:p>
    <w:p w14:paraId="7A34D4E1" w14:textId="77777777" w:rsidR="00377946" w:rsidRPr="00DC1CF8" w:rsidRDefault="00377946" w:rsidP="00CD0AC9">
      <w:pPr>
        <w:pStyle w:val="13"/>
        <w:numPr>
          <w:ilvl w:val="0"/>
          <w:numId w:val="12"/>
        </w:numPr>
        <w:tabs>
          <w:tab w:val="right" w:pos="426"/>
          <w:tab w:val="right" w:pos="993"/>
        </w:tabs>
        <w:ind w:left="0" w:firstLine="709"/>
        <w:contextualSpacing/>
        <w:jc w:val="both"/>
        <w:rPr>
          <w:rFonts w:ascii="Times New Roman" w:hAnsi="Times New Roman" w:cs="Times New Roman"/>
        </w:rPr>
      </w:pPr>
      <w:r w:rsidRPr="00DC1CF8">
        <w:rPr>
          <w:rFonts w:ascii="Times New Roman" w:hAnsi="Times New Roman" w:cs="Times New Roman"/>
        </w:rPr>
        <w:t>физическое развитие.</w:t>
      </w:r>
    </w:p>
    <w:p w14:paraId="57D7C215"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DC1CF8">
        <w:rPr>
          <w:rFonts w:ascii="Times New Roman" w:hAnsi="Times New Roman" w:cs="Times New Roman"/>
          <w:color w:val="000000"/>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r w:rsidRPr="00E865D9">
        <w:rPr>
          <w:rFonts w:ascii="Times New Roman" w:hAnsi="Times New Roman" w:cs="Times New Roman"/>
          <w:color w:val="000000"/>
          <w:sz w:val="24"/>
          <w:szCs w:val="24"/>
        </w:rPr>
        <w:t>. На их основе определяются региональный и муниципальный компоненты.</w:t>
      </w:r>
    </w:p>
    <w:p w14:paraId="0B3D93B2" w14:textId="77777777" w:rsidR="00377946" w:rsidRPr="00E865D9" w:rsidRDefault="00377946" w:rsidP="00377946">
      <w:pPr>
        <w:spacing w:after="0" w:line="240" w:lineRule="auto"/>
        <w:ind w:firstLine="709"/>
        <w:jc w:val="both"/>
        <w:rPr>
          <w:rFonts w:ascii="Times New Roman" w:hAnsi="Times New Roman" w:cs="Times New Roman"/>
          <w:color w:val="000000"/>
          <w:sz w:val="24"/>
          <w:szCs w:val="24"/>
        </w:rPr>
      </w:pPr>
    </w:p>
    <w:p w14:paraId="5457D500"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Патриотическое направление воспитания</w:t>
      </w:r>
    </w:p>
    <w:p w14:paraId="489349D3"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w:t>
      </w:r>
      <w:r w:rsidRPr="00E865D9">
        <w:rPr>
          <w:rFonts w:ascii="Times New Roman" w:hAnsi="Times New Roman" w:cs="Times New Roman"/>
          <w:b/>
          <w:bCs/>
          <w:color w:val="000000"/>
          <w:sz w:val="24"/>
          <w:szCs w:val="24"/>
        </w:rPr>
        <w:t xml:space="preserve">Родина </w:t>
      </w:r>
      <w:r w:rsidRPr="00E865D9">
        <w:rPr>
          <w:rFonts w:ascii="Times New Roman" w:hAnsi="Times New Roman" w:cs="Times New Roman"/>
          <w:color w:val="000000"/>
          <w:sz w:val="24"/>
          <w:szCs w:val="24"/>
        </w:rPr>
        <w:t xml:space="preserve">и </w:t>
      </w:r>
      <w:r w:rsidRPr="00E865D9">
        <w:rPr>
          <w:rFonts w:ascii="Times New Roman" w:hAnsi="Times New Roman" w:cs="Times New Roman"/>
          <w:b/>
          <w:bCs/>
          <w:color w:val="000000"/>
          <w:sz w:val="24"/>
          <w:szCs w:val="24"/>
        </w:rPr>
        <w:t>природа</w:t>
      </w:r>
      <w:r w:rsidRPr="00E865D9">
        <w:rPr>
          <w:rFonts w:ascii="Times New Roman" w:hAnsi="Times New Roman" w:cs="Times New Roman"/>
          <w:color w:val="000000"/>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558401E9"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w:t>
      </w:r>
      <w:r>
        <w:rPr>
          <w:rFonts w:ascii="Times New Roman" w:hAnsi="Times New Roman" w:cs="Times New Roman"/>
          <w:color w:val="000000"/>
          <w:sz w:val="24"/>
          <w:szCs w:val="24"/>
        </w:rPr>
        <w:t xml:space="preserve"> </w:t>
      </w:r>
      <w:r w:rsidRPr="00E865D9">
        <w:rPr>
          <w:rFonts w:ascii="Times New Roman" w:hAnsi="Times New Roman" w:cs="Times New Roman"/>
          <w:color w:val="000000"/>
          <w:sz w:val="24"/>
          <w:szCs w:val="24"/>
        </w:rPr>
        <w:t>образа жизни и ее уклада, народных и семейных традиций.</w:t>
      </w:r>
    </w:p>
    <w:p w14:paraId="444A34D1"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14:paraId="6DD9025A" w14:textId="77777777" w:rsidR="00377946" w:rsidRPr="00E865D9" w:rsidRDefault="00377946" w:rsidP="00CD0AC9">
      <w:pPr>
        <w:numPr>
          <w:ilvl w:val="0"/>
          <w:numId w:val="11"/>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393C1B06" w14:textId="77777777" w:rsidR="00377946" w:rsidRPr="00E865D9" w:rsidRDefault="00377946" w:rsidP="00CD0AC9">
      <w:pPr>
        <w:numPr>
          <w:ilvl w:val="0"/>
          <w:numId w:val="11"/>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эмоционально-ценностный, характеризующийся любовью к Родине – России, уважением к своему народу, народу России в целом;</w:t>
      </w:r>
    </w:p>
    <w:p w14:paraId="51E59769" w14:textId="77777777" w:rsidR="00377946" w:rsidRPr="00E865D9" w:rsidRDefault="00377946" w:rsidP="00CD0AC9">
      <w:pPr>
        <w:numPr>
          <w:ilvl w:val="0"/>
          <w:numId w:val="11"/>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6FEE7600" w14:textId="77777777" w:rsidR="00377946" w:rsidRPr="00E865D9" w:rsidRDefault="00377946" w:rsidP="00377946">
      <w:pPr>
        <w:spacing w:after="0" w:line="240" w:lineRule="auto"/>
        <w:ind w:firstLine="709"/>
        <w:jc w:val="both"/>
        <w:rPr>
          <w:rFonts w:ascii="Times New Roman" w:hAnsi="Times New Roman" w:cs="Times New Roman"/>
          <w:b/>
          <w:sz w:val="24"/>
          <w:szCs w:val="24"/>
        </w:rPr>
      </w:pPr>
      <w:r w:rsidRPr="00E865D9">
        <w:rPr>
          <w:rFonts w:ascii="Times New Roman" w:hAnsi="Times New Roman" w:cs="Times New Roman"/>
          <w:b/>
          <w:color w:val="000000"/>
          <w:sz w:val="24"/>
          <w:szCs w:val="24"/>
        </w:rPr>
        <w:t>Задачи патриотического воспитания:</w:t>
      </w:r>
    </w:p>
    <w:p w14:paraId="2A31DC8E" w14:textId="77777777" w:rsidR="00377946" w:rsidRPr="00E865D9" w:rsidRDefault="00377946" w:rsidP="00CD0AC9">
      <w:pPr>
        <w:numPr>
          <w:ilvl w:val="0"/>
          <w:numId w:val="6"/>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14:paraId="55E7057B" w14:textId="77777777" w:rsidR="00377946" w:rsidRPr="00E865D9" w:rsidRDefault="00377946" w:rsidP="00CD0AC9">
      <w:pPr>
        <w:numPr>
          <w:ilvl w:val="0"/>
          <w:numId w:val="6"/>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14:paraId="1ACA2DFB" w14:textId="77777777" w:rsidR="00377946" w:rsidRPr="00E865D9" w:rsidRDefault="00377946" w:rsidP="00CD0AC9">
      <w:pPr>
        <w:numPr>
          <w:ilvl w:val="0"/>
          <w:numId w:val="6"/>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5952B80B" w14:textId="77777777" w:rsidR="00377946" w:rsidRPr="00E865D9" w:rsidRDefault="00377946" w:rsidP="00CD0AC9">
      <w:pPr>
        <w:numPr>
          <w:ilvl w:val="0"/>
          <w:numId w:val="6"/>
        </w:numPr>
        <w:tabs>
          <w:tab w:val="num" w:pos="0"/>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14:paraId="556B713C"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указанных задач воспитатель ДОУ должен сосредоточить свое внимание на нескольких основных направлениях воспитательной работы:</w:t>
      </w:r>
    </w:p>
    <w:p w14:paraId="15E3F293" w14:textId="77777777" w:rsidR="00377946" w:rsidRPr="00E865D9" w:rsidRDefault="00377946" w:rsidP="00CD0AC9">
      <w:pPr>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ознакомлении детей с историей, героями, культурой, традициями России и своего народа;</w:t>
      </w:r>
    </w:p>
    <w:p w14:paraId="64DDBAD5" w14:textId="77777777" w:rsidR="00377946" w:rsidRPr="00E865D9" w:rsidRDefault="00377946" w:rsidP="00CD0AC9">
      <w:pPr>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организации коллективных творческих проектов, направленных на приобщение детей к российским общенациональным традициям;</w:t>
      </w:r>
    </w:p>
    <w:p w14:paraId="29555785" w14:textId="77777777" w:rsidR="00377946" w:rsidRPr="00E865D9" w:rsidRDefault="00377946" w:rsidP="00CD0AC9">
      <w:pPr>
        <w:numPr>
          <w:ilvl w:val="0"/>
          <w:numId w:val="13"/>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14:paraId="4A0B507F" w14:textId="77777777" w:rsidR="00377946" w:rsidRPr="00E865D9" w:rsidRDefault="00377946" w:rsidP="00377946">
      <w:pPr>
        <w:tabs>
          <w:tab w:val="left" w:pos="993"/>
        </w:tabs>
        <w:spacing w:after="0" w:line="240" w:lineRule="auto"/>
        <w:ind w:firstLine="709"/>
        <w:jc w:val="both"/>
        <w:rPr>
          <w:rFonts w:ascii="Times New Roman" w:hAnsi="Times New Roman" w:cs="Times New Roman"/>
          <w:color w:val="000000"/>
          <w:sz w:val="24"/>
          <w:szCs w:val="24"/>
        </w:rPr>
      </w:pPr>
    </w:p>
    <w:p w14:paraId="2F1C0768"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color w:val="000000"/>
          <w:sz w:val="24"/>
          <w:szCs w:val="24"/>
        </w:rPr>
        <w:t>Социальное направление воспитания</w:t>
      </w:r>
    </w:p>
    <w:p w14:paraId="6154F081"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w:t>
      </w:r>
      <w:r w:rsidRPr="00E865D9">
        <w:rPr>
          <w:rFonts w:ascii="Times New Roman" w:hAnsi="Times New Roman" w:cs="Times New Roman"/>
          <w:b/>
          <w:bCs/>
          <w:color w:val="000000"/>
          <w:sz w:val="24"/>
          <w:szCs w:val="24"/>
        </w:rPr>
        <w:t xml:space="preserve">семья, дружба, человек </w:t>
      </w:r>
      <w:r w:rsidRPr="00E865D9">
        <w:rPr>
          <w:rFonts w:ascii="Times New Roman" w:hAnsi="Times New Roman" w:cs="Times New Roman"/>
          <w:bCs/>
          <w:color w:val="000000"/>
          <w:sz w:val="24"/>
          <w:szCs w:val="24"/>
        </w:rPr>
        <w:t>и</w:t>
      </w:r>
      <w:r w:rsidRPr="00E865D9">
        <w:rPr>
          <w:rFonts w:ascii="Times New Roman" w:hAnsi="Times New Roman" w:cs="Times New Roman"/>
          <w:b/>
          <w:bCs/>
          <w:color w:val="000000"/>
          <w:sz w:val="24"/>
          <w:szCs w:val="24"/>
        </w:rPr>
        <w:t xml:space="preserve"> сотрудничество</w:t>
      </w:r>
      <w:r w:rsidRPr="00E865D9">
        <w:rPr>
          <w:rFonts w:ascii="Times New Roman" w:hAnsi="Times New Roman" w:cs="Times New Roman"/>
          <w:color w:val="000000"/>
          <w:sz w:val="24"/>
          <w:szCs w:val="24"/>
        </w:rPr>
        <w:t xml:space="preserve"> лежат в основе социального направления воспитания.</w:t>
      </w:r>
    </w:p>
    <w:p w14:paraId="129B68E5"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F13DF79"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68710D54"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Выделяются основные задачи социального направления воспитания.</w:t>
      </w:r>
    </w:p>
    <w:p w14:paraId="541950C4" w14:textId="77777777" w:rsidR="00377946" w:rsidRPr="00E865D9" w:rsidRDefault="00377946" w:rsidP="00CD0AC9">
      <w:pPr>
        <w:numPr>
          <w:ilvl w:val="0"/>
          <w:numId w:val="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14:paraId="6A3C55B4" w14:textId="77777777" w:rsidR="00377946" w:rsidRPr="00E865D9" w:rsidRDefault="00377946" w:rsidP="00CD0AC9">
      <w:pPr>
        <w:numPr>
          <w:ilvl w:val="0"/>
          <w:numId w:val="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27B0C6D0" w14:textId="77777777" w:rsidR="00377946" w:rsidRPr="00E865D9" w:rsidRDefault="00377946" w:rsidP="00CD0AC9">
      <w:pPr>
        <w:numPr>
          <w:ilvl w:val="0"/>
          <w:numId w:val="9"/>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способности поставить себя на место другого как проявление личностной зрелости и преодоление детского эгоизма.</w:t>
      </w:r>
    </w:p>
    <w:p w14:paraId="43C7ED08"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данных задач воспитатель ДОУ должен сосредоточить свое внимание на нескольких основных направлениях воспитательной работы:</w:t>
      </w:r>
    </w:p>
    <w:p w14:paraId="67DD3315"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организовывать сюжетно-ролевые игры (в семью, в команду и т.п.), игры с правилами, традиционные народные игры и пр.;</w:t>
      </w:r>
    </w:p>
    <w:p w14:paraId="2BFD8B0A"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у детей навыки поведения в обществе;</w:t>
      </w:r>
    </w:p>
    <w:p w14:paraId="38CBD361"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сотрудничать, организуя групповые формы в продуктивных видах деятельности;</w:t>
      </w:r>
    </w:p>
    <w:p w14:paraId="7E78F46B"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анализировать поступки и чувства – свои и других людей;</w:t>
      </w:r>
    </w:p>
    <w:p w14:paraId="0145B851"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организовывать коллективные проекты заботы и помощи;</w:t>
      </w:r>
    </w:p>
    <w:p w14:paraId="6ABCB03F" w14:textId="77777777" w:rsidR="00377946" w:rsidRPr="00E865D9" w:rsidRDefault="00377946" w:rsidP="00CD0AC9">
      <w:pPr>
        <w:numPr>
          <w:ilvl w:val="0"/>
          <w:numId w:val="14"/>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создавать доброжелательный психологический климат в группе.</w:t>
      </w:r>
    </w:p>
    <w:p w14:paraId="63C26343" w14:textId="77777777" w:rsidR="00377946" w:rsidRPr="00E865D9" w:rsidRDefault="00377946" w:rsidP="00377946">
      <w:pPr>
        <w:tabs>
          <w:tab w:val="left" w:pos="993"/>
        </w:tabs>
        <w:spacing w:after="0" w:line="240" w:lineRule="auto"/>
        <w:ind w:firstLine="709"/>
        <w:jc w:val="center"/>
        <w:rPr>
          <w:rFonts w:ascii="Times New Roman" w:hAnsi="Times New Roman" w:cs="Times New Roman"/>
          <w:b/>
          <w:bCs/>
          <w:color w:val="000000"/>
          <w:sz w:val="24"/>
          <w:szCs w:val="24"/>
        </w:rPr>
      </w:pPr>
    </w:p>
    <w:p w14:paraId="3366E8BE"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Познавательное направление воспитания</w:t>
      </w:r>
    </w:p>
    <w:p w14:paraId="0DFB8DFA"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знания</w:t>
      </w:r>
      <w:r w:rsidRPr="00E865D9">
        <w:rPr>
          <w:rFonts w:ascii="Times New Roman" w:hAnsi="Times New Roman" w:cs="Times New Roman"/>
          <w:color w:val="000000"/>
          <w:sz w:val="24"/>
          <w:szCs w:val="24"/>
        </w:rPr>
        <w:t>. Цель познавательного направления воспитания – формирование ценности познания.</w:t>
      </w:r>
    </w:p>
    <w:p w14:paraId="06827834"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564A2833"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Задачи познавательного направления воспитания:</w:t>
      </w:r>
    </w:p>
    <w:p w14:paraId="75F5070A" w14:textId="77777777" w:rsidR="00377946" w:rsidRPr="00E865D9" w:rsidRDefault="00377946" w:rsidP="00CD0AC9">
      <w:pPr>
        <w:numPr>
          <w:ilvl w:val="0"/>
          <w:numId w:val="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любознательности, формирование опыта познавательной инициативы;</w:t>
      </w:r>
    </w:p>
    <w:p w14:paraId="541BF4A8" w14:textId="77777777" w:rsidR="00377946" w:rsidRPr="00E865D9" w:rsidRDefault="00377946" w:rsidP="00CD0AC9">
      <w:pPr>
        <w:numPr>
          <w:ilvl w:val="0"/>
          <w:numId w:val="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ценностного отношения к взрослому как источнику знаний;</w:t>
      </w:r>
    </w:p>
    <w:p w14:paraId="4F85ABC5" w14:textId="77777777" w:rsidR="00377946" w:rsidRPr="00E865D9" w:rsidRDefault="00377946" w:rsidP="00CD0AC9">
      <w:pPr>
        <w:numPr>
          <w:ilvl w:val="0"/>
          <w:numId w:val="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приобщение ребенка к культурным способам познания (книги, интернет-источники, дискуссии и др.).</w:t>
      </w:r>
    </w:p>
    <w:p w14:paraId="561B7D21"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Направления деятельности воспитателя:</w:t>
      </w:r>
    </w:p>
    <w:p w14:paraId="779C4FA6" w14:textId="77777777" w:rsidR="00377946" w:rsidRPr="00E865D9" w:rsidRDefault="00377946" w:rsidP="00CD0AC9">
      <w:pPr>
        <w:numPr>
          <w:ilvl w:val="0"/>
          <w:numId w:val="1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14:paraId="42A88C64" w14:textId="77777777" w:rsidR="00377946" w:rsidRPr="00E865D9" w:rsidRDefault="00377946" w:rsidP="00CD0AC9">
      <w:pPr>
        <w:numPr>
          <w:ilvl w:val="0"/>
          <w:numId w:val="1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конструкторской и продуктивной творческой деятельности, проектной и исследовательской деятельности детей совместно с взрослыми;</w:t>
      </w:r>
    </w:p>
    <w:p w14:paraId="571EA02F" w14:textId="77777777" w:rsidR="00377946" w:rsidRPr="00E865D9" w:rsidRDefault="00377946" w:rsidP="00CD0AC9">
      <w:pPr>
        <w:numPr>
          <w:ilvl w:val="0"/>
          <w:numId w:val="15"/>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14:paraId="4CF40C55" w14:textId="77777777" w:rsidR="00377946" w:rsidRPr="00E865D9" w:rsidRDefault="00377946" w:rsidP="00377946">
      <w:pPr>
        <w:tabs>
          <w:tab w:val="left" w:pos="993"/>
        </w:tabs>
        <w:spacing w:after="0" w:line="240" w:lineRule="auto"/>
        <w:ind w:firstLine="709"/>
        <w:jc w:val="both"/>
        <w:rPr>
          <w:rFonts w:ascii="Times New Roman" w:hAnsi="Times New Roman" w:cs="Times New Roman"/>
          <w:b/>
          <w:bCs/>
          <w:color w:val="000000"/>
          <w:sz w:val="24"/>
          <w:szCs w:val="24"/>
        </w:rPr>
      </w:pPr>
    </w:p>
    <w:p w14:paraId="4989E9E0"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Физическое и оздоровительное направление воспитания</w:t>
      </w:r>
    </w:p>
    <w:p w14:paraId="4ADE1DC7"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 xml:space="preserve">здоровье. </w:t>
      </w:r>
      <w:r w:rsidRPr="00E865D9">
        <w:rPr>
          <w:rFonts w:ascii="Times New Roman" w:hAnsi="Times New Roman" w:cs="Times New Roman"/>
          <w:color w:val="000000"/>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4629283F"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Задачи по формированию здорового образа жизни:</w:t>
      </w:r>
    </w:p>
    <w:p w14:paraId="33F9C145"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14:paraId="0F783961"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закаливание, повышение сопротивляемости к воздействию условий внешней среды; </w:t>
      </w:r>
    </w:p>
    <w:p w14:paraId="123DF264"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укрепление опорно-двигательного аппарата; развитие двигательных способностей, обучение двигательным навыкам и умениям;</w:t>
      </w:r>
    </w:p>
    <w:p w14:paraId="6D88A9FC"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элементарных представлений в области физической культуры, здоровья и безопасного образа жизни;</w:t>
      </w:r>
    </w:p>
    <w:p w14:paraId="2EEE2993"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сна, здорового питания, выстраивание правильного режима дня;</w:t>
      </w:r>
    </w:p>
    <w:p w14:paraId="01BDBE27" w14:textId="77777777" w:rsidR="00377946" w:rsidRPr="00E865D9" w:rsidRDefault="00377946" w:rsidP="00CD0AC9">
      <w:pPr>
        <w:numPr>
          <w:ilvl w:val="0"/>
          <w:numId w:val="16"/>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экологической культуры, обучение безопасности жизнедеятельности.</w:t>
      </w:r>
    </w:p>
    <w:p w14:paraId="67349829"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Направления деятельности воспитателя:</w:t>
      </w:r>
    </w:p>
    <w:p w14:paraId="67BE4D5D"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организация подвижных, спортивных игр, в том числе традиционных народных игр, дворовых игр на территории детского сада;</w:t>
      </w:r>
    </w:p>
    <w:p w14:paraId="0AAACBEB"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создание детско-взрослых проектов по здоровому образу жизни;</w:t>
      </w:r>
    </w:p>
    <w:p w14:paraId="555DB5C2"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введение оздоровительных традиций в ДОУ.</w:t>
      </w:r>
    </w:p>
    <w:p w14:paraId="0712C6F2"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Формирование у дошкольников </w:t>
      </w:r>
      <w:r w:rsidRPr="00E865D9">
        <w:rPr>
          <w:rFonts w:ascii="Times New Roman" w:hAnsi="Times New Roman" w:cs="Times New Roman"/>
          <w:b/>
          <w:bCs/>
          <w:color w:val="000000"/>
          <w:sz w:val="24"/>
          <w:szCs w:val="24"/>
        </w:rPr>
        <w:t xml:space="preserve">культурно-гигиенических навыков </w:t>
      </w:r>
      <w:r w:rsidRPr="00E865D9">
        <w:rPr>
          <w:rFonts w:ascii="Times New Roman" w:hAnsi="Times New Roman" w:cs="Times New Roman"/>
          <w:color w:val="000000"/>
          <w:sz w:val="24"/>
          <w:szCs w:val="24"/>
        </w:rPr>
        <w:t xml:space="preserve">является важной частью воспитания </w:t>
      </w:r>
      <w:r w:rsidRPr="00E865D9">
        <w:rPr>
          <w:rFonts w:ascii="Times New Roman" w:hAnsi="Times New Roman" w:cs="Times New Roman"/>
          <w:b/>
          <w:color w:val="000000"/>
          <w:sz w:val="24"/>
          <w:szCs w:val="24"/>
        </w:rPr>
        <w:t>культуры</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здоровья</w:t>
      </w:r>
      <w:r w:rsidRPr="00E865D9">
        <w:rPr>
          <w:rFonts w:ascii="Times New Roman" w:hAnsi="Times New Roman" w:cs="Times New Roman"/>
          <w:color w:val="000000"/>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14:paraId="7666E1DD"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ДОУ.</w:t>
      </w:r>
    </w:p>
    <w:p w14:paraId="63F3E514"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1EA80B9B"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Формируя у детей культурно-гигиенические навыки, воспитатель ДОУ должен сосредоточить свое внимание на нескольких основных направлениях воспитательной работы:</w:t>
      </w:r>
    </w:p>
    <w:p w14:paraId="2FD1FCE5"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навыки поведения во время приема пищи;</w:t>
      </w:r>
    </w:p>
    <w:p w14:paraId="25DFB0E3"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представления о ценности здоровья, красоте и чистоте тела;</w:t>
      </w:r>
    </w:p>
    <w:p w14:paraId="1191CA30"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формировать у ребенка привычку следить за своим внешним видом;</w:t>
      </w:r>
    </w:p>
    <w:p w14:paraId="21063F1F" w14:textId="77777777" w:rsidR="00377946" w:rsidRPr="00E865D9" w:rsidRDefault="00377946" w:rsidP="00CD0AC9">
      <w:pPr>
        <w:numPr>
          <w:ilvl w:val="0"/>
          <w:numId w:val="17"/>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включать информацию о гигиене в повседневную жизнь ребенка, в игру.</w:t>
      </w:r>
    </w:p>
    <w:p w14:paraId="07B05E22"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Работа по формированию у ребенка культурно-гигиенических навыков должна вестись в тесном контакте с семьей.</w:t>
      </w:r>
    </w:p>
    <w:p w14:paraId="1417F7F9" w14:textId="77777777" w:rsidR="00377946" w:rsidRPr="00E865D9" w:rsidRDefault="00377946" w:rsidP="00377946">
      <w:pPr>
        <w:spacing w:after="0" w:line="240" w:lineRule="auto"/>
        <w:ind w:firstLine="709"/>
        <w:jc w:val="center"/>
        <w:rPr>
          <w:rFonts w:ascii="Times New Roman" w:hAnsi="Times New Roman" w:cs="Times New Roman"/>
          <w:b/>
          <w:bCs/>
          <w:color w:val="000000"/>
          <w:sz w:val="24"/>
          <w:szCs w:val="24"/>
        </w:rPr>
      </w:pPr>
    </w:p>
    <w:p w14:paraId="7690D914"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Трудовое направление воспитания</w:t>
      </w:r>
    </w:p>
    <w:p w14:paraId="2DE4DB5D"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Ценность – </w:t>
      </w:r>
      <w:r w:rsidRPr="00E865D9">
        <w:rPr>
          <w:rFonts w:ascii="Times New Roman" w:hAnsi="Times New Roman" w:cs="Times New Roman"/>
          <w:b/>
          <w:bCs/>
          <w:color w:val="000000"/>
          <w:sz w:val="24"/>
          <w:szCs w:val="24"/>
        </w:rPr>
        <w:t xml:space="preserve">труд. </w:t>
      </w:r>
      <w:r w:rsidRPr="00E865D9">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3FC04571"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14:paraId="4E34E4E7" w14:textId="77777777" w:rsidR="00377946" w:rsidRPr="00E865D9" w:rsidRDefault="00377946" w:rsidP="00CD0AC9">
      <w:pPr>
        <w:numPr>
          <w:ilvl w:val="0"/>
          <w:numId w:val="10"/>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5E3E5E7D" w14:textId="77777777" w:rsidR="00377946" w:rsidRPr="00E865D9" w:rsidRDefault="00377946" w:rsidP="00CD0AC9">
      <w:pPr>
        <w:numPr>
          <w:ilvl w:val="0"/>
          <w:numId w:val="10"/>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19BBC2D2" w14:textId="77777777" w:rsidR="00377946" w:rsidRPr="00E865D9" w:rsidRDefault="00377946" w:rsidP="00CD0AC9">
      <w:pPr>
        <w:numPr>
          <w:ilvl w:val="0"/>
          <w:numId w:val="10"/>
        </w:numPr>
        <w:tabs>
          <w:tab w:val="left" w:pos="1134"/>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32DAADC"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При реализации данных задач воспитатель ДОУ должен сосредоточить свое внимание на нескольких направлениях воспитательной работы:</w:t>
      </w:r>
    </w:p>
    <w:p w14:paraId="1A009915" w14:textId="77777777" w:rsidR="00377946" w:rsidRPr="00E865D9" w:rsidRDefault="00377946" w:rsidP="00CD0AC9">
      <w:pPr>
        <w:numPr>
          <w:ilvl w:val="0"/>
          <w:numId w:val="18"/>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показать детям необходимость постоянного труда в повседневной жизни, использовать его возможности для нравственного воспитания дошкольников;</w:t>
      </w:r>
    </w:p>
    <w:p w14:paraId="23FD8855" w14:textId="77777777" w:rsidR="00377946" w:rsidRPr="00E865D9" w:rsidRDefault="00377946" w:rsidP="00CD0AC9">
      <w:pPr>
        <w:numPr>
          <w:ilvl w:val="0"/>
          <w:numId w:val="18"/>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14:paraId="5063E637" w14:textId="77777777" w:rsidR="00377946" w:rsidRPr="00E865D9" w:rsidRDefault="00377946" w:rsidP="00CD0AC9">
      <w:pPr>
        <w:numPr>
          <w:ilvl w:val="0"/>
          <w:numId w:val="18"/>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предоставлять детям самостоятельность в выполнении работы, чтобы они почувствовали ответственность за свои действия;</w:t>
      </w:r>
    </w:p>
    <w:p w14:paraId="2383B4CF" w14:textId="77777777" w:rsidR="00377946" w:rsidRPr="00E865D9" w:rsidRDefault="00377946" w:rsidP="00CD0AC9">
      <w:pPr>
        <w:numPr>
          <w:ilvl w:val="0"/>
          <w:numId w:val="18"/>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собственным примером трудолюбия и занятости создавать у детей соответствующее настроение, формировать стремление к полезной деятельности;</w:t>
      </w:r>
    </w:p>
    <w:p w14:paraId="0EBC2119" w14:textId="77777777" w:rsidR="00377946" w:rsidRPr="00E865D9" w:rsidRDefault="00377946" w:rsidP="00CD0AC9">
      <w:pPr>
        <w:numPr>
          <w:ilvl w:val="0"/>
          <w:numId w:val="18"/>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связывать развитие трудолюбия с формированием общественных мотивов труда, желанием приносить пользу людям.</w:t>
      </w:r>
    </w:p>
    <w:p w14:paraId="624E82E3" w14:textId="77777777" w:rsidR="00377946" w:rsidRPr="00E865D9" w:rsidRDefault="00377946" w:rsidP="00377946">
      <w:pPr>
        <w:spacing w:after="0" w:line="240" w:lineRule="auto"/>
        <w:ind w:firstLine="709"/>
        <w:jc w:val="center"/>
        <w:rPr>
          <w:rFonts w:ascii="Times New Roman" w:hAnsi="Times New Roman" w:cs="Times New Roman"/>
          <w:b/>
          <w:bCs/>
          <w:color w:val="000000"/>
          <w:sz w:val="24"/>
          <w:szCs w:val="24"/>
        </w:rPr>
      </w:pPr>
    </w:p>
    <w:p w14:paraId="79003140" w14:textId="77777777" w:rsidR="00377946" w:rsidRPr="00E865D9" w:rsidRDefault="00377946" w:rsidP="00377946">
      <w:pPr>
        <w:spacing w:after="0" w:line="240" w:lineRule="auto"/>
        <w:ind w:firstLine="709"/>
        <w:jc w:val="center"/>
        <w:rPr>
          <w:rFonts w:ascii="Times New Roman" w:hAnsi="Times New Roman" w:cs="Times New Roman"/>
          <w:sz w:val="24"/>
          <w:szCs w:val="24"/>
        </w:rPr>
      </w:pPr>
      <w:r w:rsidRPr="00E865D9">
        <w:rPr>
          <w:rFonts w:ascii="Times New Roman" w:hAnsi="Times New Roman" w:cs="Times New Roman"/>
          <w:b/>
          <w:bCs/>
          <w:color w:val="000000"/>
          <w:sz w:val="24"/>
          <w:szCs w:val="24"/>
        </w:rPr>
        <w:t>Этико-эстетическое направление воспитания</w:t>
      </w:r>
    </w:p>
    <w:p w14:paraId="176E6EF2"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Ценности – </w:t>
      </w:r>
      <w:r w:rsidRPr="00E865D9">
        <w:rPr>
          <w:rFonts w:ascii="Times New Roman" w:hAnsi="Times New Roman" w:cs="Times New Roman"/>
          <w:b/>
          <w:bCs/>
          <w:color w:val="000000"/>
          <w:sz w:val="24"/>
          <w:szCs w:val="24"/>
        </w:rPr>
        <w:t>культура и</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красота</w:t>
      </w:r>
      <w:r w:rsidRPr="00E865D9">
        <w:rPr>
          <w:rFonts w:ascii="Times New Roman" w:hAnsi="Times New Roman" w:cs="Times New Roman"/>
          <w:color w:val="000000"/>
          <w:sz w:val="24"/>
          <w:szCs w:val="24"/>
        </w:rPr>
        <w:t xml:space="preserve">. </w:t>
      </w:r>
      <w:r w:rsidRPr="00E865D9">
        <w:rPr>
          <w:rFonts w:ascii="Times New Roman" w:hAnsi="Times New Roman" w:cs="Times New Roman"/>
          <w:b/>
          <w:bCs/>
          <w:color w:val="000000"/>
          <w:sz w:val="24"/>
          <w:szCs w:val="24"/>
        </w:rPr>
        <w:t>Культура поведения</w:t>
      </w:r>
      <w:r w:rsidRPr="00E865D9">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w:t>
      </w:r>
      <w:r>
        <w:rPr>
          <w:rFonts w:ascii="Times New Roman" w:hAnsi="Times New Roman" w:cs="Times New Roman"/>
          <w:color w:val="000000"/>
          <w:sz w:val="24"/>
          <w:szCs w:val="24"/>
        </w:rPr>
        <w:t xml:space="preserve"> </w:t>
      </w:r>
      <w:r w:rsidRPr="00E865D9">
        <w:rPr>
          <w:rFonts w:ascii="Times New Roman" w:hAnsi="Times New Roman" w:cs="Times New Roman"/>
          <w:color w:val="000000"/>
          <w:sz w:val="24"/>
          <w:szCs w:val="24"/>
        </w:rPr>
        <w:t>с накоплением нравственных представлений.</w:t>
      </w:r>
    </w:p>
    <w:p w14:paraId="02A2F5C9" w14:textId="77777777" w:rsidR="00377946" w:rsidRPr="00E865D9" w:rsidRDefault="00377946" w:rsidP="00377946">
      <w:pPr>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Можно выделить основные задачи этико-эстетического воспитания:</w:t>
      </w:r>
    </w:p>
    <w:p w14:paraId="40BBD884"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культуры общения, поведения, этических представлений;</w:t>
      </w:r>
    </w:p>
    <w:p w14:paraId="016E1826"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воспитание представлений о значении опрятности и красоты внешней, ее влиянии на внутренний мир человека;</w:t>
      </w:r>
    </w:p>
    <w:p w14:paraId="77A12C43"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явлений жизни, отношений между людьми;</w:t>
      </w:r>
    </w:p>
    <w:p w14:paraId="7D2C0AF6"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 xml:space="preserve">воспитание любви к прекрасному, уважения к традициям и культуре родной страны </w:t>
      </w:r>
      <w:r w:rsidRPr="00E865D9">
        <w:rPr>
          <w:rFonts w:ascii="Times New Roman" w:hAnsi="Times New Roman" w:cs="Times New Roman"/>
          <w:color w:val="000000"/>
          <w:sz w:val="24"/>
          <w:szCs w:val="24"/>
        </w:rPr>
        <w:br/>
        <w:t>и других народов;</w:t>
      </w:r>
    </w:p>
    <w:p w14:paraId="1DAD7814"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развитие творческого отношения к миру, природе, быту и к окружающей ребенка действительности;</w:t>
      </w:r>
    </w:p>
    <w:p w14:paraId="22E462B8" w14:textId="77777777" w:rsidR="00377946" w:rsidRPr="00E865D9" w:rsidRDefault="00377946" w:rsidP="00CD0AC9">
      <w:pPr>
        <w:numPr>
          <w:ilvl w:val="0"/>
          <w:numId w:val="8"/>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формирование у детей эстетического вкуса, стремления окружать себя прекрасным, создавать его.</w:t>
      </w:r>
    </w:p>
    <w:p w14:paraId="2EAC0350" w14:textId="77777777" w:rsidR="00377946" w:rsidRPr="00E865D9" w:rsidRDefault="00377946" w:rsidP="00377946">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Для того чтобы формировать у детей культуру поведения, воспитатель ДОУ должен сосредоточить свое внимание на нескольких основных направлениях воспитательной работы:</w:t>
      </w:r>
    </w:p>
    <w:p w14:paraId="1807DF12" w14:textId="77777777" w:rsidR="00377946" w:rsidRPr="00E865D9"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учить детей уважительно относиться к окружающим людям, считаться с их делами, интересами, удобствами;</w:t>
      </w:r>
    </w:p>
    <w:p w14:paraId="01056233" w14:textId="77777777" w:rsidR="00377946" w:rsidRPr="00E865D9"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14:paraId="4694FBE5" w14:textId="77777777" w:rsidR="00377946" w:rsidRPr="00E865D9"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14:paraId="5C9050F7" w14:textId="77777777" w:rsidR="00377946" w:rsidRPr="00E865D9"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rPr>
        <w:t>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277EF1B1" w14:textId="77777777" w:rsidR="00377946" w:rsidRPr="00E865D9" w:rsidRDefault="00377946" w:rsidP="00377946">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 xml:space="preserve">Цель </w:t>
      </w:r>
      <w:r w:rsidRPr="00E865D9">
        <w:rPr>
          <w:rFonts w:ascii="Times New Roman" w:hAnsi="Times New Roman" w:cs="Times New Roman"/>
          <w:b/>
          <w:bCs/>
          <w:color w:val="000000"/>
          <w:sz w:val="24"/>
          <w:szCs w:val="24"/>
          <w:shd w:val="clear" w:color="auto" w:fill="FFFFFF"/>
        </w:rPr>
        <w:t>эстетического</w:t>
      </w:r>
      <w:r w:rsidRPr="00E865D9">
        <w:rPr>
          <w:rFonts w:ascii="Times New Roman" w:hAnsi="Times New Roman"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4C0AE499" w14:textId="77777777" w:rsidR="00377946" w:rsidRPr="00E865D9" w:rsidRDefault="00377946" w:rsidP="00377946">
      <w:pPr>
        <w:tabs>
          <w:tab w:val="left" w:pos="993"/>
        </w:tabs>
        <w:spacing w:after="0" w:line="240" w:lineRule="auto"/>
        <w:ind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t>Направления деятельности воспитателя по эстетическому воспитанию предполагают следующее:</w:t>
      </w:r>
    </w:p>
    <w:p w14:paraId="58F09E7E" w14:textId="77777777" w:rsidR="00377946" w:rsidRPr="00E865D9" w:rsidRDefault="00377946" w:rsidP="00CD0AC9">
      <w:pPr>
        <w:numPr>
          <w:ilvl w:val="0"/>
          <w:numId w:val="19"/>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1FD2A9B" w14:textId="77777777" w:rsidR="00377946" w:rsidRPr="00E865D9" w:rsidRDefault="00377946" w:rsidP="00CD0AC9">
      <w:pPr>
        <w:numPr>
          <w:ilvl w:val="0"/>
          <w:numId w:val="19"/>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shd w:val="clear" w:color="auto" w:fill="FFFFFF"/>
        </w:rPr>
        <w:t>уважительное отношение к результатам творчества детей, широкое включение их произведений в жизнь ДОУ;</w:t>
      </w:r>
    </w:p>
    <w:p w14:paraId="08584631" w14:textId="77777777" w:rsidR="00377946" w:rsidRPr="00E865D9" w:rsidRDefault="00377946" w:rsidP="00CD0AC9">
      <w:pPr>
        <w:numPr>
          <w:ilvl w:val="0"/>
          <w:numId w:val="19"/>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pacing w:val="-4"/>
          <w:sz w:val="24"/>
          <w:szCs w:val="24"/>
          <w:highlight w:val="white"/>
        </w:rPr>
        <w:t>организацию выставок, концертов, создание эстетической развивающей среды и др.;</w:t>
      </w:r>
    </w:p>
    <w:p w14:paraId="3D897D06" w14:textId="77777777" w:rsidR="00377946" w:rsidRPr="00E865D9" w:rsidRDefault="00377946" w:rsidP="00CD0AC9">
      <w:pPr>
        <w:numPr>
          <w:ilvl w:val="0"/>
          <w:numId w:val="19"/>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t xml:space="preserve">формирование чувства прекрасного </w:t>
      </w:r>
      <w:r w:rsidRPr="00E865D9">
        <w:rPr>
          <w:rFonts w:ascii="Times New Roman" w:hAnsi="Times New Roman" w:cs="Times New Roman"/>
          <w:color w:val="000000"/>
          <w:sz w:val="24"/>
          <w:szCs w:val="24"/>
        </w:rPr>
        <w:t>на основе восприятия художественного слова на русском и родном языке;</w:t>
      </w:r>
    </w:p>
    <w:p w14:paraId="5E8E23FF" w14:textId="77777777" w:rsidR="00377946" w:rsidRPr="001B02E6" w:rsidRDefault="00377946" w:rsidP="00CD0AC9">
      <w:pPr>
        <w:numPr>
          <w:ilvl w:val="0"/>
          <w:numId w:val="19"/>
        </w:numPr>
        <w:tabs>
          <w:tab w:val="left" w:pos="709"/>
          <w:tab w:val="left" w:pos="993"/>
        </w:tabs>
        <w:suppressAutoHyphens/>
        <w:spacing w:after="0" w:line="240" w:lineRule="auto"/>
        <w:ind w:left="0" w:firstLine="709"/>
        <w:jc w:val="both"/>
        <w:rPr>
          <w:rFonts w:ascii="Times New Roman" w:hAnsi="Times New Roman" w:cs="Times New Roman"/>
          <w:sz w:val="24"/>
          <w:szCs w:val="24"/>
        </w:rPr>
      </w:pPr>
      <w:r w:rsidRPr="00E865D9">
        <w:rPr>
          <w:rFonts w:ascii="Times New Roman" w:hAnsi="Times New Roman" w:cs="Times New Roman"/>
          <w:color w:val="000000"/>
          <w:sz w:val="24"/>
          <w:szCs w:val="24"/>
          <w:highlight w:val="white"/>
        </w:rPr>
        <w:t xml:space="preserve">реализация вариативности содержания, форм и методов работы с детьми по разным </w:t>
      </w:r>
      <w:r w:rsidRPr="001B02E6">
        <w:rPr>
          <w:rFonts w:ascii="Times New Roman" w:hAnsi="Times New Roman" w:cs="Times New Roman"/>
          <w:color w:val="000000"/>
          <w:sz w:val="24"/>
          <w:szCs w:val="24"/>
          <w:highlight w:val="white"/>
        </w:rPr>
        <w:t>направлениям эстетического воспитания.</w:t>
      </w:r>
    </w:p>
    <w:p w14:paraId="0E07DF28" w14:textId="77777777" w:rsidR="00377946" w:rsidRPr="001B02E6" w:rsidRDefault="00377946" w:rsidP="00377946">
      <w:pPr>
        <w:spacing w:after="0" w:line="240" w:lineRule="auto"/>
        <w:ind w:firstLine="709"/>
        <w:jc w:val="center"/>
        <w:rPr>
          <w:rFonts w:ascii="Times New Roman" w:hAnsi="Times New Roman" w:cs="Times New Roman"/>
          <w:sz w:val="24"/>
          <w:szCs w:val="24"/>
        </w:rPr>
      </w:pPr>
      <w:r w:rsidRPr="001B02E6">
        <w:rPr>
          <w:rFonts w:ascii="Times New Roman" w:hAnsi="Times New Roman" w:cs="Times New Roman"/>
          <w:b/>
          <w:bCs/>
          <w:color w:val="000000"/>
          <w:sz w:val="24"/>
          <w:szCs w:val="24"/>
        </w:rPr>
        <w:t>Экономическое направление воспитания</w:t>
      </w:r>
    </w:p>
    <w:p w14:paraId="5F08BC20" w14:textId="77777777" w:rsidR="00377946" w:rsidRPr="001B02E6" w:rsidRDefault="00377946" w:rsidP="00377946">
      <w:pPr>
        <w:spacing w:after="0" w:line="240" w:lineRule="auto"/>
        <w:ind w:firstLine="709"/>
        <w:jc w:val="both"/>
        <w:rPr>
          <w:rFonts w:ascii="Times New Roman" w:hAnsi="Times New Roman" w:cs="Times New Roman"/>
          <w:b/>
          <w:bCs/>
          <w:color w:val="000000"/>
          <w:sz w:val="24"/>
          <w:szCs w:val="24"/>
        </w:rPr>
      </w:pPr>
      <w:r w:rsidRPr="001B02E6">
        <w:rPr>
          <w:rFonts w:ascii="Times New Roman" w:hAnsi="Times New Roman" w:cs="Times New Roman"/>
          <w:color w:val="000000"/>
          <w:sz w:val="24"/>
          <w:szCs w:val="24"/>
        </w:rPr>
        <w:t xml:space="preserve">Ценности – </w:t>
      </w:r>
      <w:r w:rsidRPr="001B02E6">
        <w:rPr>
          <w:rFonts w:ascii="Times New Roman" w:hAnsi="Times New Roman" w:cs="Times New Roman"/>
          <w:b/>
          <w:bCs/>
          <w:color w:val="000000"/>
          <w:sz w:val="24"/>
          <w:szCs w:val="24"/>
        </w:rPr>
        <w:t>щедрость и бережливость</w:t>
      </w:r>
      <w:r w:rsidRPr="001B02E6">
        <w:rPr>
          <w:rFonts w:ascii="Times New Roman" w:hAnsi="Times New Roman" w:cs="Times New Roman"/>
          <w:color w:val="000000"/>
          <w:sz w:val="24"/>
          <w:szCs w:val="24"/>
        </w:rPr>
        <w:t xml:space="preserve">. </w:t>
      </w:r>
      <w:r w:rsidRPr="001B02E6">
        <w:rPr>
          <w:rFonts w:ascii="Times New Roman" w:hAnsi="Times New Roman" w:cs="Times New Roman"/>
          <w:bCs/>
          <w:color w:val="000000"/>
          <w:sz w:val="24"/>
          <w:szCs w:val="24"/>
        </w:rPr>
        <w:t>В процессе формирования позитивных установок к различным видам труда, закладывания основ экономической и финансовой грамотности у детей дошкольного возраста вырабатываются навыки самообслуживания, элементарного бытового труда в помещении и на улице (участке детского сада), а также складываются первичные представления о труде взрослых, его роли в обществе и жизни каждого человека</w:t>
      </w:r>
      <w:r w:rsidRPr="001B02E6">
        <w:rPr>
          <w:rFonts w:ascii="Times New Roman" w:hAnsi="Times New Roman" w:cs="Times New Roman"/>
          <w:b/>
          <w:bCs/>
          <w:color w:val="000000"/>
          <w:sz w:val="24"/>
          <w:szCs w:val="24"/>
        </w:rPr>
        <w:t>.</w:t>
      </w:r>
    </w:p>
    <w:p w14:paraId="6D25F31C" w14:textId="77777777" w:rsidR="00377946" w:rsidRPr="001B02E6" w:rsidRDefault="00377946" w:rsidP="00377946">
      <w:pPr>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У ребенка воспитывается ценностное отношение к собственному труду, труду других людей и его результатам. Дошкольник знакомится со сложными взаимосвязями между финансово-экономическими понятиями: деньги, труд, товар, цена — и этическими: честность, бережливость, щедрость, экономность.</w:t>
      </w:r>
    </w:p>
    <w:p w14:paraId="63EC710E" w14:textId="77777777" w:rsidR="00377946" w:rsidRPr="001B02E6" w:rsidRDefault="00377946" w:rsidP="00377946">
      <w:pPr>
        <w:tabs>
          <w:tab w:val="left" w:pos="993"/>
        </w:tabs>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
          <w:bCs/>
          <w:color w:val="000000"/>
          <w:sz w:val="24"/>
          <w:szCs w:val="24"/>
        </w:rPr>
        <w:t xml:space="preserve">Цель: </w:t>
      </w:r>
      <w:r w:rsidRPr="001B02E6">
        <w:rPr>
          <w:rFonts w:ascii="Times New Roman" w:hAnsi="Times New Roman" w:cs="Times New Roman"/>
          <w:bCs/>
          <w:color w:val="000000"/>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00BA17E8" w14:textId="77777777" w:rsidR="00377946" w:rsidRPr="001B02E6" w:rsidRDefault="00377946" w:rsidP="00377946">
      <w:pPr>
        <w:tabs>
          <w:tab w:val="left" w:pos="993"/>
        </w:tabs>
        <w:spacing w:after="0" w:line="240" w:lineRule="auto"/>
        <w:ind w:firstLine="709"/>
        <w:jc w:val="both"/>
        <w:rPr>
          <w:rFonts w:ascii="Times New Roman" w:hAnsi="Times New Roman" w:cs="Times New Roman"/>
          <w:b/>
          <w:bCs/>
          <w:color w:val="000000"/>
          <w:sz w:val="24"/>
          <w:szCs w:val="24"/>
        </w:rPr>
      </w:pPr>
      <w:r w:rsidRPr="001B02E6">
        <w:rPr>
          <w:rFonts w:ascii="Times New Roman" w:hAnsi="Times New Roman" w:cs="Times New Roman"/>
          <w:b/>
          <w:bCs/>
          <w:color w:val="000000"/>
          <w:sz w:val="24"/>
          <w:szCs w:val="24"/>
        </w:rPr>
        <w:t>Задачи:</w:t>
      </w:r>
    </w:p>
    <w:p w14:paraId="7E33CF62" w14:textId="77777777" w:rsidR="00377946" w:rsidRPr="001B02E6" w:rsidRDefault="00377946" w:rsidP="00377946">
      <w:pPr>
        <w:tabs>
          <w:tab w:val="left" w:pos="993"/>
        </w:tabs>
        <w:spacing w:after="0" w:line="240" w:lineRule="auto"/>
        <w:ind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ab/>
        <w:t>Помочь дошкольнику выработать следующие умения, навыки и личностные качества:</w:t>
      </w:r>
    </w:p>
    <w:p w14:paraId="24A7D3F9" w14:textId="77777777" w:rsidR="00377946" w:rsidRPr="001B02E6"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Понимать и ценить окружающий предметный мир (мир вещей как результат труда людей).</w:t>
      </w:r>
    </w:p>
    <w:p w14:paraId="557BAFBA" w14:textId="77777777" w:rsidR="00377946" w:rsidRPr="001B02E6"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Уважать людей, умеющих трудиться и честно зарабатывать деньги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05115C39" w14:textId="77777777" w:rsidR="00377946" w:rsidRPr="001B02E6"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060BAE88" w14:textId="77777777" w:rsidR="00377946" w:rsidRPr="001B02E6"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09335740" w14:textId="77777777" w:rsidR="00377946" w:rsidRPr="001B02E6" w:rsidRDefault="00377946" w:rsidP="00CD0AC9">
      <w:pPr>
        <w:numPr>
          <w:ilvl w:val="0"/>
          <w:numId w:val="19"/>
        </w:numPr>
        <w:tabs>
          <w:tab w:val="left" w:pos="993"/>
        </w:tabs>
        <w:suppressAutoHyphens/>
        <w:spacing w:after="0" w:line="240" w:lineRule="auto"/>
        <w:ind w:left="0" w:firstLine="709"/>
        <w:jc w:val="both"/>
        <w:rPr>
          <w:rFonts w:ascii="Times New Roman" w:hAnsi="Times New Roman" w:cs="Times New Roman"/>
          <w:bCs/>
          <w:color w:val="000000"/>
          <w:sz w:val="24"/>
          <w:szCs w:val="24"/>
        </w:rPr>
      </w:pPr>
      <w:r w:rsidRPr="001B02E6">
        <w:rPr>
          <w:rFonts w:ascii="Times New Roman" w:hAnsi="Times New Roman" w:cs="Times New Roman"/>
          <w:bCs/>
          <w:color w:val="000000"/>
          <w:sz w:val="24"/>
          <w:szCs w:val="24"/>
        </w:rPr>
        <w:t>Применять полученные умения и навыки в реальных жизненных ситуациях.</w:t>
      </w:r>
    </w:p>
    <w:p w14:paraId="11A6DC70" w14:textId="77777777" w:rsidR="00377946" w:rsidRPr="001B02E6" w:rsidRDefault="00377946" w:rsidP="00377946">
      <w:pPr>
        <w:tabs>
          <w:tab w:val="left" w:pos="993"/>
        </w:tabs>
        <w:spacing w:after="0" w:line="240" w:lineRule="auto"/>
        <w:ind w:firstLine="709"/>
        <w:jc w:val="both"/>
        <w:rPr>
          <w:rFonts w:ascii="Times New Roman" w:hAnsi="Times New Roman" w:cs="Times New Roman"/>
          <w:color w:val="000000"/>
          <w:sz w:val="24"/>
          <w:szCs w:val="24"/>
        </w:rPr>
      </w:pPr>
      <w:r w:rsidRPr="001B02E6">
        <w:rPr>
          <w:rFonts w:ascii="Times New Roman" w:hAnsi="Times New Roman" w:cs="Times New Roman"/>
          <w:color w:val="000000"/>
          <w:sz w:val="24"/>
          <w:szCs w:val="24"/>
        </w:rPr>
        <w:t>Направления деятельности воспитателя:</w:t>
      </w:r>
    </w:p>
    <w:p w14:paraId="49637247"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Воспитывать адекватное поведение в окружающем предметном, вещном мире, в природном окружении.</w:t>
      </w:r>
    </w:p>
    <w:p w14:paraId="0723F379"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 случаях поломки, порчи вещей, игрушек, игр, учить проявлять заботу, пытаються исправить свою или чужую оплошность.</w:t>
      </w:r>
    </w:p>
    <w:p w14:paraId="09402F18"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Воспитывать любовь к труду, желание делать полезные предметы для себя и радовать других;</w:t>
      </w:r>
    </w:p>
    <w:p w14:paraId="7E5B5FCA"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Учить бережно, рационально, экономно использовать расходные материалы для игр и занятий (бумагу, карандаши, краски, материю и др.).</w:t>
      </w:r>
    </w:p>
    <w:p w14:paraId="1276D1CE"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Следовать правилу: ничего не выбрасывай зря, если можно продлить жизнь вещи, лучше отдай, подари, порадуй другого, если она тебе не нужна.</w:t>
      </w:r>
    </w:p>
    <w:p w14:paraId="735B8467"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 удовольствием делают подарки другим и испытывают от этого радость.</w:t>
      </w:r>
    </w:p>
    <w:p w14:paraId="18F368F1"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Проявлять интерес к экономической деятельности взрослых (кем работают родители, как ведут хозяйство и т. д.).</w:t>
      </w:r>
    </w:p>
    <w:p w14:paraId="4D0DB367"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Замечать и ценить заботу о себе, радоваться новым покупкам.</w:t>
      </w:r>
    </w:p>
    <w:p w14:paraId="21A845B2"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Проявлять сочувствие к другим в сложных ситуациях.</w:t>
      </w:r>
    </w:p>
    <w:p w14:paraId="4F8677E2"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Переживать в случаи порчи, ломки вещей, игрушек.</w:t>
      </w:r>
    </w:p>
    <w:p w14:paraId="74B1F81C"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Сочувствовать, и проявляют жалость к слабым, больным, пожилым людям, ко всем живым существам, бережно относятся к природе.</w:t>
      </w:r>
    </w:p>
    <w:p w14:paraId="6A88304C" w14:textId="77777777" w:rsidR="00377946" w:rsidRPr="001B02E6" w:rsidRDefault="00377946" w:rsidP="00CD0AC9">
      <w:pPr>
        <w:pStyle w:val="a5"/>
        <w:numPr>
          <w:ilvl w:val="0"/>
          <w:numId w:val="20"/>
        </w:numPr>
        <w:spacing w:after="0" w:line="240" w:lineRule="auto"/>
        <w:ind w:left="0" w:firstLine="709"/>
        <w:jc w:val="both"/>
        <w:rPr>
          <w:rFonts w:ascii="Times New Roman" w:hAnsi="Times New Roman" w:cs="Times New Roman"/>
          <w:sz w:val="24"/>
          <w:szCs w:val="24"/>
        </w:rPr>
      </w:pPr>
      <w:r w:rsidRPr="001B02E6">
        <w:rPr>
          <w:rFonts w:ascii="Times New Roman" w:hAnsi="Times New Roman" w:cs="Times New Roman"/>
          <w:sz w:val="24"/>
          <w:szCs w:val="24"/>
        </w:rPr>
        <w:t>С удовольствием помогать взрослым, объясняют необходимость оказания помощи другим людям.</w:t>
      </w:r>
    </w:p>
    <w:bookmarkEnd w:id="8"/>
    <w:p w14:paraId="6C2D32DD" w14:textId="77777777" w:rsidR="00377946" w:rsidRDefault="00377946" w:rsidP="00FD7A64">
      <w:pPr>
        <w:pStyle w:val="a4"/>
        <w:ind w:firstLine="709"/>
        <w:jc w:val="center"/>
        <w:rPr>
          <w:rFonts w:ascii="Times New Roman" w:hAnsi="Times New Roman" w:cs="Times New Roman"/>
          <w:b/>
          <w:bCs/>
          <w:color w:val="000000" w:themeColor="text1"/>
        </w:rPr>
      </w:pPr>
    </w:p>
    <w:p w14:paraId="5BA62AAF" w14:textId="55D8A5D9" w:rsidR="007375C5" w:rsidRDefault="00377946" w:rsidP="00FD7A64">
      <w:pPr>
        <w:pStyle w:val="a4"/>
        <w:ind w:firstLine="709"/>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2.3. </w:t>
      </w:r>
      <w:r w:rsidR="001777D3">
        <w:rPr>
          <w:rFonts w:ascii="Times New Roman" w:hAnsi="Times New Roman" w:cs="Times New Roman"/>
          <w:b/>
          <w:bCs/>
          <w:color w:val="000000" w:themeColor="text1"/>
        </w:rPr>
        <w:t>Описание вариативных форм, способов, методов и средств реализации Программы</w:t>
      </w:r>
    </w:p>
    <w:p w14:paraId="10C05DCF" w14:textId="77777777" w:rsidR="001777D3" w:rsidRPr="00E674DD" w:rsidRDefault="001777D3" w:rsidP="00FD7A64">
      <w:pPr>
        <w:pStyle w:val="a4"/>
        <w:ind w:firstLine="709"/>
        <w:jc w:val="center"/>
        <w:rPr>
          <w:rFonts w:ascii="Times New Roman" w:hAnsi="Times New Roman" w:cs="Times New Roman"/>
          <w:b/>
          <w:bCs/>
          <w:color w:val="000000" w:themeColor="text1"/>
        </w:rPr>
      </w:pPr>
    </w:p>
    <w:p w14:paraId="3EDB86B2" w14:textId="77777777" w:rsidR="00575553" w:rsidRPr="00D61215" w:rsidRDefault="00835924" w:rsidP="001777D3">
      <w:pPr>
        <w:widowControl w:val="0"/>
        <w:overflowPunct w:val="0"/>
        <w:autoSpaceDE w:val="0"/>
        <w:autoSpaceDN w:val="0"/>
        <w:adjustRightInd w:val="0"/>
        <w:spacing w:after="0" w:line="240" w:lineRule="auto"/>
        <w:ind w:right="260"/>
        <w:jc w:val="center"/>
        <w:rPr>
          <w:rFonts w:ascii="Times New Roman" w:hAnsi="Times New Roman" w:cs="Times New Roman"/>
          <w:b/>
          <w:bCs/>
          <w:sz w:val="24"/>
          <w:szCs w:val="24"/>
        </w:rPr>
      </w:pPr>
      <w:r w:rsidRPr="00D61215">
        <w:rPr>
          <w:rFonts w:ascii="Times New Roman" w:hAnsi="Times New Roman" w:cs="Times New Roman"/>
          <w:b/>
          <w:bCs/>
          <w:sz w:val="24"/>
          <w:szCs w:val="24"/>
        </w:rPr>
        <w:t>Содержание образовательного процесса осуществляется с учетом основных видов детской деятельности</w:t>
      </w:r>
    </w:p>
    <w:tbl>
      <w:tblPr>
        <w:tblW w:w="0" w:type="auto"/>
        <w:tblInd w:w="-40" w:type="dxa"/>
        <w:tblLayout w:type="fixed"/>
        <w:tblLook w:val="0000" w:firstRow="0" w:lastRow="0" w:firstColumn="0" w:lastColumn="0" w:noHBand="0" w:noVBand="0"/>
      </w:tblPr>
      <w:tblGrid>
        <w:gridCol w:w="4077"/>
        <w:gridCol w:w="5750"/>
      </w:tblGrid>
      <w:tr w:rsidR="00835924" w:rsidRPr="00D61215" w14:paraId="6855E990" w14:textId="77777777" w:rsidTr="00835924">
        <w:tc>
          <w:tcPr>
            <w:tcW w:w="4077" w:type="dxa"/>
            <w:tcBorders>
              <w:top w:val="single" w:sz="4" w:space="0" w:color="000000"/>
              <w:left w:val="single" w:sz="4" w:space="0" w:color="000000"/>
              <w:bottom w:val="single" w:sz="4" w:space="0" w:color="000000"/>
            </w:tcBorders>
            <w:shd w:val="clear" w:color="auto" w:fill="auto"/>
          </w:tcPr>
          <w:p w14:paraId="06CB32DC" w14:textId="77777777" w:rsidR="00835924" w:rsidRPr="00D61215" w:rsidRDefault="00835924" w:rsidP="00835924">
            <w:pPr>
              <w:spacing w:after="0" w:line="240" w:lineRule="auto"/>
              <w:jc w:val="both"/>
              <w:rPr>
                <w:rFonts w:ascii="Times New Roman" w:hAnsi="Times New Roman"/>
                <w:b/>
                <w:sz w:val="24"/>
                <w:szCs w:val="24"/>
              </w:rPr>
            </w:pPr>
            <w:r w:rsidRPr="00D61215">
              <w:rPr>
                <w:rFonts w:ascii="Times New Roman" w:hAnsi="Times New Roman"/>
                <w:b/>
                <w:sz w:val="24"/>
                <w:szCs w:val="24"/>
              </w:rPr>
              <w:t>Образовательные области (направления развития)</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3C6ACD61"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b/>
                <w:sz w:val="24"/>
                <w:szCs w:val="24"/>
              </w:rPr>
              <w:t>Виды детской деятельности (ФГОС ДО п. 2.7.)</w:t>
            </w:r>
          </w:p>
        </w:tc>
      </w:tr>
      <w:tr w:rsidR="00835924" w:rsidRPr="00D61215" w14:paraId="13F66EAF" w14:textId="77777777" w:rsidTr="00835924">
        <w:tc>
          <w:tcPr>
            <w:tcW w:w="4077" w:type="dxa"/>
            <w:tcBorders>
              <w:top w:val="single" w:sz="4" w:space="0" w:color="000000"/>
              <w:left w:val="single" w:sz="4" w:space="0" w:color="000000"/>
              <w:bottom w:val="single" w:sz="4" w:space="0" w:color="000000"/>
            </w:tcBorders>
            <w:shd w:val="clear" w:color="auto" w:fill="auto"/>
          </w:tcPr>
          <w:p w14:paraId="42EE25A9"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Социально-коммуникативное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452790E5"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Игровая (сюжетно-ролевая, игры с правилами и другие)</w:t>
            </w:r>
          </w:p>
          <w:p w14:paraId="19EE8C7E"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Самообслуживание и элементарный бытовой труд</w:t>
            </w:r>
          </w:p>
          <w:p w14:paraId="6F907571"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Коммуникативная (общение и взаимодействие со взрослыми и сверстниками)</w:t>
            </w:r>
          </w:p>
        </w:tc>
      </w:tr>
      <w:tr w:rsidR="00835924" w:rsidRPr="00D61215" w14:paraId="6A8D748A" w14:textId="77777777" w:rsidTr="00835924">
        <w:trPr>
          <w:trHeight w:val="780"/>
        </w:trPr>
        <w:tc>
          <w:tcPr>
            <w:tcW w:w="4077" w:type="dxa"/>
            <w:tcBorders>
              <w:top w:val="single" w:sz="4" w:space="0" w:color="000000"/>
              <w:left w:val="single" w:sz="4" w:space="0" w:color="000000"/>
              <w:bottom w:val="single" w:sz="4" w:space="0" w:color="000000"/>
            </w:tcBorders>
            <w:shd w:val="clear" w:color="auto" w:fill="auto"/>
          </w:tcPr>
          <w:p w14:paraId="7000E226"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lastRenderedPageBreak/>
              <w:t>Познавательное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6CF0BCF2"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Познавательно-исследовательская (исследование объектов окружающего мира и экспериментирования с ними)</w:t>
            </w:r>
          </w:p>
        </w:tc>
      </w:tr>
      <w:tr w:rsidR="00835924" w:rsidRPr="00D61215" w14:paraId="7E451293" w14:textId="77777777" w:rsidTr="00835924">
        <w:tc>
          <w:tcPr>
            <w:tcW w:w="4077" w:type="dxa"/>
            <w:tcBorders>
              <w:top w:val="single" w:sz="4" w:space="0" w:color="000000"/>
              <w:left w:val="single" w:sz="4" w:space="0" w:color="000000"/>
              <w:bottom w:val="single" w:sz="4" w:space="0" w:color="000000"/>
            </w:tcBorders>
            <w:shd w:val="clear" w:color="auto" w:fill="auto"/>
          </w:tcPr>
          <w:p w14:paraId="4FBCD03D"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Речевое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198D828A"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Коммуникативная</w:t>
            </w:r>
          </w:p>
          <w:p w14:paraId="64D59B75"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(общение и взаимодействие со взрослыми и сверстниками)</w:t>
            </w:r>
          </w:p>
          <w:p w14:paraId="71B9C19A"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Восприятие художественной литературы и фольклора</w:t>
            </w:r>
          </w:p>
        </w:tc>
      </w:tr>
      <w:tr w:rsidR="00835924" w:rsidRPr="00D61215" w14:paraId="4848E2EE" w14:textId="77777777" w:rsidTr="00835924">
        <w:tc>
          <w:tcPr>
            <w:tcW w:w="4077" w:type="dxa"/>
            <w:tcBorders>
              <w:top w:val="single" w:sz="4" w:space="0" w:color="000000"/>
              <w:left w:val="single" w:sz="4" w:space="0" w:color="000000"/>
              <w:bottom w:val="single" w:sz="4" w:space="0" w:color="000000"/>
            </w:tcBorders>
            <w:shd w:val="clear" w:color="auto" w:fill="auto"/>
          </w:tcPr>
          <w:p w14:paraId="3AE68551"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Художественно-эстетическое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38954E44"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Изобразительная (рисование, лепка, аппликация)</w:t>
            </w:r>
          </w:p>
          <w:p w14:paraId="52E85860"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Конструктивно-модельная</w:t>
            </w:r>
          </w:p>
          <w:p w14:paraId="36933444"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Музыкальная (восприятие и понимание смысла музыкальных произведений, пение, музыкально – ритмические движения, игра на детских музыкальных инструментах)</w:t>
            </w:r>
          </w:p>
        </w:tc>
      </w:tr>
      <w:tr w:rsidR="00835924" w14:paraId="5B52ECE3" w14:textId="77777777" w:rsidTr="00835924">
        <w:tc>
          <w:tcPr>
            <w:tcW w:w="4077" w:type="dxa"/>
            <w:tcBorders>
              <w:top w:val="single" w:sz="4" w:space="0" w:color="000000"/>
              <w:left w:val="single" w:sz="4" w:space="0" w:color="000000"/>
              <w:bottom w:val="single" w:sz="4" w:space="0" w:color="000000"/>
            </w:tcBorders>
            <w:shd w:val="clear" w:color="auto" w:fill="auto"/>
          </w:tcPr>
          <w:p w14:paraId="2F369037" w14:textId="77777777" w:rsidR="00835924" w:rsidRPr="00D61215" w:rsidRDefault="00835924" w:rsidP="00835924">
            <w:pPr>
              <w:spacing w:after="0" w:line="240" w:lineRule="auto"/>
              <w:jc w:val="both"/>
              <w:rPr>
                <w:rFonts w:ascii="Times New Roman" w:hAnsi="Times New Roman"/>
                <w:sz w:val="24"/>
                <w:szCs w:val="24"/>
              </w:rPr>
            </w:pPr>
            <w:r w:rsidRPr="00D61215">
              <w:rPr>
                <w:rFonts w:ascii="Times New Roman" w:hAnsi="Times New Roman"/>
                <w:sz w:val="24"/>
                <w:szCs w:val="24"/>
              </w:rPr>
              <w:t>Физическое развитие</w:t>
            </w:r>
          </w:p>
        </w:tc>
        <w:tc>
          <w:tcPr>
            <w:tcW w:w="5750" w:type="dxa"/>
            <w:tcBorders>
              <w:top w:val="single" w:sz="4" w:space="0" w:color="000000"/>
              <w:left w:val="single" w:sz="4" w:space="0" w:color="000000"/>
              <w:bottom w:val="single" w:sz="4" w:space="0" w:color="000000"/>
              <w:right w:val="single" w:sz="4" w:space="0" w:color="000000"/>
            </w:tcBorders>
            <w:shd w:val="clear" w:color="auto" w:fill="auto"/>
          </w:tcPr>
          <w:p w14:paraId="5B4759F5" w14:textId="77777777" w:rsidR="00835924" w:rsidRDefault="00835924" w:rsidP="00835924">
            <w:pPr>
              <w:spacing w:after="0" w:line="240" w:lineRule="auto"/>
              <w:jc w:val="both"/>
            </w:pPr>
            <w:r w:rsidRPr="00D61215">
              <w:rPr>
                <w:rFonts w:ascii="Times New Roman" w:hAnsi="Times New Roman"/>
                <w:sz w:val="24"/>
                <w:szCs w:val="24"/>
              </w:rPr>
              <w:t>Двигательная (овладение основными движениями)</w:t>
            </w:r>
          </w:p>
        </w:tc>
      </w:tr>
    </w:tbl>
    <w:p w14:paraId="175694FD" w14:textId="77777777" w:rsidR="007375C5" w:rsidRPr="00E674DD" w:rsidRDefault="007375C5" w:rsidP="007375C5">
      <w:pPr>
        <w:spacing w:after="0" w:line="240" w:lineRule="auto"/>
        <w:rPr>
          <w:rFonts w:ascii="Times New Roman" w:hAnsi="Times New Roman" w:cs="Times New Roman"/>
          <w:color w:val="000000" w:themeColor="text1"/>
          <w:sz w:val="24"/>
          <w:szCs w:val="24"/>
        </w:rPr>
      </w:pPr>
      <w:bookmarkStart w:id="9" w:name="page107"/>
      <w:bookmarkEnd w:id="9"/>
    </w:p>
    <w:p w14:paraId="6F9E5D30" w14:textId="77777777" w:rsidR="00835924" w:rsidRPr="00D712B6" w:rsidRDefault="00835924" w:rsidP="001777D3">
      <w:pPr>
        <w:pStyle w:val="a4"/>
        <w:ind w:left="720"/>
        <w:jc w:val="center"/>
        <w:rPr>
          <w:rFonts w:ascii="Times New Roman" w:hAnsi="Times New Roman" w:cs="Times New Roman"/>
          <w:b/>
        </w:rPr>
      </w:pPr>
      <w:r>
        <w:rPr>
          <w:rFonts w:ascii="Times New Roman" w:hAnsi="Times New Roman" w:cs="Times New Roman"/>
          <w:b/>
        </w:rPr>
        <w:t>Модель образовательного процесса</w:t>
      </w:r>
    </w:p>
    <w:tbl>
      <w:tblPr>
        <w:tblW w:w="9711" w:type="dxa"/>
        <w:tblInd w:w="-70" w:type="dxa"/>
        <w:tblLayout w:type="fixed"/>
        <w:tblLook w:val="0000" w:firstRow="0" w:lastRow="0" w:firstColumn="0" w:lastColumn="0" w:noHBand="0" w:noVBand="0"/>
      </w:tblPr>
      <w:tblGrid>
        <w:gridCol w:w="3191"/>
        <w:gridCol w:w="15"/>
        <w:gridCol w:w="3206"/>
        <w:gridCol w:w="3299"/>
      </w:tblGrid>
      <w:tr w:rsidR="00835924" w:rsidRPr="00D712B6" w14:paraId="5F8AF0E0"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2969EBE1"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 «Социально – коммуникативное развитие»</w:t>
            </w:r>
          </w:p>
        </w:tc>
      </w:tr>
      <w:tr w:rsidR="00835924" w:rsidRPr="00D712B6" w14:paraId="090E5CA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7047AEEB"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Организация образовательной деятельности</w:t>
            </w:r>
          </w:p>
        </w:tc>
      </w:tr>
      <w:tr w:rsidR="00835924" w:rsidRPr="00D712B6" w14:paraId="0220D38A" w14:textId="77777777" w:rsidTr="00331CC0">
        <w:tc>
          <w:tcPr>
            <w:tcW w:w="6412" w:type="dxa"/>
            <w:gridSpan w:val="3"/>
            <w:tcBorders>
              <w:top w:val="single" w:sz="4" w:space="0" w:color="000000"/>
              <w:left w:val="single" w:sz="4" w:space="0" w:color="000000"/>
              <w:bottom w:val="single" w:sz="4" w:space="0" w:color="000000"/>
            </w:tcBorders>
            <w:shd w:val="clear" w:color="auto" w:fill="auto"/>
          </w:tcPr>
          <w:p w14:paraId="0704CF61"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E9480DF"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Самостоятельная деятельность детей</w:t>
            </w:r>
          </w:p>
        </w:tc>
      </w:tr>
      <w:tr w:rsidR="00835924" w:rsidRPr="00D712B6" w14:paraId="1B20174C"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40601785"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14:paraId="4173209C"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14:paraId="78B6E29A" w14:textId="77777777" w:rsidR="00835924" w:rsidRPr="00D61215" w:rsidRDefault="00835924" w:rsidP="00835924">
            <w:pPr>
              <w:snapToGrid w:val="0"/>
              <w:spacing w:after="0" w:line="240" w:lineRule="auto"/>
              <w:jc w:val="center"/>
              <w:rPr>
                <w:rFonts w:ascii="Times New Roman" w:hAnsi="Times New Roman"/>
                <w:b/>
                <w:sz w:val="24"/>
                <w:szCs w:val="24"/>
              </w:rPr>
            </w:pPr>
          </w:p>
        </w:tc>
      </w:tr>
      <w:tr w:rsidR="00835924" w:rsidRPr="00D712B6" w14:paraId="2EA66DCD"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392A811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Формы организации образовательной деятельности</w:t>
            </w:r>
          </w:p>
        </w:tc>
      </w:tr>
      <w:tr w:rsidR="00835924" w:rsidRPr="00D712B6" w14:paraId="3DC62FD4"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41CF1848"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Индивидуальные</w:t>
            </w:r>
          </w:p>
          <w:p w14:paraId="40E34E95"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Фронтальные</w:t>
            </w:r>
          </w:p>
          <w:p w14:paraId="6B4A8E75"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Подгрупповые</w:t>
            </w:r>
          </w:p>
        </w:tc>
        <w:tc>
          <w:tcPr>
            <w:tcW w:w="3206" w:type="dxa"/>
            <w:tcBorders>
              <w:top w:val="single" w:sz="4" w:space="0" w:color="000000"/>
              <w:left w:val="single" w:sz="4" w:space="0" w:color="000000"/>
              <w:bottom w:val="single" w:sz="4" w:space="0" w:color="000000"/>
            </w:tcBorders>
            <w:shd w:val="clear" w:color="auto" w:fill="auto"/>
          </w:tcPr>
          <w:p w14:paraId="264800A9"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Фронтальные</w:t>
            </w:r>
          </w:p>
          <w:p w14:paraId="334E2B70"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Подгрупповые</w:t>
            </w:r>
          </w:p>
          <w:p w14:paraId="58E52B9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6AC56F9B"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Подгрупповые</w:t>
            </w:r>
          </w:p>
          <w:p w14:paraId="335778E8"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Индивидуальные</w:t>
            </w:r>
          </w:p>
        </w:tc>
      </w:tr>
      <w:tr w:rsidR="00835924" w:rsidRPr="00D712B6" w14:paraId="79702F6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77259FCB"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Приоритетные виды детской деятельности</w:t>
            </w:r>
          </w:p>
        </w:tc>
      </w:tr>
      <w:tr w:rsidR="00835924" w:rsidRPr="00D712B6" w14:paraId="21062E6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5FD7313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-трудовая</w:t>
            </w:r>
          </w:p>
          <w:p w14:paraId="5D892BF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 коммуникативная</w:t>
            </w:r>
          </w:p>
          <w:p w14:paraId="7268295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 познавательно - исследовательская</w:t>
            </w:r>
          </w:p>
        </w:tc>
      </w:tr>
      <w:tr w:rsidR="00835924" w:rsidRPr="00D712B6" w14:paraId="67B2890C"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52E990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детских видов деятельности</w:t>
            </w:r>
          </w:p>
        </w:tc>
      </w:tr>
      <w:tr w:rsidR="00835924" w:rsidRPr="00D712B6" w14:paraId="1F0BCB26"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47407ED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Игровое упражнение</w:t>
            </w:r>
          </w:p>
          <w:p w14:paraId="104E735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w:t>
            </w:r>
          </w:p>
          <w:p w14:paraId="2CAABE4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воспитателем игра</w:t>
            </w:r>
          </w:p>
          <w:p w14:paraId="2D5240B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со</w:t>
            </w:r>
          </w:p>
          <w:p w14:paraId="4789C30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сверстниками игра</w:t>
            </w:r>
          </w:p>
          <w:p w14:paraId="0B0B20B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Индивидуальная игра</w:t>
            </w:r>
          </w:p>
          <w:p w14:paraId="44F298B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Ситуативный разговор с</w:t>
            </w:r>
          </w:p>
          <w:p w14:paraId="29D8AF7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детьми</w:t>
            </w:r>
          </w:p>
          <w:p w14:paraId="78CF668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Педагогическая ситуация</w:t>
            </w:r>
          </w:p>
          <w:p w14:paraId="479D392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75A5C35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Ситуация морального</w:t>
            </w:r>
          </w:p>
          <w:p w14:paraId="7344A3D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выбора</w:t>
            </w:r>
          </w:p>
          <w:p w14:paraId="2B4E866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7E86539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02428B1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4DDF08A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Просмотр и анализ</w:t>
            </w:r>
          </w:p>
          <w:p w14:paraId="005B24C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мультфильмов,</w:t>
            </w:r>
          </w:p>
          <w:p w14:paraId="439F467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видеофильмов, телепередач</w:t>
            </w:r>
          </w:p>
          <w:p w14:paraId="505FA22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w:t>
            </w:r>
          </w:p>
          <w:p w14:paraId="7FDC35E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Акции</w:t>
            </w:r>
          </w:p>
          <w:p w14:paraId="3E0D2EF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lastRenderedPageBreak/>
              <w:t>- Экскурсии</w:t>
            </w:r>
          </w:p>
          <w:p w14:paraId="1AD0B02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Наблюдения</w:t>
            </w:r>
          </w:p>
          <w:p w14:paraId="53026E8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1F57313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w:t>
            </w:r>
          </w:p>
          <w:p w14:paraId="6F090F8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Трудовые поручения</w:t>
            </w:r>
          </w:p>
        </w:tc>
        <w:tc>
          <w:tcPr>
            <w:tcW w:w="3206" w:type="dxa"/>
            <w:tcBorders>
              <w:top w:val="single" w:sz="4" w:space="0" w:color="000000"/>
              <w:left w:val="single" w:sz="4" w:space="0" w:color="000000"/>
              <w:bottom w:val="single" w:sz="4" w:space="0" w:color="000000"/>
            </w:tcBorders>
            <w:shd w:val="clear" w:color="auto" w:fill="auto"/>
          </w:tcPr>
          <w:p w14:paraId="49A6BA5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lastRenderedPageBreak/>
              <w:t>- Наблюдение</w:t>
            </w:r>
          </w:p>
          <w:p w14:paraId="1C4769E8" w14:textId="393E4F3D"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 художественной литературы</w:t>
            </w:r>
          </w:p>
          <w:p w14:paraId="7AB6BC0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w:t>
            </w:r>
          </w:p>
          <w:p w14:paraId="4F573A3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Игровое упражнение</w:t>
            </w:r>
          </w:p>
          <w:p w14:paraId="606157A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Проблемная ситуация</w:t>
            </w:r>
          </w:p>
          <w:p w14:paraId="116D5FD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2C0191D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 воспитателем игра</w:t>
            </w:r>
          </w:p>
          <w:p w14:paraId="5344D8C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со</w:t>
            </w:r>
          </w:p>
          <w:p w14:paraId="133DCEF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сверстниками игра</w:t>
            </w:r>
          </w:p>
          <w:p w14:paraId="4539D72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Индивидуальная игра</w:t>
            </w:r>
          </w:p>
          <w:p w14:paraId="57001C4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Праздник</w:t>
            </w:r>
          </w:p>
          <w:p w14:paraId="3A49CE9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Экскурсия</w:t>
            </w:r>
          </w:p>
          <w:p w14:paraId="3C869DC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Ситуация морального выбора</w:t>
            </w:r>
          </w:p>
          <w:p w14:paraId="135F432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48A08FBA"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Интегративная деятельность</w:t>
            </w:r>
          </w:p>
          <w:p w14:paraId="52B6BADF" w14:textId="77777777" w:rsidR="00835924" w:rsidRPr="00D61215" w:rsidRDefault="00835924" w:rsidP="00835924">
            <w:pPr>
              <w:spacing w:after="0" w:line="240" w:lineRule="auto"/>
              <w:jc w:val="center"/>
              <w:rPr>
                <w:rFonts w:ascii="Times New Roman" w:hAnsi="Times New Roman"/>
                <w:b/>
                <w:sz w:val="24"/>
                <w:szCs w:val="24"/>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472BD0D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со</w:t>
            </w:r>
          </w:p>
          <w:p w14:paraId="76F8453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сверстниками игра</w:t>
            </w:r>
          </w:p>
          <w:p w14:paraId="2D8418C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Индивидуальная игра</w:t>
            </w:r>
          </w:p>
          <w:p w14:paraId="3FB7ADB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во всех видах</w:t>
            </w:r>
          </w:p>
          <w:p w14:paraId="048FFF0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самостоятельной детской</w:t>
            </w:r>
          </w:p>
          <w:p w14:paraId="2337763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деятельности</w:t>
            </w:r>
          </w:p>
          <w:p w14:paraId="21BE676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Обучающие фильмы</w:t>
            </w:r>
          </w:p>
          <w:p w14:paraId="2090E0D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соответствующей</w:t>
            </w:r>
          </w:p>
          <w:p w14:paraId="710D469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предметно-развивающей</w:t>
            </w:r>
          </w:p>
          <w:p w14:paraId="255A873F"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среды</w:t>
            </w:r>
          </w:p>
          <w:p w14:paraId="1D0334C2" w14:textId="77777777" w:rsidR="00835924" w:rsidRPr="00D61215" w:rsidRDefault="00835924" w:rsidP="00835924">
            <w:pPr>
              <w:spacing w:after="0" w:line="240" w:lineRule="auto"/>
              <w:jc w:val="center"/>
              <w:rPr>
                <w:rFonts w:ascii="Times New Roman" w:hAnsi="Times New Roman"/>
                <w:b/>
                <w:sz w:val="24"/>
                <w:szCs w:val="24"/>
              </w:rPr>
            </w:pPr>
          </w:p>
        </w:tc>
      </w:tr>
      <w:tr w:rsidR="00835924" w:rsidRPr="00D712B6" w14:paraId="375B5F04"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227D2E06"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 «Познавательное развитие»</w:t>
            </w:r>
          </w:p>
        </w:tc>
      </w:tr>
      <w:tr w:rsidR="00835924" w:rsidRPr="00D712B6" w14:paraId="3B0FEB5E"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4758F731"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Организация образовательной деятельности</w:t>
            </w:r>
          </w:p>
        </w:tc>
      </w:tr>
      <w:tr w:rsidR="00835924" w:rsidRPr="00D712B6" w14:paraId="7177A75B" w14:textId="77777777" w:rsidTr="00331CC0">
        <w:trPr>
          <w:trHeight w:val="240"/>
        </w:trPr>
        <w:tc>
          <w:tcPr>
            <w:tcW w:w="6412" w:type="dxa"/>
            <w:gridSpan w:val="3"/>
            <w:tcBorders>
              <w:top w:val="single" w:sz="4" w:space="0" w:color="000000"/>
              <w:left w:val="single" w:sz="4" w:space="0" w:color="000000"/>
              <w:bottom w:val="single" w:sz="4" w:space="0" w:color="000000"/>
            </w:tcBorders>
            <w:shd w:val="clear" w:color="auto" w:fill="auto"/>
          </w:tcPr>
          <w:p w14:paraId="6CC5437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B9657F"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Самостоятельная деятельность детей</w:t>
            </w:r>
          </w:p>
        </w:tc>
      </w:tr>
      <w:tr w:rsidR="00835924" w:rsidRPr="00D712B6" w14:paraId="12C78AF3" w14:textId="77777777" w:rsidTr="00331CC0">
        <w:trPr>
          <w:trHeight w:val="300"/>
        </w:trPr>
        <w:tc>
          <w:tcPr>
            <w:tcW w:w="3191" w:type="dxa"/>
            <w:tcBorders>
              <w:top w:val="single" w:sz="4" w:space="0" w:color="000000"/>
              <w:left w:val="single" w:sz="4" w:space="0" w:color="000000"/>
              <w:bottom w:val="single" w:sz="4" w:space="0" w:color="000000"/>
            </w:tcBorders>
            <w:shd w:val="clear" w:color="auto" w:fill="auto"/>
          </w:tcPr>
          <w:p w14:paraId="165C2F5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Режимные моменты</w:t>
            </w:r>
          </w:p>
        </w:tc>
        <w:tc>
          <w:tcPr>
            <w:tcW w:w="3221" w:type="dxa"/>
            <w:gridSpan w:val="2"/>
            <w:tcBorders>
              <w:top w:val="single" w:sz="4" w:space="0" w:color="000000"/>
              <w:left w:val="single" w:sz="4" w:space="0" w:color="000000"/>
              <w:bottom w:val="single" w:sz="4" w:space="0" w:color="000000"/>
            </w:tcBorders>
            <w:shd w:val="clear" w:color="auto" w:fill="auto"/>
          </w:tcPr>
          <w:p w14:paraId="6990079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14:paraId="557F6160" w14:textId="77777777" w:rsidR="00835924" w:rsidRPr="00D61215" w:rsidRDefault="00835924" w:rsidP="00835924">
            <w:pPr>
              <w:snapToGrid w:val="0"/>
              <w:spacing w:after="0" w:line="240" w:lineRule="auto"/>
              <w:jc w:val="center"/>
              <w:rPr>
                <w:rFonts w:ascii="Times New Roman" w:hAnsi="Times New Roman"/>
                <w:b/>
                <w:sz w:val="24"/>
                <w:szCs w:val="24"/>
              </w:rPr>
            </w:pPr>
          </w:p>
        </w:tc>
      </w:tr>
      <w:tr w:rsidR="00835924" w:rsidRPr="00D712B6" w14:paraId="4F1B5B69"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C2A5569"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образовательной деятельности</w:t>
            </w:r>
          </w:p>
        </w:tc>
      </w:tr>
      <w:tr w:rsidR="00835924" w:rsidRPr="00D712B6" w14:paraId="0DABF625"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678EA2C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p w14:paraId="6608CCF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7AAC23E7"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tc>
        <w:tc>
          <w:tcPr>
            <w:tcW w:w="3206" w:type="dxa"/>
            <w:tcBorders>
              <w:top w:val="single" w:sz="4" w:space="0" w:color="000000"/>
              <w:left w:val="single" w:sz="4" w:space="0" w:color="000000"/>
              <w:bottom w:val="single" w:sz="4" w:space="0" w:color="000000"/>
            </w:tcBorders>
            <w:shd w:val="clear" w:color="auto" w:fill="auto"/>
          </w:tcPr>
          <w:p w14:paraId="38EA3EA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0D71FEC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69490DE2"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32A68A4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3A133383"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Индивидуальные</w:t>
            </w:r>
          </w:p>
        </w:tc>
      </w:tr>
      <w:tr w:rsidR="00835924" w:rsidRPr="00D712B6" w14:paraId="60A3D52C"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190E9CD8"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Приоритетные виды детской деятельности</w:t>
            </w:r>
          </w:p>
        </w:tc>
      </w:tr>
      <w:tr w:rsidR="00835924" w:rsidRPr="00D712B6" w14:paraId="55738BA8"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835D680"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 xml:space="preserve">- </w:t>
            </w:r>
            <w:r w:rsidRPr="00D61215">
              <w:rPr>
                <w:rFonts w:ascii="Times New Roman" w:hAnsi="Times New Roman"/>
                <w:sz w:val="24"/>
                <w:szCs w:val="24"/>
              </w:rPr>
              <w:t>познавательно – исследовательская</w:t>
            </w:r>
          </w:p>
          <w:p w14:paraId="147293FD"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 коммуникативная</w:t>
            </w:r>
          </w:p>
          <w:p w14:paraId="0AA42030"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-конструктивно-модельная</w:t>
            </w:r>
          </w:p>
        </w:tc>
      </w:tr>
      <w:tr w:rsidR="00835924" w:rsidRPr="00D712B6" w14:paraId="37FFE4C3"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4CC18B0A"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детских видов деятельности</w:t>
            </w:r>
          </w:p>
        </w:tc>
      </w:tr>
      <w:tr w:rsidR="00835924" w:rsidRPr="00D712B6" w14:paraId="309AEA6E"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6EF7D66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Сюжетно-ролевая игра</w:t>
            </w:r>
          </w:p>
          <w:p w14:paraId="34E9AEF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03E95F4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Наблюдение</w:t>
            </w:r>
          </w:p>
          <w:p w14:paraId="2AF990D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w:t>
            </w:r>
          </w:p>
          <w:p w14:paraId="43377F9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w:t>
            </w:r>
          </w:p>
          <w:p w14:paraId="4325E59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экспериментирование</w:t>
            </w:r>
          </w:p>
          <w:p w14:paraId="1FE5E51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Развивающая игра</w:t>
            </w:r>
          </w:p>
          <w:p w14:paraId="51927A4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Ситуативный разговор с</w:t>
            </w:r>
          </w:p>
          <w:p w14:paraId="7B699DE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детьми</w:t>
            </w:r>
          </w:p>
          <w:p w14:paraId="1DDAA16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Экскурсия</w:t>
            </w:r>
          </w:p>
          <w:p w14:paraId="676E85D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161092D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14DF36B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Конструирование</w:t>
            </w:r>
          </w:p>
          <w:p w14:paraId="52433C8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Исследовательская</w:t>
            </w:r>
          </w:p>
          <w:p w14:paraId="7875373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43D5349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Рассказ</w:t>
            </w:r>
          </w:p>
          <w:p w14:paraId="654E800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0F91A4B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коллекций</w:t>
            </w:r>
          </w:p>
          <w:p w14:paraId="6167FD9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6D780A7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w:t>
            </w:r>
          </w:p>
          <w:p w14:paraId="3135EF5D"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Проблемная ситуация</w:t>
            </w:r>
          </w:p>
          <w:p w14:paraId="7D2C99EC" w14:textId="77777777" w:rsidR="00835924" w:rsidRPr="00D61215" w:rsidRDefault="00835924" w:rsidP="00835924">
            <w:pPr>
              <w:spacing w:after="0" w:line="240" w:lineRule="auto"/>
              <w:jc w:val="center"/>
              <w:rPr>
                <w:rFonts w:ascii="Times New Roman" w:hAnsi="Times New Roman"/>
                <w:b/>
                <w:sz w:val="24"/>
                <w:szCs w:val="24"/>
              </w:rPr>
            </w:pPr>
          </w:p>
        </w:tc>
        <w:tc>
          <w:tcPr>
            <w:tcW w:w="3206" w:type="dxa"/>
            <w:tcBorders>
              <w:top w:val="single" w:sz="4" w:space="0" w:color="000000"/>
              <w:left w:val="single" w:sz="4" w:space="0" w:color="000000"/>
              <w:bottom w:val="single" w:sz="4" w:space="0" w:color="000000"/>
            </w:tcBorders>
            <w:shd w:val="clear" w:color="auto" w:fill="auto"/>
          </w:tcPr>
          <w:p w14:paraId="3319FC7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Сюжетно-ролевая игра</w:t>
            </w:r>
          </w:p>
          <w:p w14:paraId="06F6C29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4393C32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Наблюдение</w:t>
            </w:r>
          </w:p>
          <w:p w14:paraId="16B317D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w:t>
            </w:r>
          </w:p>
          <w:p w14:paraId="6FA5ACE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w:t>
            </w:r>
          </w:p>
          <w:p w14:paraId="41E6FD0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экспериментирование</w:t>
            </w:r>
          </w:p>
          <w:p w14:paraId="55869B3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Развивающая игра</w:t>
            </w:r>
          </w:p>
          <w:p w14:paraId="27FC548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Экскурсия</w:t>
            </w:r>
          </w:p>
          <w:p w14:paraId="1642D16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1C69000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0333576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Конструирование</w:t>
            </w:r>
          </w:p>
          <w:p w14:paraId="63ABCC4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Исследовательская</w:t>
            </w:r>
          </w:p>
          <w:p w14:paraId="50C78CF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1276D44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Рассказ</w:t>
            </w:r>
          </w:p>
          <w:p w14:paraId="73BAF37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661A511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коллекций</w:t>
            </w:r>
          </w:p>
          <w:p w14:paraId="1AA53F1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507117A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w:t>
            </w:r>
          </w:p>
          <w:p w14:paraId="1DA4A55A"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Проблемная ситуация</w:t>
            </w:r>
          </w:p>
          <w:p w14:paraId="50683F11" w14:textId="77777777" w:rsidR="00835924" w:rsidRPr="00D61215" w:rsidRDefault="00835924" w:rsidP="00835924">
            <w:pPr>
              <w:spacing w:after="0" w:line="240" w:lineRule="auto"/>
              <w:jc w:val="center"/>
              <w:rPr>
                <w:rFonts w:ascii="Times New Roman" w:hAnsi="Times New Roman"/>
                <w:b/>
                <w:sz w:val="24"/>
                <w:szCs w:val="24"/>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4A48530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со</w:t>
            </w:r>
          </w:p>
          <w:p w14:paraId="53A71EC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сверстниками игра</w:t>
            </w:r>
          </w:p>
          <w:p w14:paraId="4D55425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Индивидуальная игра</w:t>
            </w:r>
          </w:p>
          <w:p w14:paraId="5ADFC3D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Во всех видах</w:t>
            </w:r>
          </w:p>
          <w:p w14:paraId="5569426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самостоятельной детской</w:t>
            </w:r>
          </w:p>
          <w:p w14:paraId="4225832C"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деятельности</w:t>
            </w:r>
          </w:p>
          <w:p w14:paraId="3425FE56" w14:textId="77777777" w:rsidR="00835924" w:rsidRPr="00D61215" w:rsidRDefault="00835924" w:rsidP="00835924">
            <w:pPr>
              <w:spacing w:after="0" w:line="240" w:lineRule="auto"/>
              <w:jc w:val="center"/>
              <w:rPr>
                <w:rFonts w:ascii="Times New Roman" w:hAnsi="Times New Roman"/>
                <w:b/>
                <w:sz w:val="24"/>
                <w:szCs w:val="24"/>
              </w:rPr>
            </w:pPr>
          </w:p>
        </w:tc>
      </w:tr>
      <w:tr w:rsidR="00835924" w:rsidRPr="00D712B6" w14:paraId="6DFD635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422058D9"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 «Речевое развитие»</w:t>
            </w:r>
          </w:p>
        </w:tc>
      </w:tr>
      <w:tr w:rsidR="00835924" w:rsidRPr="00D712B6" w14:paraId="0D8A7D8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2CD8A04D"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Организация образовательной деятельности</w:t>
            </w:r>
          </w:p>
        </w:tc>
      </w:tr>
      <w:tr w:rsidR="00835924" w:rsidRPr="00D712B6" w14:paraId="2041FDA2" w14:textId="77777777" w:rsidTr="00331CC0">
        <w:tc>
          <w:tcPr>
            <w:tcW w:w="6412" w:type="dxa"/>
            <w:gridSpan w:val="3"/>
            <w:tcBorders>
              <w:top w:val="single" w:sz="4" w:space="0" w:color="000000"/>
              <w:left w:val="single" w:sz="4" w:space="0" w:color="000000"/>
              <w:bottom w:val="single" w:sz="4" w:space="0" w:color="000000"/>
            </w:tcBorders>
            <w:shd w:val="clear" w:color="auto" w:fill="auto"/>
          </w:tcPr>
          <w:p w14:paraId="14FE1F1A"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3FBDC5E"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Самостоятельная деятельность</w:t>
            </w:r>
          </w:p>
        </w:tc>
      </w:tr>
      <w:tr w:rsidR="00835924" w:rsidRPr="00D712B6" w14:paraId="4BD56FED"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1EABF084"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 xml:space="preserve">Режимные моменты </w:t>
            </w:r>
          </w:p>
        </w:tc>
        <w:tc>
          <w:tcPr>
            <w:tcW w:w="3206" w:type="dxa"/>
            <w:tcBorders>
              <w:top w:val="single" w:sz="4" w:space="0" w:color="000000"/>
              <w:left w:val="single" w:sz="4" w:space="0" w:color="000000"/>
              <w:bottom w:val="single" w:sz="4" w:space="0" w:color="000000"/>
            </w:tcBorders>
            <w:shd w:val="clear" w:color="auto" w:fill="auto"/>
          </w:tcPr>
          <w:p w14:paraId="4536C86D"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14:paraId="61B3DA95" w14:textId="77777777" w:rsidR="00835924" w:rsidRPr="00D61215" w:rsidRDefault="00835924" w:rsidP="00835924">
            <w:pPr>
              <w:snapToGrid w:val="0"/>
              <w:spacing w:after="0" w:line="240" w:lineRule="auto"/>
              <w:jc w:val="center"/>
              <w:rPr>
                <w:rFonts w:ascii="Times New Roman" w:hAnsi="Times New Roman"/>
                <w:b/>
                <w:sz w:val="24"/>
                <w:szCs w:val="24"/>
              </w:rPr>
            </w:pPr>
          </w:p>
        </w:tc>
      </w:tr>
      <w:tr w:rsidR="00835924" w:rsidRPr="00D712B6" w14:paraId="1AD5194E"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5633C33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образовательной деятельности</w:t>
            </w:r>
          </w:p>
        </w:tc>
      </w:tr>
      <w:tr w:rsidR="00835924" w:rsidRPr="00D712B6" w14:paraId="443B82C6"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7C3896A1"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p w14:paraId="21F7A1C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340598AC"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tc>
        <w:tc>
          <w:tcPr>
            <w:tcW w:w="3206" w:type="dxa"/>
            <w:tcBorders>
              <w:top w:val="single" w:sz="4" w:space="0" w:color="000000"/>
              <w:left w:val="single" w:sz="4" w:space="0" w:color="000000"/>
              <w:bottom w:val="single" w:sz="4" w:space="0" w:color="000000"/>
            </w:tcBorders>
            <w:shd w:val="clear" w:color="auto" w:fill="auto"/>
          </w:tcPr>
          <w:p w14:paraId="55BEC85D"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13197560"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52B8925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0DD29209"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62391DDD"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Индивидуальные</w:t>
            </w:r>
          </w:p>
        </w:tc>
      </w:tr>
      <w:tr w:rsidR="00835924" w:rsidRPr="00D712B6" w14:paraId="47CEA898"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3A14B774"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Приоритетные виды детской деятельности</w:t>
            </w:r>
          </w:p>
        </w:tc>
      </w:tr>
      <w:tr w:rsidR="00835924" w:rsidRPr="00D712B6" w14:paraId="57CFBF92"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5E26A5A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 коммуникативная</w:t>
            </w:r>
          </w:p>
          <w:p w14:paraId="0BAF1BF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lastRenderedPageBreak/>
              <w:t>- восприятие художественной литературы</w:t>
            </w:r>
          </w:p>
        </w:tc>
      </w:tr>
      <w:tr w:rsidR="00331CC0" w:rsidRPr="00D712B6" w14:paraId="6D1AF3D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6885B919" w14:textId="66BB7B7A" w:rsidR="00331CC0" w:rsidRPr="00D61215" w:rsidRDefault="00331CC0" w:rsidP="00835924">
            <w:pPr>
              <w:snapToGrid w:val="0"/>
              <w:spacing w:after="0" w:line="240" w:lineRule="auto"/>
              <w:jc w:val="center"/>
              <w:rPr>
                <w:rFonts w:ascii="Times New Roman" w:hAnsi="Times New Roman"/>
                <w:b/>
                <w:sz w:val="24"/>
                <w:szCs w:val="24"/>
              </w:rPr>
            </w:pPr>
            <w:r w:rsidRPr="00D61215">
              <w:rPr>
                <w:rFonts w:ascii="Times New Roman" w:hAnsi="Times New Roman"/>
                <w:b/>
                <w:sz w:val="24"/>
                <w:szCs w:val="24"/>
              </w:rPr>
              <w:lastRenderedPageBreak/>
              <w:t>Формы организации детских видов деятельности</w:t>
            </w:r>
          </w:p>
        </w:tc>
      </w:tr>
      <w:tr w:rsidR="00835924" w:rsidRPr="00D712B6" w14:paraId="225A8AA9"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3E0926F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Ситуация общения в</w:t>
            </w:r>
          </w:p>
          <w:p w14:paraId="0028C3D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процессе режимных</w:t>
            </w:r>
          </w:p>
          <w:p w14:paraId="36EE27C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моментов</w:t>
            </w:r>
          </w:p>
          <w:p w14:paraId="697A111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Образовательная ситуация</w:t>
            </w:r>
          </w:p>
          <w:p w14:paraId="0AEE358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Дидактическая игра</w:t>
            </w:r>
          </w:p>
          <w:p w14:paraId="6F88999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 (в том числе на</w:t>
            </w:r>
          </w:p>
          <w:p w14:paraId="667A1BD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прогулке)</w:t>
            </w:r>
          </w:p>
          <w:p w14:paraId="758BC2A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Словесная игра на прогулке</w:t>
            </w:r>
          </w:p>
          <w:p w14:paraId="0DB6700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Наблюдение на прогулке</w:t>
            </w:r>
          </w:p>
          <w:p w14:paraId="2AF5B3B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Труд</w:t>
            </w:r>
          </w:p>
          <w:p w14:paraId="2EFC12C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 на прогулке</w:t>
            </w:r>
          </w:p>
          <w:p w14:paraId="176A197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Ситуативный разговор</w:t>
            </w:r>
          </w:p>
          <w:p w14:paraId="5C5FBFA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60481FD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 после чтения</w:t>
            </w:r>
          </w:p>
          <w:p w14:paraId="49FA617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экскурсия</w:t>
            </w:r>
          </w:p>
          <w:p w14:paraId="2579A3F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4694FC9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5CAC463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Разговор с детьми</w:t>
            </w:r>
          </w:p>
          <w:p w14:paraId="580D84E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Разучивание стихов,</w:t>
            </w:r>
          </w:p>
          <w:p w14:paraId="19AFF66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потешек</w:t>
            </w:r>
          </w:p>
          <w:p w14:paraId="0E8D4DA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Сочинение загадок</w:t>
            </w:r>
          </w:p>
          <w:p w14:paraId="5DE9A16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66E248D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Разновозрастное общение</w:t>
            </w:r>
          </w:p>
          <w:p w14:paraId="1211E23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коллекций</w:t>
            </w:r>
          </w:p>
          <w:p w14:paraId="5320E81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Обсуждение</w:t>
            </w:r>
          </w:p>
          <w:p w14:paraId="3075BC5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Продуктивная</w:t>
            </w:r>
          </w:p>
          <w:p w14:paraId="2FC614B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 по</w:t>
            </w:r>
          </w:p>
          <w:p w14:paraId="5D16820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произведениям</w:t>
            </w:r>
          </w:p>
          <w:p w14:paraId="438751E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художественной литературы</w:t>
            </w:r>
          </w:p>
          <w:p w14:paraId="395E2BC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(лепка, рисование,</w:t>
            </w:r>
          </w:p>
          <w:p w14:paraId="6CC2BD8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аппликация)</w:t>
            </w:r>
          </w:p>
          <w:p w14:paraId="05EE838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 (сюжетно-ролевая,</w:t>
            </w:r>
          </w:p>
          <w:p w14:paraId="2A3943B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театрализованная,</w:t>
            </w:r>
          </w:p>
          <w:p w14:paraId="71E688C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литературная)</w:t>
            </w:r>
          </w:p>
          <w:p w14:paraId="341961C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Использование различных</w:t>
            </w:r>
          </w:p>
          <w:p w14:paraId="4CC9E1E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видов театра</w:t>
            </w:r>
          </w:p>
          <w:p w14:paraId="77EBE1A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Конкурс чтецов</w:t>
            </w:r>
          </w:p>
          <w:p w14:paraId="2F3CF79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Экскурсии</w:t>
            </w:r>
          </w:p>
        </w:tc>
        <w:tc>
          <w:tcPr>
            <w:tcW w:w="3206" w:type="dxa"/>
            <w:tcBorders>
              <w:top w:val="single" w:sz="4" w:space="0" w:color="000000"/>
              <w:left w:val="single" w:sz="4" w:space="0" w:color="000000"/>
              <w:bottom w:val="single" w:sz="4" w:space="0" w:color="000000"/>
            </w:tcBorders>
            <w:shd w:val="clear" w:color="auto" w:fill="auto"/>
          </w:tcPr>
          <w:p w14:paraId="50F27A8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-Образовательная ситуация</w:t>
            </w:r>
          </w:p>
          <w:p w14:paraId="01534265"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Ситуация общения</w:t>
            </w:r>
          </w:p>
          <w:p w14:paraId="7226DCC1" w14:textId="77777777" w:rsidR="00835924" w:rsidRPr="00D61215" w:rsidRDefault="00835924" w:rsidP="00835924">
            <w:pPr>
              <w:spacing w:after="0" w:line="240" w:lineRule="auto"/>
              <w:jc w:val="center"/>
              <w:rPr>
                <w:rFonts w:ascii="Times New Roman" w:hAnsi="Times New Roman"/>
                <w:b/>
                <w:sz w:val="24"/>
                <w:szCs w:val="24"/>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57EFBD9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Сюжетно-ролевая игра</w:t>
            </w:r>
          </w:p>
          <w:p w14:paraId="234846C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Подвижная игра с текстом</w:t>
            </w:r>
          </w:p>
          <w:p w14:paraId="26D1329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Игровое общение</w:t>
            </w:r>
          </w:p>
          <w:p w14:paraId="428E97F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Все виды самостоятельной</w:t>
            </w:r>
          </w:p>
          <w:p w14:paraId="7368685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детской деятельности,</w:t>
            </w:r>
          </w:p>
          <w:p w14:paraId="0776F53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предполагающие общение со</w:t>
            </w:r>
          </w:p>
          <w:p w14:paraId="79AA40A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сверстниками</w:t>
            </w:r>
          </w:p>
          <w:p w14:paraId="13803D2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Хороводная игра с пением</w:t>
            </w:r>
          </w:p>
          <w:p w14:paraId="39B721B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Игра-драматизация</w:t>
            </w:r>
          </w:p>
          <w:p w14:paraId="4196335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 наизусть и</w:t>
            </w:r>
          </w:p>
          <w:p w14:paraId="3A3B743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отгадывание загадок в</w:t>
            </w:r>
          </w:p>
          <w:p w14:paraId="15E6D20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условиях Центра книги</w:t>
            </w:r>
          </w:p>
          <w:p w14:paraId="531515A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Дидактическая игра</w:t>
            </w:r>
          </w:p>
          <w:p w14:paraId="6AECE58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Самостоятельная</w:t>
            </w:r>
          </w:p>
          <w:p w14:paraId="1D2E9D4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 в центре книги и театрализованном центре</w:t>
            </w:r>
          </w:p>
          <w:p w14:paraId="20536A0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(рассматривание,</w:t>
            </w:r>
          </w:p>
          <w:p w14:paraId="3B1871B4"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инсценировка)</w:t>
            </w:r>
          </w:p>
          <w:p w14:paraId="33CEDF55" w14:textId="77777777" w:rsidR="00835924" w:rsidRPr="00D61215" w:rsidRDefault="00835924" w:rsidP="00835924">
            <w:pPr>
              <w:spacing w:after="0" w:line="240" w:lineRule="auto"/>
              <w:jc w:val="center"/>
              <w:rPr>
                <w:rFonts w:ascii="Times New Roman" w:hAnsi="Times New Roman"/>
                <w:b/>
                <w:sz w:val="24"/>
                <w:szCs w:val="24"/>
              </w:rPr>
            </w:pPr>
          </w:p>
        </w:tc>
      </w:tr>
      <w:tr w:rsidR="00835924" w:rsidRPr="00D712B6" w14:paraId="6572F251"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6863384"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 «Художественно – эстетическое развитие»</w:t>
            </w:r>
          </w:p>
        </w:tc>
      </w:tr>
      <w:tr w:rsidR="00835924" w:rsidRPr="00D712B6" w14:paraId="3EDBBCC0"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5C70371"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Организация образовательной деятельности</w:t>
            </w:r>
          </w:p>
        </w:tc>
      </w:tr>
      <w:tr w:rsidR="00835924" w:rsidRPr="00D712B6" w14:paraId="057FCBF6" w14:textId="77777777" w:rsidTr="00331CC0">
        <w:tc>
          <w:tcPr>
            <w:tcW w:w="6412" w:type="dxa"/>
            <w:gridSpan w:val="3"/>
            <w:tcBorders>
              <w:top w:val="single" w:sz="4" w:space="0" w:color="000000"/>
              <w:left w:val="single" w:sz="4" w:space="0" w:color="000000"/>
              <w:bottom w:val="single" w:sz="4" w:space="0" w:color="000000"/>
            </w:tcBorders>
            <w:shd w:val="clear" w:color="auto" w:fill="auto"/>
          </w:tcPr>
          <w:p w14:paraId="0EE4DC28"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Совместная деятельность педагога с детьми</w:t>
            </w: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CDEAC2A"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Самостоятельная деятельность детей</w:t>
            </w:r>
          </w:p>
        </w:tc>
      </w:tr>
      <w:tr w:rsidR="00835924" w:rsidRPr="00D712B6" w14:paraId="51A56A73"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12C043DC"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14:paraId="74F7F7D4"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14:paraId="67EB86F6" w14:textId="77777777" w:rsidR="00835924" w:rsidRPr="00D61215" w:rsidRDefault="00835924" w:rsidP="00835924">
            <w:pPr>
              <w:snapToGrid w:val="0"/>
              <w:spacing w:after="0" w:line="240" w:lineRule="auto"/>
              <w:jc w:val="center"/>
              <w:rPr>
                <w:rFonts w:ascii="Times New Roman" w:hAnsi="Times New Roman"/>
                <w:b/>
                <w:sz w:val="24"/>
                <w:szCs w:val="24"/>
              </w:rPr>
            </w:pPr>
          </w:p>
        </w:tc>
      </w:tr>
      <w:tr w:rsidR="00835924" w:rsidRPr="00D712B6" w14:paraId="3F3518D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51F1AAD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образовательной деятельности</w:t>
            </w:r>
          </w:p>
        </w:tc>
      </w:tr>
      <w:tr w:rsidR="00835924" w:rsidRPr="00D712B6" w14:paraId="1C62DF94"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73068BD3"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p w14:paraId="5D2F25CC"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74C9DE9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tc>
        <w:tc>
          <w:tcPr>
            <w:tcW w:w="3206" w:type="dxa"/>
            <w:tcBorders>
              <w:top w:val="single" w:sz="4" w:space="0" w:color="000000"/>
              <w:left w:val="single" w:sz="4" w:space="0" w:color="000000"/>
              <w:bottom w:val="single" w:sz="4" w:space="0" w:color="000000"/>
            </w:tcBorders>
            <w:shd w:val="clear" w:color="auto" w:fill="auto"/>
          </w:tcPr>
          <w:p w14:paraId="7F6D651A"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22CC8843"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1B9448E2"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22BCD813"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41BA1FCD"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Индивидуальные</w:t>
            </w:r>
          </w:p>
        </w:tc>
      </w:tr>
      <w:tr w:rsidR="00835924" w:rsidRPr="00D712B6" w14:paraId="5148C3B5"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1827FE05"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Приоритетные виды детской деятельности</w:t>
            </w:r>
          </w:p>
        </w:tc>
      </w:tr>
      <w:tr w:rsidR="00835924" w:rsidRPr="00D712B6" w14:paraId="7CFBCFED"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6F88D1F0"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 xml:space="preserve">- </w:t>
            </w:r>
            <w:r w:rsidRPr="00D61215">
              <w:rPr>
                <w:rFonts w:ascii="Times New Roman" w:hAnsi="Times New Roman"/>
                <w:sz w:val="24"/>
                <w:szCs w:val="24"/>
              </w:rPr>
              <w:t>изобразительная (рисование, лепка, аппликация)</w:t>
            </w:r>
          </w:p>
          <w:p w14:paraId="6EEAE68F"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lastRenderedPageBreak/>
              <w:t>- конструктивно-модельная</w:t>
            </w:r>
          </w:p>
          <w:p w14:paraId="449BFE40"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 музыкальная</w:t>
            </w:r>
          </w:p>
          <w:p w14:paraId="2F75B24C"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 коммуникативная</w:t>
            </w:r>
          </w:p>
          <w:p w14:paraId="5145C74E"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 познавательно - исследовательская</w:t>
            </w:r>
          </w:p>
        </w:tc>
      </w:tr>
      <w:tr w:rsidR="00835924" w:rsidRPr="00D712B6" w14:paraId="2A4331DC"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6364BA12"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lastRenderedPageBreak/>
              <w:t>Формы организации детских видов деятельности</w:t>
            </w:r>
          </w:p>
        </w:tc>
      </w:tr>
      <w:tr w:rsidR="00835924" w:rsidRPr="00D712B6" w14:paraId="2FD18CCB"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6EDC9F4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20D78F9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иллюстраций к</w:t>
            </w:r>
          </w:p>
          <w:p w14:paraId="08AD104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произведениям детской</w:t>
            </w:r>
          </w:p>
          <w:p w14:paraId="7256BEB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литературы</w:t>
            </w:r>
          </w:p>
          <w:p w14:paraId="04DEAE6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Знакомство с народными</w:t>
            </w:r>
          </w:p>
          <w:p w14:paraId="6DD4482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игрушками</w:t>
            </w:r>
          </w:p>
          <w:p w14:paraId="03E0F19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Дидактическая игра</w:t>
            </w:r>
          </w:p>
          <w:p w14:paraId="67A1C7C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447B3DB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Рассказ</w:t>
            </w:r>
          </w:p>
          <w:p w14:paraId="46FC914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Наблюдения</w:t>
            </w:r>
          </w:p>
          <w:p w14:paraId="625EB9F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 литературных</w:t>
            </w:r>
          </w:p>
          <w:p w14:paraId="6711431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произведений</w:t>
            </w:r>
          </w:p>
          <w:p w14:paraId="1C48E8E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Экскурсии в музей</w:t>
            </w:r>
          </w:p>
          <w:p w14:paraId="341BF4A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Посещение кукольного</w:t>
            </w:r>
          </w:p>
          <w:p w14:paraId="2F85ABD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театра</w:t>
            </w:r>
          </w:p>
          <w:p w14:paraId="361E5D0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Экскурсии в библиотеку</w:t>
            </w:r>
          </w:p>
          <w:p w14:paraId="45E2B98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Организация выставок</w:t>
            </w:r>
          </w:p>
          <w:p w14:paraId="25F4DC9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изобразительного искусства</w:t>
            </w:r>
          </w:p>
          <w:p w14:paraId="3DBF778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Наблюдение</w:t>
            </w:r>
          </w:p>
          <w:p w14:paraId="755A4F3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249EAA0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эстетически</w:t>
            </w:r>
          </w:p>
          <w:p w14:paraId="75EDCAD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привлекательных объектов</w:t>
            </w:r>
          </w:p>
          <w:p w14:paraId="3E8BCDC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природы</w:t>
            </w:r>
          </w:p>
          <w:p w14:paraId="146261A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w:t>
            </w:r>
          </w:p>
          <w:p w14:paraId="1D49F28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Игровое упражнение</w:t>
            </w:r>
          </w:p>
          <w:p w14:paraId="38EA063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Проблемная ситуация</w:t>
            </w:r>
          </w:p>
          <w:p w14:paraId="04FDA91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Конструирование из</w:t>
            </w:r>
          </w:p>
          <w:p w14:paraId="124D0F9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песка</w:t>
            </w:r>
          </w:p>
          <w:p w14:paraId="315C79E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Обсуждение</w:t>
            </w:r>
          </w:p>
          <w:p w14:paraId="43BCC55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(произведений искусства,</w:t>
            </w:r>
          </w:p>
          <w:p w14:paraId="3BEC811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средств выразительности и</w:t>
            </w:r>
          </w:p>
          <w:p w14:paraId="7B201B7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коллекций</w:t>
            </w:r>
          </w:p>
          <w:p w14:paraId="19CA066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Слушание музыки,</w:t>
            </w:r>
          </w:p>
          <w:p w14:paraId="7664B8E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сопровождающей</w:t>
            </w:r>
          </w:p>
          <w:p w14:paraId="1115FF5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проведение режимных</w:t>
            </w:r>
          </w:p>
          <w:p w14:paraId="13F2421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моментов</w:t>
            </w:r>
          </w:p>
          <w:p w14:paraId="4FDD514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Музыкальная подвижная</w:t>
            </w:r>
          </w:p>
          <w:p w14:paraId="7883049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игра на прогулке</w:t>
            </w:r>
          </w:p>
          <w:p w14:paraId="5554678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221583B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2E6B924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Концерт-импровизация</w:t>
            </w:r>
          </w:p>
          <w:p w14:paraId="6FD74C2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на площадке летнего театра</w:t>
            </w:r>
          </w:p>
          <w:p w14:paraId="3190CA36"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Музыкотерапия</w:t>
            </w:r>
          </w:p>
          <w:p w14:paraId="1AAA37E3" w14:textId="77777777" w:rsidR="00835924" w:rsidRPr="00D61215" w:rsidRDefault="00835924" w:rsidP="00835924">
            <w:pPr>
              <w:spacing w:after="0" w:line="240" w:lineRule="auto"/>
              <w:jc w:val="center"/>
              <w:rPr>
                <w:rFonts w:ascii="Times New Roman" w:hAnsi="Times New Roman"/>
                <w:b/>
                <w:sz w:val="24"/>
                <w:szCs w:val="24"/>
              </w:rPr>
            </w:pPr>
          </w:p>
        </w:tc>
        <w:tc>
          <w:tcPr>
            <w:tcW w:w="3206" w:type="dxa"/>
            <w:tcBorders>
              <w:top w:val="single" w:sz="4" w:space="0" w:color="000000"/>
              <w:left w:val="single" w:sz="4" w:space="0" w:color="000000"/>
              <w:bottom w:val="single" w:sz="4" w:space="0" w:color="000000"/>
            </w:tcBorders>
            <w:shd w:val="clear" w:color="auto" w:fill="auto"/>
          </w:tcPr>
          <w:p w14:paraId="0F2EB0C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Организованная</w:t>
            </w:r>
          </w:p>
          <w:p w14:paraId="0D403CF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 (рисование,</w:t>
            </w:r>
          </w:p>
          <w:p w14:paraId="746FFA4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аппликация, художественное</w:t>
            </w:r>
          </w:p>
          <w:p w14:paraId="06E0EC6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конструирование, лепка)</w:t>
            </w:r>
          </w:p>
          <w:p w14:paraId="7DDAF6D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Изготовление украшений,</w:t>
            </w:r>
          </w:p>
          <w:p w14:paraId="543BE5B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декораций, подарков,</w:t>
            </w:r>
          </w:p>
          <w:p w14:paraId="18E7F75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предметов для игр</w:t>
            </w:r>
          </w:p>
          <w:p w14:paraId="1608B35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Творческое</w:t>
            </w:r>
          </w:p>
          <w:p w14:paraId="66D5490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экспериментирование</w:t>
            </w:r>
          </w:p>
          <w:p w14:paraId="1F5E85E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0842CC6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эстетически</w:t>
            </w:r>
          </w:p>
          <w:p w14:paraId="05A83FB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привлекательных объектов</w:t>
            </w:r>
          </w:p>
          <w:p w14:paraId="22A1477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природы, быта,</w:t>
            </w:r>
          </w:p>
          <w:p w14:paraId="203E8C7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произведений искусства</w:t>
            </w:r>
          </w:p>
          <w:p w14:paraId="1A9FD04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Игры (дидактические,</w:t>
            </w:r>
          </w:p>
          <w:p w14:paraId="00070BB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строительные, сюжетно-</w:t>
            </w:r>
          </w:p>
          <w:p w14:paraId="29593AF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ролевые)</w:t>
            </w:r>
          </w:p>
          <w:p w14:paraId="5F387E4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Тематические досуги</w:t>
            </w:r>
          </w:p>
          <w:p w14:paraId="15527CF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Выставки работ</w:t>
            </w:r>
          </w:p>
          <w:p w14:paraId="189192A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декоративно-прикладного</w:t>
            </w:r>
          </w:p>
          <w:p w14:paraId="23B513D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искусства, репродукций</w:t>
            </w:r>
          </w:p>
          <w:p w14:paraId="74C64DB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произведений живописи</w:t>
            </w:r>
          </w:p>
          <w:p w14:paraId="76A0F51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17E784C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Создание коллекций</w:t>
            </w:r>
          </w:p>
          <w:p w14:paraId="27DE28F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Слушание музыки</w:t>
            </w:r>
          </w:p>
          <w:p w14:paraId="10D5DDE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 со</w:t>
            </w:r>
          </w:p>
          <w:p w14:paraId="77ADADE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звуками</w:t>
            </w:r>
          </w:p>
          <w:p w14:paraId="5CF5FE8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Музыкально-</w:t>
            </w:r>
          </w:p>
          <w:p w14:paraId="6431E86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дидактическая игра</w:t>
            </w:r>
          </w:p>
          <w:p w14:paraId="69AD276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Шумовой оркестр</w:t>
            </w:r>
          </w:p>
          <w:p w14:paraId="32CCB96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Разучивание музыкальных</w:t>
            </w:r>
          </w:p>
          <w:p w14:paraId="72F0DC2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игр и танцев</w:t>
            </w:r>
          </w:p>
          <w:p w14:paraId="1D3BF36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Совместное пение</w:t>
            </w:r>
          </w:p>
          <w:p w14:paraId="1FF4B74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Импровизация</w:t>
            </w:r>
          </w:p>
          <w:p w14:paraId="0A277C2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 интегративного</w:t>
            </w:r>
          </w:p>
          <w:p w14:paraId="27D3A75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характера</w:t>
            </w:r>
          </w:p>
          <w:p w14:paraId="7DC751A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629545F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13AA192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Совместное и</w:t>
            </w:r>
          </w:p>
          <w:p w14:paraId="7F92DF4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индивидуальное</w:t>
            </w:r>
          </w:p>
          <w:p w14:paraId="408B996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музыкальное исполнение</w:t>
            </w:r>
          </w:p>
          <w:p w14:paraId="4688E7B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Музыкальное упражнение</w:t>
            </w:r>
          </w:p>
          <w:p w14:paraId="0D2D8B5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Попевка</w:t>
            </w:r>
          </w:p>
          <w:p w14:paraId="2747E6E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Распевка</w:t>
            </w:r>
          </w:p>
          <w:p w14:paraId="0C729C7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Двигательный</w:t>
            </w:r>
          </w:p>
          <w:p w14:paraId="23E8511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lastRenderedPageBreak/>
              <w:t>пластический танцевальный</w:t>
            </w:r>
          </w:p>
          <w:p w14:paraId="227B1E5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этюд</w:t>
            </w:r>
          </w:p>
          <w:p w14:paraId="6846F02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Творческое задание</w:t>
            </w:r>
          </w:p>
          <w:p w14:paraId="0477E32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композиции</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0651567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lastRenderedPageBreak/>
              <w:t>- Дизайн-проекты</w:t>
            </w:r>
          </w:p>
          <w:p w14:paraId="796EAEC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Игры (дидактические,</w:t>
            </w:r>
          </w:p>
          <w:p w14:paraId="2634E8A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строительные, сюжетно-</w:t>
            </w:r>
          </w:p>
          <w:p w14:paraId="56CF3EF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ролевые)</w:t>
            </w:r>
          </w:p>
          <w:p w14:paraId="67AE745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w:t>
            </w:r>
          </w:p>
          <w:p w14:paraId="2AB166A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эстетически</w:t>
            </w:r>
          </w:p>
          <w:p w14:paraId="72BBC79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привлекательных объектов</w:t>
            </w:r>
          </w:p>
          <w:p w14:paraId="28E5E60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природы, быта,</w:t>
            </w:r>
          </w:p>
          <w:p w14:paraId="16B61DC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произведений искусства</w:t>
            </w:r>
          </w:p>
          <w:p w14:paraId="63A0BAC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Самостоятельная</w:t>
            </w:r>
          </w:p>
          <w:p w14:paraId="282A1E3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изобразительная</w:t>
            </w:r>
          </w:p>
          <w:p w14:paraId="72D5E71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13103A2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 на детских</w:t>
            </w:r>
          </w:p>
          <w:p w14:paraId="70938BF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музыкальных инструментах</w:t>
            </w:r>
          </w:p>
          <w:p w14:paraId="676D332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Пение</w:t>
            </w:r>
          </w:p>
          <w:p w14:paraId="634F866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Танцы</w:t>
            </w:r>
          </w:p>
          <w:p w14:paraId="7CE307B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Слушание музыки в записи</w:t>
            </w:r>
          </w:p>
          <w:p w14:paraId="2CABAE1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Музыкально-дидактические</w:t>
            </w:r>
          </w:p>
          <w:p w14:paraId="51430551"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игры</w:t>
            </w:r>
          </w:p>
          <w:p w14:paraId="132FE785" w14:textId="77777777" w:rsidR="00835924" w:rsidRPr="00D61215" w:rsidRDefault="00835924" w:rsidP="00835924">
            <w:pPr>
              <w:spacing w:after="0" w:line="240" w:lineRule="auto"/>
              <w:jc w:val="center"/>
              <w:rPr>
                <w:rFonts w:ascii="Times New Roman" w:hAnsi="Times New Roman"/>
                <w:b/>
                <w:sz w:val="24"/>
                <w:szCs w:val="24"/>
              </w:rPr>
            </w:pPr>
          </w:p>
        </w:tc>
      </w:tr>
      <w:tr w:rsidR="00835924" w:rsidRPr="00D712B6" w14:paraId="18C2F743"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1513196C"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 «Физическое развитие»</w:t>
            </w:r>
          </w:p>
        </w:tc>
      </w:tr>
      <w:tr w:rsidR="00835924" w:rsidRPr="00D712B6" w14:paraId="00EDED6F"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A949392"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Организация образовательной деятельности</w:t>
            </w:r>
          </w:p>
        </w:tc>
      </w:tr>
      <w:tr w:rsidR="00835924" w:rsidRPr="00D712B6" w14:paraId="58EA644E"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42BA60F0"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Совместная деятельность педагога с детьми</w:t>
            </w:r>
          </w:p>
        </w:tc>
        <w:tc>
          <w:tcPr>
            <w:tcW w:w="3206" w:type="dxa"/>
            <w:tcBorders>
              <w:top w:val="single" w:sz="4" w:space="0" w:color="000000"/>
              <w:left w:val="single" w:sz="4" w:space="0" w:color="000000"/>
              <w:bottom w:val="single" w:sz="4" w:space="0" w:color="000000"/>
            </w:tcBorders>
            <w:shd w:val="clear" w:color="auto" w:fill="auto"/>
          </w:tcPr>
          <w:p w14:paraId="0325B813" w14:textId="77777777" w:rsidR="00835924" w:rsidRPr="00D61215" w:rsidRDefault="00835924" w:rsidP="00835924">
            <w:pPr>
              <w:snapToGrid w:val="0"/>
              <w:spacing w:after="0" w:line="240" w:lineRule="auto"/>
              <w:jc w:val="center"/>
              <w:rPr>
                <w:rFonts w:ascii="Times New Roman" w:hAnsi="Times New Roman"/>
                <w:b/>
                <w:sz w:val="24"/>
                <w:szCs w:val="24"/>
              </w:rPr>
            </w:pPr>
          </w:p>
        </w:tc>
        <w:tc>
          <w:tcPr>
            <w:tcW w:w="329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136A85"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Самостоятельная деятельность детей</w:t>
            </w:r>
          </w:p>
        </w:tc>
      </w:tr>
      <w:tr w:rsidR="00835924" w:rsidRPr="00D712B6" w14:paraId="123ABB63"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3316FC13"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Режимные моменты</w:t>
            </w:r>
          </w:p>
        </w:tc>
        <w:tc>
          <w:tcPr>
            <w:tcW w:w="3206" w:type="dxa"/>
            <w:tcBorders>
              <w:top w:val="single" w:sz="4" w:space="0" w:color="000000"/>
              <w:left w:val="single" w:sz="4" w:space="0" w:color="000000"/>
              <w:bottom w:val="single" w:sz="4" w:space="0" w:color="000000"/>
            </w:tcBorders>
            <w:shd w:val="clear" w:color="auto" w:fill="auto"/>
          </w:tcPr>
          <w:p w14:paraId="13D1226C"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ООД</w:t>
            </w:r>
          </w:p>
        </w:tc>
        <w:tc>
          <w:tcPr>
            <w:tcW w:w="3299" w:type="dxa"/>
            <w:vMerge/>
            <w:tcBorders>
              <w:top w:val="single" w:sz="4" w:space="0" w:color="000000"/>
              <w:left w:val="single" w:sz="4" w:space="0" w:color="000000"/>
              <w:bottom w:val="single" w:sz="4" w:space="0" w:color="000000"/>
              <w:right w:val="single" w:sz="4" w:space="0" w:color="000000"/>
            </w:tcBorders>
            <w:shd w:val="clear" w:color="auto" w:fill="auto"/>
          </w:tcPr>
          <w:p w14:paraId="59224194" w14:textId="77777777" w:rsidR="00835924" w:rsidRPr="00D61215" w:rsidRDefault="00835924" w:rsidP="00835924">
            <w:pPr>
              <w:snapToGrid w:val="0"/>
              <w:spacing w:after="0" w:line="240" w:lineRule="auto"/>
              <w:jc w:val="center"/>
              <w:rPr>
                <w:rFonts w:ascii="Times New Roman" w:hAnsi="Times New Roman"/>
                <w:b/>
                <w:sz w:val="24"/>
                <w:szCs w:val="24"/>
              </w:rPr>
            </w:pPr>
          </w:p>
        </w:tc>
      </w:tr>
      <w:tr w:rsidR="00835924" w:rsidRPr="00D712B6" w14:paraId="3BA8F856"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723378AA"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образовательной деятельности</w:t>
            </w:r>
          </w:p>
        </w:tc>
      </w:tr>
      <w:tr w:rsidR="00835924" w:rsidRPr="00D712B6" w14:paraId="746393BC"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5C4BC85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p w14:paraId="6251AE49"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729809F2"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tc>
        <w:tc>
          <w:tcPr>
            <w:tcW w:w="3206" w:type="dxa"/>
            <w:tcBorders>
              <w:top w:val="single" w:sz="4" w:space="0" w:color="000000"/>
              <w:left w:val="single" w:sz="4" w:space="0" w:color="000000"/>
              <w:bottom w:val="single" w:sz="4" w:space="0" w:color="000000"/>
            </w:tcBorders>
            <w:shd w:val="clear" w:color="auto" w:fill="auto"/>
          </w:tcPr>
          <w:p w14:paraId="4DC28A8A"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Фронтальные</w:t>
            </w:r>
          </w:p>
          <w:p w14:paraId="3B49B343"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156EF71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Индивидуальные</w:t>
            </w: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5D0A20D2"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sz w:val="24"/>
                <w:szCs w:val="24"/>
              </w:rPr>
              <w:t>Подгрупповые</w:t>
            </w:r>
          </w:p>
          <w:p w14:paraId="6899EE9B"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Индивидуальные</w:t>
            </w:r>
          </w:p>
        </w:tc>
      </w:tr>
      <w:tr w:rsidR="00835924" w:rsidRPr="00D712B6" w14:paraId="288904DE"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2B2794ED"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b/>
                <w:sz w:val="24"/>
                <w:szCs w:val="24"/>
              </w:rPr>
              <w:t>Приоритетные виды детской деятельности</w:t>
            </w:r>
          </w:p>
        </w:tc>
      </w:tr>
      <w:tr w:rsidR="00835924" w:rsidRPr="00D712B6" w14:paraId="7C84D69C"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2B8C780A"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w:t>
            </w:r>
            <w:r w:rsidRPr="00D61215">
              <w:rPr>
                <w:rFonts w:ascii="Times New Roman" w:hAnsi="Times New Roman"/>
                <w:sz w:val="24"/>
                <w:szCs w:val="24"/>
              </w:rPr>
              <w:t>коммуникативная</w:t>
            </w:r>
          </w:p>
          <w:p w14:paraId="46E5E4BC" w14:textId="77777777" w:rsidR="00835924" w:rsidRPr="00D61215" w:rsidRDefault="00835924" w:rsidP="00835924">
            <w:pPr>
              <w:spacing w:after="0" w:line="240" w:lineRule="auto"/>
              <w:jc w:val="center"/>
              <w:rPr>
                <w:rFonts w:ascii="Times New Roman" w:hAnsi="Times New Roman"/>
                <w:b/>
                <w:sz w:val="24"/>
                <w:szCs w:val="24"/>
              </w:rPr>
            </w:pPr>
            <w:r w:rsidRPr="00D61215">
              <w:rPr>
                <w:rFonts w:ascii="Times New Roman" w:hAnsi="Times New Roman"/>
                <w:sz w:val="24"/>
                <w:szCs w:val="24"/>
              </w:rPr>
              <w:t>- двигательная</w:t>
            </w:r>
          </w:p>
        </w:tc>
      </w:tr>
      <w:tr w:rsidR="00835924" w:rsidRPr="00D712B6" w14:paraId="5F5F3891" w14:textId="77777777" w:rsidTr="00331CC0">
        <w:tc>
          <w:tcPr>
            <w:tcW w:w="9711" w:type="dxa"/>
            <w:gridSpan w:val="4"/>
            <w:tcBorders>
              <w:top w:val="single" w:sz="4" w:space="0" w:color="000000"/>
              <w:left w:val="single" w:sz="4" w:space="0" w:color="000000"/>
              <w:bottom w:val="single" w:sz="4" w:space="0" w:color="000000"/>
              <w:right w:val="single" w:sz="4" w:space="0" w:color="000000"/>
            </w:tcBorders>
            <w:shd w:val="clear" w:color="auto" w:fill="auto"/>
          </w:tcPr>
          <w:p w14:paraId="0F2A2878" w14:textId="77777777" w:rsidR="00835924" w:rsidRPr="00D61215" w:rsidRDefault="00835924" w:rsidP="00835924">
            <w:pPr>
              <w:spacing w:after="0" w:line="240" w:lineRule="auto"/>
              <w:jc w:val="center"/>
              <w:rPr>
                <w:rFonts w:ascii="Times New Roman" w:hAnsi="Times New Roman"/>
                <w:sz w:val="24"/>
                <w:szCs w:val="24"/>
              </w:rPr>
            </w:pPr>
            <w:r w:rsidRPr="00D61215">
              <w:rPr>
                <w:rFonts w:ascii="Times New Roman" w:hAnsi="Times New Roman"/>
                <w:b/>
                <w:sz w:val="24"/>
                <w:szCs w:val="24"/>
              </w:rPr>
              <w:t>Формы организации детских видов деятельности</w:t>
            </w:r>
          </w:p>
        </w:tc>
      </w:tr>
      <w:tr w:rsidR="00835924" w14:paraId="2D8FDDFD" w14:textId="77777777" w:rsidTr="00331CC0">
        <w:tc>
          <w:tcPr>
            <w:tcW w:w="3206" w:type="dxa"/>
            <w:gridSpan w:val="2"/>
            <w:tcBorders>
              <w:top w:val="single" w:sz="4" w:space="0" w:color="000000"/>
              <w:left w:val="single" w:sz="4" w:space="0" w:color="000000"/>
              <w:bottom w:val="single" w:sz="4" w:space="0" w:color="000000"/>
            </w:tcBorders>
            <w:shd w:val="clear" w:color="auto" w:fill="auto"/>
          </w:tcPr>
          <w:p w14:paraId="6309FC9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Ситуативный разговор</w:t>
            </w:r>
          </w:p>
          <w:p w14:paraId="112D59D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Беседа</w:t>
            </w:r>
          </w:p>
          <w:p w14:paraId="13DBA303"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Рассказ</w:t>
            </w:r>
          </w:p>
          <w:p w14:paraId="6C0955C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Чтение</w:t>
            </w:r>
          </w:p>
          <w:p w14:paraId="3D2C62C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6AD70C3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56FD821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Проблемная ситуация</w:t>
            </w:r>
          </w:p>
          <w:p w14:paraId="56745EA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Тематический досуг</w:t>
            </w:r>
          </w:p>
          <w:p w14:paraId="495F421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Игровая беседа с</w:t>
            </w:r>
          </w:p>
          <w:p w14:paraId="66786DD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элементами движений</w:t>
            </w:r>
          </w:p>
          <w:p w14:paraId="351B7F84"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Утренняя гимнастика</w:t>
            </w:r>
          </w:p>
          <w:p w14:paraId="7AF7C8A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деятельность</w:t>
            </w:r>
          </w:p>
          <w:p w14:paraId="0EDAEAB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взрослого и детей</w:t>
            </w:r>
          </w:p>
          <w:p w14:paraId="7F6A71B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тематического характера</w:t>
            </w:r>
          </w:p>
          <w:p w14:paraId="3199B5D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Игра</w:t>
            </w:r>
          </w:p>
          <w:p w14:paraId="70E2388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Контрольно-</w:t>
            </w:r>
          </w:p>
          <w:p w14:paraId="31A0303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диагностическая</w:t>
            </w:r>
          </w:p>
          <w:p w14:paraId="6966BAC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2517FD0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w:t>
            </w:r>
          </w:p>
          <w:p w14:paraId="2452806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Физкультурное занятие</w:t>
            </w:r>
          </w:p>
          <w:p w14:paraId="0C14FC9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Спортивные и</w:t>
            </w:r>
          </w:p>
          <w:p w14:paraId="1C2AC210"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физкультурные досуги</w:t>
            </w:r>
          </w:p>
          <w:p w14:paraId="2F63A2CD"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 Спортивные состязания</w:t>
            </w:r>
          </w:p>
          <w:p w14:paraId="1C6954C9" w14:textId="77777777" w:rsidR="00835924" w:rsidRPr="00D61215" w:rsidRDefault="00835924" w:rsidP="00835924">
            <w:pPr>
              <w:spacing w:after="0" w:line="240" w:lineRule="auto"/>
              <w:jc w:val="center"/>
              <w:rPr>
                <w:rFonts w:ascii="Times New Roman" w:hAnsi="Times New Roman"/>
                <w:b/>
                <w:sz w:val="24"/>
                <w:szCs w:val="24"/>
              </w:rPr>
            </w:pPr>
          </w:p>
        </w:tc>
        <w:tc>
          <w:tcPr>
            <w:tcW w:w="3206" w:type="dxa"/>
            <w:tcBorders>
              <w:top w:val="single" w:sz="4" w:space="0" w:color="000000"/>
              <w:left w:val="single" w:sz="4" w:space="0" w:color="000000"/>
              <w:bottom w:val="single" w:sz="4" w:space="0" w:color="000000"/>
            </w:tcBorders>
            <w:shd w:val="clear" w:color="auto" w:fill="auto"/>
          </w:tcPr>
          <w:p w14:paraId="0FE6735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Игровая беседа с</w:t>
            </w:r>
          </w:p>
          <w:p w14:paraId="16E3C60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элементами движений</w:t>
            </w:r>
          </w:p>
          <w:p w14:paraId="3B30797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Интегративная</w:t>
            </w:r>
          </w:p>
          <w:p w14:paraId="4DB1C22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деятельность</w:t>
            </w:r>
          </w:p>
          <w:p w14:paraId="3771EA7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Утренняя гимнастика</w:t>
            </w:r>
          </w:p>
          <w:p w14:paraId="283BEB8F"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Совместная деятельность</w:t>
            </w:r>
          </w:p>
          <w:p w14:paraId="1DC8A61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взрослого и детей</w:t>
            </w:r>
          </w:p>
          <w:p w14:paraId="3599863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тематического характера</w:t>
            </w:r>
          </w:p>
          <w:p w14:paraId="5DBEEA7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Дидактические и</w:t>
            </w:r>
          </w:p>
          <w:p w14:paraId="00357BB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подвижные игры</w:t>
            </w:r>
          </w:p>
          <w:p w14:paraId="1ED82D4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Экспериментирование</w:t>
            </w:r>
          </w:p>
          <w:p w14:paraId="664E5BD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Физкультурное занятие</w:t>
            </w:r>
          </w:p>
          <w:p w14:paraId="6726BEF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Просмотр видеофильмов</w:t>
            </w:r>
          </w:p>
          <w:p w14:paraId="547904D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xml:space="preserve">- Обсуждение с детьми </w:t>
            </w:r>
          </w:p>
          <w:p w14:paraId="41BB704A" w14:textId="2672B6C5"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опыта их совместных</w:t>
            </w:r>
          </w:p>
          <w:p w14:paraId="4ECFABF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подвижных игр</w:t>
            </w:r>
          </w:p>
          <w:p w14:paraId="1004D77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Спортивные и</w:t>
            </w:r>
          </w:p>
          <w:p w14:paraId="24CB5EBB"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физкультурные досуги</w:t>
            </w:r>
          </w:p>
          <w:p w14:paraId="28FDE5A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Спортивные состязания</w:t>
            </w:r>
          </w:p>
          <w:p w14:paraId="2F5F2615"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Проектная деятельность</w:t>
            </w:r>
          </w:p>
          <w:p w14:paraId="7044D03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Флеш-мобы</w:t>
            </w:r>
          </w:p>
          <w:p w14:paraId="1AF5A17C" w14:textId="77777777" w:rsidR="00835924" w:rsidRPr="00D61215" w:rsidRDefault="00835924" w:rsidP="00835924">
            <w:pPr>
              <w:spacing w:after="0" w:line="240" w:lineRule="auto"/>
              <w:rPr>
                <w:rFonts w:ascii="Times New Roman" w:hAnsi="Times New Roman"/>
                <w:b/>
                <w:sz w:val="24"/>
                <w:szCs w:val="24"/>
              </w:rPr>
            </w:pPr>
            <w:r w:rsidRPr="00D61215">
              <w:rPr>
                <w:rFonts w:ascii="Times New Roman" w:hAnsi="Times New Roman"/>
                <w:sz w:val="24"/>
                <w:szCs w:val="24"/>
              </w:rPr>
              <w:t>-Акции</w:t>
            </w:r>
          </w:p>
          <w:p w14:paraId="5C40C61F" w14:textId="77777777" w:rsidR="00835924" w:rsidRPr="00D61215" w:rsidRDefault="00835924" w:rsidP="00835924">
            <w:pPr>
              <w:spacing w:after="0" w:line="240" w:lineRule="auto"/>
              <w:rPr>
                <w:rFonts w:ascii="Times New Roman" w:hAnsi="Times New Roman"/>
                <w:b/>
                <w:sz w:val="24"/>
                <w:szCs w:val="24"/>
              </w:rPr>
            </w:pPr>
          </w:p>
        </w:tc>
        <w:tc>
          <w:tcPr>
            <w:tcW w:w="3299" w:type="dxa"/>
            <w:tcBorders>
              <w:top w:val="single" w:sz="4" w:space="0" w:color="000000"/>
              <w:left w:val="single" w:sz="4" w:space="0" w:color="000000"/>
              <w:bottom w:val="single" w:sz="4" w:space="0" w:color="000000"/>
              <w:right w:val="single" w:sz="4" w:space="0" w:color="000000"/>
            </w:tcBorders>
            <w:shd w:val="clear" w:color="auto" w:fill="auto"/>
          </w:tcPr>
          <w:p w14:paraId="3BFD765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Двигательная активность в</w:t>
            </w:r>
          </w:p>
          <w:p w14:paraId="05B0E03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течение дня</w:t>
            </w:r>
          </w:p>
          <w:p w14:paraId="6D9648D6"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Дидактические и</w:t>
            </w:r>
          </w:p>
          <w:p w14:paraId="3975360D"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подвижные игры</w:t>
            </w:r>
          </w:p>
          <w:p w14:paraId="60A75162"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Утренняя гимнастика</w:t>
            </w:r>
          </w:p>
          <w:p w14:paraId="0DEA137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Самостоятельные</w:t>
            </w:r>
          </w:p>
          <w:p w14:paraId="67F88CAC"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спортивные игры и</w:t>
            </w:r>
          </w:p>
          <w:p w14:paraId="45398C48"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упражнения</w:t>
            </w:r>
          </w:p>
          <w:p w14:paraId="4BC79247"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Беседы, чтение детской</w:t>
            </w:r>
          </w:p>
          <w:p w14:paraId="42438BC1"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художественной литературы</w:t>
            </w:r>
          </w:p>
          <w:p w14:paraId="34553C69"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 Рассматривание картин,</w:t>
            </w:r>
          </w:p>
          <w:p w14:paraId="44FB650E"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фотографий о различных</w:t>
            </w:r>
          </w:p>
          <w:p w14:paraId="7B60ACEA" w14:textId="77777777" w:rsidR="00835924" w:rsidRPr="00D61215" w:rsidRDefault="00835924" w:rsidP="00835924">
            <w:pPr>
              <w:spacing w:after="0" w:line="240" w:lineRule="auto"/>
              <w:rPr>
                <w:rFonts w:ascii="Times New Roman" w:hAnsi="Times New Roman"/>
                <w:sz w:val="24"/>
                <w:szCs w:val="24"/>
              </w:rPr>
            </w:pPr>
            <w:r w:rsidRPr="00D61215">
              <w:rPr>
                <w:rFonts w:ascii="Times New Roman" w:hAnsi="Times New Roman"/>
                <w:sz w:val="24"/>
                <w:szCs w:val="24"/>
              </w:rPr>
              <w:t>видах спорта, спортсменах,</w:t>
            </w:r>
          </w:p>
          <w:p w14:paraId="46D67D40" w14:textId="77777777" w:rsidR="00835924" w:rsidRPr="00D61215" w:rsidRDefault="00835924" w:rsidP="00835924">
            <w:pPr>
              <w:spacing w:after="0" w:line="240" w:lineRule="auto"/>
            </w:pPr>
            <w:r w:rsidRPr="00D61215">
              <w:rPr>
                <w:rFonts w:ascii="Times New Roman" w:hAnsi="Times New Roman"/>
                <w:sz w:val="24"/>
                <w:szCs w:val="24"/>
              </w:rPr>
              <w:t>- Просмотр презентаций, роликов спортивной тематики</w:t>
            </w:r>
          </w:p>
        </w:tc>
      </w:tr>
    </w:tbl>
    <w:p w14:paraId="6040463F" w14:textId="77777777" w:rsidR="00B33019" w:rsidRDefault="00B33019" w:rsidP="00E76224">
      <w:pPr>
        <w:pStyle w:val="a4"/>
        <w:jc w:val="both"/>
        <w:rPr>
          <w:rFonts w:ascii="Times New Roman" w:hAnsi="Times New Roman" w:cs="Times New Roman"/>
        </w:rPr>
      </w:pPr>
    </w:p>
    <w:p w14:paraId="7A8BCFBA" w14:textId="0E26984C" w:rsidR="00E62E17" w:rsidRPr="00E76224" w:rsidRDefault="00835924" w:rsidP="00E76224">
      <w:pPr>
        <w:pStyle w:val="a4"/>
        <w:ind w:firstLine="709"/>
        <w:jc w:val="center"/>
        <w:rPr>
          <w:rFonts w:ascii="Times New Roman" w:hAnsi="Times New Roman" w:cs="Times New Roman"/>
          <w:b/>
        </w:rPr>
      </w:pPr>
      <w:r w:rsidRPr="00B33019">
        <w:rPr>
          <w:rFonts w:ascii="Times New Roman" w:hAnsi="Times New Roman" w:cs="Times New Roman"/>
          <w:b/>
        </w:rPr>
        <w:t>Особенности организации образовательного процесса в</w:t>
      </w:r>
      <w:r w:rsidR="008818C7">
        <w:rPr>
          <w:rFonts w:ascii="Times New Roman" w:hAnsi="Times New Roman" w:cs="Times New Roman"/>
          <w:b/>
        </w:rPr>
        <w:t xml:space="preserve"> </w:t>
      </w:r>
      <w:r w:rsidR="00B33019" w:rsidRPr="00B33019">
        <w:rPr>
          <w:rFonts w:ascii="Times New Roman" w:hAnsi="Times New Roman" w:cs="Times New Roman"/>
          <w:b/>
        </w:rPr>
        <w:t>старшей группе</w:t>
      </w:r>
      <w:r w:rsidRPr="00B33019">
        <w:rPr>
          <w:rFonts w:ascii="Times New Roman" w:hAnsi="Times New Roman" w:cs="Times New Roman"/>
          <w:b/>
        </w:rPr>
        <w:t xml:space="preserve"> в части, формируемой участниками образовательных отношений</w:t>
      </w:r>
    </w:p>
    <w:p w14:paraId="693D8F9E" w14:textId="17CB962A" w:rsidR="001777D3" w:rsidRPr="00E76224" w:rsidRDefault="00575553" w:rsidP="00E76224">
      <w:pPr>
        <w:pStyle w:val="a5"/>
        <w:spacing w:after="0" w:line="240" w:lineRule="auto"/>
        <w:ind w:left="0" w:firstLine="709"/>
        <w:jc w:val="center"/>
        <w:rPr>
          <w:rFonts w:ascii="Times New Roman" w:eastAsiaTheme="minorEastAsia" w:hAnsi="Times New Roman" w:cs="Times New Roman"/>
          <w:b/>
          <w:sz w:val="24"/>
          <w:szCs w:val="24"/>
        </w:rPr>
      </w:pPr>
      <w:r w:rsidRPr="00575553">
        <w:rPr>
          <w:rFonts w:ascii="Times New Roman" w:eastAsiaTheme="minorEastAsia" w:hAnsi="Times New Roman" w:cs="Times New Roman"/>
          <w:b/>
          <w:sz w:val="24"/>
          <w:szCs w:val="24"/>
        </w:rPr>
        <w:t>Образовательная область «Познавательное развитие»</w:t>
      </w:r>
    </w:p>
    <w:p w14:paraId="79BBA0D3" w14:textId="4EC59474" w:rsidR="00575553" w:rsidRPr="001777D3" w:rsidRDefault="00575553" w:rsidP="008818C7">
      <w:pPr>
        <w:overflowPunct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777D3">
        <w:rPr>
          <w:rFonts w:ascii="Times New Roman" w:eastAsia="Times New Roman" w:hAnsi="Times New Roman"/>
          <w:b/>
          <w:sz w:val="24"/>
          <w:szCs w:val="24"/>
          <w:lang w:eastAsia="ru-RU"/>
        </w:rPr>
        <w:t>Парциальная программа</w:t>
      </w:r>
      <w:r w:rsidRPr="001777D3">
        <w:rPr>
          <w:rFonts w:ascii="Times New Roman" w:eastAsia="Times New Roman" w:hAnsi="Times New Roman"/>
          <w:sz w:val="24"/>
          <w:szCs w:val="24"/>
          <w:lang w:eastAsia="ru-RU"/>
        </w:rPr>
        <w:t xml:space="preserve"> </w:t>
      </w:r>
      <w:r w:rsidRPr="001777D3">
        <w:rPr>
          <w:rFonts w:ascii="Times New Roman" w:eastAsia="Times New Roman" w:hAnsi="Times New Roman"/>
          <w:b/>
          <w:sz w:val="24"/>
          <w:szCs w:val="24"/>
          <w:lang w:eastAsia="ru-RU"/>
        </w:rPr>
        <w:t xml:space="preserve">«Здравствуй, мир Белогорья!» </w:t>
      </w:r>
      <w:r w:rsidRPr="001777D3">
        <w:rPr>
          <w:rFonts w:ascii="Times New Roman" w:eastAsia="Times New Roman" w:hAnsi="Times New Roman"/>
          <w:sz w:val="24"/>
          <w:szCs w:val="24"/>
          <w:lang w:eastAsia="ru-RU"/>
        </w:rPr>
        <w:t>(</w:t>
      </w:r>
      <w:r w:rsidRPr="001777D3">
        <w:rPr>
          <w:rFonts w:ascii="Times New Roman" w:hAnsi="Times New Roman" w:cs="Times New Roman"/>
        </w:rPr>
        <w:t xml:space="preserve">Л.В.Серых, Г.А. </w:t>
      </w:r>
      <w:r w:rsidRPr="001777D3">
        <w:rPr>
          <w:rFonts w:ascii="Times New Roman" w:hAnsi="Times New Roman" w:cs="Times New Roman"/>
          <w:bCs/>
        </w:rPr>
        <w:t xml:space="preserve"> </w:t>
      </w:r>
      <w:r w:rsidRPr="001777D3">
        <w:rPr>
          <w:rFonts w:ascii="Times New Roman" w:hAnsi="Times New Roman" w:cs="Times New Roman"/>
        </w:rPr>
        <w:t>Ре</w:t>
      </w:r>
      <w:r w:rsidR="001777D3">
        <w:rPr>
          <w:rFonts w:ascii="Times New Roman" w:hAnsi="Times New Roman" w:cs="Times New Roman"/>
        </w:rPr>
        <w:t xml:space="preserve"> </w:t>
      </w:r>
      <w:r w:rsidRPr="001777D3">
        <w:rPr>
          <w:rFonts w:ascii="Times New Roman" w:hAnsi="Times New Roman" w:cs="Times New Roman"/>
        </w:rPr>
        <w:t>принцева</w:t>
      </w:r>
      <w:r w:rsidRPr="001777D3">
        <w:rPr>
          <w:rFonts w:ascii="Times New Roman" w:eastAsia="Times New Roman" w:hAnsi="Times New Roman"/>
          <w:sz w:val="24"/>
          <w:szCs w:val="24"/>
          <w:lang w:eastAsia="ru-RU"/>
        </w:rPr>
        <w:t>)</w:t>
      </w:r>
    </w:p>
    <w:p w14:paraId="2E15A53B" w14:textId="77777777" w:rsidR="00575553" w:rsidRPr="00146CFA" w:rsidRDefault="00575553" w:rsidP="008818C7">
      <w:pPr>
        <w:overflowPunct w:val="0"/>
        <w:autoSpaceDE w:val="0"/>
        <w:autoSpaceDN w:val="0"/>
        <w:adjustRightInd w:val="0"/>
        <w:spacing w:after="0" w:line="240" w:lineRule="auto"/>
        <w:ind w:firstLine="709"/>
        <w:jc w:val="both"/>
        <w:rPr>
          <w:rFonts w:ascii="Times New Roman" w:hAnsi="Times New Roman" w:cs="Times New Roman"/>
          <w:sz w:val="24"/>
          <w:szCs w:val="24"/>
        </w:rPr>
      </w:pPr>
      <w:r w:rsidRPr="00F66842">
        <w:rPr>
          <w:rFonts w:ascii="Times New Roman" w:eastAsia="Times New Roman" w:hAnsi="Times New Roman" w:cs="Times New Roman"/>
          <w:b/>
          <w:sz w:val="24"/>
          <w:szCs w:val="24"/>
          <w:lang w:eastAsia="ru-RU"/>
        </w:rPr>
        <w:t xml:space="preserve">Цель: </w:t>
      </w:r>
      <w:r w:rsidRPr="00146CFA">
        <w:rPr>
          <w:rFonts w:ascii="Times New Roman" w:hAnsi="Times New Roman" w:cs="Times New Roman"/>
          <w:sz w:val="24"/>
          <w:szCs w:val="24"/>
        </w:rPr>
        <w:t xml:space="preserve">обеспечение познавательного развития детей 3-8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 </w:t>
      </w:r>
    </w:p>
    <w:p w14:paraId="0F70958A" w14:textId="77777777" w:rsidR="00575553" w:rsidRPr="00146CFA" w:rsidRDefault="00575553" w:rsidP="008818C7">
      <w:pPr>
        <w:widowControl w:val="0"/>
        <w:overflowPunct w:val="0"/>
        <w:autoSpaceDE w:val="0"/>
        <w:autoSpaceDN w:val="0"/>
        <w:adjustRightInd w:val="0"/>
        <w:spacing w:after="0" w:line="240" w:lineRule="auto"/>
        <w:ind w:firstLine="709"/>
        <w:jc w:val="both"/>
        <w:outlineLvl w:val="0"/>
        <w:rPr>
          <w:rFonts w:ascii="Times New Roman" w:eastAsia="Times New Roman" w:hAnsi="Times New Roman" w:cs="Times New Roman"/>
          <w:b/>
          <w:bCs/>
          <w:iCs/>
          <w:sz w:val="24"/>
          <w:szCs w:val="24"/>
          <w:lang w:eastAsia="ru-RU"/>
        </w:rPr>
      </w:pPr>
      <w:r w:rsidRPr="00146CFA">
        <w:rPr>
          <w:rFonts w:ascii="Times New Roman" w:eastAsia="Times New Roman" w:hAnsi="Times New Roman" w:cs="Times New Roman"/>
          <w:b/>
          <w:bCs/>
          <w:iCs/>
          <w:sz w:val="24"/>
          <w:szCs w:val="24"/>
          <w:lang w:eastAsia="ru-RU"/>
        </w:rPr>
        <w:t>Задачи:</w:t>
      </w:r>
    </w:p>
    <w:p w14:paraId="6D257F16" w14:textId="784C826D" w:rsidR="00575553" w:rsidRPr="00146CFA" w:rsidRDefault="00E76224" w:rsidP="008818C7">
      <w:pPr>
        <w:pStyle w:val="Default"/>
        <w:ind w:firstLine="709"/>
        <w:jc w:val="both"/>
      </w:pPr>
      <w:r>
        <w:lastRenderedPageBreak/>
        <w:t xml:space="preserve">- </w:t>
      </w:r>
      <w:r w:rsidR="00575553" w:rsidRPr="00146CFA">
        <w:t>развитие познавательных интересов дошкольников, любознательности и познавательной мотивации на основе социокультурных традиций Белгородской области;</w:t>
      </w:r>
    </w:p>
    <w:p w14:paraId="5289526C" w14:textId="262848E0" w:rsidR="00575553" w:rsidRPr="00146CFA" w:rsidRDefault="00E76224" w:rsidP="008818C7">
      <w:pPr>
        <w:pStyle w:val="Default"/>
        <w:ind w:firstLine="709"/>
        <w:jc w:val="both"/>
      </w:pPr>
      <w:r>
        <w:t xml:space="preserve">- </w:t>
      </w:r>
      <w:r w:rsidR="00575553" w:rsidRPr="00146CFA">
        <w:t xml:space="preserve">формирование представлений о социокультурных ценностях и </w:t>
      </w:r>
      <w:r w:rsidRPr="00146CFA">
        <w:t>традициях России,</w:t>
      </w:r>
      <w:r w:rsidR="00575553" w:rsidRPr="00146CFA">
        <w:t xml:space="preserve"> и Белгородской области; </w:t>
      </w:r>
    </w:p>
    <w:p w14:paraId="792BD492" w14:textId="3B24B853" w:rsidR="00575553" w:rsidRPr="00146CFA" w:rsidRDefault="00E76224" w:rsidP="008818C7">
      <w:pPr>
        <w:pStyle w:val="Default"/>
        <w:ind w:firstLine="709"/>
        <w:jc w:val="both"/>
      </w:pPr>
      <w:r>
        <w:t xml:space="preserve">- </w:t>
      </w:r>
      <w:r w:rsidR="00575553" w:rsidRPr="00146CFA">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14:paraId="2186CEFD" w14:textId="0AC01A6D" w:rsidR="00575553" w:rsidRPr="00146CFA" w:rsidRDefault="00E76224" w:rsidP="008818C7">
      <w:pPr>
        <w:pStyle w:val="Default"/>
        <w:ind w:firstLine="709"/>
      </w:pPr>
      <w:r>
        <w:rPr>
          <w:color w:val="auto"/>
        </w:rPr>
        <w:t xml:space="preserve">- </w:t>
      </w:r>
      <w:r w:rsidR="00575553" w:rsidRPr="00146CFA">
        <w:rPr>
          <w:color w:val="auto"/>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14:paraId="0F9436C5" w14:textId="72806F78" w:rsidR="009B6431" w:rsidRPr="00E76224" w:rsidRDefault="00E76224" w:rsidP="00E76224">
      <w:pPr>
        <w:pStyle w:val="Default"/>
        <w:ind w:firstLine="709"/>
        <w:jc w:val="both"/>
      </w:pPr>
      <w:r>
        <w:rPr>
          <w:color w:val="auto"/>
        </w:rPr>
        <w:t xml:space="preserve">- </w:t>
      </w:r>
      <w:r w:rsidR="00575553" w:rsidRPr="00146CFA">
        <w:rPr>
          <w:color w:val="auto"/>
        </w:rPr>
        <w:t xml:space="preserve">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 </w:t>
      </w:r>
    </w:p>
    <w:p w14:paraId="32702C21" w14:textId="194D704A" w:rsidR="009B6431" w:rsidRDefault="009B6431" w:rsidP="00E76224">
      <w:pPr>
        <w:pStyle w:val="Default"/>
        <w:ind w:firstLine="709"/>
        <w:jc w:val="center"/>
        <w:rPr>
          <w:b/>
        </w:rPr>
      </w:pPr>
      <w:r>
        <w:rPr>
          <w:b/>
          <w:bCs/>
          <w:color w:val="auto"/>
        </w:rPr>
        <w:t>Тематическое планирование изобразительной деятельности</w:t>
      </w:r>
      <w:r>
        <w:rPr>
          <w:b/>
          <w:bCs/>
          <w:color w:val="FF0000"/>
        </w:rPr>
        <w:t xml:space="preserve"> </w:t>
      </w:r>
      <w:r>
        <w:rPr>
          <w:b/>
          <w:bCs/>
        </w:rPr>
        <w:t>при реализации программы «Здравствуй, мир Белогорья!</w:t>
      </w:r>
      <w:r w:rsidR="00E76224">
        <w:rPr>
          <w:b/>
        </w:rPr>
        <w:t>»</w:t>
      </w:r>
    </w:p>
    <w:tbl>
      <w:tblPr>
        <w:tblStyle w:val="a7"/>
        <w:tblW w:w="0" w:type="auto"/>
        <w:tblLook w:val="04A0" w:firstRow="1" w:lastRow="0" w:firstColumn="1" w:lastColumn="0" w:noHBand="0" w:noVBand="1"/>
      </w:tblPr>
      <w:tblGrid>
        <w:gridCol w:w="9571"/>
      </w:tblGrid>
      <w:tr w:rsidR="009B6431" w14:paraId="5331633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9C6EE" w14:textId="77777777" w:rsidR="009B6431" w:rsidRDefault="009B6431">
            <w:pPr>
              <w:pStyle w:val="Default"/>
              <w:jc w:val="center"/>
            </w:pPr>
            <w:r>
              <w:rPr>
                <w:b/>
                <w:bCs/>
                <w:i/>
                <w:iCs/>
              </w:rPr>
              <w:t>Модуль 1. «Мой детский сад»</w:t>
            </w:r>
          </w:p>
        </w:tc>
      </w:tr>
      <w:tr w:rsidR="009B6431" w14:paraId="5C34004E"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8FFA4" w14:textId="77777777" w:rsidR="009B6431" w:rsidRDefault="009B6431">
            <w:pPr>
              <w:pStyle w:val="Default"/>
              <w:jc w:val="both"/>
            </w:pPr>
            <w:r>
              <w:t xml:space="preserve">1. Образовательная ситуация «Мои друзья: как подружиться, как помириться» </w:t>
            </w:r>
          </w:p>
        </w:tc>
      </w:tr>
      <w:tr w:rsidR="009B6431" w14:paraId="6486816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CA659" w14:textId="77777777" w:rsidR="009B6431" w:rsidRDefault="009B6431">
            <w:pPr>
              <w:pStyle w:val="Default"/>
              <w:jc w:val="both"/>
            </w:pPr>
            <w:r>
              <w:t xml:space="preserve">2. Образовательная ситуация «Как мы живем в группе» </w:t>
            </w:r>
          </w:p>
        </w:tc>
      </w:tr>
      <w:tr w:rsidR="009B6431" w14:paraId="133BE2B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1ECA19" w14:textId="77777777" w:rsidR="009B6431" w:rsidRDefault="009B6431">
            <w:pPr>
              <w:pStyle w:val="Default"/>
              <w:jc w:val="both"/>
            </w:pPr>
            <w:r>
              <w:t xml:space="preserve">3. Оформление альбома воспоминаний «Мой детский сад: вчера, сегодня, завтра» </w:t>
            </w:r>
          </w:p>
        </w:tc>
      </w:tr>
      <w:tr w:rsidR="009B6431" w14:paraId="499C50DE"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58B2D" w14:textId="77777777" w:rsidR="009B6431" w:rsidRDefault="009B6431">
            <w:pPr>
              <w:pStyle w:val="Default"/>
              <w:jc w:val="both"/>
            </w:pPr>
            <w:r>
              <w:rPr>
                <w:i/>
                <w:iCs/>
              </w:rPr>
              <w:t xml:space="preserve">Взаимодействие с родителями </w:t>
            </w:r>
          </w:p>
          <w:p w14:paraId="6769317C" w14:textId="77777777" w:rsidR="009B6431" w:rsidRDefault="009B6431">
            <w:pPr>
              <w:ind w:right="34"/>
              <w:jc w:val="both"/>
              <w:rPr>
                <w:rFonts w:ascii="Times New Roman" w:eastAsia="Times New Roman" w:hAnsi="Times New Roman" w:cs="Times New Roman"/>
                <w:b/>
                <w:sz w:val="24"/>
                <w:szCs w:val="24"/>
              </w:rPr>
            </w:pPr>
            <w:r>
              <w:rPr>
                <w:rFonts w:ascii="Times New Roman" w:hAnsi="Times New Roman" w:cs="Times New Roman"/>
                <w:sz w:val="24"/>
                <w:szCs w:val="24"/>
              </w:rPr>
              <w:t xml:space="preserve">Консультация «Особенности разработки исследовательских проектов» </w:t>
            </w:r>
          </w:p>
        </w:tc>
      </w:tr>
      <w:tr w:rsidR="009B6431" w14:paraId="709477CE"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720EE" w14:textId="77777777" w:rsidR="009B6431" w:rsidRDefault="009B6431">
            <w:pPr>
              <w:pStyle w:val="Default"/>
              <w:jc w:val="both"/>
            </w:pPr>
            <w:r>
              <w:rPr>
                <w:i/>
                <w:iCs/>
              </w:rPr>
              <w:t xml:space="preserve">Взаимодействие с родителями </w:t>
            </w:r>
          </w:p>
          <w:p w14:paraId="3416FA7E" w14:textId="77777777" w:rsidR="009B6431" w:rsidRDefault="009B6431">
            <w:pPr>
              <w:ind w:right="34"/>
              <w:jc w:val="both"/>
              <w:rPr>
                <w:rFonts w:ascii="Times New Roman" w:eastAsia="Times New Roman" w:hAnsi="Times New Roman" w:cs="Times New Roman"/>
                <w:b/>
                <w:sz w:val="24"/>
                <w:szCs w:val="24"/>
              </w:rPr>
            </w:pPr>
            <w:r>
              <w:rPr>
                <w:rFonts w:ascii="Times New Roman" w:hAnsi="Times New Roman" w:cs="Times New Roman"/>
                <w:sz w:val="24"/>
                <w:szCs w:val="24"/>
              </w:rPr>
              <w:t xml:space="preserve">Творческая мастерская «Создаем флаг и герб нашей группы» </w:t>
            </w:r>
          </w:p>
        </w:tc>
      </w:tr>
      <w:tr w:rsidR="009B6431" w14:paraId="461D480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C51758" w14:textId="77777777" w:rsidR="009B6431" w:rsidRDefault="009B6431">
            <w:pPr>
              <w:pStyle w:val="Default"/>
              <w:jc w:val="center"/>
            </w:pPr>
            <w:r>
              <w:rPr>
                <w:b/>
                <w:bCs/>
                <w:i/>
                <w:iCs/>
              </w:rPr>
              <w:t>Модуль 2. «Моя семья - мои корни»</w:t>
            </w:r>
          </w:p>
        </w:tc>
      </w:tr>
      <w:tr w:rsidR="009B6431" w14:paraId="6E27B06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615C88" w14:textId="77777777" w:rsidR="009B6431" w:rsidRDefault="009B6431">
            <w:pPr>
              <w:pStyle w:val="Default"/>
              <w:jc w:val="both"/>
            </w:pPr>
            <w:r>
              <w:t xml:space="preserve">4. Проект «История моего рода» </w:t>
            </w:r>
          </w:p>
        </w:tc>
      </w:tr>
      <w:tr w:rsidR="009B6431" w14:paraId="45313A5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69DDC" w14:textId="77777777" w:rsidR="009B6431" w:rsidRDefault="009B6431">
            <w:pPr>
              <w:pStyle w:val="Default"/>
              <w:jc w:val="both"/>
            </w:pPr>
            <w:r>
              <w:rPr>
                <w:i/>
                <w:iCs/>
              </w:rPr>
              <w:t xml:space="preserve">Взаимодействие с родителями </w:t>
            </w:r>
          </w:p>
          <w:p w14:paraId="2A02B6F2" w14:textId="77777777" w:rsidR="009B6431" w:rsidRDefault="009B6431">
            <w:pPr>
              <w:pStyle w:val="Default"/>
              <w:jc w:val="both"/>
            </w:pPr>
            <w:r>
              <w:t xml:space="preserve">Семейный конкурс «Папа, мама и я – умелая семья» </w:t>
            </w:r>
          </w:p>
        </w:tc>
      </w:tr>
      <w:tr w:rsidR="009B6431" w14:paraId="2D5F187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78F3F" w14:textId="77777777" w:rsidR="009B6431" w:rsidRDefault="009B6431">
            <w:pPr>
              <w:pStyle w:val="Default"/>
              <w:jc w:val="center"/>
            </w:pPr>
            <w:r>
              <w:rPr>
                <w:b/>
                <w:bCs/>
                <w:i/>
                <w:iCs/>
              </w:rPr>
              <w:t>Модуль 3. «Я – белгородец»</w:t>
            </w:r>
          </w:p>
        </w:tc>
      </w:tr>
      <w:tr w:rsidR="009B6431" w14:paraId="5F40C240"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B3A85" w14:textId="77777777" w:rsidR="009B6431" w:rsidRDefault="009B6431">
            <w:pPr>
              <w:pStyle w:val="Default"/>
              <w:jc w:val="both"/>
            </w:pPr>
            <w:r>
              <w:rPr>
                <w:i/>
                <w:iCs/>
              </w:rPr>
              <w:t xml:space="preserve">5. Разновозрастное взаимодействие «Игры и забавы во дворе» </w:t>
            </w:r>
          </w:p>
        </w:tc>
      </w:tr>
      <w:tr w:rsidR="009B6431" w14:paraId="22E96B2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90B75" w14:textId="77777777" w:rsidR="009B6431" w:rsidRDefault="009B6431">
            <w:pPr>
              <w:pStyle w:val="Default"/>
              <w:jc w:val="both"/>
            </w:pPr>
            <w:r>
              <w:t xml:space="preserve">6. Акция «Сделаем свой двор чистым и удобным» </w:t>
            </w:r>
          </w:p>
        </w:tc>
      </w:tr>
      <w:tr w:rsidR="009B6431" w14:paraId="52A022A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0CDB2" w14:textId="77777777" w:rsidR="009B6431" w:rsidRDefault="009B6431">
            <w:pPr>
              <w:pStyle w:val="Default"/>
              <w:jc w:val="both"/>
            </w:pPr>
            <w:r>
              <w:t xml:space="preserve">7. Образовательная ситуация «Я живу в России, в Белгородской области» </w:t>
            </w:r>
          </w:p>
        </w:tc>
      </w:tr>
      <w:tr w:rsidR="009B6431" w14:paraId="025564E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5DECE1" w14:textId="77777777" w:rsidR="009B6431" w:rsidRDefault="009B6431">
            <w:pPr>
              <w:pStyle w:val="Default"/>
              <w:jc w:val="both"/>
            </w:pPr>
            <w:r>
              <w:t xml:space="preserve">8. Лента времени: «Мой город (поселок, село) в прошлом и настоящем Белогорья» </w:t>
            </w:r>
          </w:p>
        </w:tc>
      </w:tr>
      <w:tr w:rsidR="009B6431" w14:paraId="6924E58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BF038" w14:textId="77777777" w:rsidR="009B6431" w:rsidRDefault="009B6431">
            <w:pPr>
              <w:pStyle w:val="Default"/>
              <w:jc w:val="both"/>
            </w:pPr>
            <w:r>
              <w:rPr>
                <w:i/>
                <w:iCs/>
              </w:rPr>
              <w:t xml:space="preserve">Взаимодействие с родителями </w:t>
            </w:r>
          </w:p>
          <w:p w14:paraId="620B5E13" w14:textId="77777777" w:rsidR="009B6431" w:rsidRDefault="009B6431">
            <w:pPr>
              <w:pStyle w:val="Default"/>
              <w:jc w:val="both"/>
              <w:rPr>
                <w:i/>
                <w:iCs/>
              </w:rPr>
            </w:pPr>
            <w:r>
              <w:t xml:space="preserve">Конкурс экскурсионных маршрутов «Я живу на улице героя!» </w:t>
            </w:r>
          </w:p>
        </w:tc>
      </w:tr>
      <w:tr w:rsidR="009B6431" w14:paraId="2C91BB5C"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74C95" w14:textId="77777777" w:rsidR="009B6431" w:rsidRDefault="009B6431">
            <w:pPr>
              <w:pStyle w:val="Default"/>
              <w:jc w:val="center"/>
            </w:pPr>
            <w:r>
              <w:rPr>
                <w:b/>
                <w:bCs/>
                <w:i/>
                <w:iCs/>
              </w:rPr>
              <w:t>Модуль 4. «Природа Белогорья»</w:t>
            </w:r>
          </w:p>
        </w:tc>
      </w:tr>
      <w:tr w:rsidR="009B6431" w14:paraId="7ECD8FE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D79FB" w14:textId="77777777" w:rsidR="009B6431" w:rsidRDefault="009B6431">
            <w:pPr>
              <w:pStyle w:val="Default"/>
              <w:jc w:val="both"/>
            </w:pPr>
            <w:r>
              <w:t xml:space="preserve">9. Виртуальное путешествие «Растения и животные Белгородской области» </w:t>
            </w:r>
          </w:p>
        </w:tc>
      </w:tr>
      <w:tr w:rsidR="009B6431" w14:paraId="1A1EAD08"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6D60E" w14:textId="77777777" w:rsidR="009B6431" w:rsidRDefault="009B6431">
            <w:pPr>
              <w:pStyle w:val="Default"/>
              <w:jc w:val="both"/>
            </w:pPr>
            <w:r>
              <w:t xml:space="preserve">10. Лаборатория «Чем богата белгородская земля» </w:t>
            </w:r>
          </w:p>
        </w:tc>
      </w:tr>
      <w:tr w:rsidR="009B6431" w14:paraId="3C11EDA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0CC7F" w14:textId="77777777" w:rsidR="009B6431" w:rsidRDefault="009B6431">
            <w:pPr>
              <w:pStyle w:val="Default"/>
              <w:jc w:val="both"/>
            </w:pPr>
            <w:r>
              <w:t xml:space="preserve">11. Викторина «Лесные просторы Белгородчины» </w:t>
            </w:r>
          </w:p>
        </w:tc>
      </w:tr>
      <w:tr w:rsidR="009B6431" w14:paraId="40065C00"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68DB0" w14:textId="77777777" w:rsidR="009B6431" w:rsidRDefault="009B6431">
            <w:pPr>
              <w:pStyle w:val="Default"/>
              <w:jc w:val="both"/>
            </w:pPr>
            <w:r>
              <w:t xml:space="preserve">12. Образовательная ситуация «Водные богатства Белгородской области» </w:t>
            </w:r>
          </w:p>
        </w:tc>
      </w:tr>
      <w:tr w:rsidR="009B6431" w14:paraId="6F7CD75B"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43547" w14:textId="77777777" w:rsidR="009B6431" w:rsidRDefault="009B6431">
            <w:pPr>
              <w:pStyle w:val="Default"/>
              <w:jc w:val="both"/>
            </w:pPr>
            <w:r>
              <w:t xml:space="preserve">Театрализация «Наше Белоречье» (разновозрастное взаимодействие) </w:t>
            </w:r>
          </w:p>
        </w:tc>
      </w:tr>
      <w:tr w:rsidR="009B6431" w14:paraId="7070E7A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EB3D9" w14:textId="77777777" w:rsidR="009B6431" w:rsidRDefault="009B6431">
            <w:pPr>
              <w:pStyle w:val="Default"/>
              <w:jc w:val="both"/>
            </w:pPr>
            <w:r>
              <w:rPr>
                <w:i/>
                <w:iCs/>
              </w:rPr>
              <w:t xml:space="preserve">Взаимодействие с родителями </w:t>
            </w:r>
          </w:p>
          <w:p w14:paraId="032653FE" w14:textId="77777777" w:rsidR="009B6431" w:rsidRDefault="009B6431">
            <w:pPr>
              <w:pStyle w:val="Default"/>
              <w:jc w:val="both"/>
            </w:pPr>
            <w:r>
              <w:t xml:space="preserve">Интерактивная тематическая папка-лэпбук «Природа Белогорья» </w:t>
            </w:r>
          </w:p>
        </w:tc>
      </w:tr>
      <w:tr w:rsidR="009B6431" w14:paraId="37C5BF1C"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4BEBA" w14:textId="77777777" w:rsidR="009B6431" w:rsidRDefault="009B6431">
            <w:pPr>
              <w:pStyle w:val="Default"/>
              <w:jc w:val="center"/>
            </w:pPr>
            <w:r>
              <w:rPr>
                <w:b/>
                <w:bCs/>
                <w:i/>
                <w:iCs/>
              </w:rPr>
              <w:t>Модуль 5. «Мир животных и растений»</w:t>
            </w:r>
          </w:p>
        </w:tc>
      </w:tr>
      <w:tr w:rsidR="009B6431" w14:paraId="41A5B3C1"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17156" w14:textId="77777777" w:rsidR="009B6431" w:rsidRDefault="009B6431">
            <w:pPr>
              <w:pStyle w:val="Default"/>
              <w:jc w:val="both"/>
            </w:pPr>
            <w:r>
              <w:t xml:space="preserve">13. КВН «Животные Белогорья» </w:t>
            </w:r>
          </w:p>
        </w:tc>
      </w:tr>
      <w:tr w:rsidR="009B6431" w14:paraId="17E574F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DBFD8" w14:textId="77777777" w:rsidR="009B6431" w:rsidRDefault="009B6431">
            <w:pPr>
              <w:pStyle w:val="Default"/>
              <w:jc w:val="both"/>
            </w:pPr>
            <w:r>
              <w:t xml:space="preserve">14. Интегрированное занятия «Как люди заботятся о домашних животных» </w:t>
            </w:r>
          </w:p>
        </w:tc>
      </w:tr>
      <w:tr w:rsidR="009B6431" w14:paraId="7AE208E1"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C43996" w14:textId="77777777" w:rsidR="009B6431" w:rsidRDefault="009B6431">
            <w:pPr>
              <w:pStyle w:val="Default"/>
              <w:jc w:val="both"/>
            </w:pPr>
            <w:r>
              <w:t xml:space="preserve">15. Игровой марафон «Хозяйка с базара домой принесла…» </w:t>
            </w:r>
          </w:p>
        </w:tc>
      </w:tr>
      <w:tr w:rsidR="009B6431" w14:paraId="3BF6264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7B9454" w14:textId="77777777" w:rsidR="009B6431" w:rsidRDefault="009B6431">
            <w:pPr>
              <w:pStyle w:val="Default"/>
              <w:jc w:val="both"/>
            </w:pPr>
            <w:r>
              <w:t xml:space="preserve">16. Образовательная ситуация «Корочанские сады - достояние Белогорья» </w:t>
            </w:r>
          </w:p>
        </w:tc>
      </w:tr>
      <w:tr w:rsidR="009B6431" w14:paraId="59D9735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6F10B" w14:textId="77777777" w:rsidR="009B6431" w:rsidRDefault="009B6431">
            <w:pPr>
              <w:pStyle w:val="Default"/>
              <w:jc w:val="both"/>
            </w:pPr>
            <w:r>
              <w:rPr>
                <w:i/>
                <w:iCs/>
              </w:rPr>
              <w:t xml:space="preserve">Взаимодействие с родителями </w:t>
            </w:r>
          </w:p>
          <w:p w14:paraId="09FA13E2" w14:textId="77777777" w:rsidR="009B6431" w:rsidRDefault="009B6431">
            <w:pPr>
              <w:pStyle w:val="Default"/>
              <w:jc w:val="both"/>
            </w:pPr>
            <w:r>
              <w:t xml:space="preserve">Конкурс социальной экологической рекламы «Наш мир – наша забота» </w:t>
            </w:r>
          </w:p>
        </w:tc>
      </w:tr>
      <w:tr w:rsidR="009B6431" w14:paraId="22C488BC"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A607E" w14:textId="77777777" w:rsidR="009B6431" w:rsidRDefault="009B6431">
            <w:pPr>
              <w:pStyle w:val="Default"/>
              <w:jc w:val="center"/>
            </w:pPr>
            <w:r>
              <w:rPr>
                <w:b/>
                <w:bCs/>
                <w:i/>
                <w:iCs/>
              </w:rPr>
              <w:lastRenderedPageBreak/>
              <w:t>Модуль 6. «Мир профессий и труда жителей Белгородской области»</w:t>
            </w:r>
          </w:p>
        </w:tc>
      </w:tr>
      <w:tr w:rsidR="009B6431" w14:paraId="66E867B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BE484C" w14:textId="77777777" w:rsidR="009B6431" w:rsidRDefault="009B6431">
            <w:pPr>
              <w:pStyle w:val="Default"/>
              <w:jc w:val="both"/>
            </w:pPr>
            <w:r>
              <w:t xml:space="preserve">17. Реконструкция «Профессии в прошлом нашего края» </w:t>
            </w:r>
          </w:p>
        </w:tc>
      </w:tr>
      <w:tr w:rsidR="009B6431" w14:paraId="113F83E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FA91" w14:textId="77777777" w:rsidR="009B6431" w:rsidRDefault="009B6431">
            <w:pPr>
              <w:pStyle w:val="Default"/>
              <w:jc w:val="both"/>
            </w:pPr>
            <w:r>
              <w:t xml:space="preserve">18. Видео-экскурсия «Детям о профессиях: кто делает молочные продукты?» </w:t>
            </w:r>
          </w:p>
        </w:tc>
      </w:tr>
      <w:tr w:rsidR="009B6431" w14:paraId="1B9C8387"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37501" w14:textId="77777777" w:rsidR="009B6431" w:rsidRDefault="009B6431">
            <w:pPr>
              <w:pStyle w:val="Default"/>
              <w:jc w:val="both"/>
            </w:pPr>
            <w:r>
              <w:t xml:space="preserve">19. Интегрированное занятие «Профессии важные и нужные: КМА - кто там работает» </w:t>
            </w:r>
          </w:p>
        </w:tc>
      </w:tr>
      <w:tr w:rsidR="009B6431" w14:paraId="536C3550"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E958D" w14:textId="77777777" w:rsidR="009B6431" w:rsidRDefault="009B6431">
            <w:pPr>
              <w:pStyle w:val="Default"/>
              <w:jc w:val="both"/>
            </w:pPr>
            <w:r>
              <w:t xml:space="preserve">20. Лента времени: «Мир профессий и труда Белогорья в прошлом и настоящем» </w:t>
            </w:r>
          </w:p>
        </w:tc>
      </w:tr>
      <w:tr w:rsidR="009B6431" w14:paraId="25DBDC66"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617E6" w14:textId="77777777" w:rsidR="009B6431" w:rsidRDefault="009B6431">
            <w:pPr>
              <w:pStyle w:val="Default"/>
              <w:jc w:val="both"/>
            </w:pPr>
            <w:r>
              <w:rPr>
                <w:i/>
                <w:iCs/>
              </w:rPr>
              <w:t xml:space="preserve">Взаимодействие с родителями </w:t>
            </w:r>
          </w:p>
          <w:p w14:paraId="110FCA98" w14:textId="77777777" w:rsidR="009B6431" w:rsidRDefault="009B6431">
            <w:pPr>
              <w:pStyle w:val="Default"/>
              <w:jc w:val="both"/>
            </w:pPr>
            <w:r>
              <w:t xml:space="preserve">Мастер-классы родителей «Папа может все, что угодно!» </w:t>
            </w:r>
          </w:p>
        </w:tc>
      </w:tr>
      <w:tr w:rsidR="009B6431" w14:paraId="4B18971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A2EADA" w14:textId="77777777" w:rsidR="009B6431" w:rsidRDefault="009B6431">
            <w:pPr>
              <w:pStyle w:val="Default"/>
              <w:jc w:val="center"/>
            </w:pPr>
            <w:r>
              <w:rPr>
                <w:b/>
                <w:bCs/>
                <w:i/>
                <w:iCs/>
              </w:rPr>
              <w:t>Модуль 7. «Народные промыслы и ремесла»</w:t>
            </w:r>
          </w:p>
        </w:tc>
      </w:tr>
      <w:tr w:rsidR="009B6431" w14:paraId="035E9C6B"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85A58" w14:textId="77777777" w:rsidR="009B6431" w:rsidRDefault="009B6431">
            <w:pPr>
              <w:pStyle w:val="Default"/>
              <w:jc w:val="both"/>
            </w:pPr>
            <w:r>
              <w:t xml:space="preserve">21. Интегрированное занятие «Красна птица опереньем, а человек рукоделием: лоза в руках белгородского умельца» </w:t>
            </w:r>
          </w:p>
        </w:tc>
      </w:tr>
      <w:tr w:rsidR="009B6431" w14:paraId="190F8537"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35C0F" w14:textId="77777777" w:rsidR="009B6431" w:rsidRDefault="009B6431">
            <w:pPr>
              <w:pStyle w:val="Default"/>
              <w:jc w:val="both"/>
            </w:pPr>
            <w:r>
              <w:t xml:space="preserve">22. Интегрированное занятие «Красна птица опереньем, а человек рукоделием: соломенные куклы и игрушки» </w:t>
            </w:r>
          </w:p>
        </w:tc>
      </w:tr>
      <w:tr w:rsidR="009B6431" w14:paraId="6E5B6C1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7659B0" w14:textId="77777777" w:rsidR="009B6431" w:rsidRDefault="009B6431">
            <w:pPr>
              <w:pStyle w:val="Default"/>
              <w:jc w:val="both"/>
            </w:pPr>
            <w:r>
              <w:t xml:space="preserve">23. Интерактивное путешествие «Город ремесел» </w:t>
            </w:r>
          </w:p>
        </w:tc>
      </w:tr>
      <w:tr w:rsidR="009B6431" w14:paraId="10854F7B"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E55D8" w14:textId="77777777" w:rsidR="009B6431" w:rsidRDefault="009B6431">
            <w:pPr>
              <w:pStyle w:val="Default"/>
              <w:jc w:val="both"/>
            </w:pPr>
            <w:r>
              <w:rPr>
                <w:i/>
                <w:iCs/>
              </w:rPr>
              <w:t xml:space="preserve">Взаимодействие с родителями </w:t>
            </w:r>
          </w:p>
          <w:p w14:paraId="0C400ED2" w14:textId="77777777" w:rsidR="009B6431" w:rsidRDefault="009B6431">
            <w:pPr>
              <w:pStyle w:val="Default"/>
              <w:jc w:val="both"/>
            </w:pPr>
            <w:r>
              <w:t>«Ярмарка «Белгородские забавы</w:t>
            </w:r>
            <w:r>
              <w:rPr>
                <w:color w:val="auto"/>
              </w:rPr>
              <w:t>»</w:t>
            </w:r>
          </w:p>
        </w:tc>
      </w:tr>
      <w:tr w:rsidR="009B6431" w14:paraId="699495C1"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6D635" w14:textId="77777777" w:rsidR="009B6431" w:rsidRDefault="009B6431">
            <w:pPr>
              <w:pStyle w:val="Default"/>
              <w:jc w:val="center"/>
            </w:pPr>
            <w:r>
              <w:rPr>
                <w:b/>
                <w:bCs/>
                <w:i/>
                <w:iCs/>
              </w:rPr>
              <w:t>Модуль 8. «Белгородчина православная»</w:t>
            </w:r>
          </w:p>
        </w:tc>
      </w:tr>
      <w:tr w:rsidR="009B6431" w14:paraId="720ED03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1F98A" w14:textId="77777777" w:rsidR="009B6431" w:rsidRDefault="009B6431">
            <w:pPr>
              <w:pStyle w:val="Default"/>
              <w:jc w:val="both"/>
            </w:pPr>
            <w:r>
              <w:t xml:space="preserve">24. Образовательная ситуация «Святитель Иоасаф Белгородский» </w:t>
            </w:r>
          </w:p>
        </w:tc>
      </w:tr>
      <w:tr w:rsidR="009B6431" w14:paraId="42618B48"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79B56" w14:textId="77777777" w:rsidR="009B6431" w:rsidRDefault="009B6431">
            <w:pPr>
              <w:pStyle w:val="Default"/>
              <w:jc w:val="both"/>
            </w:pPr>
            <w:r>
              <w:rPr>
                <w:i/>
                <w:iCs/>
              </w:rPr>
              <w:t xml:space="preserve">Взаимодействие с родителями </w:t>
            </w:r>
          </w:p>
          <w:p w14:paraId="64EF10BA" w14:textId="77777777" w:rsidR="009B6431" w:rsidRDefault="009B6431">
            <w:pPr>
              <w:pStyle w:val="Default"/>
              <w:jc w:val="both"/>
            </w:pPr>
            <w:r>
              <w:t xml:space="preserve">Фотовыставка (экскурсия, виртуальная экскурсия) «Храмы родного города, поселка, села» </w:t>
            </w:r>
          </w:p>
        </w:tc>
      </w:tr>
      <w:tr w:rsidR="009B6431" w14:paraId="4E134C9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92F96" w14:textId="77777777" w:rsidR="009B6431" w:rsidRDefault="009B6431">
            <w:pPr>
              <w:pStyle w:val="Default"/>
              <w:jc w:val="center"/>
            </w:pPr>
            <w:r>
              <w:rPr>
                <w:b/>
                <w:bCs/>
                <w:i/>
                <w:iCs/>
              </w:rPr>
              <w:t>Модуль 9. «Герои Белогорья»</w:t>
            </w:r>
          </w:p>
        </w:tc>
      </w:tr>
      <w:tr w:rsidR="009B6431" w14:paraId="6F93C4A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6DC7B8" w14:textId="77777777" w:rsidR="009B6431" w:rsidRDefault="009B6431">
            <w:pPr>
              <w:pStyle w:val="Default"/>
              <w:jc w:val="both"/>
            </w:pPr>
            <w:r>
              <w:t xml:space="preserve">25. «Защитники Отечества 1812 года – наш земляк В. Раевский» </w:t>
            </w:r>
          </w:p>
        </w:tc>
      </w:tr>
      <w:tr w:rsidR="009B6431" w14:paraId="7B92876F"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BCFE0" w14:textId="77777777" w:rsidR="009B6431" w:rsidRDefault="009B6431">
            <w:pPr>
              <w:pStyle w:val="Default"/>
              <w:jc w:val="both"/>
            </w:pPr>
            <w:r>
              <w:t xml:space="preserve">26. Виртуальная экскурсия «С. М. Буденный: история Красной Армии на Белгородчине» </w:t>
            </w:r>
          </w:p>
        </w:tc>
      </w:tr>
      <w:tr w:rsidR="009B6431" w14:paraId="452CA27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29CF8" w14:textId="77777777" w:rsidR="009B6431" w:rsidRDefault="009B6431">
            <w:pPr>
              <w:pStyle w:val="Default"/>
              <w:jc w:val="both"/>
            </w:pPr>
            <w:r>
              <w:t xml:space="preserve">27. Образовательная ситуация «Чьё носишь имя, улица моя?» </w:t>
            </w:r>
          </w:p>
        </w:tc>
      </w:tr>
      <w:tr w:rsidR="009B6431" w14:paraId="7DD3FEC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0CCC6" w14:textId="77777777" w:rsidR="009B6431" w:rsidRDefault="009B6431">
            <w:pPr>
              <w:pStyle w:val="Default"/>
              <w:jc w:val="both"/>
            </w:pPr>
            <w:r>
              <w:rPr>
                <w:i/>
                <w:iCs/>
              </w:rPr>
              <w:t xml:space="preserve">Взаимодействие с родителями </w:t>
            </w:r>
          </w:p>
          <w:p w14:paraId="089CAE36" w14:textId="77777777" w:rsidR="009B6431" w:rsidRDefault="009B6431">
            <w:pPr>
              <w:pStyle w:val="Default"/>
              <w:jc w:val="both"/>
            </w:pPr>
            <w:r>
              <w:t xml:space="preserve">Семейная экскурсия к памятнику героям войны </w:t>
            </w:r>
          </w:p>
        </w:tc>
      </w:tr>
      <w:tr w:rsidR="009B6431" w14:paraId="14794E2F"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1AB66" w14:textId="77777777" w:rsidR="009B6431" w:rsidRDefault="009B6431">
            <w:pPr>
              <w:pStyle w:val="Default"/>
              <w:jc w:val="both"/>
            </w:pPr>
            <w:r>
              <w:t xml:space="preserve">Виртуальная экскурсия «О ком рассказывают памятники Белогорья» (Памятники воинской славы) </w:t>
            </w:r>
          </w:p>
        </w:tc>
      </w:tr>
      <w:tr w:rsidR="009B6431" w14:paraId="36A630BF"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B92AA8" w14:textId="77777777" w:rsidR="009B6431" w:rsidRDefault="009B6431">
            <w:pPr>
              <w:pStyle w:val="Default"/>
              <w:jc w:val="both"/>
            </w:pPr>
            <w:r>
              <w:t>Семейная экскурсия «Музей-диорама «Курская битва. Белгородское направление</w:t>
            </w:r>
            <w:r>
              <w:rPr>
                <w:color w:val="auto"/>
              </w:rPr>
              <w:t xml:space="preserve">» </w:t>
            </w:r>
          </w:p>
        </w:tc>
      </w:tr>
      <w:tr w:rsidR="009B6431" w14:paraId="0700362D"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8CE54" w14:textId="77777777" w:rsidR="009B6431" w:rsidRDefault="009B6431">
            <w:pPr>
              <w:pStyle w:val="Default"/>
              <w:jc w:val="center"/>
            </w:pPr>
            <w:r>
              <w:rPr>
                <w:b/>
                <w:bCs/>
                <w:i/>
                <w:iCs/>
              </w:rPr>
              <w:t>Модуль 10. «Деятели культуры и искусства Белогорья»</w:t>
            </w:r>
          </w:p>
        </w:tc>
      </w:tr>
      <w:tr w:rsidR="009B6431" w14:paraId="4278A0F1"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AFEAB" w14:textId="77777777" w:rsidR="009B6431" w:rsidRDefault="009B6431">
            <w:pPr>
              <w:pStyle w:val="Default"/>
              <w:jc w:val="both"/>
            </w:pPr>
            <w:r>
              <w:t xml:space="preserve">28. Проект «Литераторы Белгородчины – детям» </w:t>
            </w:r>
          </w:p>
        </w:tc>
      </w:tr>
      <w:tr w:rsidR="009B6431" w14:paraId="5D06A44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30795" w14:textId="77777777" w:rsidR="009B6431" w:rsidRDefault="009B6431">
            <w:pPr>
              <w:pStyle w:val="Default"/>
              <w:jc w:val="both"/>
            </w:pPr>
            <w:r>
              <w:t xml:space="preserve">29. Экскурсия в художественную галерею «Художники Белогорья о природе родного края» </w:t>
            </w:r>
          </w:p>
        </w:tc>
      </w:tr>
      <w:tr w:rsidR="009B6431" w14:paraId="4BC8B5C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97775" w14:textId="77777777" w:rsidR="009B6431" w:rsidRDefault="009B6431">
            <w:pPr>
              <w:pStyle w:val="Default"/>
              <w:jc w:val="both"/>
            </w:pPr>
            <w:r>
              <w:t xml:space="preserve">30. Виртуальная экскурсия в музей-мастерскую «Творчество художника С. С. Косенкова» </w:t>
            </w:r>
          </w:p>
        </w:tc>
      </w:tr>
      <w:tr w:rsidR="009B6431" w14:paraId="0EBB3080"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2207A" w14:textId="77777777" w:rsidR="009B6431" w:rsidRDefault="009B6431">
            <w:pPr>
              <w:pStyle w:val="Default"/>
              <w:jc w:val="both"/>
            </w:pPr>
            <w:r>
              <w:rPr>
                <w:i/>
                <w:iCs/>
              </w:rPr>
              <w:t xml:space="preserve">Взаимодействие с родителями </w:t>
            </w:r>
          </w:p>
          <w:p w14:paraId="7CD4E752" w14:textId="77777777" w:rsidR="009B6431" w:rsidRDefault="009B6431">
            <w:pPr>
              <w:pStyle w:val="Default"/>
              <w:jc w:val="both"/>
            </w:pPr>
            <w:r>
              <w:t xml:space="preserve">Составляем литературную карту Белгородчины </w:t>
            </w:r>
          </w:p>
        </w:tc>
      </w:tr>
      <w:tr w:rsidR="009B6431" w14:paraId="43F4BCBC"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04DC8" w14:textId="77777777" w:rsidR="009B6431" w:rsidRDefault="009B6431">
            <w:pPr>
              <w:pStyle w:val="Default"/>
              <w:jc w:val="center"/>
            </w:pPr>
            <w:r>
              <w:rPr>
                <w:b/>
                <w:bCs/>
                <w:i/>
                <w:iCs/>
              </w:rPr>
              <w:t>Модуль 11. «Замечательные места Белогорья»</w:t>
            </w:r>
          </w:p>
        </w:tc>
      </w:tr>
      <w:tr w:rsidR="009B6431" w14:paraId="5DD69A20"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F9524A" w14:textId="77777777" w:rsidR="009B6431" w:rsidRDefault="009B6431">
            <w:pPr>
              <w:pStyle w:val="Default"/>
              <w:jc w:val="both"/>
            </w:pPr>
            <w:r>
              <w:t xml:space="preserve">31. Целевая прогулка по городу «Скульптурное достояние Белгородчины» </w:t>
            </w:r>
          </w:p>
        </w:tc>
      </w:tr>
      <w:tr w:rsidR="009B6431" w14:paraId="650E2102"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3B524" w14:textId="77777777" w:rsidR="009B6431" w:rsidRDefault="009B6431">
            <w:pPr>
              <w:pStyle w:val="Default"/>
              <w:jc w:val="both"/>
            </w:pPr>
            <w:r>
              <w:rPr>
                <w:i/>
                <w:iCs/>
              </w:rPr>
              <w:t xml:space="preserve">Взаимодействие с родителями </w:t>
            </w:r>
          </w:p>
          <w:p w14:paraId="16A8CEB1" w14:textId="77777777" w:rsidR="009B6431" w:rsidRDefault="009B6431">
            <w:pPr>
              <w:pStyle w:val="Default"/>
              <w:jc w:val="both"/>
              <w:rPr>
                <w:i/>
                <w:iCs/>
              </w:rPr>
            </w:pPr>
            <w:r>
              <w:t xml:space="preserve">Белгородская музейная кругосветка: знакомимся с музеями города/поселка </w:t>
            </w:r>
          </w:p>
        </w:tc>
      </w:tr>
      <w:tr w:rsidR="009B6431" w14:paraId="4B40FDF9"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53938" w14:textId="77777777" w:rsidR="009B6431" w:rsidRDefault="009B6431">
            <w:pPr>
              <w:pStyle w:val="Default"/>
              <w:jc w:val="both"/>
            </w:pPr>
            <w:r>
              <w:t xml:space="preserve">Виртуальная прогулка «Храмы науки: НИУ БелГУ, Технологический университет им. Шухова» </w:t>
            </w:r>
          </w:p>
        </w:tc>
      </w:tr>
      <w:tr w:rsidR="009B6431" w14:paraId="4209C008"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C1120" w14:textId="77777777" w:rsidR="009B6431" w:rsidRDefault="009B6431">
            <w:pPr>
              <w:pStyle w:val="Default"/>
              <w:jc w:val="center"/>
            </w:pPr>
            <w:r>
              <w:rPr>
                <w:b/>
                <w:bCs/>
                <w:i/>
                <w:iCs/>
              </w:rPr>
              <w:t>Модуль 12. Замечательные места Белогорья (природа)</w:t>
            </w:r>
          </w:p>
        </w:tc>
      </w:tr>
      <w:tr w:rsidR="009B6431" w14:paraId="520BE63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18D0B8" w14:textId="77777777" w:rsidR="009B6431" w:rsidRDefault="009B6431">
            <w:pPr>
              <w:pStyle w:val="Default"/>
              <w:jc w:val="both"/>
            </w:pPr>
            <w:r>
              <w:t xml:space="preserve">Проект «Вслед за магнитной стрелкой» </w:t>
            </w:r>
          </w:p>
        </w:tc>
      </w:tr>
      <w:tr w:rsidR="009B6431" w14:paraId="51D80E14"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8B3E0C" w14:textId="77777777" w:rsidR="009B6431" w:rsidRDefault="009B6431">
            <w:pPr>
              <w:pStyle w:val="Default"/>
              <w:jc w:val="both"/>
            </w:pPr>
            <w:r>
              <w:t xml:space="preserve">Разновозрастной проект «Семь чудес Белгородчины» </w:t>
            </w:r>
          </w:p>
        </w:tc>
      </w:tr>
      <w:tr w:rsidR="009B6431" w14:paraId="7620FF15" w14:textId="77777777" w:rsidTr="009B6431">
        <w:tc>
          <w:tcPr>
            <w:tcW w:w="95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A0E630" w14:textId="77777777" w:rsidR="009B6431" w:rsidRDefault="009B6431">
            <w:pPr>
              <w:pStyle w:val="Default"/>
              <w:jc w:val="both"/>
            </w:pPr>
            <w:r>
              <w:rPr>
                <w:i/>
                <w:iCs/>
              </w:rPr>
              <w:t xml:space="preserve">Взаимодействие с родителями </w:t>
            </w:r>
          </w:p>
          <w:p w14:paraId="7FAB9FDE" w14:textId="77777777" w:rsidR="009B6431" w:rsidRDefault="009B6431">
            <w:pPr>
              <w:pStyle w:val="Default"/>
              <w:jc w:val="both"/>
              <w:rPr>
                <w:i/>
                <w:iCs/>
              </w:rPr>
            </w:pPr>
            <w:r>
              <w:t xml:space="preserve">Семейная экскурсия «Заповедники и заказники Белогорья» </w:t>
            </w:r>
          </w:p>
        </w:tc>
      </w:tr>
    </w:tbl>
    <w:p w14:paraId="2113E9AC" w14:textId="77777777" w:rsidR="00E62E17" w:rsidRPr="00E76224" w:rsidRDefault="00E62E17" w:rsidP="00E76224">
      <w:pPr>
        <w:spacing w:after="0" w:line="240" w:lineRule="auto"/>
        <w:rPr>
          <w:rFonts w:ascii="Times New Roman" w:eastAsiaTheme="minorEastAsia" w:hAnsi="Times New Roman" w:cs="Times New Roman"/>
          <w:b/>
          <w:sz w:val="24"/>
          <w:szCs w:val="24"/>
        </w:rPr>
      </w:pPr>
    </w:p>
    <w:p w14:paraId="31F38797" w14:textId="4AD982D3" w:rsidR="00FC3BEA" w:rsidRPr="00E76224" w:rsidRDefault="00FC3BEA" w:rsidP="00E76224">
      <w:pPr>
        <w:pStyle w:val="a5"/>
        <w:spacing w:after="0" w:line="240" w:lineRule="auto"/>
        <w:ind w:left="0" w:firstLine="709"/>
        <w:jc w:val="center"/>
        <w:rPr>
          <w:rFonts w:ascii="Times New Roman" w:eastAsiaTheme="minorEastAsia" w:hAnsi="Times New Roman" w:cs="Times New Roman"/>
          <w:b/>
          <w:sz w:val="24"/>
          <w:szCs w:val="24"/>
        </w:rPr>
      </w:pPr>
      <w:r w:rsidRPr="00575553">
        <w:rPr>
          <w:rFonts w:ascii="Times New Roman" w:eastAsiaTheme="minorEastAsia" w:hAnsi="Times New Roman" w:cs="Times New Roman"/>
          <w:b/>
          <w:sz w:val="24"/>
          <w:szCs w:val="24"/>
        </w:rPr>
        <w:t>Образовательная область «</w:t>
      </w:r>
      <w:r w:rsidR="004D30D5">
        <w:rPr>
          <w:rFonts w:ascii="Times New Roman" w:eastAsiaTheme="minorEastAsia" w:hAnsi="Times New Roman" w:cs="Times New Roman"/>
          <w:b/>
          <w:sz w:val="24"/>
          <w:szCs w:val="24"/>
        </w:rPr>
        <w:t xml:space="preserve">Художественно- эстетическое </w:t>
      </w:r>
      <w:r w:rsidRPr="00575553">
        <w:rPr>
          <w:rFonts w:ascii="Times New Roman" w:eastAsiaTheme="minorEastAsia" w:hAnsi="Times New Roman" w:cs="Times New Roman"/>
          <w:b/>
          <w:sz w:val="24"/>
          <w:szCs w:val="24"/>
        </w:rPr>
        <w:t>развитие»</w:t>
      </w:r>
    </w:p>
    <w:p w14:paraId="66A57EA6" w14:textId="2BFD717C" w:rsidR="00FC3BEA" w:rsidRDefault="00FC3BEA" w:rsidP="008818C7">
      <w:pPr>
        <w:pStyle w:val="a4"/>
        <w:ind w:firstLine="709"/>
        <w:jc w:val="both"/>
        <w:rPr>
          <w:rFonts w:ascii="Times New Roman" w:hAnsi="Times New Roman" w:cs="Times New Roman"/>
          <w:color w:val="auto"/>
        </w:rPr>
      </w:pPr>
      <w:r w:rsidRPr="00F66842">
        <w:rPr>
          <w:rFonts w:ascii="Times New Roman" w:hAnsi="Times New Roman" w:cs="Times New Roman"/>
          <w:b/>
          <w:color w:val="auto"/>
        </w:rPr>
        <w:t>Парциальная программа «</w:t>
      </w:r>
      <w:r>
        <w:rPr>
          <w:rFonts w:ascii="Times New Roman" w:hAnsi="Times New Roman" w:cs="Times New Roman"/>
          <w:b/>
          <w:color w:val="auto"/>
        </w:rPr>
        <w:t xml:space="preserve">Цветной мир Белогорья» </w:t>
      </w:r>
      <w:r w:rsidRPr="00737690">
        <w:rPr>
          <w:rFonts w:ascii="Times New Roman" w:hAnsi="Times New Roman" w:cs="Times New Roman"/>
          <w:color w:val="auto"/>
        </w:rPr>
        <w:t xml:space="preserve">(Л.В. </w:t>
      </w:r>
      <w:r>
        <w:rPr>
          <w:rFonts w:ascii="Times New Roman" w:hAnsi="Times New Roman" w:cs="Times New Roman"/>
          <w:color w:val="auto"/>
        </w:rPr>
        <w:t>Серых</w:t>
      </w:r>
      <w:r w:rsidRPr="00737690">
        <w:rPr>
          <w:rFonts w:ascii="Times New Roman" w:hAnsi="Times New Roman" w:cs="Times New Roman"/>
          <w:color w:val="auto"/>
        </w:rPr>
        <w:t>, С.И. Линник-Ботова, А.Б. Богун, Н.В. Косова, Н.В. Яковлева)</w:t>
      </w:r>
    </w:p>
    <w:p w14:paraId="75F89B7D" w14:textId="77777777" w:rsidR="00FC3BEA" w:rsidRPr="00F66842" w:rsidRDefault="00FC3BEA" w:rsidP="008818C7">
      <w:pPr>
        <w:pStyle w:val="a4"/>
        <w:ind w:firstLine="709"/>
        <w:jc w:val="both"/>
        <w:rPr>
          <w:rFonts w:ascii="Times New Roman" w:hAnsi="Times New Roman" w:cs="Times New Roman"/>
          <w:color w:val="auto"/>
        </w:rPr>
      </w:pPr>
      <w:r w:rsidRPr="00F66842">
        <w:rPr>
          <w:rFonts w:ascii="Times New Roman" w:hAnsi="Times New Roman" w:cs="Times New Roman"/>
          <w:b/>
          <w:color w:val="auto"/>
        </w:rPr>
        <w:lastRenderedPageBreak/>
        <w:t>Цель</w:t>
      </w:r>
      <w:r w:rsidRPr="00152D5D">
        <w:rPr>
          <w:rFonts w:ascii="Times New Roman" w:hAnsi="Times New Roman" w:cs="Times New Roman"/>
          <w:b/>
          <w:color w:val="auto"/>
        </w:rPr>
        <w:t>:</w:t>
      </w:r>
      <w:r w:rsidRPr="00152D5D">
        <w:rPr>
          <w:rFonts w:ascii="Times New Roman" w:hAnsi="Times New Roman" w:cs="Times New Roman"/>
          <w:color w:val="auto"/>
        </w:rPr>
        <w:t xml:space="preserve"> </w:t>
      </w:r>
      <w:r w:rsidRPr="00152D5D">
        <w:rPr>
          <w:rFonts w:ascii="Times New Roman" w:hAnsi="Times New Roman" w:cs="Times New Roman"/>
        </w:rPr>
        <w:t>обеспечение художественно-эстетического развития детей 3 – 8 лет на основе художественных традиций Белгородчины с учетом индивидуальных и возрастных особенностей дошкольников, потребностей детей и их родителей.</w:t>
      </w:r>
    </w:p>
    <w:p w14:paraId="5D720DE8" w14:textId="77777777" w:rsidR="00FC3BEA" w:rsidRPr="00F66842" w:rsidRDefault="00FC3BEA" w:rsidP="008818C7">
      <w:pPr>
        <w:pStyle w:val="a4"/>
        <w:ind w:firstLine="709"/>
        <w:jc w:val="both"/>
        <w:rPr>
          <w:rFonts w:ascii="Times New Roman" w:hAnsi="Times New Roman" w:cs="Times New Roman"/>
          <w:b/>
          <w:color w:val="auto"/>
        </w:rPr>
      </w:pPr>
      <w:r w:rsidRPr="00F66842">
        <w:rPr>
          <w:rFonts w:ascii="Times New Roman" w:hAnsi="Times New Roman" w:cs="Times New Roman"/>
          <w:b/>
          <w:color w:val="auto"/>
        </w:rPr>
        <w:t>Задачи:</w:t>
      </w:r>
    </w:p>
    <w:p w14:paraId="7B8C7517" w14:textId="52B5F693" w:rsidR="00FC3BEA" w:rsidRPr="00152D5D" w:rsidRDefault="00E76224" w:rsidP="008818C7">
      <w:pPr>
        <w:pStyle w:val="Default"/>
        <w:ind w:firstLine="709"/>
        <w:jc w:val="both"/>
      </w:pPr>
      <w:r>
        <w:t xml:space="preserve">- </w:t>
      </w:r>
      <w:r w:rsidR="00FC3BEA" w:rsidRPr="00152D5D">
        <w:t xml:space="preserve">содействовать развитию любознательности и познавательной мотивации на основе ценностно-смыслового восприятия и понимания произведений искусства (словесного, музыкального, изобразительного: живописи, графики, декоративно-прикладного творчества, архитектуры, дизайна), мира природы Белогорья; </w:t>
      </w:r>
    </w:p>
    <w:p w14:paraId="5674DE34" w14:textId="29C13F78" w:rsidR="00FC3BEA" w:rsidRPr="00152D5D" w:rsidRDefault="00E76224" w:rsidP="008818C7">
      <w:pPr>
        <w:pStyle w:val="Default"/>
        <w:ind w:firstLine="709"/>
        <w:jc w:val="both"/>
      </w:pPr>
      <w:r>
        <w:t xml:space="preserve">- </w:t>
      </w:r>
      <w:r w:rsidR="00FC3BEA" w:rsidRPr="00152D5D">
        <w:t xml:space="preserve">способствовать раскрытию разнообразия видов и жанров искусства Белогорья как результата творческой деятельности человека; </w:t>
      </w:r>
    </w:p>
    <w:p w14:paraId="5C7D4BA1" w14:textId="75AC9ECE" w:rsidR="00FC3BEA" w:rsidRPr="00152D5D" w:rsidRDefault="00E76224" w:rsidP="008818C7">
      <w:pPr>
        <w:pStyle w:val="Default"/>
        <w:ind w:firstLine="709"/>
        <w:jc w:val="both"/>
      </w:pPr>
      <w:r>
        <w:rPr>
          <w:color w:val="auto"/>
        </w:rPr>
        <w:t xml:space="preserve">- </w:t>
      </w:r>
      <w:r w:rsidR="00FC3BEA" w:rsidRPr="00152D5D">
        <w:rPr>
          <w:color w:val="auto"/>
        </w:rPr>
        <w:t>содействовать формированию эстетического и бережного отношения к художественным традициям родного края как отражению жизни своего народа во всем ее многообразии, к окружающей действительности;</w:t>
      </w:r>
    </w:p>
    <w:p w14:paraId="4DCB380E" w14:textId="7A553839" w:rsidR="00FC3BEA" w:rsidRPr="00152D5D" w:rsidRDefault="00E76224" w:rsidP="008818C7">
      <w:pPr>
        <w:pStyle w:val="Default"/>
        <w:ind w:firstLine="709"/>
        <w:jc w:val="both"/>
      </w:pPr>
      <w:r>
        <w:rPr>
          <w:color w:val="auto"/>
        </w:rPr>
        <w:t xml:space="preserve">- </w:t>
      </w:r>
      <w:r w:rsidR="00FC3BEA" w:rsidRPr="00152D5D">
        <w:rPr>
          <w:color w:val="auto"/>
        </w:rPr>
        <w:t>развивать творческое воображение, наглядно-образное мышление, эстетическое восприятие как эмоционально-интеллектуальный процесс на основе познавательно-исследовательской, проектной деятельности;</w:t>
      </w:r>
    </w:p>
    <w:p w14:paraId="08323F64" w14:textId="325AD86C" w:rsidR="00FC3BEA" w:rsidRPr="00152D5D" w:rsidRDefault="00E76224" w:rsidP="008818C7">
      <w:pPr>
        <w:pStyle w:val="Default"/>
        <w:ind w:firstLine="709"/>
        <w:jc w:val="both"/>
      </w:pPr>
      <w:r>
        <w:rPr>
          <w:color w:val="auto"/>
        </w:rPr>
        <w:t>-</w:t>
      </w:r>
      <w:r w:rsidR="00FC3BEA" w:rsidRPr="00152D5D">
        <w:rPr>
          <w:color w:val="auto"/>
        </w:rPr>
        <w:t xml:space="preserve"> поддерживать стремление детей к знакомству с деятельностью художника, архитектора, народного мастера на трех уровнях освоения «восприятие-исполнительство-творчество»; </w:t>
      </w:r>
    </w:p>
    <w:p w14:paraId="0AB68BB0" w14:textId="622D687F" w:rsidR="00FC3BEA" w:rsidRPr="00152D5D" w:rsidRDefault="00E76224" w:rsidP="008818C7">
      <w:pPr>
        <w:pStyle w:val="Default"/>
        <w:ind w:firstLine="709"/>
        <w:jc w:val="both"/>
      </w:pPr>
      <w:r>
        <w:rPr>
          <w:color w:val="auto"/>
        </w:rPr>
        <w:t xml:space="preserve">- </w:t>
      </w:r>
      <w:r w:rsidR="00FC3BEA" w:rsidRPr="00152D5D">
        <w:rPr>
          <w:color w:val="auto"/>
        </w:rPr>
        <w:t xml:space="preserve">обогащать художественный опыт детей на основе освоения «языка искусства, культуры» Белогорья; </w:t>
      </w:r>
    </w:p>
    <w:p w14:paraId="1819A6CC" w14:textId="77777777" w:rsidR="00FC3BEA" w:rsidRPr="00152D5D" w:rsidRDefault="00FC3BEA" w:rsidP="008818C7">
      <w:pPr>
        <w:pStyle w:val="Default"/>
        <w:ind w:firstLine="709"/>
        <w:jc w:val="both"/>
      </w:pPr>
      <w:r w:rsidRPr="00152D5D">
        <w:t xml:space="preserve">вызывать интерес, уважение к людям, которые трудятся на благо своей малой Родины; </w:t>
      </w:r>
    </w:p>
    <w:p w14:paraId="1CE7465D" w14:textId="79DDDCDF" w:rsidR="00FC3BEA" w:rsidRDefault="00E76224" w:rsidP="00E76224">
      <w:pPr>
        <w:pStyle w:val="Default"/>
        <w:ind w:firstLine="709"/>
        <w:jc w:val="both"/>
      </w:pPr>
      <w:r>
        <w:t>-</w:t>
      </w:r>
      <w:r w:rsidR="00FC3BEA" w:rsidRPr="00152D5D">
        <w:t xml:space="preserve"> способствовать формированию общей культуры (зрителя, слушателя и т.д.) личности детей на основе духовных и </w:t>
      </w:r>
      <w:r w:rsidRPr="00152D5D">
        <w:t>нравственных ценностей художественной культуры,</w:t>
      </w:r>
      <w:r w:rsidR="00FC3BEA" w:rsidRPr="00152D5D">
        <w:t xml:space="preserve"> и культуры и искусства Белогорья. </w:t>
      </w:r>
    </w:p>
    <w:p w14:paraId="6F831ED2" w14:textId="77777777" w:rsidR="00FC3BEA" w:rsidRDefault="00FC3BEA" w:rsidP="00FC3BEA">
      <w:pPr>
        <w:pStyle w:val="Default"/>
        <w:ind w:left="360"/>
        <w:jc w:val="center"/>
        <w:rPr>
          <w:b/>
          <w:color w:val="auto"/>
        </w:rPr>
      </w:pPr>
      <w:r w:rsidRPr="00DB5AF3">
        <w:rPr>
          <w:b/>
          <w:bCs/>
        </w:rPr>
        <w:t xml:space="preserve">Тематическое планирование изобразительной деятельности </w:t>
      </w:r>
      <w:r w:rsidRPr="00DB5AF3">
        <w:rPr>
          <w:rFonts w:eastAsiaTheme="minorEastAsia"/>
          <w:b/>
          <w:color w:val="auto"/>
        </w:rPr>
        <w:t>при реализации программы</w:t>
      </w:r>
      <w:r w:rsidRPr="00DB5AF3">
        <w:rPr>
          <w:b/>
          <w:color w:val="auto"/>
        </w:rPr>
        <w:t xml:space="preserve"> «Цветной мир Белогорья»</w:t>
      </w:r>
    </w:p>
    <w:p w14:paraId="1442519B" w14:textId="77777777" w:rsidR="00FC3BEA" w:rsidRPr="00DB5AF3" w:rsidRDefault="00FC3BEA" w:rsidP="008818C7">
      <w:pPr>
        <w:pStyle w:val="Default"/>
        <w:ind w:left="720"/>
        <w:jc w:val="both"/>
      </w:pPr>
      <w:r w:rsidRPr="00DB5AF3">
        <w:rPr>
          <w:b/>
          <w:bCs/>
        </w:rPr>
        <w:t xml:space="preserve">Модуль 1. «Я и мой мир» </w:t>
      </w:r>
    </w:p>
    <w:p w14:paraId="4F416FC3" w14:textId="77777777" w:rsidR="00FC3BEA" w:rsidRPr="00DB5AF3" w:rsidRDefault="00FC3BEA" w:rsidP="008818C7">
      <w:pPr>
        <w:pStyle w:val="Default"/>
        <w:ind w:left="720"/>
        <w:jc w:val="both"/>
      </w:pPr>
      <w:r w:rsidRPr="00DB5AF3">
        <w:t xml:space="preserve">Образовательная ситуация </w:t>
      </w:r>
      <w:r w:rsidRPr="00DB5AF3">
        <w:rPr>
          <w:b/>
          <w:bCs/>
        </w:rPr>
        <w:t xml:space="preserve">«Белгородская семья в символах» </w:t>
      </w:r>
    </w:p>
    <w:p w14:paraId="1C697E7C" w14:textId="77777777" w:rsidR="00FC3BEA" w:rsidRDefault="00FC3BEA" w:rsidP="008818C7">
      <w:pPr>
        <w:pStyle w:val="Default"/>
        <w:ind w:left="720"/>
        <w:jc w:val="both"/>
        <w:rPr>
          <w:b/>
          <w:bCs/>
        </w:rPr>
      </w:pPr>
      <w:r w:rsidRPr="00DB5AF3">
        <w:t xml:space="preserve">Образовательная ситуация </w:t>
      </w:r>
      <w:r w:rsidRPr="00DB5AF3">
        <w:rPr>
          <w:b/>
          <w:bCs/>
        </w:rPr>
        <w:t xml:space="preserve">«Рамочка для белгородской знаменитости» </w:t>
      </w:r>
    </w:p>
    <w:p w14:paraId="16260B14" w14:textId="77777777" w:rsidR="00FC3BEA" w:rsidRPr="00DB5AF3" w:rsidRDefault="00FC3BEA" w:rsidP="008818C7">
      <w:pPr>
        <w:pStyle w:val="Default"/>
        <w:ind w:left="720"/>
        <w:jc w:val="both"/>
      </w:pPr>
      <w:r w:rsidRPr="00DB5AF3">
        <w:rPr>
          <w:b/>
          <w:bCs/>
        </w:rPr>
        <w:t xml:space="preserve">Модуль 2. «Животный мир» </w:t>
      </w:r>
    </w:p>
    <w:p w14:paraId="4C83C24D" w14:textId="77777777" w:rsidR="00FC3BEA" w:rsidRPr="00DB5AF3" w:rsidRDefault="00FC3BEA" w:rsidP="008818C7">
      <w:pPr>
        <w:pStyle w:val="Default"/>
        <w:ind w:left="720"/>
        <w:jc w:val="both"/>
      </w:pPr>
      <w:r w:rsidRPr="00DB5AF3">
        <w:t xml:space="preserve">Образовательная ситуация </w:t>
      </w:r>
      <w:r w:rsidRPr="00DB5AF3">
        <w:rPr>
          <w:b/>
          <w:bCs/>
        </w:rPr>
        <w:t xml:space="preserve">«Обитатели белгородского леса» </w:t>
      </w:r>
    </w:p>
    <w:p w14:paraId="75C1DB1C" w14:textId="77777777" w:rsidR="00FC3BEA" w:rsidRPr="00DB5AF3" w:rsidRDefault="00FC3BEA" w:rsidP="008818C7">
      <w:pPr>
        <w:pStyle w:val="Default"/>
        <w:ind w:left="720"/>
        <w:jc w:val="both"/>
      </w:pPr>
      <w:r w:rsidRPr="00DB5AF3">
        <w:t xml:space="preserve">Образовательная ситуация </w:t>
      </w:r>
      <w:r w:rsidRPr="00DB5AF3">
        <w:rPr>
          <w:b/>
          <w:bCs/>
        </w:rPr>
        <w:t xml:space="preserve">«Птички-невелички Белогорья» </w:t>
      </w:r>
    </w:p>
    <w:p w14:paraId="28FFCAE4" w14:textId="77777777" w:rsidR="00FC3BEA" w:rsidRPr="00DB5AF3" w:rsidRDefault="00FC3BEA" w:rsidP="008818C7">
      <w:pPr>
        <w:pStyle w:val="Default"/>
        <w:ind w:left="720"/>
        <w:jc w:val="both"/>
      </w:pPr>
      <w:r w:rsidRPr="00DB5AF3">
        <w:rPr>
          <w:b/>
          <w:bCs/>
        </w:rPr>
        <w:t xml:space="preserve">Модуль 3. «Растительный мир» </w:t>
      </w:r>
    </w:p>
    <w:p w14:paraId="78176145" w14:textId="77777777" w:rsidR="00FC3BEA" w:rsidRPr="00DB5AF3" w:rsidRDefault="00FC3BEA" w:rsidP="008818C7">
      <w:pPr>
        <w:pStyle w:val="Default"/>
        <w:ind w:left="720"/>
        <w:jc w:val="both"/>
      </w:pPr>
      <w:r w:rsidRPr="00DB5AF3">
        <w:t xml:space="preserve">Образовательная ситуация </w:t>
      </w:r>
      <w:r w:rsidRPr="00DB5AF3">
        <w:rPr>
          <w:b/>
          <w:bCs/>
        </w:rPr>
        <w:t xml:space="preserve">«Сказки Белгородской Осени» </w:t>
      </w:r>
    </w:p>
    <w:p w14:paraId="33FB891B" w14:textId="77777777" w:rsidR="00FC3BEA" w:rsidRPr="00DB5AF3" w:rsidRDefault="00FC3BEA" w:rsidP="008818C7">
      <w:pPr>
        <w:pStyle w:val="Default"/>
        <w:ind w:left="720"/>
        <w:jc w:val="both"/>
      </w:pPr>
      <w:r w:rsidRPr="00DB5AF3">
        <w:t xml:space="preserve">Образовательная ситуация </w:t>
      </w:r>
      <w:r w:rsidRPr="00DB5AF3">
        <w:rPr>
          <w:b/>
          <w:bCs/>
        </w:rPr>
        <w:t xml:space="preserve">«Луговой веночек Белгородского края» </w:t>
      </w:r>
    </w:p>
    <w:p w14:paraId="53C7A028" w14:textId="77777777" w:rsidR="00FC3BEA" w:rsidRPr="00DB5AF3" w:rsidRDefault="00FC3BEA" w:rsidP="008818C7">
      <w:pPr>
        <w:pStyle w:val="Default"/>
        <w:ind w:left="720"/>
        <w:jc w:val="both"/>
      </w:pPr>
      <w:r w:rsidRPr="00DB5AF3">
        <w:rPr>
          <w:b/>
          <w:bCs/>
        </w:rPr>
        <w:t xml:space="preserve">Модуль 4. «Неживая природа» </w:t>
      </w:r>
    </w:p>
    <w:p w14:paraId="2C580615" w14:textId="77777777" w:rsidR="00FC3BEA" w:rsidRPr="00FC3BEA" w:rsidRDefault="00FC3BEA" w:rsidP="008818C7">
      <w:pPr>
        <w:pStyle w:val="a5"/>
        <w:spacing w:after="0"/>
        <w:jc w:val="both"/>
        <w:rPr>
          <w:rFonts w:ascii="Times New Roman" w:hAnsi="Times New Roman" w:cs="Times New Roman"/>
          <w:b/>
          <w:bCs/>
          <w:sz w:val="24"/>
          <w:szCs w:val="24"/>
        </w:rPr>
      </w:pPr>
      <w:r w:rsidRPr="00FC3BEA">
        <w:rPr>
          <w:rFonts w:ascii="Times New Roman" w:hAnsi="Times New Roman" w:cs="Times New Roman"/>
          <w:sz w:val="24"/>
          <w:szCs w:val="24"/>
        </w:rPr>
        <w:t xml:space="preserve">Образовательная ситуация </w:t>
      </w:r>
      <w:r w:rsidRPr="00FC3BEA">
        <w:rPr>
          <w:rFonts w:ascii="Times New Roman" w:hAnsi="Times New Roman" w:cs="Times New Roman"/>
          <w:b/>
          <w:bCs/>
          <w:sz w:val="24"/>
          <w:szCs w:val="24"/>
        </w:rPr>
        <w:t>«Огненный салют в Белгороде»</w:t>
      </w:r>
    </w:p>
    <w:p w14:paraId="47EE2E84" w14:textId="77777777" w:rsidR="00FC3BEA" w:rsidRPr="00DB5AF3" w:rsidRDefault="00FC3BEA" w:rsidP="008818C7">
      <w:pPr>
        <w:pStyle w:val="Default"/>
        <w:ind w:left="720"/>
      </w:pPr>
      <w:r w:rsidRPr="00DB5AF3">
        <w:t xml:space="preserve">Образовательная ситуация </w:t>
      </w:r>
      <w:r w:rsidRPr="00DB5AF3">
        <w:rPr>
          <w:b/>
          <w:bCs/>
        </w:rPr>
        <w:t xml:space="preserve">«Природные зоны Белогорья» </w:t>
      </w:r>
    </w:p>
    <w:p w14:paraId="177B6475" w14:textId="77777777" w:rsidR="00FC3BEA" w:rsidRPr="00DB5AF3" w:rsidRDefault="00FC3BEA" w:rsidP="008818C7">
      <w:pPr>
        <w:pStyle w:val="Default"/>
        <w:ind w:left="720"/>
      </w:pPr>
      <w:r w:rsidRPr="00DB5AF3">
        <w:rPr>
          <w:b/>
          <w:bCs/>
        </w:rPr>
        <w:t xml:space="preserve">Модуль 5. «Ремесла» </w:t>
      </w:r>
    </w:p>
    <w:p w14:paraId="73C9A28F" w14:textId="77777777" w:rsidR="00FC3BEA" w:rsidRPr="00DB5AF3" w:rsidRDefault="00FC3BEA" w:rsidP="008818C7">
      <w:pPr>
        <w:pStyle w:val="Default"/>
        <w:ind w:left="720"/>
      </w:pPr>
      <w:r w:rsidRPr="00DB5AF3">
        <w:t xml:space="preserve">Образовательная ситуация </w:t>
      </w:r>
      <w:r w:rsidRPr="00DB5AF3">
        <w:rPr>
          <w:b/>
          <w:bCs/>
        </w:rPr>
        <w:t xml:space="preserve">«Борисовские камчатые скатерти» </w:t>
      </w:r>
      <w:r w:rsidRPr="00DB5AF3">
        <w:t xml:space="preserve">Образовательная ситуация </w:t>
      </w:r>
      <w:r w:rsidRPr="00DB5AF3">
        <w:rPr>
          <w:b/>
          <w:bCs/>
        </w:rPr>
        <w:t xml:space="preserve">«Святыни земли Белгородской» </w:t>
      </w:r>
    </w:p>
    <w:p w14:paraId="196E41C9" w14:textId="77777777" w:rsidR="00FC3BEA" w:rsidRPr="00DB5AF3" w:rsidRDefault="00FC3BEA" w:rsidP="008818C7">
      <w:pPr>
        <w:pStyle w:val="Default"/>
        <w:ind w:left="720"/>
      </w:pPr>
      <w:r w:rsidRPr="00DB5AF3">
        <w:rPr>
          <w:b/>
          <w:bCs/>
        </w:rPr>
        <w:t xml:space="preserve">Модуль 6. «Праздники и традиции» </w:t>
      </w:r>
    </w:p>
    <w:p w14:paraId="35DE7CFC" w14:textId="77777777" w:rsidR="00FC3BEA" w:rsidRPr="00DB5AF3" w:rsidRDefault="00FC3BEA" w:rsidP="008818C7">
      <w:pPr>
        <w:pStyle w:val="Default"/>
        <w:ind w:left="720"/>
      </w:pPr>
      <w:r w:rsidRPr="00DB5AF3">
        <w:t xml:space="preserve">Образовательная ситуация </w:t>
      </w:r>
      <w:r w:rsidRPr="00DB5AF3">
        <w:rPr>
          <w:b/>
          <w:bCs/>
        </w:rPr>
        <w:t xml:space="preserve">«Белгородские цветы на Масленицу» </w:t>
      </w:r>
    </w:p>
    <w:p w14:paraId="55F60594" w14:textId="4F6F406F" w:rsidR="00E62E17" w:rsidRDefault="00FC3BEA" w:rsidP="00E76224">
      <w:pPr>
        <w:pStyle w:val="a5"/>
        <w:spacing w:after="0"/>
        <w:jc w:val="both"/>
        <w:rPr>
          <w:rFonts w:ascii="Times New Roman" w:hAnsi="Times New Roman" w:cs="Times New Roman"/>
          <w:b/>
          <w:bCs/>
          <w:sz w:val="24"/>
          <w:szCs w:val="24"/>
        </w:rPr>
      </w:pPr>
      <w:r w:rsidRPr="00FC3BEA">
        <w:rPr>
          <w:rFonts w:ascii="Times New Roman" w:hAnsi="Times New Roman" w:cs="Times New Roman"/>
          <w:sz w:val="24"/>
          <w:szCs w:val="24"/>
        </w:rPr>
        <w:t xml:space="preserve">Образовательная ситуация: </w:t>
      </w:r>
      <w:r w:rsidRPr="00FC3BEA">
        <w:rPr>
          <w:rFonts w:ascii="Times New Roman" w:hAnsi="Times New Roman" w:cs="Times New Roman"/>
          <w:b/>
          <w:bCs/>
          <w:sz w:val="24"/>
          <w:szCs w:val="24"/>
        </w:rPr>
        <w:t>«Пасха в Белгороде»</w:t>
      </w:r>
    </w:p>
    <w:p w14:paraId="7465281C" w14:textId="77777777" w:rsidR="00E76224" w:rsidRPr="00E76224" w:rsidRDefault="00E76224" w:rsidP="00E76224">
      <w:pPr>
        <w:pStyle w:val="a5"/>
        <w:spacing w:after="0"/>
        <w:jc w:val="both"/>
        <w:rPr>
          <w:rFonts w:ascii="Times New Roman" w:hAnsi="Times New Roman" w:cs="Times New Roman"/>
          <w:b/>
          <w:bCs/>
          <w:sz w:val="24"/>
          <w:szCs w:val="24"/>
        </w:rPr>
      </w:pPr>
    </w:p>
    <w:p w14:paraId="05637CBE" w14:textId="061E0B7C" w:rsidR="00DB2D4A" w:rsidRPr="00E76224" w:rsidRDefault="00DB2D4A" w:rsidP="00E76224">
      <w:pPr>
        <w:spacing w:after="0" w:line="240" w:lineRule="auto"/>
        <w:ind w:firstLine="709"/>
        <w:jc w:val="center"/>
        <w:rPr>
          <w:rFonts w:ascii="Times New Roman" w:eastAsiaTheme="minorEastAsia" w:hAnsi="Times New Roman" w:cs="Times New Roman"/>
          <w:b/>
          <w:sz w:val="24"/>
          <w:szCs w:val="24"/>
        </w:rPr>
      </w:pPr>
      <w:r w:rsidRPr="00DB2D4A">
        <w:rPr>
          <w:rFonts w:ascii="Times New Roman" w:eastAsiaTheme="minorEastAsia" w:hAnsi="Times New Roman" w:cs="Times New Roman"/>
          <w:b/>
          <w:sz w:val="24"/>
          <w:szCs w:val="24"/>
        </w:rPr>
        <w:t>Образовательная область «</w:t>
      </w:r>
      <w:r>
        <w:rPr>
          <w:rFonts w:ascii="Times New Roman" w:eastAsiaTheme="minorEastAsia" w:hAnsi="Times New Roman" w:cs="Times New Roman"/>
          <w:b/>
          <w:sz w:val="24"/>
          <w:szCs w:val="24"/>
        </w:rPr>
        <w:t>Физическое</w:t>
      </w:r>
      <w:r w:rsidRPr="00DB2D4A">
        <w:rPr>
          <w:rFonts w:ascii="Times New Roman" w:eastAsiaTheme="minorEastAsia" w:hAnsi="Times New Roman" w:cs="Times New Roman"/>
          <w:b/>
          <w:sz w:val="24"/>
          <w:szCs w:val="24"/>
        </w:rPr>
        <w:t xml:space="preserve"> развитие»</w:t>
      </w:r>
    </w:p>
    <w:p w14:paraId="54B53773" w14:textId="77777777" w:rsidR="00DB2D4A" w:rsidRPr="00CC03E0" w:rsidRDefault="00DB2D4A" w:rsidP="008818C7">
      <w:pPr>
        <w:pStyle w:val="a5"/>
        <w:spacing w:after="0" w:line="240" w:lineRule="auto"/>
        <w:ind w:left="0" w:firstLine="709"/>
        <w:jc w:val="both"/>
        <w:rPr>
          <w:rFonts w:ascii="Times New Roman" w:eastAsiaTheme="minorEastAsia" w:hAnsi="Times New Roman"/>
          <w:sz w:val="24"/>
          <w:szCs w:val="24"/>
          <w:lang w:eastAsia="ru-RU"/>
        </w:rPr>
      </w:pPr>
      <w:r w:rsidRPr="00EE1461">
        <w:rPr>
          <w:rFonts w:ascii="Times New Roman" w:eastAsia="Times New Roman" w:hAnsi="Times New Roman"/>
          <w:b/>
          <w:bCs/>
          <w:iCs/>
          <w:sz w:val="24"/>
          <w:szCs w:val="24"/>
          <w:lang w:eastAsia="ru-RU"/>
        </w:rPr>
        <w:t>П</w:t>
      </w:r>
      <w:r w:rsidRPr="00EE1461">
        <w:rPr>
          <w:rFonts w:ascii="Times New Roman" w:eastAsia="Times New Roman" w:hAnsi="Times New Roman"/>
          <w:b/>
          <w:sz w:val="24"/>
          <w:szCs w:val="24"/>
          <w:lang w:eastAsia="ru-RU"/>
        </w:rPr>
        <w:t>арциальная программа</w:t>
      </w:r>
      <w:r w:rsidRPr="00F66842">
        <w:rPr>
          <w:rFonts w:ascii="Times New Roman" w:eastAsia="Times New Roman" w:hAnsi="Times New Roman"/>
          <w:sz w:val="24"/>
          <w:szCs w:val="24"/>
          <w:lang w:eastAsia="ru-RU"/>
        </w:rPr>
        <w:t xml:space="preserve"> </w:t>
      </w:r>
      <w:r w:rsidRPr="00F66842">
        <w:rPr>
          <w:rFonts w:ascii="Times New Roman" w:eastAsia="Times New Roman" w:hAnsi="Times New Roman"/>
          <w:b/>
          <w:bCs/>
          <w:iCs/>
          <w:sz w:val="24"/>
          <w:szCs w:val="24"/>
          <w:lang w:eastAsia="ru-RU"/>
        </w:rPr>
        <w:t>«Играйте на здоровье!»</w:t>
      </w:r>
      <w:r>
        <w:rPr>
          <w:rFonts w:ascii="Times New Roman" w:eastAsia="Times New Roman" w:hAnsi="Times New Roman"/>
          <w:b/>
          <w:bCs/>
          <w:iCs/>
          <w:sz w:val="24"/>
          <w:szCs w:val="24"/>
          <w:lang w:eastAsia="ru-RU"/>
        </w:rPr>
        <w:t xml:space="preserve"> (</w:t>
      </w:r>
      <w:r w:rsidRPr="00BA31A2">
        <w:rPr>
          <w:rFonts w:ascii="Times New Roman" w:hAnsi="Times New Roman" w:cs="Times New Roman"/>
          <w:bCs/>
        </w:rPr>
        <w:t>Л.Н.</w:t>
      </w:r>
      <w:r>
        <w:rPr>
          <w:rFonts w:ascii="Times New Roman" w:hAnsi="Times New Roman" w:cs="Times New Roman"/>
          <w:bCs/>
        </w:rPr>
        <w:t xml:space="preserve"> </w:t>
      </w:r>
      <w:r w:rsidRPr="00BA31A2">
        <w:rPr>
          <w:rFonts w:ascii="Times New Roman" w:hAnsi="Times New Roman" w:cs="Times New Roman"/>
          <w:bCs/>
        </w:rPr>
        <w:t>Волошина</w:t>
      </w:r>
      <w:r>
        <w:rPr>
          <w:rFonts w:ascii="Times New Roman" w:hAnsi="Times New Roman" w:cs="Times New Roman"/>
          <w:bCs/>
        </w:rPr>
        <w:t xml:space="preserve">, </w:t>
      </w:r>
      <w:r w:rsidRPr="00447205">
        <w:rPr>
          <w:rFonts w:ascii="Times New Roman" w:eastAsia="Andale Sans UI" w:hAnsi="Times New Roman" w:cs="Times New Roman"/>
          <w:sz w:val="24"/>
        </w:rPr>
        <w:t>Т.В.</w:t>
      </w:r>
      <w:r>
        <w:rPr>
          <w:rFonts w:ascii="Times New Roman" w:eastAsia="Andale Sans UI" w:hAnsi="Times New Roman" w:cs="Times New Roman"/>
          <w:sz w:val="24"/>
        </w:rPr>
        <w:t xml:space="preserve"> </w:t>
      </w:r>
      <w:r w:rsidRPr="00447205">
        <w:rPr>
          <w:rFonts w:ascii="Times New Roman" w:eastAsia="Andale Sans UI" w:hAnsi="Times New Roman" w:cs="Times New Roman"/>
          <w:sz w:val="24"/>
        </w:rPr>
        <w:t>Курилова</w:t>
      </w:r>
      <w:r>
        <w:rPr>
          <w:rFonts w:ascii="Times New Roman" w:eastAsia="Times New Roman" w:hAnsi="Times New Roman"/>
          <w:bCs/>
          <w:iCs/>
          <w:sz w:val="24"/>
          <w:szCs w:val="24"/>
          <w:lang w:eastAsia="ru-RU"/>
        </w:rPr>
        <w:t>)</w:t>
      </w:r>
    </w:p>
    <w:p w14:paraId="471D19FB" w14:textId="4941DADC" w:rsidR="00DB2D4A" w:rsidRPr="00F37B45" w:rsidRDefault="00DB2D4A" w:rsidP="008818C7">
      <w:pPr>
        <w:shd w:val="clear" w:color="auto" w:fill="FFFFFF"/>
        <w:spacing w:after="0" w:line="240" w:lineRule="auto"/>
        <w:ind w:firstLine="709"/>
        <w:jc w:val="both"/>
        <w:rPr>
          <w:rFonts w:ascii="Times New Roman" w:eastAsia="Times New Roman" w:hAnsi="Times New Roman" w:cs="Times New Roman"/>
          <w:b/>
          <w:bCs/>
          <w:sz w:val="24"/>
          <w:szCs w:val="24"/>
        </w:rPr>
      </w:pPr>
      <w:r w:rsidRPr="00F66842">
        <w:rPr>
          <w:rFonts w:ascii="Times New Roman" w:eastAsia="Times New Roman" w:hAnsi="Times New Roman" w:cs="Times New Roman"/>
          <w:b/>
          <w:bCs/>
          <w:sz w:val="24"/>
          <w:szCs w:val="24"/>
        </w:rPr>
        <w:lastRenderedPageBreak/>
        <w:t>Цель</w:t>
      </w:r>
      <w:r>
        <w:rPr>
          <w:rFonts w:ascii="Times New Roman" w:eastAsia="Times New Roman" w:hAnsi="Times New Roman" w:cs="Times New Roman"/>
          <w:b/>
          <w:bCs/>
          <w:sz w:val="24"/>
          <w:szCs w:val="24"/>
        </w:rPr>
        <w:t xml:space="preserve">: </w:t>
      </w:r>
      <w:r w:rsidRPr="00F66842">
        <w:rPr>
          <w:rFonts w:ascii="Times New Roman" w:eastAsia="Times New Roman" w:hAnsi="Times New Roman" w:cs="Times New Roman"/>
          <w:sz w:val="24"/>
          <w:szCs w:val="24"/>
        </w:rPr>
        <w:t xml:space="preserve">развитие интереса дошкольников к играм с элементами спорта, создание предпосылок для физического совершенствования </w:t>
      </w:r>
      <w:r w:rsidRPr="00F66842">
        <w:rPr>
          <w:rFonts w:ascii="Times New Roman" w:eastAsia="Times New Roman" w:hAnsi="Times New Roman" w:cs="Times New Roman"/>
          <w:sz w:val="24"/>
          <w:szCs w:val="24"/>
          <w:lang w:eastAsia="ru-RU"/>
        </w:rPr>
        <w:t>на основе использования элементов спортивных игр.</w:t>
      </w:r>
    </w:p>
    <w:p w14:paraId="427A9EE8" w14:textId="77777777" w:rsidR="00DB2D4A" w:rsidRPr="00F66842" w:rsidRDefault="00DB2D4A" w:rsidP="008818C7">
      <w:pPr>
        <w:spacing w:after="0" w:line="240" w:lineRule="auto"/>
        <w:ind w:firstLine="709"/>
        <w:jc w:val="both"/>
        <w:rPr>
          <w:rFonts w:ascii="Times New Roman" w:eastAsia="Times New Roman" w:hAnsi="Times New Roman" w:cs="Times New Roman"/>
          <w:b/>
          <w:sz w:val="24"/>
          <w:szCs w:val="24"/>
        </w:rPr>
      </w:pPr>
      <w:r w:rsidRPr="00F66842">
        <w:rPr>
          <w:rFonts w:ascii="Times New Roman" w:eastAsia="Times New Roman" w:hAnsi="Times New Roman" w:cs="Times New Roman"/>
          <w:b/>
          <w:sz w:val="24"/>
          <w:szCs w:val="24"/>
        </w:rPr>
        <w:t>Задачи:</w:t>
      </w:r>
    </w:p>
    <w:p w14:paraId="752EF342" w14:textId="535A5715" w:rsidR="00DB2D4A" w:rsidRDefault="00E76224" w:rsidP="008818C7">
      <w:pPr>
        <w:pStyle w:val="a5"/>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D4A" w:rsidRPr="00401D98">
        <w:rPr>
          <w:rFonts w:ascii="Times New Roman" w:eastAsia="Times New Roman" w:hAnsi="Times New Roman" w:cs="Times New Roman"/>
          <w:sz w:val="24"/>
          <w:szCs w:val="24"/>
        </w:rPr>
        <w:t>формирование устойч</w:t>
      </w:r>
      <w:r>
        <w:rPr>
          <w:rFonts w:ascii="Times New Roman" w:eastAsia="Times New Roman" w:hAnsi="Times New Roman" w:cs="Times New Roman"/>
          <w:sz w:val="24"/>
          <w:szCs w:val="24"/>
        </w:rPr>
        <w:t>ивого интереса к играм с элемен</w:t>
      </w:r>
      <w:r w:rsidR="00DB2D4A" w:rsidRPr="00401D98">
        <w:rPr>
          <w:rFonts w:ascii="Times New Roman" w:eastAsia="Times New Roman" w:hAnsi="Times New Roman" w:cs="Times New Roman"/>
          <w:sz w:val="24"/>
          <w:szCs w:val="24"/>
        </w:rPr>
        <w:t>тами спорта, спортивным упражнениям, желания использовать их в самостоятельной двигательной деятельности;</w:t>
      </w:r>
    </w:p>
    <w:p w14:paraId="25372809" w14:textId="4BCB9DB0" w:rsidR="00DB2D4A" w:rsidRDefault="00E76224" w:rsidP="008818C7">
      <w:pPr>
        <w:pStyle w:val="a5"/>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D4A" w:rsidRPr="00401D98">
        <w:rPr>
          <w:rFonts w:ascii="Times New Roman" w:eastAsia="Times New Roman" w:hAnsi="Times New Roman" w:cs="Times New Roman"/>
          <w:sz w:val="24"/>
          <w:szCs w:val="24"/>
        </w:rPr>
        <w:t>обогащение двигательного опыта дошкольников новыми двигательными действиями, обучение правильной технике выполнения элементов спортивных игр;</w:t>
      </w:r>
    </w:p>
    <w:p w14:paraId="50079AE4" w14:textId="4BAB410F" w:rsidR="00DB2D4A" w:rsidRDefault="00E76224" w:rsidP="008818C7">
      <w:pPr>
        <w:pStyle w:val="a5"/>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D4A" w:rsidRPr="00401D98">
        <w:rPr>
          <w:rFonts w:ascii="Times New Roman" w:eastAsia="Times New Roman" w:hAnsi="Times New Roman" w:cs="Times New Roman"/>
          <w:sz w:val="24"/>
          <w:szCs w:val="24"/>
        </w:rPr>
        <w:t>содействие развитию двигательных способностей;</w:t>
      </w:r>
    </w:p>
    <w:p w14:paraId="4ECDEA74" w14:textId="03EBCB1F" w:rsidR="00DB2D4A" w:rsidRDefault="00E76224" w:rsidP="008818C7">
      <w:pPr>
        <w:pStyle w:val="a5"/>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D4A" w:rsidRPr="00401D98">
        <w:rPr>
          <w:rFonts w:ascii="Times New Roman" w:eastAsia="Times New Roman" w:hAnsi="Times New Roman" w:cs="Times New Roman"/>
          <w:sz w:val="24"/>
          <w:szCs w:val="24"/>
        </w:rPr>
        <w:t>воспитание положительных морально-волевых качеств;</w:t>
      </w:r>
    </w:p>
    <w:p w14:paraId="024293E5" w14:textId="5C0EB36A" w:rsidR="00E62E17" w:rsidRPr="00E76224" w:rsidRDefault="00E76224" w:rsidP="00E76224">
      <w:pPr>
        <w:pStyle w:val="a5"/>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B2D4A" w:rsidRPr="00401D98">
        <w:rPr>
          <w:rFonts w:ascii="Times New Roman" w:eastAsia="Times New Roman" w:hAnsi="Times New Roman" w:cs="Times New Roman"/>
          <w:sz w:val="24"/>
          <w:szCs w:val="24"/>
        </w:rPr>
        <w:t>формирование навыков и стереотипов здорового образа жизни</w:t>
      </w:r>
      <w:r>
        <w:rPr>
          <w:rFonts w:ascii="Times New Roman" w:eastAsia="Times New Roman" w:hAnsi="Times New Roman" w:cs="Times New Roman"/>
          <w:sz w:val="24"/>
          <w:szCs w:val="24"/>
        </w:rPr>
        <w:t>.</w:t>
      </w:r>
    </w:p>
    <w:p w14:paraId="4F305C3B" w14:textId="77777777" w:rsidR="00DB2D4A" w:rsidRPr="00DB2D4A" w:rsidRDefault="00DB2D4A" w:rsidP="00DB2D4A">
      <w:pPr>
        <w:spacing w:after="0" w:line="240" w:lineRule="auto"/>
        <w:ind w:left="360"/>
        <w:jc w:val="center"/>
        <w:rPr>
          <w:rFonts w:ascii="Times New Roman" w:eastAsiaTheme="minorEastAsia" w:hAnsi="Times New Roman" w:cs="Times New Roman"/>
          <w:b/>
          <w:sz w:val="24"/>
          <w:szCs w:val="24"/>
        </w:rPr>
      </w:pPr>
      <w:r w:rsidRPr="00DB2D4A">
        <w:rPr>
          <w:rFonts w:ascii="Times New Roman" w:eastAsiaTheme="minorEastAsia" w:hAnsi="Times New Roman" w:cs="Times New Roman"/>
          <w:b/>
          <w:sz w:val="24"/>
          <w:szCs w:val="24"/>
        </w:rPr>
        <w:t>Перспективный план по реализации программы «Играйте на здоровье!»</w:t>
      </w:r>
    </w:p>
    <w:tbl>
      <w:tblPr>
        <w:tblStyle w:val="a7"/>
        <w:tblW w:w="9322" w:type="dxa"/>
        <w:tblLook w:val="04A0" w:firstRow="1" w:lastRow="0" w:firstColumn="1" w:lastColumn="0" w:noHBand="0" w:noVBand="1"/>
      </w:tblPr>
      <w:tblGrid>
        <w:gridCol w:w="769"/>
        <w:gridCol w:w="2499"/>
        <w:gridCol w:w="6054"/>
      </w:tblGrid>
      <w:tr w:rsidR="00DB2D4A" w14:paraId="7E11B0B8" w14:textId="77777777" w:rsidTr="002F7D1F">
        <w:tc>
          <w:tcPr>
            <w:tcW w:w="769" w:type="dxa"/>
          </w:tcPr>
          <w:p w14:paraId="0D4F2B71"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№п/п</w:t>
            </w:r>
          </w:p>
        </w:tc>
        <w:tc>
          <w:tcPr>
            <w:tcW w:w="2499" w:type="dxa"/>
          </w:tcPr>
          <w:p w14:paraId="314236AA"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Месяц</w:t>
            </w:r>
          </w:p>
        </w:tc>
        <w:tc>
          <w:tcPr>
            <w:tcW w:w="6054" w:type="dxa"/>
          </w:tcPr>
          <w:p w14:paraId="5437DC77"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Тема</w:t>
            </w:r>
          </w:p>
        </w:tc>
      </w:tr>
      <w:tr w:rsidR="00DB2D4A" w14:paraId="2731B1ED" w14:textId="77777777" w:rsidTr="002F7D1F">
        <w:tc>
          <w:tcPr>
            <w:tcW w:w="769" w:type="dxa"/>
          </w:tcPr>
          <w:p w14:paraId="07B58DD7"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1</w:t>
            </w:r>
          </w:p>
        </w:tc>
        <w:tc>
          <w:tcPr>
            <w:tcW w:w="2499" w:type="dxa"/>
          </w:tcPr>
          <w:p w14:paraId="5B0F227B"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Сентябрь</w:t>
            </w:r>
          </w:p>
        </w:tc>
        <w:tc>
          <w:tcPr>
            <w:tcW w:w="6054" w:type="dxa"/>
          </w:tcPr>
          <w:p w14:paraId="6EAABD6B" w14:textId="77777777" w:rsidR="00DB2D4A" w:rsidRPr="007B1449" w:rsidRDefault="00DB2D4A" w:rsidP="002F7D1F">
            <w:pPr>
              <w:spacing w:line="276" w:lineRule="auto"/>
              <w:jc w:val="both"/>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определить уровень развития физических качеств (скоростных, силовых, гибкости, выносливости и координации) и уровень овладения основными движениями.</w:t>
            </w:r>
          </w:p>
        </w:tc>
      </w:tr>
      <w:tr w:rsidR="00DB2D4A" w14:paraId="2876F6AD" w14:textId="77777777" w:rsidTr="002F7D1F">
        <w:tc>
          <w:tcPr>
            <w:tcW w:w="769" w:type="dxa"/>
          </w:tcPr>
          <w:p w14:paraId="388394E9"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2</w:t>
            </w:r>
          </w:p>
        </w:tc>
        <w:tc>
          <w:tcPr>
            <w:tcW w:w="2499" w:type="dxa"/>
          </w:tcPr>
          <w:p w14:paraId="2AF470E2"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Сентябрь</w:t>
            </w:r>
          </w:p>
        </w:tc>
        <w:tc>
          <w:tcPr>
            <w:tcW w:w="6054" w:type="dxa"/>
          </w:tcPr>
          <w:p w14:paraId="7E9B5774"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Футбол</w:t>
            </w:r>
          </w:p>
        </w:tc>
      </w:tr>
      <w:tr w:rsidR="00DB2D4A" w14:paraId="591B0BD9" w14:textId="77777777" w:rsidTr="002F7D1F">
        <w:tc>
          <w:tcPr>
            <w:tcW w:w="769" w:type="dxa"/>
          </w:tcPr>
          <w:p w14:paraId="76E2164C"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3</w:t>
            </w:r>
          </w:p>
        </w:tc>
        <w:tc>
          <w:tcPr>
            <w:tcW w:w="2499" w:type="dxa"/>
          </w:tcPr>
          <w:p w14:paraId="5A7E5E70"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Октябрь</w:t>
            </w:r>
            <w:r w:rsidRPr="007B1449">
              <w:rPr>
                <w:rFonts w:ascii="Times New Roman" w:eastAsia="Calibri" w:hAnsi="Times New Roman" w:cs="Times New Roman"/>
                <w:sz w:val="24"/>
                <w:szCs w:val="24"/>
                <w:lang w:val="en-US" w:eastAsia="ru-RU"/>
              </w:rPr>
              <w:t xml:space="preserve"> I-II</w:t>
            </w:r>
            <w:r w:rsidRPr="007B1449">
              <w:rPr>
                <w:rFonts w:ascii="Times New Roman" w:eastAsia="Calibri" w:hAnsi="Times New Roman" w:cs="Times New Roman"/>
                <w:sz w:val="24"/>
                <w:szCs w:val="24"/>
                <w:lang w:eastAsia="ru-RU"/>
              </w:rPr>
              <w:t xml:space="preserve"> неделя</w:t>
            </w:r>
          </w:p>
        </w:tc>
        <w:tc>
          <w:tcPr>
            <w:tcW w:w="6054" w:type="dxa"/>
          </w:tcPr>
          <w:p w14:paraId="3CF9E034"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Футбол</w:t>
            </w:r>
          </w:p>
        </w:tc>
      </w:tr>
      <w:tr w:rsidR="00DB2D4A" w14:paraId="30DA546C" w14:textId="77777777" w:rsidTr="002F7D1F">
        <w:tc>
          <w:tcPr>
            <w:tcW w:w="769" w:type="dxa"/>
          </w:tcPr>
          <w:p w14:paraId="7DA25F51"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4</w:t>
            </w:r>
          </w:p>
        </w:tc>
        <w:tc>
          <w:tcPr>
            <w:tcW w:w="2499" w:type="dxa"/>
          </w:tcPr>
          <w:p w14:paraId="592F9E4F"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Октябрь</w:t>
            </w:r>
            <w:r w:rsidRPr="007B1449">
              <w:rPr>
                <w:rFonts w:ascii="Times New Roman" w:eastAsia="Calibri" w:hAnsi="Times New Roman" w:cs="Times New Roman"/>
                <w:sz w:val="24"/>
                <w:szCs w:val="24"/>
                <w:lang w:val="en-US" w:eastAsia="ru-RU"/>
              </w:rPr>
              <w:t xml:space="preserve"> III</w:t>
            </w:r>
            <w:r w:rsidRPr="007B1449">
              <w:rPr>
                <w:rFonts w:ascii="Times New Roman" w:eastAsia="Calibri" w:hAnsi="Times New Roman" w:cs="Times New Roman"/>
                <w:sz w:val="24"/>
                <w:szCs w:val="24"/>
                <w:lang w:eastAsia="ru-RU"/>
              </w:rPr>
              <w:t>-</w:t>
            </w:r>
            <w:r w:rsidRPr="007B1449">
              <w:rPr>
                <w:rFonts w:ascii="Times New Roman" w:eastAsia="Calibri" w:hAnsi="Times New Roman" w:cs="Times New Roman"/>
                <w:sz w:val="24"/>
                <w:szCs w:val="24"/>
                <w:lang w:val="en-US" w:eastAsia="ru-RU"/>
              </w:rPr>
              <w:t xml:space="preserve">IV </w:t>
            </w:r>
            <w:r w:rsidRPr="007B1449">
              <w:rPr>
                <w:rFonts w:ascii="Times New Roman" w:eastAsia="Calibri" w:hAnsi="Times New Roman" w:cs="Times New Roman"/>
                <w:sz w:val="24"/>
                <w:szCs w:val="24"/>
                <w:lang w:eastAsia="ru-RU"/>
              </w:rPr>
              <w:t>неделя</w:t>
            </w:r>
          </w:p>
        </w:tc>
        <w:tc>
          <w:tcPr>
            <w:tcW w:w="6054" w:type="dxa"/>
          </w:tcPr>
          <w:p w14:paraId="12D92E85"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Теннис</w:t>
            </w:r>
          </w:p>
        </w:tc>
      </w:tr>
      <w:tr w:rsidR="00DB2D4A" w14:paraId="1882CCE7" w14:textId="77777777" w:rsidTr="002F7D1F">
        <w:tc>
          <w:tcPr>
            <w:tcW w:w="769" w:type="dxa"/>
          </w:tcPr>
          <w:p w14:paraId="42E57E3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5</w:t>
            </w:r>
          </w:p>
        </w:tc>
        <w:tc>
          <w:tcPr>
            <w:tcW w:w="2499" w:type="dxa"/>
          </w:tcPr>
          <w:p w14:paraId="7928BD2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Ноябрь</w:t>
            </w:r>
          </w:p>
        </w:tc>
        <w:tc>
          <w:tcPr>
            <w:tcW w:w="6054" w:type="dxa"/>
          </w:tcPr>
          <w:p w14:paraId="2AEE7171"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Теннис</w:t>
            </w:r>
          </w:p>
        </w:tc>
      </w:tr>
      <w:tr w:rsidR="00DB2D4A" w14:paraId="3A51956E" w14:textId="77777777" w:rsidTr="002F7D1F">
        <w:tc>
          <w:tcPr>
            <w:tcW w:w="769" w:type="dxa"/>
          </w:tcPr>
          <w:p w14:paraId="6CFB6D04"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6</w:t>
            </w:r>
          </w:p>
        </w:tc>
        <w:tc>
          <w:tcPr>
            <w:tcW w:w="2499" w:type="dxa"/>
          </w:tcPr>
          <w:p w14:paraId="04922E04"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Декабрь</w:t>
            </w:r>
          </w:p>
        </w:tc>
        <w:tc>
          <w:tcPr>
            <w:tcW w:w="6054" w:type="dxa"/>
          </w:tcPr>
          <w:p w14:paraId="76FBF0CB"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Хоккей</w:t>
            </w:r>
          </w:p>
        </w:tc>
      </w:tr>
      <w:tr w:rsidR="00DB2D4A" w14:paraId="11EA340F" w14:textId="77777777" w:rsidTr="002F7D1F">
        <w:tc>
          <w:tcPr>
            <w:tcW w:w="769" w:type="dxa"/>
          </w:tcPr>
          <w:p w14:paraId="66DE7633"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7</w:t>
            </w:r>
          </w:p>
        </w:tc>
        <w:tc>
          <w:tcPr>
            <w:tcW w:w="2499" w:type="dxa"/>
          </w:tcPr>
          <w:p w14:paraId="7F69692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Январь</w:t>
            </w:r>
          </w:p>
        </w:tc>
        <w:tc>
          <w:tcPr>
            <w:tcW w:w="6054" w:type="dxa"/>
          </w:tcPr>
          <w:p w14:paraId="09F4DDB6"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Хоккей</w:t>
            </w:r>
          </w:p>
        </w:tc>
      </w:tr>
      <w:tr w:rsidR="00DB2D4A" w14:paraId="5A7C9F5B" w14:textId="77777777" w:rsidTr="002F7D1F">
        <w:tc>
          <w:tcPr>
            <w:tcW w:w="769" w:type="dxa"/>
          </w:tcPr>
          <w:p w14:paraId="60DBEBFA"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8</w:t>
            </w:r>
          </w:p>
        </w:tc>
        <w:tc>
          <w:tcPr>
            <w:tcW w:w="2499" w:type="dxa"/>
          </w:tcPr>
          <w:p w14:paraId="6FF8CF6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Февраль</w:t>
            </w:r>
          </w:p>
        </w:tc>
        <w:tc>
          <w:tcPr>
            <w:tcW w:w="6054" w:type="dxa"/>
          </w:tcPr>
          <w:p w14:paraId="373A813C"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Лыжи</w:t>
            </w:r>
          </w:p>
        </w:tc>
      </w:tr>
      <w:tr w:rsidR="00DB2D4A" w14:paraId="00454FDA" w14:textId="77777777" w:rsidTr="002F7D1F">
        <w:tc>
          <w:tcPr>
            <w:tcW w:w="769" w:type="dxa"/>
          </w:tcPr>
          <w:p w14:paraId="79FA479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9</w:t>
            </w:r>
          </w:p>
        </w:tc>
        <w:tc>
          <w:tcPr>
            <w:tcW w:w="2499" w:type="dxa"/>
          </w:tcPr>
          <w:p w14:paraId="119A3EE9"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Март</w:t>
            </w:r>
          </w:p>
        </w:tc>
        <w:tc>
          <w:tcPr>
            <w:tcW w:w="6054" w:type="dxa"/>
          </w:tcPr>
          <w:p w14:paraId="656C2145"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Городки</w:t>
            </w:r>
          </w:p>
        </w:tc>
      </w:tr>
      <w:tr w:rsidR="00DB2D4A" w14:paraId="5C0C226D" w14:textId="77777777" w:rsidTr="002F7D1F">
        <w:tc>
          <w:tcPr>
            <w:tcW w:w="769" w:type="dxa"/>
          </w:tcPr>
          <w:p w14:paraId="7E15145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10</w:t>
            </w:r>
          </w:p>
        </w:tc>
        <w:tc>
          <w:tcPr>
            <w:tcW w:w="2499" w:type="dxa"/>
          </w:tcPr>
          <w:p w14:paraId="09BB4081"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Апрель</w:t>
            </w:r>
          </w:p>
        </w:tc>
        <w:tc>
          <w:tcPr>
            <w:tcW w:w="6054" w:type="dxa"/>
          </w:tcPr>
          <w:p w14:paraId="6FA65B5E" w14:textId="77777777" w:rsidR="00DB2D4A" w:rsidRPr="007B1449" w:rsidRDefault="00DB2D4A" w:rsidP="002F7D1F">
            <w:pPr>
              <w:spacing w:line="276" w:lineRule="auto"/>
              <w:jc w:val="center"/>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Баскетбол</w:t>
            </w:r>
          </w:p>
        </w:tc>
      </w:tr>
      <w:tr w:rsidR="00DB2D4A" w14:paraId="6F0533C8" w14:textId="77777777" w:rsidTr="002F7D1F">
        <w:tc>
          <w:tcPr>
            <w:tcW w:w="769" w:type="dxa"/>
          </w:tcPr>
          <w:p w14:paraId="5891A469"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11</w:t>
            </w:r>
          </w:p>
        </w:tc>
        <w:tc>
          <w:tcPr>
            <w:tcW w:w="2499" w:type="dxa"/>
          </w:tcPr>
          <w:p w14:paraId="665D30CD" w14:textId="77777777" w:rsidR="00DB2D4A" w:rsidRPr="007B1449" w:rsidRDefault="00DB2D4A" w:rsidP="002F7D1F">
            <w:pPr>
              <w:spacing w:line="276" w:lineRule="auto"/>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Май</w:t>
            </w:r>
          </w:p>
        </w:tc>
        <w:tc>
          <w:tcPr>
            <w:tcW w:w="6054" w:type="dxa"/>
          </w:tcPr>
          <w:p w14:paraId="20260E74" w14:textId="77777777" w:rsidR="00DB2D4A" w:rsidRPr="007B1449" w:rsidRDefault="00DB2D4A" w:rsidP="002F7D1F">
            <w:pPr>
              <w:spacing w:line="276" w:lineRule="auto"/>
              <w:jc w:val="both"/>
              <w:rPr>
                <w:rFonts w:ascii="Times New Roman" w:eastAsia="Calibri" w:hAnsi="Times New Roman" w:cs="Times New Roman"/>
                <w:sz w:val="24"/>
                <w:szCs w:val="24"/>
                <w:lang w:eastAsia="ru-RU"/>
              </w:rPr>
            </w:pPr>
            <w:r w:rsidRPr="007B1449">
              <w:rPr>
                <w:rFonts w:ascii="Times New Roman" w:eastAsia="Calibri" w:hAnsi="Times New Roman" w:cs="Times New Roman"/>
                <w:sz w:val="24"/>
                <w:szCs w:val="24"/>
                <w:lang w:eastAsia="ru-RU"/>
              </w:rPr>
              <w:t>определить уровень развития физических качеств (скоростных, силовых, гибкости, выносливости и координации) и уровень овладения основными движениями.</w:t>
            </w:r>
          </w:p>
        </w:tc>
      </w:tr>
    </w:tbl>
    <w:p w14:paraId="2B9B99CE" w14:textId="77777777" w:rsidR="00E62E17" w:rsidRDefault="00E62E17" w:rsidP="00E76224">
      <w:pPr>
        <w:spacing w:after="0"/>
        <w:jc w:val="both"/>
        <w:rPr>
          <w:rFonts w:ascii="Times New Roman" w:hAnsi="Times New Roman" w:cs="Times New Roman"/>
          <w:b/>
          <w:bCs/>
          <w:iCs/>
          <w:sz w:val="24"/>
          <w:szCs w:val="24"/>
        </w:rPr>
      </w:pPr>
    </w:p>
    <w:p w14:paraId="365152E2" w14:textId="6A0ED4C4" w:rsidR="00E62E17" w:rsidRPr="00E62E17" w:rsidRDefault="00E62E17" w:rsidP="00E76224">
      <w:pPr>
        <w:spacing w:after="0" w:line="240" w:lineRule="auto"/>
        <w:ind w:firstLine="709"/>
        <w:jc w:val="center"/>
        <w:rPr>
          <w:rFonts w:ascii="Times New Roman" w:eastAsiaTheme="minorEastAsia" w:hAnsi="Times New Roman" w:cs="Times New Roman"/>
          <w:b/>
          <w:sz w:val="24"/>
          <w:szCs w:val="24"/>
        </w:rPr>
      </w:pPr>
      <w:r w:rsidRPr="00DB2D4A">
        <w:rPr>
          <w:rFonts w:ascii="Times New Roman" w:eastAsiaTheme="minorEastAsia" w:hAnsi="Times New Roman" w:cs="Times New Roman"/>
          <w:b/>
          <w:sz w:val="24"/>
          <w:szCs w:val="24"/>
        </w:rPr>
        <w:t>Образовательная область «</w:t>
      </w:r>
      <w:r w:rsidR="004D30D5">
        <w:rPr>
          <w:rFonts w:ascii="Times New Roman" w:eastAsiaTheme="minorEastAsia" w:hAnsi="Times New Roman" w:cs="Times New Roman"/>
          <w:b/>
          <w:sz w:val="24"/>
          <w:szCs w:val="24"/>
        </w:rPr>
        <w:t xml:space="preserve">Художественно-эстетическое </w:t>
      </w:r>
      <w:r w:rsidRPr="00DB2D4A">
        <w:rPr>
          <w:rFonts w:ascii="Times New Roman" w:eastAsiaTheme="minorEastAsia" w:hAnsi="Times New Roman" w:cs="Times New Roman"/>
          <w:b/>
          <w:sz w:val="24"/>
          <w:szCs w:val="24"/>
        </w:rPr>
        <w:t>развитие»</w:t>
      </w:r>
    </w:p>
    <w:p w14:paraId="00706BC2" w14:textId="79577A98" w:rsidR="005D2802" w:rsidRDefault="00DB2D4A" w:rsidP="00E76224">
      <w:pPr>
        <w:spacing w:after="0"/>
        <w:ind w:firstLine="709"/>
        <w:jc w:val="both"/>
        <w:rPr>
          <w:rFonts w:ascii="Times New Roman" w:hAnsi="Times New Roman" w:cs="Times New Roman"/>
          <w:bCs/>
          <w:iCs/>
          <w:sz w:val="24"/>
          <w:szCs w:val="24"/>
        </w:rPr>
      </w:pPr>
      <w:r w:rsidRPr="00093E9C">
        <w:rPr>
          <w:rFonts w:ascii="Times New Roman" w:hAnsi="Times New Roman" w:cs="Times New Roman"/>
          <w:b/>
          <w:bCs/>
          <w:iCs/>
          <w:sz w:val="24"/>
          <w:szCs w:val="24"/>
        </w:rPr>
        <w:t>Парциальная</w:t>
      </w:r>
      <w:r>
        <w:rPr>
          <w:rFonts w:ascii="Times New Roman" w:hAnsi="Times New Roman" w:cs="Times New Roman"/>
          <w:b/>
          <w:bCs/>
          <w:iCs/>
          <w:sz w:val="24"/>
          <w:szCs w:val="24"/>
        </w:rPr>
        <w:t xml:space="preserve"> программа </w:t>
      </w:r>
      <w:r w:rsidRPr="00F70E88">
        <w:rPr>
          <w:rFonts w:ascii="Times New Roman" w:hAnsi="Times New Roman" w:cs="Times New Roman"/>
          <w:b/>
          <w:bCs/>
          <w:iCs/>
          <w:sz w:val="24"/>
          <w:szCs w:val="24"/>
        </w:rPr>
        <w:t xml:space="preserve">«Ладушки» </w:t>
      </w:r>
      <w:r w:rsidRPr="00F70E88">
        <w:rPr>
          <w:rFonts w:ascii="Times New Roman" w:hAnsi="Times New Roman" w:cs="Times New Roman"/>
          <w:bCs/>
          <w:iCs/>
          <w:sz w:val="24"/>
          <w:szCs w:val="24"/>
        </w:rPr>
        <w:t xml:space="preserve">(И. Каплунова, </w:t>
      </w:r>
      <w:r>
        <w:rPr>
          <w:rFonts w:ascii="Times New Roman" w:hAnsi="Times New Roman" w:cs="Times New Roman"/>
          <w:bCs/>
          <w:iCs/>
          <w:sz w:val="24"/>
          <w:szCs w:val="24"/>
        </w:rPr>
        <w:t xml:space="preserve">К. </w:t>
      </w:r>
      <w:r w:rsidRPr="00F70E88">
        <w:rPr>
          <w:rFonts w:ascii="Times New Roman" w:hAnsi="Times New Roman" w:cs="Times New Roman"/>
          <w:bCs/>
          <w:iCs/>
          <w:sz w:val="24"/>
          <w:szCs w:val="24"/>
        </w:rPr>
        <w:t>Новоскольцева</w:t>
      </w:r>
      <w:r>
        <w:rPr>
          <w:rFonts w:ascii="Times New Roman" w:hAnsi="Times New Roman" w:cs="Times New Roman"/>
          <w:bCs/>
          <w:iCs/>
          <w:sz w:val="24"/>
          <w:szCs w:val="24"/>
        </w:rPr>
        <w:t>)</w:t>
      </w:r>
    </w:p>
    <w:p w14:paraId="68E566E4" w14:textId="633B992E" w:rsidR="00DB2D4A" w:rsidRDefault="00DB2D4A" w:rsidP="00E76224">
      <w:pPr>
        <w:spacing w:after="0"/>
        <w:ind w:firstLine="709"/>
        <w:jc w:val="both"/>
        <w:rPr>
          <w:rFonts w:ascii="Times New Roman" w:hAnsi="Times New Roman" w:cs="Times New Roman"/>
          <w:bCs/>
          <w:iCs/>
          <w:sz w:val="24"/>
          <w:szCs w:val="24"/>
        </w:rPr>
      </w:pPr>
      <w:r>
        <w:rPr>
          <w:rFonts w:ascii="Times New Roman" w:hAnsi="Times New Roman" w:cs="Times New Roman"/>
          <w:b/>
          <w:bCs/>
          <w:iCs/>
          <w:sz w:val="24"/>
          <w:szCs w:val="24"/>
        </w:rPr>
        <w:t xml:space="preserve">Цель: </w:t>
      </w:r>
      <w:r w:rsidRPr="00F70E88">
        <w:rPr>
          <w:rFonts w:ascii="Times New Roman" w:hAnsi="Times New Roman" w:cs="Times New Roman"/>
          <w:bCs/>
          <w:iCs/>
          <w:sz w:val="24"/>
          <w:szCs w:val="24"/>
        </w:rPr>
        <w:t>развивать музыкальные и творческие способности детей (с учетом возможностей каждого) посредством различных видов музыкальной деятельности, формировать начало музыкальной культуры, способствовать ра</w:t>
      </w:r>
      <w:r>
        <w:rPr>
          <w:rFonts w:ascii="Times New Roman" w:hAnsi="Times New Roman" w:cs="Times New Roman"/>
          <w:bCs/>
          <w:iCs/>
          <w:sz w:val="24"/>
          <w:szCs w:val="24"/>
        </w:rPr>
        <w:t xml:space="preserve">звитию общей духовной культуры. </w:t>
      </w:r>
    </w:p>
    <w:p w14:paraId="5604ADBA" w14:textId="01E3218A" w:rsidR="005D2802" w:rsidRDefault="00DB2D4A" w:rsidP="0052143E">
      <w:pPr>
        <w:spacing w:after="0"/>
        <w:ind w:firstLine="709"/>
        <w:jc w:val="both"/>
      </w:pPr>
      <w:r>
        <w:rPr>
          <w:rFonts w:ascii="Times New Roman" w:hAnsi="Times New Roman" w:cs="Times New Roman"/>
          <w:b/>
          <w:bCs/>
          <w:iCs/>
          <w:sz w:val="24"/>
          <w:szCs w:val="24"/>
        </w:rPr>
        <w:t>Задачи:</w:t>
      </w:r>
    </w:p>
    <w:p w14:paraId="31AA8167" w14:textId="77777777" w:rsidR="00E76224" w:rsidRDefault="00DB2D4A" w:rsidP="00E76224">
      <w:pPr>
        <w:spacing w:after="0" w:line="240" w:lineRule="auto"/>
        <w:ind w:firstLine="709"/>
        <w:jc w:val="both"/>
      </w:pPr>
      <w:r>
        <w:t xml:space="preserve">• </w:t>
      </w:r>
      <w:r>
        <w:rPr>
          <w:rFonts w:ascii="Times New Roman" w:hAnsi="Times New Roman" w:cs="Times New Roman"/>
          <w:bCs/>
          <w:iCs/>
          <w:sz w:val="24"/>
          <w:szCs w:val="24"/>
        </w:rPr>
        <w:t>подготовка</w:t>
      </w:r>
      <w:r w:rsidRPr="00480565">
        <w:rPr>
          <w:rFonts w:ascii="Times New Roman" w:hAnsi="Times New Roman" w:cs="Times New Roman"/>
          <w:bCs/>
          <w:iCs/>
          <w:sz w:val="24"/>
          <w:szCs w:val="24"/>
        </w:rPr>
        <w:t xml:space="preserve"> детей к восприятию музык</w:t>
      </w:r>
      <w:r>
        <w:rPr>
          <w:rFonts w:ascii="Times New Roman" w:hAnsi="Times New Roman" w:cs="Times New Roman"/>
          <w:bCs/>
          <w:iCs/>
          <w:sz w:val="24"/>
          <w:szCs w:val="24"/>
        </w:rPr>
        <w:t>альных образов и представлений, з</w:t>
      </w:r>
      <w:r w:rsidRPr="00480565">
        <w:rPr>
          <w:rFonts w:ascii="Times New Roman" w:hAnsi="Times New Roman" w:cs="Times New Roman"/>
          <w:bCs/>
          <w:iCs/>
          <w:sz w:val="24"/>
          <w:szCs w:val="24"/>
        </w:rPr>
        <w:t>аложить основы гармонического развития (развитие слуха, голоса, внимания, движения, чувства ритма и красоты мелодии, развитие индивидуал</w:t>
      </w:r>
      <w:r>
        <w:rPr>
          <w:rFonts w:ascii="Times New Roman" w:hAnsi="Times New Roman" w:cs="Times New Roman"/>
          <w:bCs/>
          <w:iCs/>
          <w:sz w:val="24"/>
          <w:szCs w:val="24"/>
        </w:rPr>
        <w:t>ьных музыкальных способностей);</w:t>
      </w:r>
    </w:p>
    <w:p w14:paraId="583FFD5C" w14:textId="77777777" w:rsidR="00E76224" w:rsidRDefault="00DB2D4A" w:rsidP="00E76224">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•приобщение </w:t>
      </w:r>
      <w:r w:rsidRPr="00480565">
        <w:rPr>
          <w:rFonts w:ascii="Times New Roman" w:hAnsi="Times New Roman" w:cs="Times New Roman"/>
          <w:bCs/>
          <w:iCs/>
          <w:sz w:val="24"/>
          <w:szCs w:val="24"/>
        </w:rPr>
        <w:t xml:space="preserve">к русской народно-традиционной </w:t>
      </w:r>
      <w:r w:rsidR="00E76224">
        <w:rPr>
          <w:rFonts w:ascii="Times New Roman" w:hAnsi="Times New Roman" w:cs="Times New Roman"/>
          <w:bCs/>
          <w:iCs/>
          <w:sz w:val="24"/>
          <w:szCs w:val="24"/>
        </w:rPr>
        <w:t>и мировой музыкальной культуре;</w:t>
      </w:r>
    </w:p>
    <w:p w14:paraId="3775FFE1" w14:textId="26B116AC" w:rsidR="00E76224" w:rsidRDefault="00E76224" w:rsidP="00E76224">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•содействие</w:t>
      </w:r>
      <w:r w:rsidR="00DB2D4A" w:rsidRPr="00480565">
        <w:rPr>
          <w:rFonts w:ascii="Times New Roman" w:hAnsi="Times New Roman" w:cs="Times New Roman"/>
          <w:bCs/>
          <w:iCs/>
          <w:sz w:val="24"/>
          <w:szCs w:val="24"/>
        </w:rPr>
        <w:t xml:space="preserve"> освоению прие</w:t>
      </w:r>
      <w:r w:rsidR="00DB2D4A">
        <w:rPr>
          <w:rFonts w:ascii="Times New Roman" w:hAnsi="Times New Roman" w:cs="Times New Roman"/>
          <w:bCs/>
          <w:iCs/>
          <w:sz w:val="24"/>
          <w:szCs w:val="24"/>
        </w:rPr>
        <w:t xml:space="preserve">мов и навыков в различных видах </w:t>
      </w:r>
      <w:r w:rsidR="00DB2D4A" w:rsidRPr="00480565">
        <w:rPr>
          <w:rFonts w:ascii="Times New Roman" w:hAnsi="Times New Roman" w:cs="Times New Roman"/>
          <w:bCs/>
          <w:iCs/>
          <w:sz w:val="24"/>
          <w:szCs w:val="24"/>
        </w:rPr>
        <w:t xml:space="preserve">музыкальной деятельности </w:t>
      </w:r>
      <w:r w:rsidR="00DB2D4A">
        <w:rPr>
          <w:rFonts w:ascii="Times New Roman" w:hAnsi="Times New Roman" w:cs="Times New Roman"/>
          <w:bCs/>
          <w:iCs/>
          <w:sz w:val="24"/>
          <w:szCs w:val="24"/>
        </w:rPr>
        <w:t>адекватно</w:t>
      </w:r>
      <w:r w:rsidR="0052143E">
        <w:rPr>
          <w:rFonts w:ascii="Times New Roman" w:hAnsi="Times New Roman" w:cs="Times New Roman"/>
          <w:bCs/>
          <w:iCs/>
          <w:sz w:val="24"/>
          <w:szCs w:val="24"/>
        </w:rPr>
        <w:t xml:space="preserve"> </w:t>
      </w:r>
      <w:r w:rsidR="00DB2D4A">
        <w:rPr>
          <w:rFonts w:ascii="Times New Roman" w:hAnsi="Times New Roman" w:cs="Times New Roman"/>
          <w:bCs/>
          <w:iCs/>
          <w:sz w:val="24"/>
          <w:szCs w:val="24"/>
        </w:rPr>
        <w:t>детским возможностям; развитие коммуникативных</w:t>
      </w:r>
      <w:r w:rsidR="0052143E">
        <w:rPr>
          <w:rFonts w:ascii="Times New Roman" w:hAnsi="Times New Roman" w:cs="Times New Roman"/>
          <w:bCs/>
          <w:iCs/>
          <w:sz w:val="24"/>
          <w:szCs w:val="24"/>
        </w:rPr>
        <w:t xml:space="preserve"> </w:t>
      </w:r>
      <w:r>
        <w:rPr>
          <w:rFonts w:ascii="Times New Roman" w:hAnsi="Times New Roman" w:cs="Times New Roman"/>
          <w:bCs/>
          <w:iCs/>
          <w:sz w:val="24"/>
          <w:szCs w:val="24"/>
        </w:rPr>
        <w:t>способностей;</w:t>
      </w:r>
    </w:p>
    <w:p w14:paraId="43A91AE9" w14:textId="44E61B67" w:rsidR="00DB2D4A" w:rsidRDefault="00DB2D4A" w:rsidP="00E76224">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•знакомство </w:t>
      </w:r>
      <w:r w:rsidRPr="00480565">
        <w:rPr>
          <w:rFonts w:ascii="Times New Roman" w:hAnsi="Times New Roman" w:cs="Times New Roman"/>
          <w:bCs/>
          <w:iCs/>
          <w:sz w:val="24"/>
          <w:szCs w:val="24"/>
        </w:rPr>
        <w:t>с разнообразием музыкальных форм и жанров в привлекательной и доступной форме.</w:t>
      </w:r>
    </w:p>
    <w:p w14:paraId="497A2D91" w14:textId="77777777" w:rsidR="00DB2D4A" w:rsidRDefault="00DB2D4A" w:rsidP="0052143E">
      <w:pPr>
        <w:spacing w:after="0"/>
        <w:ind w:firstLine="709"/>
        <w:jc w:val="center"/>
        <w:rPr>
          <w:rFonts w:ascii="Times New Roman" w:hAnsi="Times New Roman" w:cs="Times New Roman"/>
          <w:b/>
          <w:iCs/>
          <w:sz w:val="24"/>
          <w:szCs w:val="24"/>
        </w:rPr>
      </w:pPr>
      <w:r w:rsidRPr="00F92D3E">
        <w:rPr>
          <w:rFonts w:ascii="Times New Roman" w:hAnsi="Times New Roman" w:cs="Times New Roman"/>
          <w:b/>
          <w:iCs/>
          <w:sz w:val="24"/>
          <w:szCs w:val="24"/>
        </w:rPr>
        <w:lastRenderedPageBreak/>
        <w:t>При</w:t>
      </w:r>
      <w:r w:rsidR="00F92D3E" w:rsidRPr="00F92D3E">
        <w:rPr>
          <w:rFonts w:ascii="Times New Roman" w:hAnsi="Times New Roman" w:cs="Times New Roman"/>
          <w:b/>
          <w:iCs/>
          <w:sz w:val="24"/>
          <w:szCs w:val="24"/>
        </w:rPr>
        <w:t>м</w:t>
      </w:r>
      <w:r w:rsidRPr="00F92D3E">
        <w:rPr>
          <w:rFonts w:ascii="Times New Roman" w:hAnsi="Times New Roman" w:cs="Times New Roman"/>
          <w:b/>
          <w:iCs/>
          <w:sz w:val="24"/>
          <w:szCs w:val="24"/>
        </w:rPr>
        <w:t xml:space="preserve">ерный </w:t>
      </w:r>
      <w:r w:rsidR="00F92D3E" w:rsidRPr="00F92D3E">
        <w:rPr>
          <w:rFonts w:ascii="Times New Roman" w:hAnsi="Times New Roman" w:cs="Times New Roman"/>
          <w:b/>
          <w:iCs/>
          <w:sz w:val="24"/>
          <w:szCs w:val="24"/>
        </w:rPr>
        <w:t>м</w:t>
      </w:r>
      <w:r w:rsidRPr="00F92D3E">
        <w:rPr>
          <w:rFonts w:ascii="Times New Roman" w:hAnsi="Times New Roman" w:cs="Times New Roman"/>
          <w:b/>
          <w:iCs/>
          <w:sz w:val="24"/>
          <w:szCs w:val="24"/>
        </w:rPr>
        <w:t>узыкальный ре</w:t>
      </w:r>
      <w:r w:rsidR="00F92D3E" w:rsidRPr="00F92D3E">
        <w:rPr>
          <w:rFonts w:ascii="Times New Roman" w:hAnsi="Times New Roman" w:cs="Times New Roman"/>
          <w:b/>
          <w:iCs/>
          <w:sz w:val="24"/>
          <w:szCs w:val="24"/>
        </w:rPr>
        <w:t>п</w:t>
      </w:r>
      <w:r w:rsidRPr="00F92D3E">
        <w:rPr>
          <w:rFonts w:ascii="Times New Roman" w:hAnsi="Times New Roman" w:cs="Times New Roman"/>
          <w:b/>
          <w:iCs/>
          <w:sz w:val="24"/>
          <w:szCs w:val="24"/>
        </w:rPr>
        <w:t>ертуар</w:t>
      </w:r>
    </w:p>
    <w:p w14:paraId="6F32F41B" w14:textId="77777777" w:rsidR="00C127A3" w:rsidRPr="00F92D3E" w:rsidRDefault="00C127A3" w:rsidP="0052143E">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Сентябрь/Октябрь/Ноябрь</w:t>
      </w:r>
    </w:p>
    <w:p w14:paraId="2470D017" w14:textId="77777777" w:rsidR="0052143E" w:rsidRDefault="00DB2D4A" w:rsidP="0052143E">
      <w:pPr>
        <w:spacing w:after="0"/>
        <w:ind w:firstLine="709"/>
        <w:jc w:val="both"/>
        <w:rPr>
          <w:rFonts w:ascii="Times New Roman" w:hAnsi="Times New Roman" w:cs="Times New Roman"/>
          <w:b/>
          <w:iCs/>
          <w:sz w:val="24"/>
          <w:szCs w:val="24"/>
        </w:rPr>
      </w:pPr>
      <w:r w:rsidRPr="00F92D3E">
        <w:rPr>
          <w:rFonts w:ascii="Times New Roman" w:hAnsi="Times New Roman" w:cs="Times New Roman"/>
          <w:b/>
          <w:iCs/>
          <w:sz w:val="24"/>
          <w:szCs w:val="24"/>
        </w:rPr>
        <w:t>Слушание</w:t>
      </w:r>
      <w:r w:rsidR="0052143E">
        <w:rPr>
          <w:rFonts w:ascii="Times New Roman" w:hAnsi="Times New Roman" w:cs="Times New Roman"/>
          <w:b/>
          <w:iCs/>
          <w:sz w:val="24"/>
          <w:szCs w:val="24"/>
        </w:rPr>
        <w:t xml:space="preserve"> </w:t>
      </w:r>
    </w:p>
    <w:p w14:paraId="10CBA73F" w14:textId="23CA56CE" w:rsidR="00F92D3E" w:rsidRPr="00F92D3E" w:rsidRDefault="00DB2D4A" w:rsidP="0052143E">
      <w:pPr>
        <w:spacing w:after="0"/>
        <w:ind w:firstLine="709"/>
        <w:jc w:val="both"/>
        <w:rPr>
          <w:rFonts w:ascii="Times New Roman" w:hAnsi="Times New Roman" w:cs="Times New Roman"/>
          <w:b/>
          <w:iCs/>
          <w:sz w:val="24"/>
          <w:szCs w:val="24"/>
        </w:rPr>
      </w:pPr>
      <w:r w:rsidRPr="00F92D3E">
        <w:rPr>
          <w:rFonts w:ascii="Times New Roman" w:hAnsi="Times New Roman" w:cs="Times New Roman"/>
          <w:b/>
          <w:iCs/>
          <w:sz w:val="24"/>
          <w:szCs w:val="24"/>
        </w:rPr>
        <w:t>Произведения</w:t>
      </w:r>
      <w:r w:rsidR="00F92D3E">
        <w:rPr>
          <w:rFonts w:ascii="Times New Roman" w:hAnsi="Times New Roman" w:cs="Times New Roman"/>
          <w:bCs/>
          <w:iCs/>
          <w:sz w:val="24"/>
          <w:szCs w:val="24"/>
        </w:rPr>
        <w:t>:</w:t>
      </w:r>
      <w:r w:rsidRPr="00DB2D4A">
        <w:rPr>
          <w:rFonts w:ascii="Times New Roman" w:hAnsi="Times New Roman" w:cs="Times New Roman"/>
          <w:bCs/>
          <w:iCs/>
          <w:sz w:val="24"/>
          <w:szCs w:val="24"/>
        </w:rPr>
        <w:t xml:space="preserve"> </w:t>
      </w:r>
      <w:r w:rsidRPr="00F92D3E">
        <w:rPr>
          <w:rFonts w:ascii="Times New Roman" w:hAnsi="Times New Roman" w:cs="Times New Roman"/>
          <w:bCs/>
          <w:iCs/>
          <w:sz w:val="24"/>
          <w:szCs w:val="24"/>
        </w:rPr>
        <w:t xml:space="preserve">«Марш», муз. Д. Шостаковича; «Колыбельная», «Парень с гармошкой», муз. Г. Свиридова; «Листопад», муз. Т. Попатенко, сл. Е. </w:t>
      </w:r>
      <w:r w:rsidR="004A1444">
        <w:rPr>
          <w:rFonts w:ascii="Times New Roman" w:hAnsi="Times New Roman" w:cs="Times New Roman"/>
          <w:bCs/>
          <w:iCs/>
          <w:sz w:val="24"/>
          <w:szCs w:val="24"/>
        </w:rPr>
        <w:t>А</w:t>
      </w:r>
      <w:r w:rsidRPr="00F92D3E">
        <w:rPr>
          <w:rFonts w:ascii="Times New Roman" w:hAnsi="Times New Roman" w:cs="Times New Roman"/>
          <w:bCs/>
          <w:iCs/>
          <w:sz w:val="24"/>
          <w:szCs w:val="24"/>
        </w:rPr>
        <w:t>вдиенко; «Марш» из опе</w:t>
      </w:r>
      <w:r w:rsidR="00F92D3E" w:rsidRPr="00F92D3E">
        <w:rPr>
          <w:rFonts w:ascii="Times New Roman" w:hAnsi="Times New Roman" w:cs="Times New Roman"/>
          <w:bCs/>
          <w:iCs/>
          <w:sz w:val="24"/>
          <w:szCs w:val="24"/>
        </w:rPr>
        <w:t>р</w:t>
      </w:r>
      <w:r w:rsidRPr="00F92D3E">
        <w:rPr>
          <w:rFonts w:ascii="Times New Roman" w:hAnsi="Times New Roman" w:cs="Times New Roman"/>
          <w:bCs/>
          <w:iCs/>
          <w:sz w:val="24"/>
          <w:szCs w:val="24"/>
        </w:rPr>
        <w:t>ы «Любовь к трем апельсинам», муз. С. Прокофьева; «Зима», муз. П. Чайковского, сл. а. Плещеева; «</w:t>
      </w:r>
      <w:r w:rsidR="00DB114E">
        <w:rPr>
          <w:rFonts w:ascii="Times New Roman" w:hAnsi="Times New Roman" w:cs="Times New Roman"/>
          <w:bCs/>
          <w:iCs/>
          <w:sz w:val="24"/>
          <w:szCs w:val="24"/>
        </w:rPr>
        <w:t>О</w:t>
      </w:r>
      <w:r w:rsidRPr="00F92D3E">
        <w:rPr>
          <w:rFonts w:ascii="Times New Roman" w:hAnsi="Times New Roman" w:cs="Times New Roman"/>
          <w:bCs/>
          <w:iCs/>
          <w:sz w:val="24"/>
          <w:szCs w:val="24"/>
        </w:rPr>
        <w:t>сенняя песня», из цикла «</w:t>
      </w:r>
      <w:r w:rsidR="00DB114E">
        <w:rPr>
          <w:rFonts w:ascii="Times New Roman" w:hAnsi="Times New Roman" w:cs="Times New Roman"/>
          <w:bCs/>
          <w:iCs/>
          <w:sz w:val="24"/>
          <w:szCs w:val="24"/>
        </w:rPr>
        <w:t>В</w:t>
      </w:r>
      <w:r w:rsidRPr="00F92D3E">
        <w:rPr>
          <w:rFonts w:ascii="Times New Roman" w:hAnsi="Times New Roman" w:cs="Times New Roman"/>
          <w:bCs/>
          <w:iCs/>
          <w:sz w:val="24"/>
          <w:szCs w:val="24"/>
        </w:rPr>
        <w:t>ремена года» П. Чайковского.</w:t>
      </w:r>
    </w:p>
    <w:p w14:paraId="649A798F" w14:textId="72BF9D6C" w:rsidR="0052143E" w:rsidRDefault="00DB2D4A" w:rsidP="0052143E">
      <w:pPr>
        <w:spacing w:after="0"/>
        <w:ind w:firstLine="709"/>
        <w:jc w:val="both"/>
        <w:rPr>
          <w:rFonts w:ascii="Times New Roman" w:hAnsi="Times New Roman" w:cs="Times New Roman"/>
          <w:bCs/>
          <w:iCs/>
          <w:sz w:val="24"/>
          <w:szCs w:val="24"/>
        </w:rPr>
      </w:pPr>
      <w:r w:rsidRPr="00F92D3E">
        <w:rPr>
          <w:rFonts w:ascii="Times New Roman" w:hAnsi="Times New Roman" w:cs="Times New Roman"/>
          <w:b/>
          <w:iCs/>
          <w:sz w:val="24"/>
          <w:szCs w:val="24"/>
        </w:rPr>
        <w:t>Пение</w:t>
      </w:r>
      <w:r w:rsidR="00F92D3E" w:rsidRPr="00F92D3E">
        <w:rPr>
          <w:rFonts w:ascii="Times New Roman" w:hAnsi="Times New Roman" w:cs="Times New Roman"/>
          <w:b/>
          <w:iCs/>
          <w:sz w:val="24"/>
          <w:szCs w:val="24"/>
        </w:rPr>
        <w:t xml:space="preserve"> </w:t>
      </w:r>
    </w:p>
    <w:p w14:paraId="2B9B4BDA" w14:textId="44320946" w:rsidR="0052143E" w:rsidRDefault="004A1444"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F92D3E">
        <w:rPr>
          <w:rFonts w:ascii="Times New Roman" w:hAnsi="Times New Roman" w:cs="Times New Roman"/>
          <w:b/>
          <w:iCs/>
          <w:sz w:val="24"/>
          <w:szCs w:val="24"/>
        </w:rPr>
        <w:t>пражнения на развитие слуха и голоса</w:t>
      </w:r>
      <w:r w:rsidR="00F92D3E">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«Зайка», муз. в. Карасевой, сл. н. Френкель; «Сшили кошке к празднику сапожки», детская песенка; «</w:t>
      </w:r>
      <w:r w:rsidR="00DB114E">
        <w:rPr>
          <w:rFonts w:ascii="Times New Roman" w:hAnsi="Times New Roman" w:cs="Times New Roman"/>
          <w:bCs/>
          <w:iCs/>
          <w:sz w:val="24"/>
          <w:szCs w:val="24"/>
        </w:rPr>
        <w:t>В</w:t>
      </w:r>
      <w:r w:rsidR="00DB2D4A" w:rsidRPr="00DB2D4A">
        <w:rPr>
          <w:rFonts w:ascii="Times New Roman" w:hAnsi="Times New Roman" w:cs="Times New Roman"/>
          <w:bCs/>
          <w:iCs/>
          <w:sz w:val="24"/>
          <w:szCs w:val="24"/>
        </w:rPr>
        <w:t>орон», рус. нар. песня,</w:t>
      </w:r>
      <w:r w:rsidR="0052143E">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обраб.</w:t>
      </w:r>
      <w:r w:rsidR="0052143E">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Е.</w:t>
      </w:r>
      <w:r w:rsidR="0052143E">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 xml:space="preserve">Тиличеевой. </w:t>
      </w:r>
    </w:p>
    <w:p w14:paraId="6FDBE40A" w14:textId="79CB2C80" w:rsidR="00DB2D4A" w:rsidRPr="00F92D3E" w:rsidRDefault="00DB2D4A" w:rsidP="0052143E">
      <w:pPr>
        <w:spacing w:after="0"/>
        <w:ind w:firstLine="709"/>
        <w:jc w:val="both"/>
        <w:rPr>
          <w:rFonts w:ascii="Times New Roman" w:hAnsi="Times New Roman" w:cs="Times New Roman"/>
          <w:b/>
          <w:iCs/>
          <w:sz w:val="24"/>
          <w:szCs w:val="24"/>
        </w:rPr>
      </w:pPr>
      <w:r w:rsidRPr="00F92D3E">
        <w:rPr>
          <w:rFonts w:ascii="Times New Roman" w:hAnsi="Times New Roman" w:cs="Times New Roman"/>
          <w:b/>
          <w:iCs/>
          <w:sz w:val="24"/>
          <w:szCs w:val="24"/>
        </w:rPr>
        <w:t>Песни</w:t>
      </w:r>
      <w:r w:rsidR="00F92D3E" w:rsidRPr="00F92D3E">
        <w:rPr>
          <w:rFonts w:ascii="Times New Roman" w:hAnsi="Times New Roman" w:cs="Times New Roman"/>
          <w:b/>
          <w:iCs/>
          <w:sz w:val="24"/>
          <w:szCs w:val="24"/>
        </w:rPr>
        <w:t>:</w:t>
      </w:r>
      <w:r w:rsidRPr="00DB2D4A">
        <w:rPr>
          <w:rFonts w:ascii="Times New Roman" w:hAnsi="Times New Roman" w:cs="Times New Roman"/>
          <w:bCs/>
          <w:iCs/>
          <w:sz w:val="24"/>
          <w:szCs w:val="24"/>
        </w:rPr>
        <w:t xml:space="preserve"> «Журавли», муз. </w:t>
      </w:r>
      <w:r w:rsidR="00F92D3E">
        <w:rPr>
          <w:rFonts w:ascii="Times New Roman" w:hAnsi="Times New Roman" w:cs="Times New Roman"/>
          <w:bCs/>
          <w:iCs/>
          <w:sz w:val="24"/>
          <w:szCs w:val="24"/>
        </w:rPr>
        <w:t>А</w:t>
      </w:r>
      <w:r w:rsidRPr="00DB2D4A">
        <w:rPr>
          <w:rFonts w:ascii="Times New Roman" w:hAnsi="Times New Roman" w:cs="Times New Roman"/>
          <w:bCs/>
          <w:iCs/>
          <w:sz w:val="24"/>
          <w:szCs w:val="24"/>
        </w:rPr>
        <w:t>. Лившица, сл. М. Познанской; «К нам гости пришли», муз.</w:t>
      </w:r>
      <w:r w:rsidR="00F92D3E">
        <w:rPr>
          <w:rFonts w:ascii="Times New Roman" w:hAnsi="Times New Roman" w:cs="Times New Roman"/>
          <w:bCs/>
          <w:iCs/>
          <w:sz w:val="24"/>
          <w:szCs w:val="24"/>
        </w:rPr>
        <w:t>А</w:t>
      </w:r>
      <w:r w:rsidR="00E76224">
        <w:rPr>
          <w:rFonts w:ascii="Times New Roman" w:hAnsi="Times New Roman" w:cs="Times New Roman"/>
          <w:bCs/>
          <w:iCs/>
          <w:sz w:val="24"/>
          <w:szCs w:val="24"/>
        </w:rPr>
        <w:t xml:space="preserve">н. </w:t>
      </w:r>
      <w:r w:rsidR="00F92D3E">
        <w:rPr>
          <w:rFonts w:ascii="Times New Roman" w:hAnsi="Times New Roman" w:cs="Times New Roman"/>
          <w:bCs/>
          <w:iCs/>
          <w:sz w:val="24"/>
          <w:szCs w:val="24"/>
        </w:rPr>
        <w:t>А</w:t>
      </w:r>
      <w:r w:rsidRPr="00DB2D4A">
        <w:rPr>
          <w:rFonts w:ascii="Times New Roman" w:hAnsi="Times New Roman" w:cs="Times New Roman"/>
          <w:bCs/>
          <w:iCs/>
          <w:sz w:val="24"/>
          <w:szCs w:val="24"/>
        </w:rPr>
        <w:t xml:space="preserve">лександрова, сл. М. </w:t>
      </w:r>
      <w:r w:rsidR="00F92D3E">
        <w:rPr>
          <w:rFonts w:ascii="Times New Roman" w:hAnsi="Times New Roman" w:cs="Times New Roman"/>
          <w:bCs/>
          <w:iCs/>
          <w:sz w:val="24"/>
          <w:szCs w:val="24"/>
        </w:rPr>
        <w:t>И</w:t>
      </w:r>
      <w:r w:rsidRPr="00DB2D4A">
        <w:rPr>
          <w:rFonts w:ascii="Times New Roman" w:hAnsi="Times New Roman" w:cs="Times New Roman"/>
          <w:bCs/>
          <w:iCs/>
          <w:sz w:val="24"/>
          <w:szCs w:val="24"/>
        </w:rPr>
        <w:t>венсен; «</w:t>
      </w:r>
      <w:r w:rsidR="00DB114E">
        <w:rPr>
          <w:rFonts w:ascii="Times New Roman" w:hAnsi="Times New Roman" w:cs="Times New Roman"/>
          <w:bCs/>
          <w:iCs/>
          <w:sz w:val="24"/>
          <w:szCs w:val="24"/>
        </w:rPr>
        <w:t>О</w:t>
      </w:r>
      <w:r w:rsidRPr="00DB2D4A">
        <w:rPr>
          <w:rFonts w:ascii="Times New Roman" w:hAnsi="Times New Roman" w:cs="Times New Roman"/>
          <w:bCs/>
          <w:iCs/>
          <w:sz w:val="24"/>
          <w:szCs w:val="24"/>
        </w:rPr>
        <w:t xml:space="preserve">городная-хороводная», муз. Б. Можжевелова, сл. </w:t>
      </w:r>
      <w:r w:rsidR="00F92D3E">
        <w:rPr>
          <w:rFonts w:ascii="Times New Roman" w:hAnsi="Times New Roman" w:cs="Times New Roman"/>
          <w:bCs/>
          <w:iCs/>
          <w:sz w:val="24"/>
          <w:szCs w:val="24"/>
        </w:rPr>
        <w:t>Н</w:t>
      </w:r>
      <w:r w:rsidRPr="00DB2D4A">
        <w:rPr>
          <w:rFonts w:ascii="Times New Roman" w:hAnsi="Times New Roman" w:cs="Times New Roman"/>
          <w:bCs/>
          <w:iCs/>
          <w:sz w:val="24"/>
          <w:szCs w:val="24"/>
        </w:rPr>
        <w:t>. Пассовой.</w:t>
      </w:r>
    </w:p>
    <w:p w14:paraId="61C850C3" w14:textId="02772889" w:rsidR="00DB2D4A" w:rsidRPr="00F92D3E" w:rsidRDefault="00DB2D4A" w:rsidP="0052143E">
      <w:pPr>
        <w:spacing w:after="0"/>
        <w:ind w:firstLine="709"/>
        <w:jc w:val="both"/>
        <w:rPr>
          <w:rFonts w:ascii="Times New Roman" w:hAnsi="Times New Roman" w:cs="Times New Roman"/>
          <w:b/>
          <w:iCs/>
          <w:sz w:val="24"/>
          <w:szCs w:val="24"/>
        </w:rPr>
      </w:pPr>
      <w:r w:rsidRPr="00F92D3E">
        <w:rPr>
          <w:rFonts w:ascii="Times New Roman" w:hAnsi="Times New Roman" w:cs="Times New Roman"/>
          <w:b/>
          <w:iCs/>
          <w:sz w:val="24"/>
          <w:szCs w:val="24"/>
        </w:rPr>
        <w:t>Песенное творчество</w:t>
      </w:r>
    </w:p>
    <w:p w14:paraId="5CCF2FDD" w14:textId="77777777" w:rsidR="00DB2D4A" w:rsidRPr="00DB2D4A" w:rsidRDefault="00DB2D4A" w:rsidP="0052143E">
      <w:pPr>
        <w:spacing w:after="0"/>
        <w:ind w:firstLine="709"/>
        <w:jc w:val="both"/>
        <w:rPr>
          <w:rFonts w:ascii="Times New Roman" w:hAnsi="Times New Roman" w:cs="Times New Roman"/>
          <w:bCs/>
          <w:iCs/>
          <w:sz w:val="24"/>
          <w:szCs w:val="24"/>
        </w:rPr>
      </w:pPr>
      <w:r w:rsidRPr="00A008D4">
        <w:rPr>
          <w:rFonts w:ascii="Times New Roman" w:hAnsi="Times New Roman" w:cs="Times New Roman"/>
          <w:b/>
          <w:iCs/>
          <w:sz w:val="24"/>
          <w:szCs w:val="24"/>
        </w:rPr>
        <w:t>Произведения</w:t>
      </w:r>
      <w:r w:rsidR="00A008D4">
        <w:rPr>
          <w:rFonts w:ascii="Times New Roman" w:hAnsi="Times New Roman" w:cs="Times New Roman"/>
          <w:bCs/>
          <w:iCs/>
          <w:sz w:val="24"/>
          <w:szCs w:val="24"/>
        </w:rPr>
        <w:t>:</w:t>
      </w:r>
      <w:r w:rsidRPr="00DB2D4A">
        <w:rPr>
          <w:rFonts w:ascii="Times New Roman" w:hAnsi="Times New Roman" w:cs="Times New Roman"/>
          <w:bCs/>
          <w:iCs/>
          <w:sz w:val="24"/>
          <w:szCs w:val="24"/>
        </w:rPr>
        <w:t xml:space="preserve"> «Колыбельная», рус. нар. песня; «Марш», муз. М. Красева. </w:t>
      </w:r>
    </w:p>
    <w:p w14:paraId="136C2820" w14:textId="77777777" w:rsidR="00DB2D4A" w:rsidRPr="00A008D4" w:rsidRDefault="00DB2D4A" w:rsidP="0052143E">
      <w:pPr>
        <w:spacing w:after="0"/>
        <w:ind w:firstLine="709"/>
        <w:jc w:val="both"/>
        <w:rPr>
          <w:rFonts w:ascii="Times New Roman" w:hAnsi="Times New Roman" w:cs="Times New Roman"/>
          <w:b/>
          <w:iCs/>
          <w:sz w:val="24"/>
          <w:szCs w:val="24"/>
        </w:rPr>
      </w:pPr>
      <w:r w:rsidRPr="00A008D4">
        <w:rPr>
          <w:rFonts w:ascii="Times New Roman" w:hAnsi="Times New Roman" w:cs="Times New Roman"/>
          <w:b/>
          <w:iCs/>
          <w:sz w:val="24"/>
          <w:szCs w:val="24"/>
        </w:rPr>
        <w:t>Музыкально-ритмические движения</w:t>
      </w:r>
      <w:r w:rsidR="00A008D4">
        <w:rPr>
          <w:rFonts w:ascii="Times New Roman" w:hAnsi="Times New Roman" w:cs="Times New Roman"/>
          <w:b/>
          <w:iCs/>
          <w:sz w:val="24"/>
          <w:szCs w:val="24"/>
        </w:rPr>
        <w:t xml:space="preserve"> </w:t>
      </w:r>
      <w:r w:rsidRPr="00A008D4">
        <w:rPr>
          <w:rFonts w:ascii="Times New Roman" w:hAnsi="Times New Roman" w:cs="Times New Roman"/>
          <w:b/>
          <w:iCs/>
          <w:sz w:val="24"/>
          <w:szCs w:val="24"/>
        </w:rPr>
        <w:t>упражнения</w:t>
      </w:r>
      <w:r w:rsidR="00A008D4">
        <w:rPr>
          <w:rFonts w:ascii="Times New Roman" w:hAnsi="Times New Roman" w:cs="Times New Roman"/>
          <w:b/>
          <w:iCs/>
          <w:sz w:val="24"/>
          <w:szCs w:val="24"/>
        </w:rPr>
        <w:t>:</w:t>
      </w:r>
      <w:r w:rsidRPr="00A008D4">
        <w:rPr>
          <w:rFonts w:ascii="Times New Roman" w:hAnsi="Times New Roman" w:cs="Times New Roman"/>
          <w:b/>
          <w:iCs/>
          <w:sz w:val="24"/>
          <w:szCs w:val="24"/>
        </w:rPr>
        <w:t xml:space="preserve"> </w:t>
      </w:r>
      <w:r w:rsidRPr="00DB2D4A">
        <w:rPr>
          <w:rFonts w:ascii="Times New Roman" w:hAnsi="Times New Roman" w:cs="Times New Roman"/>
          <w:bCs/>
          <w:iCs/>
          <w:sz w:val="24"/>
          <w:szCs w:val="24"/>
        </w:rPr>
        <w:t xml:space="preserve">«Маленький марш», муз. Т. Ломовой; «Пружинка», муз. Е. Гнесиной («Этюд»); «Шаг и бег», муз. н. </w:t>
      </w:r>
      <w:r w:rsidR="004A1444">
        <w:rPr>
          <w:rFonts w:ascii="Times New Roman" w:hAnsi="Times New Roman" w:cs="Times New Roman"/>
          <w:bCs/>
          <w:iCs/>
          <w:sz w:val="24"/>
          <w:szCs w:val="24"/>
        </w:rPr>
        <w:t>Н</w:t>
      </w:r>
      <w:r w:rsidRPr="00DB2D4A">
        <w:rPr>
          <w:rFonts w:ascii="Times New Roman" w:hAnsi="Times New Roman" w:cs="Times New Roman"/>
          <w:bCs/>
          <w:iCs/>
          <w:sz w:val="24"/>
          <w:szCs w:val="24"/>
        </w:rPr>
        <w:t>адененко.</w:t>
      </w:r>
    </w:p>
    <w:p w14:paraId="374C0A40" w14:textId="77777777" w:rsidR="00DB2D4A" w:rsidRPr="00DB2D4A" w:rsidRDefault="004A1444"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A008D4">
        <w:rPr>
          <w:rFonts w:ascii="Times New Roman" w:hAnsi="Times New Roman" w:cs="Times New Roman"/>
          <w:b/>
          <w:iCs/>
          <w:sz w:val="24"/>
          <w:szCs w:val="24"/>
        </w:rPr>
        <w:t>пражнения с предметами</w:t>
      </w:r>
      <w:r w:rsidR="00A008D4">
        <w:rPr>
          <w:rFonts w:ascii="Times New Roman" w:hAnsi="Times New Roman" w:cs="Times New Roman"/>
          <w:bCs/>
          <w:iCs/>
          <w:sz w:val="24"/>
          <w:szCs w:val="24"/>
        </w:rPr>
        <w:t>:</w:t>
      </w:r>
      <w:r w:rsidR="00DB2D4A" w:rsidRPr="00DB2D4A">
        <w:rPr>
          <w:rFonts w:ascii="Times New Roman" w:hAnsi="Times New Roman" w:cs="Times New Roman"/>
          <w:bCs/>
          <w:iCs/>
          <w:sz w:val="24"/>
          <w:szCs w:val="24"/>
        </w:rPr>
        <w:t xml:space="preserve"> «</w:t>
      </w:r>
      <w:r w:rsidR="00DB114E">
        <w:rPr>
          <w:rFonts w:ascii="Times New Roman" w:hAnsi="Times New Roman" w:cs="Times New Roman"/>
          <w:bCs/>
          <w:iCs/>
          <w:sz w:val="24"/>
          <w:szCs w:val="24"/>
        </w:rPr>
        <w:t>В</w:t>
      </w:r>
      <w:r w:rsidR="00DB2D4A" w:rsidRPr="00DB2D4A">
        <w:rPr>
          <w:rFonts w:ascii="Times New Roman" w:hAnsi="Times New Roman" w:cs="Times New Roman"/>
          <w:bCs/>
          <w:iCs/>
          <w:sz w:val="24"/>
          <w:szCs w:val="24"/>
        </w:rPr>
        <w:t>альс», муз. а. Дворжака.</w:t>
      </w:r>
    </w:p>
    <w:p w14:paraId="7B31FCAF" w14:textId="77777777" w:rsidR="00DB2D4A" w:rsidRPr="00DB2D4A" w:rsidRDefault="00DB2D4A" w:rsidP="0052143E">
      <w:pPr>
        <w:spacing w:after="0"/>
        <w:ind w:firstLine="709"/>
        <w:jc w:val="both"/>
        <w:rPr>
          <w:rFonts w:ascii="Times New Roman" w:hAnsi="Times New Roman" w:cs="Times New Roman"/>
          <w:bCs/>
          <w:iCs/>
          <w:sz w:val="24"/>
          <w:szCs w:val="24"/>
        </w:rPr>
      </w:pPr>
      <w:r w:rsidRPr="00A008D4">
        <w:rPr>
          <w:rFonts w:ascii="Times New Roman" w:hAnsi="Times New Roman" w:cs="Times New Roman"/>
          <w:b/>
          <w:iCs/>
          <w:sz w:val="24"/>
          <w:szCs w:val="24"/>
        </w:rPr>
        <w:t>Этюды</w:t>
      </w:r>
      <w:r w:rsidR="00A008D4">
        <w:rPr>
          <w:rFonts w:ascii="Times New Roman" w:hAnsi="Times New Roman" w:cs="Times New Roman"/>
          <w:bCs/>
          <w:iCs/>
          <w:sz w:val="24"/>
          <w:szCs w:val="24"/>
        </w:rPr>
        <w:t>:</w:t>
      </w:r>
      <w:r w:rsidRPr="00DB2D4A">
        <w:rPr>
          <w:rFonts w:ascii="Times New Roman" w:hAnsi="Times New Roman" w:cs="Times New Roman"/>
          <w:bCs/>
          <w:iCs/>
          <w:sz w:val="24"/>
          <w:szCs w:val="24"/>
        </w:rPr>
        <w:t xml:space="preserve"> «Тихий танец» (тема из вариаций), муз. в. Моцарта.</w:t>
      </w:r>
    </w:p>
    <w:p w14:paraId="47B7B1B2" w14:textId="2243B91E" w:rsidR="00DB2D4A" w:rsidRPr="00DB2D4A" w:rsidRDefault="00DB2D4A" w:rsidP="0052143E">
      <w:pPr>
        <w:spacing w:after="0"/>
        <w:ind w:firstLine="709"/>
        <w:jc w:val="both"/>
        <w:rPr>
          <w:rFonts w:ascii="Times New Roman" w:hAnsi="Times New Roman" w:cs="Times New Roman"/>
          <w:bCs/>
          <w:iCs/>
          <w:sz w:val="24"/>
          <w:szCs w:val="24"/>
        </w:rPr>
      </w:pPr>
      <w:r w:rsidRPr="00A008D4">
        <w:rPr>
          <w:rFonts w:ascii="Times New Roman" w:hAnsi="Times New Roman" w:cs="Times New Roman"/>
          <w:b/>
          <w:iCs/>
          <w:sz w:val="24"/>
          <w:szCs w:val="24"/>
        </w:rPr>
        <w:t>Танцы и пляски</w:t>
      </w:r>
      <w:r w:rsidR="00A008D4">
        <w:rPr>
          <w:rFonts w:ascii="Times New Roman" w:hAnsi="Times New Roman" w:cs="Times New Roman"/>
          <w:b/>
          <w:iCs/>
          <w:sz w:val="24"/>
          <w:szCs w:val="24"/>
        </w:rPr>
        <w:t>:</w:t>
      </w:r>
      <w:r w:rsidR="004A1444">
        <w:rPr>
          <w:rFonts w:ascii="Times New Roman" w:hAnsi="Times New Roman" w:cs="Times New Roman"/>
          <w:b/>
          <w:iCs/>
          <w:sz w:val="24"/>
          <w:szCs w:val="24"/>
        </w:rPr>
        <w:t xml:space="preserve"> </w:t>
      </w:r>
      <w:r w:rsidRPr="00DB2D4A">
        <w:rPr>
          <w:rFonts w:ascii="Times New Roman" w:hAnsi="Times New Roman" w:cs="Times New Roman"/>
          <w:bCs/>
          <w:iCs/>
          <w:sz w:val="24"/>
          <w:szCs w:val="24"/>
        </w:rPr>
        <w:t xml:space="preserve">«Дружные пары», муз. и. Штрауса («Полька»); «Парный танец», муз. ан. </w:t>
      </w:r>
      <w:r w:rsidR="004A1444">
        <w:rPr>
          <w:rFonts w:ascii="Times New Roman" w:hAnsi="Times New Roman" w:cs="Times New Roman"/>
          <w:bCs/>
          <w:iCs/>
          <w:sz w:val="24"/>
          <w:szCs w:val="24"/>
        </w:rPr>
        <w:t>А</w:t>
      </w:r>
      <w:r w:rsidRPr="00DB2D4A">
        <w:rPr>
          <w:rFonts w:ascii="Times New Roman" w:hAnsi="Times New Roman" w:cs="Times New Roman"/>
          <w:bCs/>
          <w:iCs/>
          <w:sz w:val="24"/>
          <w:szCs w:val="24"/>
        </w:rPr>
        <w:t>лександрова («Полька»); «Приглашение», рус</w:t>
      </w:r>
      <w:r w:rsidR="00E76224">
        <w:rPr>
          <w:rFonts w:ascii="Times New Roman" w:hAnsi="Times New Roman" w:cs="Times New Roman"/>
          <w:bCs/>
          <w:iCs/>
          <w:sz w:val="24"/>
          <w:szCs w:val="24"/>
        </w:rPr>
        <w:t xml:space="preserve">. нар. мелодия «Лен», обраб. М. </w:t>
      </w:r>
      <w:r w:rsidRPr="00DB2D4A">
        <w:rPr>
          <w:rFonts w:ascii="Times New Roman" w:hAnsi="Times New Roman" w:cs="Times New Roman"/>
          <w:bCs/>
          <w:iCs/>
          <w:sz w:val="24"/>
          <w:szCs w:val="24"/>
        </w:rPr>
        <w:t>Раухвергера.</w:t>
      </w:r>
    </w:p>
    <w:p w14:paraId="6D28D7B2" w14:textId="77777777" w:rsidR="00DB2D4A" w:rsidRPr="00DB2D4A" w:rsidRDefault="004A1444"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Х</w:t>
      </w:r>
      <w:r w:rsidR="00DB2D4A" w:rsidRPr="004A1444">
        <w:rPr>
          <w:rFonts w:ascii="Times New Roman" w:hAnsi="Times New Roman" w:cs="Times New Roman"/>
          <w:b/>
          <w:iCs/>
          <w:sz w:val="24"/>
          <w:szCs w:val="24"/>
        </w:rPr>
        <w:t>арактерные танцы</w:t>
      </w:r>
      <w:r>
        <w:rPr>
          <w:rFonts w:ascii="Times New Roman" w:hAnsi="Times New Roman" w:cs="Times New Roman"/>
          <w:b/>
          <w:iCs/>
          <w:sz w:val="24"/>
          <w:szCs w:val="24"/>
        </w:rPr>
        <w:t xml:space="preserve">: </w:t>
      </w:r>
      <w:r w:rsidR="00DB2D4A" w:rsidRPr="00DB2D4A">
        <w:rPr>
          <w:rFonts w:ascii="Times New Roman" w:hAnsi="Times New Roman" w:cs="Times New Roman"/>
          <w:bCs/>
          <w:iCs/>
          <w:sz w:val="24"/>
          <w:szCs w:val="24"/>
        </w:rPr>
        <w:t>«Матрешки», муз. Б. Мокроусова; «Чеботуха», рус. нар. мелодия, обраб. в. Золотарева.</w:t>
      </w:r>
    </w:p>
    <w:p w14:paraId="52E7C64B" w14:textId="77777777" w:rsidR="00DB2D4A" w:rsidRPr="00DB2D4A" w:rsidRDefault="004A1444" w:rsidP="0052143E">
      <w:pPr>
        <w:spacing w:after="0"/>
        <w:ind w:firstLine="709"/>
        <w:jc w:val="both"/>
        <w:rPr>
          <w:rFonts w:ascii="Times New Roman" w:hAnsi="Times New Roman" w:cs="Times New Roman"/>
          <w:bCs/>
          <w:iCs/>
          <w:sz w:val="24"/>
          <w:szCs w:val="24"/>
        </w:rPr>
      </w:pPr>
      <w:r w:rsidRPr="004A1444">
        <w:rPr>
          <w:rFonts w:ascii="Times New Roman" w:hAnsi="Times New Roman" w:cs="Times New Roman"/>
          <w:b/>
          <w:iCs/>
          <w:sz w:val="24"/>
          <w:szCs w:val="24"/>
        </w:rPr>
        <w:t>Х</w:t>
      </w:r>
      <w:r w:rsidR="00DB2D4A" w:rsidRPr="004A1444">
        <w:rPr>
          <w:rFonts w:ascii="Times New Roman" w:hAnsi="Times New Roman" w:cs="Times New Roman"/>
          <w:b/>
          <w:iCs/>
          <w:sz w:val="24"/>
          <w:szCs w:val="24"/>
        </w:rPr>
        <w:t>ороводы</w:t>
      </w:r>
      <w:r w:rsidRPr="004A1444">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«К нам гости пришли», муз. ан.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 xml:space="preserve">лександрова, сл. М. </w:t>
      </w:r>
      <w:r>
        <w:rPr>
          <w:rFonts w:ascii="Times New Roman" w:hAnsi="Times New Roman" w:cs="Times New Roman"/>
          <w:bCs/>
          <w:iCs/>
          <w:sz w:val="24"/>
          <w:szCs w:val="24"/>
        </w:rPr>
        <w:t>И</w:t>
      </w:r>
      <w:r w:rsidR="00DB2D4A" w:rsidRPr="00DB2D4A">
        <w:rPr>
          <w:rFonts w:ascii="Times New Roman" w:hAnsi="Times New Roman" w:cs="Times New Roman"/>
          <w:bCs/>
          <w:iCs/>
          <w:sz w:val="24"/>
          <w:szCs w:val="24"/>
        </w:rPr>
        <w:t xml:space="preserve">венсен; «Урожайная», муз. а. Филиппенко, сл. о.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олгиной.</w:t>
      </w:r>
    </w:p>
    <w:p w14:paraId="20AF0430" w14:textId="77777777" w:rsidR="004A1444" w:rsidRDefault="00DB2D4A" w:rsidP="0052143E">
      <w:pPr>
        <w:spacing w:after="0"/>
        <w:ind w:firstLine="709"/>
        <w:jc w:val="both"/>
        <w:rPr>
          <w:rFonts w:ascii="Times New Roman" w:hAnsi="Times New Roman" w:cs="Times New Roman"/>
          <w:b/>
          <w:iCs/>
          <w:sz w:val="24"/>
          <w:szCs w:val="24"/>
        </w:rPr>
      </w:pPr>
      <w:r w:rsidRPr="004A1444">
        <w:rPr>
          <w:rFonts w:ascii="Times New Roman" w:hAnsi="Times New Roman" w:cs="Times New Roman"/>
          <w:b/>
          <w:iCs/>
          <w:sz w:val="24"/>
          <w:szCs w:val="24"/>
        </w:rPr>
        <w:t>Музыкальные игры</w:t>
      </w:r>
      <w:r w:rsidR="004A1444">
        <w:rPr>
          <w:rFonts w:ascii="Times New Roman" w:hAnsi="Times New Roman" w:cs="Times New Roman"/>
          <w:b/>
          <w:iCs/>
          <w:sz w:val="24"/>
          <w:szCs w:val="24"/>
        </w:rPr>
        <w:t xml:space="preserve">: </w:t>
      </w:r>
    </w:p>
    <w:p w14:paraId="75407037" w14:textId="77777777" w:rsidR="00DB2D4A" w:rsidRPr="004A1444" w:rsidRDefault="004A1444" w:rsidP="0052143E">
      <w:pPr>
        <w:spacing w:after="0"/>
        <w:ind w:firstLine="709"/>
        <w:jc w:val="both"/>
        <w:rPr>
          <w:rFonts w:ascii="Times New Roman" w:hAnsi="Times New Roman" w:cs="Times New Roman"/>
          <w:b/>
          <w:iCs/>
          <w:sz w:val="24"/>
          <w:szCs w:val="24"/>
        </w:rPr>
      </w:pPr>
      <w:r w:rsidRPr="004A1444">
        <w:rPr>
          <w:rFonts w:ascii="Times New Roman" w:hAnsi="Times New Roman" w:cs="Times New Roman"/>
          <w:b/>
          <w:iCs/>
          <w:sz w:val="24"/>
          <w:szCs w:val="24"/>
        </w:rPr>
        <w:t>И</w:t>
      </w:r>
      <w:r w:rsidR="00DB2D4A" w:rsidRPr="004A1444">
        <w:rPr>
          <w:rFonts w:ascii="Times New Roman" w:hAnsi="Times New Roman" w:cs="Times New Roman"/>
          <w:b/>
          <w:iCs/>
          <w:sz w:val="24"/>
          <w:szCs w:val="24"/>
        </w:rPr>
        <w:t>гры</w:t>
      </w:r>
      <w:r w:rsidRPr="004A1444">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«Ловишка», муз. Й. Гайдна;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е выпустим», муз. Т. Ломовой; «Будь ловким!», муз. н. Ладухина; «</w:t>
      </w:r>
      <w:r w:rsidR="00DB114E">
        <w:rPr>
          <w:rFonts w:ascii="Times New Roman" w:hAnsi="Times New Roman" w:cs="Times New Roman"/>
          <w:bCs/>
          <w:iCs/>
          <w:sz w:val="24"/>
          <w:szCs w:val="24"/>
        </w:rPr>
        <w:t>И</w:t>
      </w:r>
      <w:r w:rsidR="00DB2D4A" w:rsidRPr="00DB2D4A">
        <w:rPr>
          <w:rFonts w:ascii="Times New Roman" w:hAnsi="Times New Roman" w:cs="Times New Roman"/>
          <w:bCs/>
          <w:iCs/>
          <w:sz w:val="24"/>
          <w:szCs w:val="24"/>
        </w:rPr>
        <w:t>гра с бубном», муз. М. Красева.</w:t>
      </w:r>
    </w:p>
    <w:p w14:paraId="441DD276" w14:textId="77777777" w:rsidR="00DB2D4A" w:rsidRPr="00DB2D4A" w:rsidRDefault="00DB114E"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И</w:t>
      </w:r>
      <w:r w:rsidR="00DB2D4A" w:rsidRPr="00DB114E">
        <w:rPr>
          <w:rFonts w:ascii="Times New Roman" w:hAnsi="Times New Roman" w:cs="Times New Roman"/>
          <w:b/>
          <w:iCs/>
          <w:sz w:val="24"/>
          <w:szCs w:val="24"/>
        </w:rPr>
        <w:t>гры с пением</w:t>
      </w:r>
      <w:r>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«Колпачок», «</w:t>
      </w:r>
      <w:r>
        <w:rPr>
          <w:rFonts w:ascii="Times New Roman" w:hAnsi="Times New Roman" w:cs="Times New Roman"/>
          <w:bCs/>
          <w:iCs/>
          <w:sz w:val="24"/>
          <w:szCs w:val="24"/>
        </w:rPr>
        <w:t>О</w:t>
      </w:r>
      <w:r w:rsidR="00DB2D4A" w:rsidRPr="00DB2D4A">
        <w:rPr>
          <w:rFonts w:ascii="Times New Roman" w:hAnsi="Times New Roman" w:cs="Times New Roman"/>
          <w:bCs/>
          <w:iCs/>
          <w:sz w:val="24"/>
          <w:szCs w:val="24"/>
        </w:rPr>
        <w:t>й, заинька по сенечкам»,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орон», рус. нар. песни.</w:t>
      </w:r>
    </w:p>
    <w:p w14:paraId="471FC2AC" w14:textId="77777777" w:rsidR="00DB2D4A" w:rsidRPr="00DB114E" w:rsidRDefault="00C127A3" w:rsidP="0052143E">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Д</w:t>
      </w:r>
      <w:r w:rsidR="00DB114E" w:rsidRPr="00DB114E">
        <w:rPr>
          <w:rFonts w:ascii="Times New Roman" w:hAnsi="Times New Roman" w:cs="Times New Roman"/>
          <w:b/>
          <w:iCs/>
          <w:sz w:val="24"/>
          <w:szCs w:val="24"/>
        </w:rPr>
        <w:t>е</w:t>
      </w:r>
      <w:r w:rsidR="00DB2D4A" w:rsidRPr="00DB114E">
        <w:rPr>
          <w:rFonts w:ascii="Times New Roman" w:hAnsi="Times New Roman" w:cs="Times New Roman"/>
          <w:b/>
          <w:iCs/>
          <w:sz w:val="24"/>
          <w:szCs w:val="24"/>
        </w:rPr>
        <w:t xml:space="preserve">кабрь / </w:t>
      </w:r>
      <w:r>
        <w:rPr>
          <w:rFonts w:ascii="Times New Roman" w:hAnsi="Times New Roman" w:cs="Times New Roman"/>
          <w:b/>
          <w:iCs/>
          <w:sz w:val="24"/>
          <w:szCs w:val="24"/>
        </w:rPr>
        <w:t>Я</w:t>
      </w:r>
      <w:r w:rsidR="00DB2D4A" w:rsidRPr="00DB114E">
        <w:rPr>
          <w:rFonts w:ascii="Times New Roman" w:hAnsi="Times New Roman" w:cs="Times New Roman"/>
          <w:b/>
          <w:iCs/>
          <w:sz w:val="24"/>
          <w:szCs w:val="24"/>
        </w:rPr>
        <w:t xml:space="preserve">нварь / </w:t>
      </w:r>
      <w:r>
        <w:rPr>
          <w:rFonts w:ascii="Times New Roman" w:hAnsi="Times New Roman" w:cs="Times New Roman"/>
          <w:b/>
          <w:iCs/>
          <w:sz w:val="24"/>
          <w:szCs w:val="24"/>
        </w:rPr>
        <w:t>Ф</w:t>
      </w:r>
      <w:r w:rsidR="00DB114E">
        <w:rPr>
          <w:rFonts w:ascii="Times New Roman" w:hAnsi="Times New Roman" w:cs="Times New Roman"/>
          <w:b/>
          <w:iCs/>
          <w:sz w:val="24"/>
          <w:szCs w:val="24"/>
        </w:rPr>
        <w:t>е</w:t>
      </w:r>
      <w:r w:rsidR="00DB2D4A" w:rsidRPr="00DB114E">
        <w:rPr>
          <w:rFonts w:ascii="Times New Roman" w:hAnsi="Times New Roman" w:cs="Times New Roman"/>
          <w:b/>
          <w:iCs/>
          <w:sz w:val="24"/>
          <w:szCs w:val="24"/>
        </w:rPr>
        <w:t>враль</w:t>
      </w:r>
    </w:p>
    <w:p w14:paraId="287C171A" w14:textId="77777777" w:rsidR="00DB2D4A" w:rsidRPr="00DB114E" w:rsidRDefault="00DB2D4A" w:rsidP="0052143E">
      <w:pPr>
        <w:spacing w:after="0"/>
        <w:ind w:firstLine="709"/>
        <w:jc w:val="both"/>
        <w:rPr>
          <w:rFonts w:ascii="Times New Roman" w:hAnsi="Times New Roman" w:cs="Times New Roman"/>
          <w:b/>
          <w:iCs/>
          <w:sz w:val="24"/>
          <w:szCs w:val="24"/>
        </w:rPr>
      </w:pPr>
      <w:r w:rsidRPr="00DB114E">
        <w:rPr>
          <w:rFonts w:ascii="Times New Roman" w:hAnsi="Times New Roman" w:cs="Times New Roman"/>
          <w:b/>
          <w:iCs/>
          <w:sz w:val="24"/>
          <w:szCs w:val="24"/>
        </w:rPr>
        <w:t xml:space="preserve">Слушание </w:t>
      </w:r>
    </w:p>
    <w:p w14:paraId="3B8F1963" w14:textId="77777777" w:rsidR="00DB2D4A" w:rsidRPr="00DB2D4A" w:rsidRDefault="00DB2D4A" w:rsidP="0052143E">
      <w:pPr>
        <w:spacing w:after="0"/>
        <w:ind w:firstLine="709"/>
        <w:jc w:val="both"/>
        <w:rPr>
          <w:rFonts w:ascii="Times New Roman" w:hAnsi="Times New Roman" w:cs="Times New Roman"/>
          <w:bCs/>
          <w:iCs/>
          <w:sz w:val="24"/>
          <w:szCs w:val="24"/>
        </w:rPr>
      </w:pPr>
      <w:r w:rsidRPr="00DB114E">
        <w:rPr>
          <w:rFonts w:ascii="Times New Roman" w:hAnsi="Times New Roman" w:cs="Times New Roman"/>
          <w:b/>
          <w:iCs/>
          <w:sz w:val="24"/>
          <w:szCs w:val="24"/>
        </w:rPr>
        <w:t>Произведения</w:t>
      </w:r>
      <w:r w:rsidR="00DB114E">
        <w:rPr>
          <w:rFonts w:ascii="Times New Roman" w:hAnsi="Times New Roman" w:cs="Times New Roman"/>
          <w:b/>
          <w:iCs/>
          <w:sz w:val="24"/>
          <w:szCs w:val="24"/>
        </w:rPr>
        <w:t>:</w:t>
      </w:r>
      <w:r w:rsidRPr="00DB2D4A">
        <w:rPr>
          <w:rFonts w:ascii="Times New Roman" w:hAnsi="Times New Roman" w:cs="Times New Roman"/>
          <w:bCs/>
          <w:iCs/>
          <w:sz w:val="24"/>
          <w:szCs w:val="24"/>
        </w:rPr>
        <w:t xml:space="preserve">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w:t>
      </w:r>
      <w:r w:rsidR="00471A72">
        <w:rPr>
          <w:rFonts w:ascii="Times New Roman" w:hAnsi="Times New Roman" w:cs="Times New Roman"/>
          <w:bCs/>
          <w:iCs/>
          <w:sz w:val="24"/>
          <w:szCs w:val="24"/>
        </w:rPr>
        <w:t>А</w:t>
      </w:r>
      <w:r w:rsidRPr="00DB2D4A">
        <w:rPr>
          <w:rFonts w:ascii="Times New Roman" w:hAnsi="Times New Roman" w:cs="Times New Roman"/>
          <w:bCs/>
          <w:iCs/>
          <w:sz w:val="24"/>
          <w:szCs w:val="24"/>
        </w:rPr>
        <w:t>лексан</w:t>
      </w:r>
      <w:r w:rsidR="00471A72">
        <w:rPr>
          <w:rFonts w:ascii="Times New Roman" w:hAnsi="Times New Roman" w:cs="Times New Roman"/>
          <w:bCs/>
          <w:iCs/>
          <w:sz w:val="24"/>
          <w:szCs w:val="24"/>
        </w:rPr>
        <w:t>дрова</w:t>
      </w:r>
    </w:p>
    <w:p w14:paraId="7BCDB5BD" w14:textId="77777777" w:rsidR="00DB2D4A" w:rsidRPr="00471A72" w:rsidRDefault="00DB2D4A" w:rsidP="0052143E">
      <w:pPr>
        <w:spacing w:after="0"/>
        <w:ind w:firstLine="709"/>
        <w:jc w:val="both"/>
        <w:rPr>
          <w:rFonts w:ascii="Times New Roman" w:hAnsi="Times New Roman" w:cs="Times New Roman"/>
          <w:b/>
          <w:iCs/>
          <w:sz w:val="24"/>
          <w:szCs w:val="24"/>
        </w:rPr>
      </w:pPr>
      <w:r w:rsidRPr="00471A72">
        <w:rPr>
          <w:rFonts w:ascii="Times New Roman" w:hAnsi="Times New Roman" w:cs="Times New Roman"/>
          <w:b/>
          <w:iCs/>
          <w:sz w:val="24"/>
          <w:szCs w:val="24"/>
        </w:rPr>
        <w:t>Пение</w:t>
      </w:r>
    </w:p>
    <w:p w14:paraId="1DC21E81" w14:textId="2B491794" w:rsidR="00DB2D4A" w:rsidRPr="00DB2D4A" w:rsidRDefault="00471A72"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471A72">
        <w:rPr>
          <w:rFonts w:ascii="Times New Roman" w:hAnsi="Times New Roman" w:cs="Times New Roman"/>
          <w:b/>
          <w:iCs/>
          <w:sz w:val="24"/>
          <w:szCs w:val="24"/>
        </w:rPr>
        <w:t>пражнения на развитие слуха и голоса</w:t>
      </w:r>
      <w:r w:rsidRPr="00471A72">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ндрей-во</w:t>
      </w:r>
      <w:r w:rsidR="00E76224">
        <w:rPr>
          <w:rFonts w:ascii="Times New Roman" w:hAnsi="Times New Roman" w:cs="Times New Roman"/>
          <w:bCs/>
          <w:iCs/>
          <w:sz w:val="24"/>
          <w:szCs w:val="24"/>
        </w:rPr>
        <w:t xml:space="preserve">робей», рус. нар. песня, </w:t>
      </w:r>
      <w:r w:rsidR="00DB2D4A" w:rsidRPr="00DB2D4A">
        <w:rPr>
          <w:rFonts w:ascii="Times New Roman" w:hAnsi="Times New Roman" w:cs="Times New Roman"/>
          <w:bCs/>
          <w:iCs/>
          <w:sz w:val="24"/>
          <w:szCs w:val="24"/>
        </w:rPr>
        <w:t>Слонова; «Бубенчики», «Гармошка», муз. Е. Ти</w:t>
      </w:r>
      <w:r w:rsidR="00E76224">
        <w:rPr>
          <w:rFonts w:ascii="Times New Roman" w:hAnsi="Times New Roman" w:cs="Times New Roman"/>
          <w:bCs/>
          <w:iCs/>
          <w:sz w:val="24"/>
          <w:szCs w:val="24"/>
        </w:rPr>
        <w:t>личеевой; «Считалочка», муз. И. А</w:t>
      </w:r>
      <w:r w:rsidR="00DB2D4A" w:rsidRPr="00DB2D4A">
        <w:rPr>
          <w:rFonts w:ascii="Times New Roman" w:hAnsi="Times New Roman" w:cs="Times New Roman"/>
          <w:bCs/>
          <w:iCs/>
          <w:sz w:val="24"/>
          <w:szCs w:val="24"/>
        </w:rPr>
        <w:t>рсеева; «Снега-жемчуга», муз. М. Парцхаладзе, сл. М. Пляцковского; «Где зимуют зяблики?», муз. Е. Зарицкой, сл. Л. Куклина.</w:t>
      </w:r>
    </w:p>
    <w:p w14:paraId="3B1904AB" w14:textId="1E704FAC" w:rsidR="00DB2D4A" w:rsidRPr="00DB2D4A" w:rsidRDefault="00DB2D4A" w:rsidP="0052143E">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Песни</w:t>
      </w:r>
      <w:r w:rsidR="00471A72" w:rsidRPr="00471A72">
        <w:rPr>
          <w:rFonts w:ascii="Times New Roman" w:hAnsi="Times New Roman" w:cs="Times New Roman"/>
          <w:b/>
          <w:iCs/>
          <w:sz w:val="24"/>
          <w:szCs w:val="24"/>
        </w:rPr>
        <w:t>:</w:t>
      </w:r>
      <w:r w:rsidRPr="00DB2D4A">
        <w:rPr>
          <w:rFonts w:ascii="Times New Roman" w:hAnsi="Times New Roman" w:cs="Times New Roman"/>
          <w:bCs/>
          <w:iCs/>
          <w:sz w:val="24"/>
          <w:szCs w:val="24"/>
        </w:rPr>
        <w:t xml:space="preserve"> «Голубые санки», муз. М. иорданского, сл. М. Клоковой; «Гуси-гусенята», </w:t>
      </w:r>
      <w:r w:rsidR="00E76224">
        <w:rPr>
          <w:rFonts w:ascii="Times New Roman" w:hAnsi="Times New Roman" w:cs="Times New Roman"/>
          <w:bCs/>
          <w:iCs/>
          <w:sz w:val="24"/>
          <w:szCs w:val="24"/>
        </w:rPr>
        <w:t xml:space="preserve">муз. А. </w:t>
      </w:r>
      <w:r w:rsidR="00471A72">
        <w:rPr>
          <w:rFonts w:ascii="Times New Roman" w:hAnsi="Times New Roman" w:cs="Times New Roman"/>
          <w:bCs/>
          <w:iCs/>
          <w:sz w:val="24"/>
          <w:szCs w:val="24"/>
        </w:rPr>
        <w:t>А</w:t>
      </w:r>
      <w:r w:rsidRPr="00DB2D4A">
        <w:rPr>
          <w:rFonts w:ascii="Times New Roman" w:hAnsi="Times New Roman" w:cs="Times New Roman"/>
          <w:bCs/>
          <w:iCs/>
          <w:sz w:val="24"/>
          <w:szCs w:val="24"/>
        </w:rPr>
        <w:t>лександрова, сл. Г. Бойко; «Рыбка», муз. М. Красева, сл. М. Клоковой.</w:t>
      </w:r>
    </w:p>
    <w:p w14:paraId="49D4EABD" w14:textId="77777777" w:rsidR="00DB2D4A" w:rsidRPr="00471A72" w:rsidRDefault="00DB2D4A" w:rsidP="0052143E">
      <w:pPr>
        <w:spacing w:after="0"/>
        <w:ind w:firstLine="709"/>
        <w:jc w:val="both"/>
        <w:rPr>
          <w:rFonts w:ascii="Times New Roman" w:hAnsi="Times New Roman" w:cs="Times New Roman"/>
          <w:b/>
          <w:iCs/>
          <w:sz w:val="24"/>
          <w:szCs w:val="24"/>
        </w:rPr>
      </w:pPr>
      <w:r w:rsidRPr="00471A72">
        <w:rPr>
          <w:rFonts w:ascii="Times New Roman" w:hAnsi="Times New Roman" w:cs="Times New Roman"/>
          <w:b/>
          <w:iCs/>
          <w:sz w:val="24"/>
          <w:szCs w:val="24"/>
        </w:rPr>
        <w:lastRenderedPageBreak/>
        <w:t>Песенное творчество</w:t>
      </w:r>
    </w:p>
    <w:p w14:paraId="083E2D9B" w14:textId="77777777" w:rsidR="00DB2D4A" w:rsidRPr="00DB2D4A" w:rsidRDefault="00DB2D4A" w:rsidP="0052143E">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Произведения</w:t>
      </w:r>
      <w:r w:rsidR="00471A72" w:rsidRPr="00471A72">
        <w:rPr>
          <w:rFonts w:ascii="Times New Roman" w:hAnsi="Times New Roman" w:cs="Times New Roman"/>
          <w:b/>
          <w:iCs/>
          <w:sz w:val="24"/>
          <w:szCs w:val="24"/>
        </w:rPr>
        <w:t>:</w:t>
      </w:r>
      <w:r w:rsidRPr="00DB2D4A">
        <w:rPr>
          <w:rFonts w:ascii="Times New Roman" w:hAnsi="Times New Roman" w:cs="Times New Roman"/>
          <w:bCs/>
          <w:iCs/>
          <w:sz w:val="24"/>
          <w:szCs w:val="24"/>
        </w:rPr>
        <w:t xml:space="preserve"> «Дили-дили! Бом! Бом!», укр. нар. песня, сл. Е. Макшанцевой. </w:t>
      </w:r>
    </w:p>
    <w:p w14:paraId="546837B9" w14:textId="77777777" w:rsidR="00DB2D4A" w:rsidRPr="00471A72" w:rsidRDefault="00DB2D4A" w:rsidP="0052143E">
      <w:pPr>
        <w:spacing w:after="0"/>
        <w:ind w:firstLine="709"/>
        <w:jc w:val="both"/>
        <w:rPr>
          <w:rFonts w:ascii="Times New Roman" w:hAnsi="Times New Roman" w:cs="Times New Roman"/>
          <w:b/>
          <w:iCs/>
          <w:sz w:val="24"/>
          <w:szCs w:val="24"/>
        </w:rPr>
      </w:pPr>
      <w:r w:rsidRPr="00471A72">
        <w:rPr>
          <w:rFonts w:ascii="Times New Roman" w:hAnsi="Times New Roman" w:cs="Times New Roman"/>
          <w:b/>
          <w:iCs/>
          <w:sz w:val="24"/>
          <w:szCs w:val="24"/>
        </w:rPr>
        <w:t>Музыкально-ритмические движения</w:t>
      </w:r>
    </w:p>
    <w:p w14:paraId="3D2E98B0" w14:textId="77777777" w:rsidR="00DB2D4A" w:rsidRPr="00DB2D4A" w:rsidRDefault="00471A72"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471A72">
        <w:rPr>
          <w:rFonts w:ascii="Times New Roman" w:hAnsi="Times New Roman" w:cs="Times New Roman"/>
          <w:b/>
          <w:iCs/>
          <w:sz w:val="24"/>
          <w:szCs w:val="24"/>
        </w:rPr>
        <w:t>пражнения</w:t>
      </w:r>
      <w:r>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«Плавные руки», муз. Р. Глиэра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альс», фрагмент); «Кто лучше скачет», муз. Т. Ломовой.</w:t>
      </w:r>
    </w:p>
    <w:p w14:paraId="3FA461AB" w14:textId="748512C8" w:rsidR="00DB2D4A" w:rsidRPr="00DB2D4A" w:rsidRDefault="00471A72" w:rsidP="0052143E">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471A72">
        <w:rPr>
          <w:rFonts w:ascii="Times New Roman" w:hAnsi="Times New Roman" w:cs="Times New Roman"/>
          <w:b/>
          <w:iCs/>
          <w:sz w:val="24"/>
          <w:szCs w:val="24"/>
        </w:rPr>
        <w:t>пражнения с предметами</w:t>
      </w:r>
      <w:r>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«Упражнения с ленточками</w:t>
      </w:r>
      <w:r w:rsidR="00E76224">
        <w:rPr>
          <w:rFonts w:ascii="Times New Roman" w:hAnsi="Times New Roman" w:cs="Times New Roman"/>
          <w:bCs/>
          <w:iCs/>
          <w:sz w:val="24"/>
          <w:szCs w:val="24"/>
        </w:rPr>
        <w:t xml:space="preserve">», укр. нар. мелодия, обраб. Р. </w:t>
      </w:r>
      <w:r w:rsidR="00DB2D4A" w:rsidRPr="00DB2D4A">
        <w:rPr>
          <w:rFonts w:ascii="Times New Roman" w:hAnsi="Times New Roman" w:cs="Times New Roman"/>
          <w:bCs/>
          <w:iCs/>
          <w:sz w:val="24"/>
          <w:szCs w:val="24"/>
        </w:rPr>
        <w:t>Рустамова; «Гавот», муз. Ф. Госсека.</w:t>
      </w:r>
    </w:p>
    <w:p w14:paraId="2043ACC6" w14:textId="77777777" w:rsidR="00DB2D4A" w:rsidRPr="00DB2D4A" w:rsidRDefault="00DB2D4A" w:rsidP="0052143E">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Этюды</w:t>
      </w:r>
      <w:r w:rsidR="00471A72" w:rsidRPr="00471A72">
        <w:rPr>
          <w:rFonts w:ascii="Times New Roman" w:hAnsi="Times New Roman" w:cs="Times New Roman"/>
          <w:b/>
          <w:iCs/>
          <w:sz w:val="24"/>
          <w:szCs w:val="24"/>
        </w:rPr>
        <w:t>:</w:t>
      </w:r>
      <w:r w:rsidRPr="00DB2D4A">
        <w:rPr>
          <w:rFonts w:ascii="Times New Roman" w:hAnsi="Times New Roman" w:cs="Times New Roman"/>
          <w:bCs/>
          <w:iCs/>
          <w:sz w:val="24"/>
          <w:szCs w:val="24"/>
        </w:rPr>
        <w:t xml:space="preserve"> «Полька», нем. нар. танец.</w:t>
      </w:r>
    </w:p>
    <w:p w14:paraId="5F47DEA0" w14:textId="77777777" w:rsidR="00DB2D4A" w:rsidRPr="00DB2D4A" w:rsidRDefault="00DB2D4A" w:rsidP="008818C7">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Танцы и пляски</w:t>
      </w:r>
      <w:r w:rsidR="00471A72" w:rsidRPr="00471A72">
        <w:rPr>
          <w:rFonts w:ascii="Times New Roman" w:hAnsi="Times New Roman" w:cs="Times New Roman"/>
          <w:b/>
          <w:iCs/>
          <w:sz w:val="24"/>
          <w:szCs w:val="24"/>
        </w:rPr>
        <w:t>:</w:t>
      </w:r>
      <w:r w:rsidRPr="00DB2D4A">
        <w:rPr>
          <w:rFonts w:ascii="Times New Roman" w:hAnsi="Times New Roman" w:cs="Times New Roman"/>
          <w:bCs/>
          <w:iCs/>
          <w:sz w:val="24"/>
          <w:szCs w:val="24"/>
        </w:rPr>
        <w:t xml:space="preserve"> «Задорный танец», муз. в. Золотарева; «Зеркало», «</w:t>
      </w:r>
      <w:r w:rsidR="00471A72">
        <w:rPr>
          <w:rFonts w:ascii="Times New Roman" w:hAnsi="Times New Roman" w:cs="Times New Roman"/>
          <w:bCs/>
          <w:iCs/>
          <w:sz w:val="24"/>
          <w:szCs w:val="24"/>
        </w:rPr>
        <w:t>О</w:t>
      </w:r>
      <w:r w:rsidRPr="00DB2D4A">
        <w:rPr>
          <w:rFonts w:ascii="Times New Roman" w:hAnsi="Times New Roman" w:cs="Times New Roman"/>
          <w:bCs/>
          <w:iCs/>
          <w:sz w:val="24"/>
          <w:szCs w:val="24"/>
        </w:rPr>
        <w:t>й, хмель мой, хмелек», рус. нар. мелодии; «Круговая пляска», рус. нар. мелодия, обр. С. Разоренова.</w:t>
      </w:r>
    </w:p>
    <w:p w14:paraId="633490E4" w14:textId="77777777" w:rsidR="00DB2D4A" w:rsidRPr="00DB2D4A" w:rsidRDefault="00471A72"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Х</w:t>
      </w:r>
      <w:r w:rsidR="00DB2D4A" w:rsidRPr="00471A72">
        <w:rPr>
          <w:rFonts w:ascii="Times New Roman" w:hAnsi="Times New Roman" w:cs="Times New Roman"/>
          <w:b/>
          <w:iCs/>
          <w:sz w:val="24"/>
          <w:szCs w:val="24"/>
        </w:rPr>
        <w:t>арактерные танцы</w:t>
      </w:r>
      <w:r w:rsidRPr="00471A72">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14:paraId="72A762D3" w14:textId="77777777" w:rsidR="00DB2D4A" w:rsidRPr="00DB2D4A" w:rsidRDefault="00471A72" w:rsidP="008818C7">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Х</w:t>
      </w:r>
      <w:r w:rsidR="00DB2D4A" w:rsidRPr="00471A72">
        <w:rPr>
          <w:rFonts w:ascii="Times New Roman" w:hAnsi="Times New Roman" w:cs="Times New Roman"/>
          <w:b/>
          <w:iCs/>
          <w:sz w:val="24"/>
          <w:szCs w:val="24"/>
        </w:rPr>
        <w:t>ороводы</w:t>
      </w:r>
      <w:r w:rsidRPr="00471A72">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овогодняя хороводная», муз. С. Шайдар;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овогодний хоровод», муз. Т. Попатенко; «К нам приходит новый год», муз. в. Герчик, сл. З. Петровой.</w:t>
      </w:r>
    </w:p>
    <w:p w14:paraId="1A873D5A" w14:textId="77777777" w:rsidR="00DB2D4A" w:rsidRPr="00471A72" w:rsidRDefault="00DB2D4A" w:rsidP="008818C7">
      <w:pPr>
        <w:spacing w:after="0"/>
        <w:ind w:firstLine="709"/>
        <w:jc w:val="both"/>
        <w:rPr>
          <w:rFonts w:ascii="Times New Roman" w:hAnsi="Times New Roman" w:cs="Times New Roman"/>
          <w:b/>
          <w:iCs/>
          <w:sz w:val="24"/>
          <w:szCs w:val="24"/>
        </w:rPr>
      </w:pPr>
      <w:r w:rsidRPr="00471A72">
        <w:rPr>
          <w:rFonts w:ascii="Times New Roman" w:hAnsi="Times New Roman" w:cs="Times New Roman"/>
          <w:b/>
          <w:iCs/>
          <w:sz w:val="24"/>
          <w:szCs w:val="24"/>
        </w:rPr>
        <w:t>Музыкальные игры</w:t>
      </w:r>
    </w:p>
    <w:p w14:paraId="5149738C" w14:textId="77777777" w:rsidR="00DB2D4A" w:rsidRPr="00DB2D4A" w:rsidRDefault="00471A72" w:rsidP="008818C7">
      <w:pPr>
        <w:spacing w:after="0"/>
        <w:ind w:firstLine="709"/>
        <w:jc w:val="both"/>
        <w:rPr>
          <w:rFonts w:ascii="Times New Roman" w:hAnsi="Times New Roman" w:cs="Times New Roman"/>
          <w:bCs/>
          <w:iCs/>
          <w:sz w:val="24"/>
          <w:szCs w:val="24"/>
        </w:rPr>
      </w:pPr>
      <w:r w:rsidRPr="00471A72">
        <w:rPr>
          <w:rFonts w:ascii="Times New Roman" w:hAnsi="Times New Roman" w:cs="Times New Roman"/>
          <w:b/>
          <w:iCs/>
          <w:sz w:val="24"/>
          <w:szCs w:val="24"/>
        </w:rPr>
        <w:t>И</w:t>
      </w:r>
      <w:r w:rsidR="00DB2D4A" w:rsidRPr="00471A72">
        <w:rPr>
          <w:rFonts w:ascii="Times New Roman" w:hAnsi="Times New Roman" w:cs="Times New Roman"/>
          <w:b/>
          <w:iCs/>
          <w:sz w:val="24"/>
          <w:szCs w:val="24"/>
        </w:rPr>
        <w:t>гры</w:t>
      </w:r>
      <w:r w:rsidRPr="00471A72">
        <w:rPr>
          <w:rFonts w:ascii="Times New Roman" w:hAnsi="Times New Roman" w:cs="Times New Roman"/>
          <w:b/>
          <w:iCs/>
          <w:sz w:val="24"/>
          <w:szCs w:val="24"/>
        </w:rPr>
        <w:t>:</w:t>
      </w:r>
      <w:r w:rsidR="00DB2D4A" w:rsidRPr="00471A72">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w:t>
      </w:r>
      <w:r>
        <w:rPr>
          <w:rFonts w:ascii="Times New Roman" w:hAnsi="Times New Roman" w:cs="Times New Roman"/>
          <w:bCs/>
          <w:iCs/>
          <w:sz w:val="24"/>
          <w:szCs w:val="24"/>
        </w:rPr>
        <w:t>И</w:t>
      </w:r>
      <w:r w:rsidR="00DB2D4A" w:rsidRPr="00DB2D4A">
        <w:rPr>
          <w:rFonts w:ascii="Times New Roman" w:hAnsi="Times New Roman" w:cs="Times New Roman"/>
          <w:bCs/>
          <w:iCs/>
          <w:sz w:val="24"/>
          <w:szCs w:val="24"/>
        </w:rPr>
        <w:t xml:space="preserve">щи игрушку», «Будь ловкий», рус. нар. мелодия, обраб. в.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гафонникова; «Летчики на аэродроме», муз. М. Раухвергера;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айди себе пару», латв. нар. мелодия, обраб. Т. Попатенко.</w:t>
      </w:r>
    </w:p>
    <w:p w14:paraId="09E29123" w14:textId="77777777" w:rsidR="00DB2D4A" w:rsidRPr="00DB2D4A" w:rsidRDefault="00C127A3"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И</w:t>
      </w:r>
      <w:r w:rsidR="00DB2D4A" w:rsidRPr="00471A72">
        <w:rPr>
          <w:rFonts w:ascii="Times New Roman" w:hAnsi="Times New Roman" w:cs="Times New Roman"/>
          <w:b/>
          <w:iCs/>
          <w:sz w:val="24"/>
          <w:szCs w:val="24"/>
        </w:rPr>
        <w:t>гры с пением</w:t>
      </w:r>
      <w:r w:rsidR="00471A72" w:rsidRPr="00471A72">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«Заинька», рус. нар. песня, обраб. н. Римского-Корсакова; «Как на тоненький ледок», рус. нар. песня, обраб. а. Рубца.</w:t>
      </w:r>
    </w:p>
    <w:p w14:paraId="53E6A5EF"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Мар</w:t>
      </w:r>
      <w:r w:rsidR="00C127A3" w:rsidRPr="00C127A3">
        <w:rPr>
          <w:rFonts w:ascii="Times New Roman" w:hAnsi="Times New Roman" w:cs="Times New Roman"/>
          <w:b/>
          <w:iCs/>
          <w:sz w:val="24"/>
          <w:szCs w:val="24"/>
        </w:rPr>
        <w:t>т</w:t>
      </w:r>
      <w:r w:rsidRPr="00C127A3">
        <w:rPr>
          <w:rFonts w:ascii="Times New Roman" w:hAnsi="Times New Roman" w:cs="Times New Roman"/>
          <w:b/>
          <w:iCs/>
          <w:sz w:val="24"/>
          <w:szCs w:val="24"/>
        </w:rPr>
        <w:t xml:space="preserve"> / </w:t>
      </w:r>
      <w:r w:rsidR="00C127A3" w:rsidRPr="00C127A3">
        <w:rPr>
          <w:rFonts w:ascii="Times New Roman" w:hAnsi="Times New Roman" w:cs="Times New Roman"/>
          <w:b/>
          <w:iCs/>
          <w:sz w:val="24"/>
          <w:szCs w:val="24"/>
        </w:rPr>
        <w:t>Ап</w:t>
      </w:r>
      <w:r w:rsidRPr="00C127A3">
        <w:rPr>
          <w:rFonts w:ascii="Times New Roman" w:hAnsi="Times New Roman" w:cs="Times New Roman"/>
          <w:b/>
          <w:iCs/>
          <w:sz w:val="24"/>
          <w:szCs w:val="24"/>
        </w:rPr>
        <w:t>р</w:t>
      </w:r>
      <w:r w:rsidR="00C127A3" w:rsidRPr="00C127A3">
        <w:rPr>
          <w:rFonts w:ascii="Times New Roman" w:hAnsi="Times New Roman" w:cs="Times New Roman"/>
          <w:b/>
          <w:iCs/>
          <w:sz w:val="24"/>
          <w:szCs w:val="24"/>
        </w:rPr>
        <w:t>е</w:t>
      </w:r>
      <w:r w:rsidRPr="00C127A3">
        <w:rPr>
          <w:rFonts w:ascii="Times New Roman" w:hAnsi="Times New Roman" w:cs="Times New Roman"/>
          <w:b/>
          <w:iCs/>
          <w:sz w:val="24"/>
          <w:szCs w:val="24"/>
        </w:rPr>
        <w:t>ль / Май</w:t>
      </w:r>
    </w:p>
    <w:p w14:paraId="5278A0D5"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Слушание</w:t>
      </w:r>
    </w:p>
    <w:p w14:paraId="78BEF181" w14:textId="77777777" w:rsidR="00DB2D4A" w:rsidRPr="00DB2D4A" w:rsidRDefault="00DB2D4A" w:rsidP="008818C7">
      <w:pPr>
        <w:spacing w:after="0"/>
        <w:ind w:firstLine="709"/>
        <w:jc w:val="both"/>
        <w:rPr>
          <w:rFonts w:ascii="Times New Roman" w:hAnsi="Times New Roman" w:cs="Times New Roman"/>
          <w:bCs/>
          <w:iCs/>
          <w:sz w:val="24"/>
          <w:szCs w:val="24"/>
        </w:rPr>
      </w:pPr>
      <w:r w:rsidRPr="00C127A3">
        <w:rPr>
          <w:rFonts w:ascii="Times New Roman" w:hAnsi="Times New Roman" w:cs="Times New Roman"/>
          <w:b/>
          <w:iCs/>
          <w:sz w:val="24"/>
          <w:szCs w:val="24"/>
        </w:rPr>
        <w:t>Произведения</w:t>
      </w:r>
      <w:r w:rsidR="00C127A3" w:rsidRPr="00C127A3">
        <w:rPr>
          <w:rFonts w:ascii="Times New Roman" w:hAnsi="Times New Roman" w:cs="Times New Roman"/>
          <w:b/>
          <w:iCs/>
          <w:sz w:val="24"/>
          <w:szCs w:val="24"/>
        </w:rPr>
        <w:t>:</w:t>
      </w:r>
      <w:r w:rsidRPr="00DB2D4A">
        <w:rPr>
          <w:rFonts w:ascii="Times New Roman" w:hAnsi="Times New Roman" w:cs="Times New Roman"/>
          <w:bCs/>
          <w:iCs/>
          <w:sz w:val="24"/>
          <w:szCs w:val="24"/>
        </w:rPr>
        <w:t xml:space="preserve"> «Утренняя молитва», «</w:t>
      </w:r>
      <w:r w:rsidR="00C127A3">
        <w:rPr>
          <w:rFonts w:ascii="Times New Roman" w:hAnsi="Times New Roman" w:cs="Times New Roman"/>
          <w:bCs/>
          <w:iCs/>
          <w:sz w:val="24"/>
          <w:szCs w:val="24"/>
        </w:rPr>
        <w:t>В</w:t>
      </w:r>
      <w:r w:rsidRPr="00DB2D4A">
        <w:rPr>
          <w:rFonts w:ascii="Times New Roman" w:hAnsi="Times New Roman" w:cs="Times New Roman"/>
          <w:bCs/>
          <w:iCs/>
          <w:sz w:val="24"/>
          <w:szCs w:val="24"/>
        </w:rPr>
        <w:t xml:space="preserve">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w:t>
      </w:r>
    </w:p>
    <w:p w14:paraId="5043D1CE"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Пение</w:t>
      </w:r>
    </w:p>
    <w:p w14:paraId="54D4B40F" w14:textId="77777777" w:rsidR="00DB2D4A" w:rsidRPr="00DB2D4A" w:rsidRDefault="00C127A3"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C127A3">
        <w:rPr>
          <w:rFonts w:ascii="Times New Roman" w:hAnsi="Times New Roman" w:cs="Times New Roman"/>
          <w:b/>
          <w:iCs/>
          <w:sz w:val="24"/>
          <w:szCs w:val="24"/>
        </w:rPr>
        <w:t>пражнения на развитие слуха и голоса</w:t>
      </w:r>
      <w:r>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«Паровоз», «Петрушка», муз. в. Карасевой, сл. н. Френкель; «Барабан», муз. Е. Тиличеевой, сл. н.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 xml:space="preserve">айденовой; «Тучка», закличка. </w:t>
      </w:r>
    </w:p>
    <w:p w14:paraId="7F0C96AF" w14:textId="77777777" w:rsidR="00DB2D4A" w:rsidRPr="00DB2D4A" w:rsidRDefault="00DB2D4A" w:rsidP="008818C7">
      <w:pPr>
        <w:spacing w:after="0"/>
        <w:ind w:firstLine="709"/>
        <w:jc w:val="both"/>
        <w:rPr>
          <w:rFonts w:ascii="Times New Roman" w:hAnsi="Times New Roman" w:cs="Times New Roman"/>
          <w:bCs/>
          <w:iCs/>
          <w:sz w:val="24"/>
          <w:szCs w:val="24"/>
        </w:rPr>
      </w:pPr>
      <w:r w:rsidRPr="00C127A3">
        <w:rPr>
          <w:rFonts w:ascii="Times New Roman" w:hAnsi="Times New Roman" w:cs="Times New Roman"/>
          <w:b/>
          <w:iCs/>
          <w:sz w:val="24"/>
          <w:szCs w:val="24"/>
        </w:rPr>
        <w:t>Песни</w:t>
      </w:r>
      <w:r w:rsidR="00C127A3" w:rsidRPr="00C127A3">
        <w:rPr>
          <w:rFonts w:ascii="Times New Roman" w:hAnsi="Times New Roman" w:cs="Times New Roman"/>
          <w:b/>
          <w:iCs/>
          <w:sz w:val="24"/>
          <w:szCs w:val="24"/>
        </w:rPr>
        <w:t>:</w:t>
      </w:r>
      <w:r w:rsidR="00C127A3">
        <w:rPr>
          <w:rFonts w:ascii="Times New Roman" w:hAnsi="Times New Roman" w:cs="Times New Roman"/>
          <w:b/>
          <w:iCs/>
          <w:sz w:val="24"/>
          <w:szCs w:val="24"/>
        </w:rPr>
        <w:t xml:space="preserve"> </w:t>
      </w:r>
      <w:r w:rsidRPr="00C127A3">
        <w:rPr>
          <w:rFonts w:ascii="Times New Roman" w:hAnsi="Times New Roman" w:cs="Times New Roman"/>
          <w:b/>
          <w:iCs/>
          <w:sz w:val="24"/>
          <w:szCs w:val="24"/>
        </w:rPr>
        <w:t>«</w:t>
      </w:r>
      <w:r w:rsidRPr="00DB2D4A">
        <w:rPr>
          <w:rFonts w:ascii="Times New Roman" w:hAnsi="Times New Roman" w:cs="Times New Roman"/>
          <w:bCs/>
          <w:iCs/>
          <w:sz w:val="24"/>
          <w:szCs w:val="24"/>
        </w:rPr>
        <w:t>Курица», муз. Е. Тиличеевой, сл. М. Долинова; «Березка», муз. Е. Тиличеевой, сл. П. воронько; «Ландыш», муз. М. Красева, сл. н. Френкель; «</w:t>
      </w:r>
      <w:r w:rsidR="00C127A3">
        <w:rPr>
          <w:rFonts w:ascii="Times New Roman" w:hAnsi="Times New Roman" w:cs="Times New Roman"/>
          <w:bCs/>
          <w:iCs/>
          <w:sz w:val="24"/>
          <w:szCs w:val="24"/>
        </w:rPr>
        <w:t>В</w:t>
      </w:r>
      <w:r w:rsidRPr="00DB2D4A">
        <w:rPr>
          <w:rFonts w:ascii="Times New Roman" w:hAnsi="Times New Roman" w:cs="Times New Roman"/>
          <w:bCs/>
          <w:iCs/>
          <w:sz w:val="24"/>
          <w:szCs w:val="24"/>
        </w:rPr>
        <w:t xml:space="preserve">есенняя песенка», муз. а. Филлипенко, сл. Г Бойко; «Тяв-тяв», муз. в Герчик, сл. ю. Разумовского; «Птичий дом», муз. ю. Слонова, сл. о. </w:t>
      </w:r>
      <w:r w:rsidR="00C127A3">
        <w:rPr>
          <w:rFonts w:ascii="Times New Roman" w:hAnsi="Times New Roman" w:cs="Times New Roman"/>
          <w:bCs/>
          <w:iCs/>
          <w:sz w:val="24"/>
          <w:szCs w:val="24"/>
        </w:rPr>
        <w:t>В</w:t>
      </w:r>
      <w:r w:rsidRPr="00DB2D4A">
        <w:rPr>
          <w:rFonts w:ascii="Times New Roman" w:hAnsi="Times New Roman" w:cs="Times New Roman"/>
          <w:bCs/>
          <w:iCs/>
          <w:sz w:val="24"/>
          <w:szCs w:val="24"/>
        </w:rPr>
        <w:t>ысотской.</w:t>
      </w:r>
    </w:p>
    <w:p w14:paraId="20FDC5B7"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Песенное творчество</w:t>
      </w:r>
    </w:p>
    <w:p w14:paraId="4296C6FC"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Придумай песенку</w:t>
      </w:r>
    </w:p>
    <w:p w14:paraId="2D5C92A8" w14:textId="77777777" w:rsidR="00DB2D4A" w:rsidRPr="00C127A3" w:rsidRDefault="00DB2D4A" w:rsidP="008818C7">
      <w:pPr>
        <w:spacing w:after="0"/>
        <w:ind w:firstLine="709"/>
        <w:jc w:val="both"/>
        <w:rPr>
          <w:rFonts w:ascii="Times New Roman" w:hAnsi="Times New Roman" w:cs="Times New Roman"/>
          <w:b/>
          <w:iCs/>
          <w:sz w:val="24"/>
          <w:szCs w:val="24"/>
        </w:rPr>
      </w:pPr>
      <w:r w:rsidRPr="00C127A3">
        <w:rPr>
          <w:rFonts w:ascii="Times New Roman" w:hAnsi="Times New Roman" w:cs="Times New Roman"/>
          <w:b/>
          <w:iCs/>
          <w:sz w:val="24"/>
          <w:szCs w:val="24"/>
        </w:rPr>
        <w:t>Музыкально-ритмические движения</w:t>
      </w:r>
    </w:p>
    <w:p w14:paraId="5372FA17" w14:textId="77777777" w:rsidR="00DB2D4A" w:rsidRPr="00DB2D4A" w:rsidRDefault="00C127A3" w:rsidP="008818C7">
      <w:pPr>
        <w:spacing w:after="0"/>
        <w:ind w:firstLine="709"/>
        <w:jc w:val="both"/>
        <w:rPr>
          <w:rFonts w:ascii="Times New Roman" w:hAnsi="Times New Roman" w:cs="Times New Roman"/>
          <w:bCs/>
          <w:iCs/>
          <w:sz w:val="24"/>
          <w:szCs w:val="24"/>
        </w:rPr>
      </w:pPr>
      <w:r w:rsidRPr="00C127A3">
        <w:rPr>
          <w:rFonts w:ascii="Times New Roman" w:hAnsi="Times New Roman" w:cs="Times New Roman"/>
          <w:b/>
          <w:iCs/>
          <w:sz w:val="24"/>
          <w:szCs w:val="24"/>
        </w:rPr>
        <w:t>У</w:t>
      </w:r>
      <w:r w:rsidR="00DB2D4A" w:rsidRPr="00C127A3">
        <w:rPr>
          <w:rFonts w:ascii="Times New Roman" w:hAnsi="Times New Roman" w:cs="Times New Roman"/>
          <w:b/>
          <w:iCs/>
          <w:sz w:val="24"/>
          <w:szCs w:val="24"/>
        </w:rPr>
        <w:t>пражнения</w:t>
      </w:r>
      <w:r w:rsidRPr="00C127A3">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«Учись плясать по-русски!», муз. Л. вишкарева (вариации на рус. нар. мелодию «из-под дуба, из-под вяза»).</w:t>
      </w:r>
    </w:p>
    <w:p w14:paraId="7CF133FF" w14:textId="77777777" w:rsidR="00DB2D4A" w:rsidRPr="00DB2D4A" w:rsidRDefault="00C127A3"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C127A3">
        <w:rPr>
          <w:rFonts w:ascii="Times New Roman" w:hAnsi="Times New Roman" w:cs="Times New Roman"/>
          <w:b/>
          <w:iCs/>
          <w:sz w:val="24"/>
          <w:szCs w:val="24"/>
        </w:rPr>
        <w:t>пражнения с предметами</w:t>
      </w:r>
      <w:r w:rsidRPr="00C127A3">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«Передача платочка», муз. Т. Ломовой.</w:t>
      </w:r>
    </w:p>
    <w:p w14:paraId="4C64B034" w14:textId="77777777" w:rsidR="00DB2D4A" w:rsidRPr="00DB2D4A" w:rsidRDefault="00DB2D4A" w:rsidP="008818C7">
      <w:pPr>
        <w:spacing w:after="0"/>
        <w:ind w:firstLine="709"/>
        <w:jc w:val="both"/>
        <w:rPr>
          <w:rFonts w:ascii="Times New Roman" w:hAnsi="Times New Roman" w:cs="Times New Roman"/>
          <w:bCs/>
          <w:iCs/>
          <w:sz w:val="24"/>
          <w:szCs w:val="24"/>
        </w:rPr>
      </w:pPr>
      <w:r w:rsidRPr="00C127A3">
        <w:rPr>
          <w:rFonts w:ascii="Times New Roman" w:hAnsi="Times New Roman" w:cs="Times New Roman"/>
          <w:b/>
          <w:iCs/>
          <w:sz w:val="24"/>
          <w:szCs w:val="24"/>
        </w:rPr>
        <w:t>Этюды</w:t>
      </w:r>
      <w:r w:rsidR="00C127A3" w:rsidRPr="00C127A3">
        <w:rPr>
          <w:rFonts w:ascii="Times New Roman" w:hAnsi="Times New Roman" w:cs="Times New Roman"/>
          <w:b/>
          <w:iCs/>
          <w:sz w:val="24"/>
          <w:szCs w:val="24"/>
        </w:rPr>
        <w:t>:</w:t>
      </w:r>
      <w:r w:rsidR="00C127A3">
        <w:rPr>
          <w:rFonts w:ascii="Times New Roman" w:hAnsi="Times New Roman" w:cs="Times New Roman"/>
          <w:bCs/>
          <w:iCs/>
          <w:sz w:val="24"/>
          <w:szCs w:val="24"/>
        </w:rPr>
        <w:t xml:space="preserve"> </w:t>
      </w:r>
      <w:r w:rsidRPr="00DB2D4A">
        <w:rPr>
          <w:rFonts w:ascii="Times New Roman" w:hAnsi="Times New Roman" w:cs="Times New Roman"/>
          <w:bCs/>
          <w:iCs/>
          <w:sz w:val="24"/>
          <w:szCs w:val="24"/>
        </w:rPr>
        <w:t>«Поспи и попляши» («</w:t>
      </w:r>
      <w:r w:rsidR="00C127A3">
        <w:rPr>
          <w:rFonts w:ascii="Times New Roman" w:hAnsi="Times New Roman" w:cs="Times New Roman"/>
          <w:bCs/>
          <w:iCs/>
          <w:sz w:val="24"/>
          <w:szCs w:val="24"/>
        </w:rPr>
        <w:t>И</w:t>
      </w:r>
      <w:r w:rsidRPr="00DB2D4A">
        <w:rPr>
          <w:rFonts w:ascii="Times New Roman" w:hAnsi="Times New Roman" w:cs="Times New Roman"/>
          <w:bCs/>
          <w:iCs/>
          <w:sz w:val="24"/>
          <w:szCs w:val="24"/>
        </w:rPr>
        <w:t>гра с куклой»), муз. Т. Ломовой.</w:t>
      </w:r>
    </w:p>
    <w:p w14:paraId="4DC88A64" w14:textId="77777777" w:rsidR="00DB2D4A" w:rsidRPr="00DB2D4A" w:rsidRDefault="00DB2D4A" w:rsidP="008818C7">
      <w:pPr>
        <w:spacing w:after="0"/>
        <w:ind w:firstLine="709"/>
        <w:jc w:val="both"/>
        <w:rPr>
          <w:rFonts w:ascii="Times New Roman" w:hAnsi="Times New Roman" w:cs="Times New Roman"/>
          <w:bCs/>
          <w:iCs/>
          <w:sz w:val="24"/>
          <w:szCs w:val="24"/>
        </w:rPr>
      </w:pPr>
      <w:r w:rsidRPr="00C127A3">
        <w:rPr>
          <w:rFonts w:ascii="Times New Roman" w:hAnsi="Times New Roman" w:cs="Times New Roman"/>
          <w:b/>
          <w:iCs/>
          <w:sz w:val="24"/>
          <w:szCs w:val="24"/>
        </w:rPr>
        <w:lastRenderedPageBreak/>
        <w:t>Танцы и пляски</w:t>
      </w:r>
      <w:r w:rsidR="00C127A3" w:rsidRPr="00C127A3">
        <w:rPr>
          <w:rFonts w:ascii="Times New Roman" w:hAnsi="Times New Roman" w:cs="Times New Roman"/>
          <w:b/>
          <w:iCs/>
          <w:sz w:val="24"/>
          <w:szCs w:val="24"/>
        </w:rPr>
        <w:t>:</w:t>
      </w:r>
      <w:r w:rsidRPr="00DB2D4A">
        <w:rPr>
          <w:rFonts w:ascii="Times New Roman" w:hAnsi="Times New Roman" w:cs="Times New Roman"/>
          <w:bCs/>
          <w:iCs/>
          <w:sz w:val="24"/>
          <w:szCs w:val="24"/>
        </w:rPr>
        <w:t xml:space="preserve"> «Русская пляска», рус. нар. мелодия («</w:t>
      </w:r>
      <w:r w:rsidR="00C127A3">
        <w:rPr>
          <w:rFonts w:ascii="Times New Roman" w:hAnsi="Times New Roman" w:cs="Times New Roman"/>
          <w:bCs/>
          <w:iCs/>
          <w:sz w:val="24"/>
          <w:szCs w:val="24"/>
        </w:rPr>
        <w:t>В</w:t>
      </w:r>
      <w:r w:rsidRPr="00DB2D4A">
        <w:rPr>
          <w:rFonts w:ascii="Times New Roman" w:hAnsi="Times New Roman" w:cs="Times New Roman"/>
          <w:bCs/>
          <w:iCs/>
          <w:sz w:val="24"/>
          <w:szCs w:val="24"/>
        </w:rPr>
        <w:t>о саду ли, в огороде»); «Кадриль с ложками», рус. нар. мелодия, обр. Е. Туманяна.</w:t>
      </w:r>
    </w:p>
    <w:p w14:paraId="2171ED74" w14:textId="77777777" w:rsidR="00DB2D4A" w:rsidRPr="00DB2D4A" w:rsidRDefault="00AC437C"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Х</w:t>
      </w:r>
      <w:r w:rsidR="00DB2D4A" w:rsidRPr="00AC437C">
        <w:rPr>
          <w:rFonts w:ascii="Times New Roman" w:hAnsi="Times New Roman" w:cs="Times New Roman"/>
          <w:b/>
          <w:iCs/>
          <w:sz w:val="24"/>
          <w:szCs w:val="24"/>
        </w:rPr>
        <w:t>арактерные танцы</w:t>
      </w:r>
      <w:r w:rsidRPr="00AC437C">
        <w:rPr>
          <w:rFonts w:ascii="Times New Roman" w:hAnsi="Times New Roman" w:cs="Times New Roman"/>
          <w:b/>
          <w:iCs/>
          <w:sz w:val="24"/>
          <w:szCs w:val="24"/>
        </w:rPr>
        <w:t>:</w:t>
      </w:r>
      <w:r>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«Танец скоморохов», муз. н. Римского-Корсакова; «Танец</w:t>
      </w:r>
      <w:r>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цирковых лошадок», муз. М. Красева.</w:t>
      </w:r>
    </w:p>
    <w:p w14:paraId="2AAF4DCA" w14:textId="77777777"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Х</w:t>
      </w:r>
      <w:r w:rsidR="00DB2D4A" w:rsidRPr="00AC437C">
        <w:rPr>
          <w:rFonts w:ascii="Times New Roman" w:hAnsi="Times New Roman" w:cs="Times New Roman"/>
          <w:b/>
          <w:iCs/>
          <w:sz w:val="24"/>
          <w:szCs w:val="24"/>
        </w:rPr>
        <w:t>ороводы</w:t>
      </w:r>
      <w:r w:rsidRPr="00AC437C">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«Хоровод цветов», муз. ю. Слонова; «Как пошли наши подружки», «Со вьюном я хожу», «а я по лугу», «Земелюшка-чернозем», рус. нар. песни, обраб. в.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гафонникова;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й да березка», муз. Т. Попатенко, сл. Ж. агаджановой;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озле речки, возле моста».</w:t>
      </w:r>
    </w:p>
    <w:p w14:paraId="2247FF46"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Музыкальные игры</w:t>
      </w:r>
    </w:p>
    <w:p w14:paraId="3F18DF72" w14:textId="77777777"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И</w:t>
      </w:r>
      <w:r w:rsidR="00DB2D4A" w:rsidRPr="00AC437C">
        <w:rPr>
          <w:rFonts w:ascii="Times New Roman" w:hAnsi="Times New Roman" w:cs="Times New Roman"/>
          <w:b/>
          <w:iCs/>
          <w:sz w:val="24"/>
          <w:szCs w:val="24"/>
        </w:rPr>
        <w:t>гры</w:t>
      </w:r>
      <w:r w:rsidRPr="00AC437C">
        <w:rPr>
          <w:rFonts w:ascii="Times New Roman" w:hAnsi="Times New Roman" w:cs="Times New Roman"/>
          <w:b/>
          <w:iCs/>
          <w:sz w:val="24"/>
          <w:szCs w:val="24"/>
        </w:rPr>
        <w:t>:</w:t>
      </w:r>
      <w:r>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 xml:space="preserve">«игра со звоночком», муз. С. Ржавской; «Кот и мыши», муз. Т. Ломовой; «Погремушки», муз. Т.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илькорейской.</w:t>
      </w:r>
    </w:p>
    <w:p w14:paraId="3840E90A" w14:textId="77777777"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И</w:t>
      </w:r>
      <w:r w:rsidR="00DB2D4A" w:rsidRPr="00AC437C">
        <w:rPr>
          <w:rFonts w:ascii="Times New Roman" w:hAnsi="Times New Roman" w:cs="Times New Roman"/>
          <w:b/>
          <w:iCs/>
          <w:sz w:val="24"/>
          <w:szCs w:val="24"/>
        </w:rPr>
        <w:t>гры с пением</w:t>
      </w:r>
      <w:r w:rsidRPr="00AC437C">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 xml:space="preserve">орон», рус. нар. мелодия, обр. Е. Тиличеевой; «Две тетери», рус. нар. мелодия, обраб. в.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гафонникова; «Кот васька», муз. Г. Лобачева, сл. н. Френкель.</w:t>
      </w:r>
    </w:p>
    <w:p w14:paraId="2D38E932" w14:textId="77777777" w:rsidR="00DB2D4A" w:rsidRPr="00AC437C" w:rsidRDefault="00AC437C"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И</w:t>
      </w:r>
      <w:r w:rsidR="00DB2D4A" w:rsidRPr="00AC437C">
        <w:rPr>
          <w:rFonts w:ascii="Times New Roman" w:hAnsi="Times New Roman" w:cs="Times New Roman"/>
          <w:b/>
          <w:iCs/>
          <w:sz w:val="24"/>
          <w:szCs w:val="24"/>
        </w:rPr>
        <w:t xml:space="preserve">юнь / </w:t>
      </w:r>
      <w:r w:rsidRPr="00AC437C">
        <w:rPr>
          <w:rFonts w:ascii="Times New Roman" w:hAnsi="Times New Roman" w:cs="Times New Roman"/>
          <w:b/>
          <w:iCs/>
          <w:sz w:val="24"/>
          <w:szCs w:val="24"/>
        </w:rPr>
        <w:t>И</w:t>
      </w:r>
      <w:r w:rsidR="00DB2D4A" w:rsidRPr="00AC437C">
        <w:rPr>
          <w:rFonts w:ascii="Times New Roman" w:hAnsi="Times New Roman" w:cs="Times New Roman"/>
          <w:b/>
          <w:iCs/>
          <w:sz w:val="24"/>
          <w:szCs w:val="24"/>
        </w:rPr>
        <w:t xml:space="preserve">юль / </w:t>
      </w:r>
      <w:r w:rsidRPr="00AC437C">
        <w:rPr>
          <w:rFonts w:ascii="Times New Roman" w:hAnsi="Times New Roman" w:cs="Times New Roman"/>
          <w:b/>
          <w:iCs/>
          <w:sz w:val="24"/>
          <w:szCs w:val="24"/>
        </w:rPr>
        <w:t>А</w:t>
      </w:r>
      <w:r w:rsidR="00DB2D4A" w:rsidRPr="00AC437C">
        <w:rPr>
          <w:rFonts w:ascii="Times New Roman" w:hAnsi="Times New Roman" w:cs="Times New Roman"/>
          <w:b/>
          <w:iCs/>
          <w:sz w:val="24"/>
          <w:szCs w:val="24"/>
        </w:rPr>
        <w:t>вгу</w:t>
      </w:r>
      <w:r w:rsidRPr="00AC437C">
        <w:rPr>
          <w:rFonts w:ascii="Times New Roman" w:hAnsi="Times New Roman" w:cs="Times New Roman"/>
          <w:b/>
          <w:iCs/>
          <w:sz w:val="24"/>
          <w:szCs w:val="24"/>
        </w:rPr>
        <w:t>ст</w:t>
      </w:r>
    </w:p>
    <w:p w14:paraId="7B56DE5B"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Слушание</w:t>
      </w:r>
    </w:p>
    <w:p w14:paraId="4E9D35EE" w14:textId="77777777" w:rsidR="00DB2D4A" w:rsidRPr="00DB2D4A" w:rsidRDefault="00DB2D4A"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Произведения</w:t>
      </w:r>
      <w:r w:rsidR="00AC437C" w:rsidRPr="00AC437C">
        <w:rPr>
          <w:rFonts w:ascii="Times New Roman" w:hAnsi="Times New Roman" w:cs="Times New Roman"/>
          <w:b/>
          <w:iCs/>
          <w:sz w:val="24"/>
          <w:szCs w:val="24"/>
        </w:rPr>
        <w:t>:</w:t>
      </w:r>
      <w:r w:rsidR="00AC437C">
        <w:rPr>
          <w:rFonts w:ascii="Times New Roman" w:hAnsi="Times New Roman" w:cs="Times New Roman"/>
          <w:bCs/>
          <w:iCs/>
          <w:sz w:val="24"/>
          <w:szCs w:val="24"/>
        </w:rPr>
        <w:t xml:space="preserve"> </w:t>
      </w:r>
      <w:r w:rsidRPr="00DB2D4A">
        <w:rPr>
          <w:rFonts w:ascii="Times New Roman" w:hAnsi="Times New Roman" w:cs="Times New Roman"/>
          <w:bCs/>
          <w:iCs/>
          <w:sz w:val="24"/>
          <w:szCs w:val="24"/>
        </w:rPr>
        <w:t xml:space="preserve">«Тревожная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 </w:t>
      </w:r>
    </w:p>
    <w:p w14:paraId="002AC275"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Пение</w:t>
      </w:r>
    </w:p>
    <w:p w14:paraId="0372B190" w14:textId="77777777" w:rsidR="00DB2D4A" w:rsidRPr="00DB2D4A" w:rsidRDefault="00DB2D4A"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упражнения на развитие слуха и голоса</w:t>
      </w:r>
      <w:r w:rsidR="00AC437C" w:rsidRPr="00AC437C">
        <w:rPr>
          <w:rFonts w:ascii="Times New Roman" w:hAnsi="Times New Roman" w:cs="Times New Roman"/>
          <w:b/>
          <w:iCs/>
          <w:sz w:val="24"/>
          <w:szCs w:val="24"/>
        </w:rPr>
        <w:t>:</w:t>
      </w:r>
      <w:r w:rsidR="00AC437C">
        <w:rPr>
          <w:rFonts w:ascii="Times New Roman" w:hAnsi="Times New Roman" w:cs="Times New Roman"/>
          <w:bCs/>
          <w:iCs/>
          <w:sz w:val="24"/>
          <w:szCs w:val="24"/>
        </w:rPr>
        <w:t xml:space="preserve"> </w:t>
      </w:r>
      <w:r w:rsidRPr="00DB2D4A">
        <w:rPr>
          <w:rFonts w:ascii="Times New Roman" w:hAnsi="Times New Roman" w:cs="Times New Roman"/>
          <w:bCs/>
          <w:iCs/>
          <w:sz w:val="24"/>
          <w:szCs w:val="24"/>
        </w:rPr>
        <w:t>«Колыбельная», муз. Е. Тиличеевой, сл. н. </w:t>
      </w:r>
      <w:r w:rsidR="00AC437C">
        <w:rPr>
          <w:rFonts w:ascii="Times New Roman" w:hAnsi="Times New Roman" w:cs="Times New Roman"/>
          <w:bCs/>
          <w:iCs/>
          <w:sz w:val="24"/>
          <w:szCs w:val="24"/>
        </w:rPr>
        <w:t>Н</w:t>
      </w:r>
      <w:r w:rsidRPr="00DB2D4A">
        <w:rPr>
          <w:rFonts w:ascii="Times New Roman" w:hAnsi="Times New Roman" w:cs="Times New Roman"/>
          <w:bCs/>
          <w:iCs/>
          <w:sz w:val="24"/>
          <w:szCs w:val="24"/>
        </w:rPr>
        <w:t xml:space="preserve">айденовой; рус. нар. песенки и попевки. </w:t>
      </w:r>
    </w:p>
    <w:p w14:paraId="6212977C" w14:textId="77777777" w:rsidR="00DB2D4A" w:rsidRPr="00DB2D4A" w:rsidRDefault="00DB2D4A"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Песни</w:t>
      </w:r>
      <w:r w:rsidR="00AC437C" w:rsidRPr="00AC437C">
        <w:rPr>
          <w:rFonts w:ascii="Times New Roman" w:hAnsi="Times New Roman" w:cs="Times New Roman"/>
          <w:b/>
          <w:iCs/>
          <w:sz w:val="24"/>
          <w:szCs w:val="24"/>
        </w:rPr>
        <w:t>:</w:t>
      </w:r>
      <w:r w:rsidRPr="00DB2D4A">
        <w:rPr>
          <w:rFonts w:ascii="Times New Roman" w:hAnsi="Times New Roman" w:cs="Times New Roman"/>
          <w:bCs/>
          <w:iCs/>
          <w:sz w:val="24"/>
          <w:szCs w:val="24"/>
        </w:rPr>
        <w:t xml:space="preserve"> «Горошина», муз. в. Карасевой, сл. н. Френкель; «Гуси», муз. а. Филиппенко, сл.</w:t>
      </w:r>
      <w:r w:rsidR="00AC437C">
        <w:rPr>
          <w:rFonts w:ascii="Times New Roman" w:hAnsi="Times New Roman" w:cs="Times New Roman"/>
          <w:bCs/>
          <w:iCs/>
          <w:sz w:val="24"/>
          <w:szCs w:val="24"/>
        </w:rPr>
        <w:t xml:space="preserve"> </w:t>
      </w:r>
      <w:r w:rsidRPr="00DB2D4A">
        <w:rPr>
          <w:rFonts w:ascii="Times New Roman" w:hAnsi="Times New Roman" w:cs="Times New Roman"/>
          <w:bCs/>
          <w:iCs/>
          <w:sz w:val="24"/>
          <w:szCs w:val="24"/>
        </w:rPr>
        <w:t xml:space="preserve">Т. </w:t>
      </w:r>
      <w:r w:rsidR="00AC437C">
        <w:rPr>
          <w:rFonts w:ascii="Times New Roman" w:hAnsi="Times New Roman" w:cs="Times New Roman"/>
          <w:bCs/>
          <w:iCs/>
          <w:sz w:val="24"/>
          <w:szCs w:val="24"/>
        </w:rPr>
        <w:t>В</w:t>
      </w:r>
      <w:r w:rsidRPr="00DB2D4A">
        <w:rPr>
          <w:rFonts w:ascii="Times New Roman" w:hAnsi="Times New Roman" w:cs="Times New Roman"/>
          <w:bCs/>
          <w:iCs/>
          <w:sz w:val="24"/>
          <w:szCs w:val="24"/>
        </w:rPr>
        <w:t>олгиной.</w:t>
      </w:r>
    </w:p>
    <w:p w14:paraId="7E4A64C5"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Песенное творчество</w:t>
      </w:r>
    </w:p>
    <w:p w14:paraId="0708C2C5"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 xml:space="preserve">Потешки, дразнилки, считалки и другие рус. нар. попевки. </w:t>
      </w:r>
    </w:p>
    <w:p w14:paraId="7624B3F0"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Музыкально-ритмические движения</w:t>
      </w:r>
    </w:p>
    <w:p w14:paraId="7917FD1D" w14:textId="77777777"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У</w:t>
      </w:r>
      <w:r w:rsidR="00DB2D4A" w:rsidRPr="00AC437C">
        <w:rPr>
          <w:rFonts w:ascii="Times New Roman" w:hAnsi="Times New Roman" w:cs="Times New Roman"/>
          <w:b/>
          <w:iCs/>
          <w:sz w:val="24"/>
          <w:szCs w:val="24"/>
        </w:rPr>
        <w:t>пражнения</w:t>
      </w:r>
      <w:r w:rsidRPr="00AC437C">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«Росинки», муз. С. Майкапара; «Канава», рус. нар. мелодия, обр. Р. Рустамова.</w:t>
      </w:r>
    </w:p>
    <w:p w14:paraId="2856365A" w14:textId="06A43360" w:rsidR="00AC437C" w:rsidRDefault="00AC437C"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У</w:t>
      </w:r>
      <w:r w:rsidR="00DB2D4A" w:rsidRPr="00AC437C">
        <w:rPr>
          <w:rFonts w:ascii="Times New Roman" w:hAnsi="Times New Roman" w:cs="Times New Roman"/>
          <w:b/>
          <w:iCs/>
          <w:sz w:val="24"/>
          <w:szCs w:val="24"/>
        </w:rPr>
        <w:t>пражнения с предметами</w:t>
      </w:r>
      <w:r w:rsidRPr="00AC437C">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«Упражнения с мячами», муз. Т. Ломовой; «</w:t>
      </w:r>
      <w:r>
        <w:rPr>
          <w:rFonts w:ascii="Times New Roman" w:hAnsi="Times New Roman" w:cs="Times New Roman"/>
          <w:bCs/>
          <w:iCs/>
          <w:sz w:val="24"/>
          <w:szCs w:val="24"/>
        </w:rPr>
        <w:t>В</w:t>
      </w:r>
      <w:r w:rsidR="00DB2D4A" w:rsidRPr="00DB2D4A">
        <w:rPr>
          <w:rFonts w:ascii="Times New Roman" w:hAnsi="Times New Roman" w:cs="Times New Roman"/>
          <w:bCs/>
          <w:iCs/>
          <w:sz w:val="24"/>
          <w:szCs w:val="24"/>
        </w:rPr>
        <w:t>альс», муз. Ф.</w:t>
      </w:r>
      <w:r w:rsidR="0052143E">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Бургмюллера.</w:t>
      </w:r>
    </w:p>
    <w:p w14:paraId="0E6FD511" w14:textId="77777777" w:rsidR="00DB2D4A" w:rsidRPr="00DB2D4A" w:rsidRDefault="00DB2D4A"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Этюды</w:t>
      </w:r>
      <w:r w:rsidR="00AC437C" w:rsidRPr="00AC437C">
        <w:rPr>
          <w:rFonts w:ascii="Times New Roman" w:hAnsi="Times New Roman" w:cs="Times New Roman"/>
          <w:b/>
          <w:iCs/>
          <w:sz w:val="24"/>
          <w:szCs w:val="24"/>
        </w:rPr>
        <w:t>:</w:t>
      </w:r>
      <w:r w:rsidRPr="00DB2D4A">
        <w:rPr>
          <w:rFonts w:ascii="Times New Roman" w:hAnsi="Times New Roman" w:cs="Times New Roman"/>
          <w:bCs/>
          <w:iCs/>
          <w:sz w:val="24"/>
          <w:szCs w:val="24"/>
        </w:rPr>
        <w:t xml:space="preserve"> «</w:t>
      </w:r>
      <w:r w:rsidR="00AC437C">
        <w:rPr>
          <w:rFonts w:ascii="Times New Roman" w:hAnsi="Times New Roman" w:cs="Times New Roman"/>
          <w:bCs/>
          <w:iCs/>
          <w:sz w:val="24"/>
          <w:szCs w:val="24"/>
        </w:rPr>
        <w:t>А</w:t>
      </w:r>
      <w:r w:rsidRPr="00DB2D4A">
        <w:rPr>
          <w:rFonts w:ascii="Times New Roman" w:hAnsi="Times New Roman" w:cs="Times New Roman"/>
          <w:bCs/>
          <w:iCs/>
          <w:sz w:val="24"/>
          <w:szCs w:val="24"/>
        </w:rPr>
        <w:t>у!» («игра в лесу», муз. Т. Ломовой).</w:t>
      </w:r>
    </w:p>
    <w:p w14:paraId="734DB3C1" w14:textId="77777777" w:rsidR="00AC437C" w:rsidRDefault="00DB2D4A"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Танцы и пляски</w:t>
      </w:r>
      <w:r w:rsidR="00AC437C" w:rsidRPr="00AC437C">
        <w:rPr>
          <w:rFonts w:ascii="Times New Roman" w:hAnsi="Times New Roman" w:cs="Times New Roman"/>
          <w:b/>
          <w:iCs/>
          <w:sz w:val="24"/>
          <w:szCs w:val="24"/>
        </w:rPr>
        <w:t>:</w:t>
      </w:r>
      <w:r w:rsidRPr="00DB2D4A">
        <w:rPr>
          <w:rFonts w:ascii="Times New Roman" w:hAnsi="Times New Roman" w:cs="Times New Roman"/>
          <w:bCs/>
          <w:iCs/>
          <w:sz w:val="24"/>
          <w:szCs w:val="24"/>
        </w:rPr>
        <w:t xml:space="preserve"> Пляска мальчиков «Чеботуха», рус. нар. </w:t>
      </w:r>
      <w:r w:rsidR="00AC437C" w:rsidRPr="00DB2D4A">
        <w:rPr>
          <w:rFonts w:ascii="Times New Roman" w:hAnsi="Times New Roman" w:cs="Times New Roman"/>
          <w:bCs/>
          <w:iCs/>
          <w:sz w:val="24"/>
          <w:szCs w:val="24"/>
        </w:rPr>
        <w:t>М</w:t>
      </w:r>
      <w:r w:rsidRPr="00DB2D4A">
        <w:rPr>
          <w:rFonts w:ascii="Times New Roman" w:hAnsi="Times New Roman" w:cs="Times New Roman"/>
          <w:bCs/>
          <w:iCs/>
          <w:sz w:val="24"/>
          <w:szCs w:val="24"/>
        </w:rPr>
        <w:t>елодия</w:t>
      </w:r>
    </w:p>
    <w:p w14:paraId="06F5F75E" w14:textId="7F1D949B"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Х</w:t>
      </w:r>
      <w:r w:rsidR="00DB2D4A" w:rsidRPr="00AC437C">
        <w:rPr>
          <w:rFonts w:ascii="Times New Roman" w:hAnsi="Times New Roman" w:cs="Times New Roman"/>
          <w:b/>
          <w:iCs/>
          <w:sz w:val="24"/>
          <w:szCs w:val="24"/>
        </w:rPr>
        <w:t>арактерные танцы</w:t>
      </w:r>
      <w:r w:rsidRPr="00AC437C">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«Пляска медвежат», муз. М. Красева; «</w:t>
      </w:r>
      <w:r w:rsidR="0043477A">
        <w:rPr>
          <w:rFonts w:ascii="Times New Roman" w:hAnsi="Times New Roman" w:cs="Times New Roman"/>
          <w:bCs/>
          <w:iCs/>
          <w:sz w:val="24"/>
          <w:szCs w:val="24"/>
        </w:rPr>
        <w:t>В</w:t>
      </w:r>
      <w:r w:rsidR="00E76224">
        <w:rPr>
          <w:rFonts w:ascii="Times New Roman" w:hAnsi="Times New Roman" w:cs="Times New Roman"/>
          <w:bCs/>
          <w:iCs/>
          <w:sz w:val="24"/>
          <w:szCs w:val="24"/>
        </w:rPr>
        <w:t xml:space="preserve">стреча в лесу», муз. Е. </w:t>
      </w:r>
      <w:r w:rsidR="00DB2D4A" w:rsidRPr="00DB2D4A">
        <w:rPr>
          <w:rFonts w:ascii="Times New Roman" w:hAnsi="Times New Roman" w:cs="Times New Roman"/>
          <w:bCs/>
          <w:iCs/>
          <w:sz w:val="24"/>
          <w:szCs w:val="24"/>
        </w:rPr>
        <w:t>Тиличеевой.</w:t>
      </w:r>
    </w:p>
    <w:p w14:paraId="251F7531" w14:textId="465A8F33" w:rsidR="00DB2D4A" w:rsidRPr="00DB2D4A" w:rsidRDefault="00AC437C" w:rsidP="008818C7">
      <w:pPr>
        <w:spacing w:after="0"/>
        <w:ind w:firstLine="709"/>
        <w:jc w:val="both"/>
        <w:rPr>
          <w:rFonts w:ascii="Times New Roman" w:hAnsi="Times New Roman" w:cs="Times New Roman"/>
          <w:bCs/>
          <w:iCs/>
          <w:sz w:val="24"/>
          <w:szCs w:val="24"/>
        </w:rPr>
      </w:pPr>
      <w:r w:rsidRPr="00AC437C">
        <w:rPr>
          <w:rFonts w:ascii="Times New Roman" w:hAnsi="Times New Roman" w:cs="Times New Roman"/>
          <w:b/>
          <w:iCs/>
          <w:sz w:val="24"/>
          <w:szCs w:val="24"/>
        </w:rPr>
        <w:t>Х</w:t>
      </w:r>
      <w:r w:rsidR="00DB2D4A" w:rsidRPr="00AC437C">
        <w:rPr>
          <w:rFonts w:ascii="Times New Roman" w:hAnsi="Times New Roman" w:cs="Times New Roman"/>
          <w:b/>
          <w:iCs/>
          <w:sz w:val="24"/>
          <w:szCs w:val="24"/>
        </w:rPr>
        <w:t>ороводы</w:t>
      </w:r>
      <w:r w:rsidRPr="00AC437C">
        <w:rPr>
          <w:rFonts w:ascii="Times New Roman" w:hAnsi="Times New Roman" w:cs="Times New Roman"/>
          <w:b/>
          <w:iCs/>
          <w:sz w:val="24"/>
          <w:szCs w:val="24"/>
        </w:rPr>
        <w:t>:</w:t>
      </w:r>
      <w:r>
        <w:rPr>
          <w:rFonts w:ascii="Times New Roman" w:hAnsi="Times New Roman" w:cs="Times New Roman"/>
          <w:bCs/>
          <w:iCs/>
          <w:sz w:val="24"/>
          <w:szCs w:val="24"/>
        </w:rPr>
        <w:t xml:space="preserve"> </w:t>
      </w:r>
      <w:r w:rsidR="00DB2D4A" w:rsidRPr="00DB2D4A">
        <w:rPr>
          <w:rFonts w:ascii="Times New Roman" w:hAnsi="Times New Roman" w:cs="Times New Roman"/>
          <w:bCs/>
          <w:iCs/>
          <w:sz w:val="24"/>
          <w:szCs w:val="24"/>
        </w:rPr>
        <w:t>«Пошла млада за водой», рус. нар. песня, обраб.</w:t>
      </w:r>
      <w:r w:rsidR="00E76224">
        <w:rPr>
          <w:rFonts w:ascii="Times New Roman" w:hAnsi="Times New Roman" w:cs="Times New Roman"/>
          <w:bCs/>
          <w:iCs/>
          <w:sz w:val="24"/>
          <w:szCs w:val="24"/>
        </w:rPr>
        <w:t xml:space="preserve"> В</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гафонникова.</w:t>
      </w:r>
    </w:p>
    <w:p w14:paraId="42DF9A70" w14:textId="77777777" w:rsidR="00DB2D4A" w:rsidRPr="00AC437C" w:rsidRDefault="00DB2D4A" w:rsidP="008818C7">
      <w:pPr>
        <w:spacing w:after="0"/>
        <w:ind w:firstLine="709"/>
        <w:jc w:val="both"/>
        <w:rPr>
          <w:rFonts w:ascii="Times New Roman" w:hAnsi="Times New Roman" w:cs="Times New Roman"/>
          <w:b/>
          <w:iCs/>
          <w:sz w:val="24"/>
          <w:szCs w:val="24"/>
        </w:rPr>
      </w:pPr>
      <w:r w:rsidRPr="00AC437C">
        <w:rPr>
          <w:rFonts w:ascii="Times New Roman" w:hAnsi="Times New Roman" w:cs="Times New Roman"/>
          <w:b/>
          <w:iCs/>
          <w:sz w:val="24"/>
          <w:szCs w:val="24"/>
        </w:rPr>
        <w:t>Музыкальные игры</w:t>
      </w:r>
    </w:p>
    <w:p w14:paraId="17349906" w14:textId="77777777" w:rsidR="0043477A" w:rsidRDefault="00AC437C" w:rsidP="008818C7">
      <w:pPr>
        <w:spacing w:after="0"/>
        <w:ind w:firstLine="709"/>
        <w:jc w:val="both"/>
        <w:rPr>
          <w:rFonts w:ascii="Times New Roman" w:hAnsi="Times New Roman" w:cs="Times New Roman"/>
          <w:bCs/>
          <w:iCs/>
          <w:sz w:val="24"/>
          <w:szCs w:val="24"/>
        </w:rPr>
      </w:pPr>
      <w:r w:rsidRPr="0043477A">
        <w:rPr>
          <w:rFonts w:ascii="Times New Roman" w:hAnsi="Times New Roman" w:cs="Times New Roman"/>
          <w:b/>
          <w:iCs/>
          <w:sz w:val="24"/>
          <w:szCs w:val="24"/>
        </w:rPr>
        <w:t>И</w:t>
      </w:r>
      <w:r w:rsidR="00DB2D4A" w:rsidRPr="0043477A">
        <w:rPr>
          <w:rFonts w:ascii="Times New Roman" w:hAnsi="Times New Roman" w:cs="Times New Roman"/>
          <w:b/>
          <w:iCs/>
          <w:sz w:val="24"/>
          <w:szCs w:val="24"/>
        </w:rPr>
        <w:t>гры</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«Береги обруч», муз. в. </w:t>
      </w:r>
      <w:r w:rsidR="0043477A">
        <w:rPr>
          <w:rFonts w:ascii="Times New Roman" w:hAnsi="Times New Roman" w:cs="Times New Roman"/>
          <w:bCs/>
          <w:iCs/>
          <w:sz w:val="24"/>
          <w:szCs w:val="24"/>
        </w:rPr>
        <w:t>В</w:t>
      </w:r>
      <w:r w:rsidR="00DB2D4A" w:rsidRPr="00DB2D4A">
        <w:rPr>
          <w:rFonts w:ascii="Times New Roman" w:hAnsi="Times New Roman" w:cs="Times New Roman"/>
          <w:bCs/>
          <w:iCs/>
          <w:sz w:val="24"/>
          <w:szCs w:val="24"/>
        </w:rPr>
        <w:t>итлина;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айди игрушку», латв. нар. песня, обр. Г. Фрида.</w:t>
      </w:r>
    </w:p>
    <w:p w14:paraId="57DF48F4" w14:textId="77777777" w:rsidR="00DB2D4A" w:rsidRPr="00DB2D4A" w:rsidRDefault="0043477A"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И</w:t>
      </w:r>
      <w:r w:rsidR="00DB2D4A" w:rsidRPr="0043477A">
        <w:rPr>
          <w:rFonts w:ascii="Times New Roman" w:hAnsi="Times New Roman" w:cs="Times New Roman"/>
          <w:b/>
          <w:iCs/>
          <w:sz w:val="24"/>
          <w:szCs w:val="24"/>
        </w:rPr>
        <w:t>гры с пением</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«Ежик», муз.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А</w:t>
      </w:r>
      <w:r w:rsidR="00DB2D4A" w:rsidRPr="00DB2D4A">
        <w:rPr>
          <w:rFonts w:ascii="Times New Roman" w:hAnsi="Times New Roman" w:cs="Times New Roman"/>
          <w:bCs/>
          <w:iCs/>
          <w:sz w:val="24"/>
          <w:szCs w:val="24"/>
        </w:rPr>
        <w:t xml:space="preserve">верина; «Хоровод в лесу», муз. М. </w:t>
      </w:r>
      <w:r>
        <w:rPr>
          <w:rFonts w:ascii="Times New Roman" w:hAnsi="Times New Roman" w:cs="Times New Roman"/>
          <w:bCs/>
          <w:iCs/>
          <w:sz w:val="24"/>
          <w:szCs w:val="24"/>
        </w:rPr>
        <w:t>И</w:t>
      </w:r>
      <w:r w:rsidR="00DB2D4A" w:rsidRPr="00DB2D4A">
        <w:rPr>
          <w:rFonts w:ascii="Times New Roman" w:hAnsi="Times New Roman" w:cs="Times New Roman"/>
          <w:bCs/>
          <w:iCs/>
          <w:sz w:val="24"/>
          <w:szCs w:val="24"/>
        </w:rPr>
        <w:t>орданского; «Ежик и мышки», муз. М. Красева, сл. М. Клоковой; «</w:t>
      </w:r>
      <w:r>
        <w:rPr>
          <w:rFonts w:ascii="Times New Roman" w:hAnsi="Times New Roman" w:cs="Times New Roman"/>
          <w:bCs/>
          <w:iCs/>
          <w:sz w:val="24"/>
          <w:szCs w:val="24"/>
        </w:rPr>
        <w:t>Ц</w:t>
      </w:r>
      <w:r w:rsidR="00DB2D4A" w:rsidRPr="00DB2D4A">
        <w:rPr>
          <w:rFonts w:ascii="Times New Roman" w:hAnsi="Times New Roman" w:cs="Times New Roman"/>
          <w:bCs/>
          <w:iCs/>
          <w:sz w:val="24"/>
          <w:szCs w:val="24"/>
        </w:rPr>
        <w:t>веты», муз. н. Бахутовой, слова народные.</w:t>
      </w:r>
    </w:p>
    <w:p w14:paraId="2BFEA750" w14:textId="77777777" w:rsidR="00DB2D4A" w:rsidRPr="0043477A" w:rsidRDefault="001338CB" w:rsidP="008818C7">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В</w:t>
      </w:r>
      <w:r w:rsidR="00DB2D4A" w:rsidRPr="0043477A">
        <w:rPr>
          <w:rFonts w:ascii="Times New Roman" w:hAnsi="Times New Roman" w:cs="Times New Roman"/>
          <w:b/>
          <w:iCs/>
          <w:sz w:val="24"/>
          <w:szCs w:val="24"/>
        </w:rPr>
        <w:t xml:space="preserve"> </w:t>
      </w:r>
      <w:r w:rsidR="0043477A" w:rsidRPr="0043477A">
        <w:rPr>
          <w:rFonts w:ascii="Times New Roman" w:hAnsi="Times New Roman" w:cs="Times New Roman"/>
          <w:b/>
          <w:iCs/>
          <w:sz w:val="24"/>
          <w:szCs w:val="24"/>
        </w:rPr>
        <w:t>те</w:t>
      </w:r>
      <w:r w:rsidR="00DB2D4A" w:rsidRPr="0043477A">
        <w:rPr>
          <w:rFonts w:ascii="Times New Roman" w:hAnsi="Times New Roman" w:cs="Times New Roman"/>
          <w:b/>
          <w:iCs/>
          <w:sz w:val="24"/>
          <w:szCs w:val="24"/>
        </w:rPr>
        <w:t>ч</w:t>
      </w:r>
      <w:r w:rsidR="0043477A" w:rsidRPr="0043477A">
        <w:rPr>
          <w:rFonts w:ascii="Times New Roman" w:hAnsi="Times New Roman" w:cs="Times New Roman"/>
          <w:b/>
          <w:iCs/>
          <w:sz w:val="24"/>
          <w:szCs w:val="24"/>
        </w:rPr>
        <w:t>е</w:t>
      </w:r>
      <w:r w:rsidR="00DB2D4A" w:rsidRPr="0043477A">
        <w:rPr>
          <w:rFonts w:ascii="Times New Roman" w:hAnsi="Times New Roman" w:cs="Times New Roman"/>
          <w:b/>
          <w:iCs/>
          <w:sz w:val="24"/>
          <w:szCs w:val="24"/>
        </w:rPr>
        <w:t>ни</w:t>
      </w:r>
      <w:r w:rsidR="0043477A" w:rsidRPr="0043477A">
        <w:rPr>
          <w:rFonts w:ascii="Times New Roman" w:hAnsi="Times New Roman" w:cs="Times New Roman"/>
          <w:b/>
          <w:iCs/>
          <w:sz w:val="24"/>
          <w:szCs w:val="24"/>
        </w:rPr>
        <w:t>е</w:t>
      </w:r>
      <w:r w:rsidR="00DB2D4A" w:rsidRPr="0043477A">
        <w:rPr>
          <w:rFonts w:ascii="Times New Roman" w:hAnsi="Times New Roman" w:cs="Times New Roman"/>
          <w:b/>
          <w:iCs/>
          <w:sz w:val="24"/>
          <w:szCs w:val="24"/>
        </w:rPr>
        <w:t xml:space="preserve"> года</w:t>
      </w:r>
    </w:p>
    <w:p w14:paraId="63656667" w14:textId="77777777" w:rsidR="00DB2D4A" w:rsidRPr="0043477A" w:rsidRDefault="00DB2D4A" w:rsidP="008818C7">
      <w:pPr>
        <w:spacing w:after="0"/>
        <w:ind w:firstLine="709"/>
        <w:jc w:val="both"/>
        <w:rPr>
          <w:rFonts w:ascii="Times New Roman" w:hAnsi="Times New Roman" w:cs="Times New Roman"/>
          <w:b/>
          <w:iCs/>
          <w:sz w:val="24"/>
          <w:szCs w:val="24"/>
        </w:rPr>
      </w:pPr>
      <w:r w:rsidRPr="0043477A">
        <w:rPr>
          <w:rFonts w:ascii="Times New Roman" w:hAnsi="Times New Roman" w:cs="Times New Roman"/>
          <w:b/>
          <w:iCs/>
          <w:sz w:val="24"/>
          <w:szCs w:val="24"/>
        </w:rPr>
        <w:lastRenderedPageBreak/>
        <w:t>Музыкально-дидактические игры</w:t>
      </w:r>
    </w:p>
    <w:p w14:paraId="44165C0D" w14:textId="77777777" w:rsidR="00DB2D4A" w:rsidRPr="00DB2D4A" w:rsidRDefault="0043477A"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звуковысотного слуха</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«Музыкальное лото», «Ступеньки», «Где мои детки?», «Мама и детки».</w:t>
      </w:r>
    </w:p>
    <w:p w14:paraId="28D64860" w14:textId="77777777" w:rsidR="00DB2D4A" w:rsidRPr="00DB2D4A" w:rsidRDefault="0043477A" w:rsidP="008818C7">
      <w:pPr>
        <w:spacing w:after="0"/>
        <w:ind w:firstLine="709"/>
        <w:jc w:val="both"/>
        <w:rPr>
          <w:rFonts w:ascii="Times New Roman" w:hAnsi="Times New Roman" w:cs="Times New Roman"/>
          <w:bCs/>
          <w:iCs/>
          <w:sz w:val="24"/>
          <w:szCs w:val="24"/>
        </w:rPr>
      </w:pPr>
      <w:r w:rsidRPr="0043477A">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чувства ритма</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О</w:t>
      </w:r>
      <w:r w:rsidR="00DB2D4A" w:rsidRPr="00DB2D4A">
        <w:rPr>
          <w:rFonts w:ascii="Times New Roman" w:hAnsi="Times New Roman" w:cs="Times New Roman"/>
          <w:bCs/>
          <w:iCs/>
          <w:sz w:val="24"/>
          <w:szCs w:val="24"/>
        </w:rPr>
        <w:t>предели по ритму», «Ритмические полоски», «Учись танцевать», «</w:t>
      </w:r>
      <w:r>
        <w:rPr>
          <w:rFonts w:ascii="Times New Roman" w:hAnsi="Times New Roman" w:cs="Times New Roman"/>
          <w:bCs/>
          <w:iCs/>
          <w:sz w:val="24"/>
          <w:szCs w:val="24"/>
        </w:rPr>
        <w:t>И</w:t>
      </w:r>
      <w:r w:rsidR="00DB2D4A" w:rsidRPr="00DB2D4A">
        <w:rPr>
          <w:rFonts w:ascii="Times New Roman" w:hAnsi="Times New Roman" w:cs="Times New Roman"/>
          <w:bCs/>
          <w:iCs/>
          <w:sz w:val="24"/>
          <w:szCs w:val="24"/>
        </w:rPr>
        <w:t>щи».</w:t>
      </w:r>
    </w:p>
    <w:p w14:paraId="3FA342B2" w14:textId="77777777" w:rsidR="00DB2D4A" w:rsidRPr="00DB2D4A" w:rsidRDefault="0043477A" w:rsidP="008818C7">
      <w:pPr>
        <w:spacing w:after="0"/>
        <w:ind w:firstLine="709"/>
        <w:jc w:val="both"/>
        <w:rPr>
          <w:rFonts w:ascii="Times New Roman" w:hAnsi="Times New Roman" w:cs="Times New Roman"/>
          <w:bCs/>
          <w:iCs/>
          <w:sz w:val="24"/>
          <w:szCs w:val="24"/>
        </w:rPr>
      </w:pPr>
      <w:r w:rsidRPr="0043477A">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тембрового слуха</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w:t>
      </w:r>
      <w:r>
        <w:rPr>
          <w:rFonts w:ascii="Times New Roman" w:hAnsi="Times New Roman" w:cs="Times New Roman"/>
          <w:bCs/>
          <w:iCs/>
          <w:sz w:val="24"/>
          <w:szCs w:val="24"/>
        </w:rPr>
        <w:t>Н</w:t>
      </w:r>
      <w:r w:rsidR="00DB2D4A" w:rsidRPr="00DB2D4A">
        <w:rPr>
          <w:rFonts w:ascii="Times New Roman" w:hAnsi="Times New Roman" w:cs="Times New Roman"/>
          <w:bCs/>
          <w:iCs/>
          <w:sz w:val="24"/>
          <w:szCs w:val="24"/>
        </w:rPr>
        <w:t xml:space="preserve">а чем играю?», «Музыкальные загадки», «Музыкальный </w:t>
      </w:r>
    </w:p>
    <w:p w14:paraId="75428CDD" w14:textId="77777777" w:rsidR="00DB2D4A" w:rsidRPr="00DB2D4A" w:rsidRDefault="00DB2D4A" w:rsidP="008818C7">
      <w:pPr>
        <w:spacing w:after="0"/>
        <w:ind w:firstLine="709"/>
        <w:jc w:val="both"/>
        <w:rPr>
          <w:rFonts w:ascii="Times New Roman" w:hAnsi="Times New Roman" w:cs="Times New Roman"/>
          <w:bCs/>
          <w:iCs/>
          <w:sz w:val="24"/>
          <w:szCs w:val="24"/>
        </w:rPr>
      </w:pPr>
      <w:r w:rsidRPr="00DB2D4A">
        <w:rPr>
          <w:rFonts w:ascii="Times New Roman" w:hAnsi="Times New Roman" w:cs="Times New Roman"/>
          <w:bCs/>
          <w:iCs/>
          <w:sz w:val="24"/>
          <w:szCs w:val="24"/>
        </w:rPr>
        <w:t>домик».</w:t>
      </w:r>
    </w:p>
    <w:p w14:paraId="1522F133" w14:textId="77777777" w:rsidR="00DB2D4A" w:rsidRPr="00DB2D4A" w:rsidRDefault="0043477A" w:rsidP="008818C7">
      <w:pPr>
        <w:spacing w:after="0"/>
        <w:ind w:firstLine="709"/>
        <w:jc w:val="both"/>
        <w:rPr>
          <w:rFonts w:ascii="Times New Roman" w:hAnsi="Times New Roman" w:cs="Times New Roman"/>
          <w:bCs/>
          <w:iCs/>
          <w:sz w:val="24"/>
          <w:szCs w:val="24"/>
        </w:rPr>
      </w:pPr>
      <w:r w:rsidRPr="0043477A">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диатонического слуха</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«Громко, тихо запоем», «Звенящие колокольчики».</w:t>
      </w:r>
    </w:p>
    <w:p w14:paraId="788BEF31" w14:textId="77777777" w:rsidR="00DB2D4A" w:rsidRPr="00DB2D4A" w:rsidRDefault="0043477A" w:rsidP="008818C7">
      <w:pPr>
        <w:spacing w:after="0"/>
        <w:ind w:firstLine="709"/>
        <w:jc w:val="both"/>
        <w:rPr>
          <w:rFonts w:ascii="Times New Roman" w:hAnsi="Times New Roman" w:cs="Times New Roman"/>
          <w:bCs/>
          <w:iCs/>
          <w:sz w:val="24"/>
          <w:szCs w:val="24"/>
        </w:rPr>
      </w:pPr>
      <w:r>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восприятия музыки и музыкальной памяти</w:t>
      </w:r>
      <w:r w:rsidRPr="0043477A">
        <w:rPr>
          <w:rFonts w:ascii="Times New Roman" w:hAnsi="Times New Roman" w:cs="Times New Roman"/>
          <w:b/>
          <w:iCs/>
          <w:sz w:val="24"/>
          <w:szCs w:val="24"/>
        </w:rPr>
        <w:t>:</w:t>
      </w:r>
      <w:r w:rsidR="00DB2D4A" w:rsidRPr="00DB2D4A">
        <w:rPr>
          <w:rFonts w:ascii="Times New Roman" w:hAnsi="Times New Roman" w:cs="Times New Roman"/>
          <w:bCs/>
          <w:iCs/>
          <w:sz w:val="24"/>
          <w:szCs w:val="24"/>
        </w:rPr>
        <w:t xml:space="preserve"> «Будь внимательным», «Буратино», «Музыкальный магазин», «времена года», «наши песни».</w:t>
      </w:r>
    </w:p>
    <w:p w14:paraId="2B641773" w14:textId="77777777" w:rsidR="00DB2D4A" w:rsidRPr="0043477A" w:rsidRDefault="0043477A" w:rsidP="008818C7">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И</w:t>
      </w:r>
      <w:r w:rsidR="00DB2D4A" w:rsidRPr="0043477A">
        <w:rPr>
          <w:rFonts w:ascii="Times New Roman" w:hAnsi="Times New Roman" w:cs="Times New Roman"/>
          <w:b/>
          <w:iCs/>
          <w:sz w:val="24"/>
          <w:szCs w:val="24"/>
        </w:rPr>
        <w:t>нсценировки и музыкальные спектакли</w:t>
      </w:r>
    </w:p>
    <w:p w14:paraId="39E458F1" w14:textId="45DCB599" w:rsidR="00DB2D4A" w:rsidRPr="00DB2D4A" w:rsidRDefault="00DB2D4A" w:rsidP="008818C7">
      <w:pPr>
        <w:spacing w:after="0"/>
        <w:ind w:firstLine="709"/>
        <w:jc w:val="both"/>
        <w:rPr>
          <w:rFonts w:ascii="Times New Roman" w:hAnsi="Times New Roman" w:cs="Times New Roman"/>
          <w:bCs/>
          <w:iCs/>
          <w:sz w:val="24"/>
          <w:szCs w:val="24"/>
        </w:rPr>
      </w:pPr>
      <w:r w:rsidRPr="00DB2D4A">
        <w:rPr>
          <w:rFonts w:ascii="Times New Roman" w:hAnsi="Times New Roman" w:cs="Times New Roman"/>
          <w:bCs/>
          <w:iCs/>
          <w:sz w:val="24"/>
          <w:szCs w:val="24"/>
        </w:rPr>
        <w:t xml:space="preserve">«К нам гости пришли», муз. ан. </w:t>
      </w:r>
      <w:r w:rsidR="0043477A">
        <w:rPr>
          <w:rFonts w:ascii="Times New Roman" w:hAnsi="Times New Roman" w:cs="Times New Roman"/>
          <w:bCs/>
          <w:iCs/>
          <w:sz w:val="24"/>
          <w:szCs w:val="24"/>
        </w:rPr>
        <w:t>А</w:t>
      </w:r>
      <w:r w:rsidRPr="00DB2D4A">
        <w:rPr>
          <w:rFonts w:ascii="Times New Roman" w:hAnsi="Times New Roman" w:cs="Times New Roman"/>
          <w:bCs/>
          <w:iCs/>
          <w:sz w:val="24"/>
          <w:szCs w:val="24"/>
        </w:rPr>
        <w:t xml:space="preserve">лександрова; «Как у наших у ворот», рус. нар. мелодия, обраб. в. </w:t>
      </w:r>
      <w:r w:rsidR="0043477A">
        <w:rPr>
          <w:rFonts w:ascii="Times New Roman" w:hAnsi="Times New Roman" w:cs="Times New Roman"/>
          <w:bCs/>
          <w:iCs/>
          <w:sz w:val="24"/>
          <w:szCs w:val="24"/>
        </w:rPr>
        <w:t>А</w:t>
      </w:r>
      <w:r w:rsidRPr="00DB2D4A">
        <w:rPr>
          <w:rFonts w:ascii="Times New Roman" w:hAnsi="Times New Roman" w:cs="Times New Roman"/>
          <w:bCs/>
          <w:iCs/>
          <w:sz w:val="24"/>
          <w:szCs w:val="24"/>
        </w:rPr>
        <w:t xml:space="preserve">гафонникова; «Где был, </w:t>
      </w:r>
      <w:r w:rsidR="0043477A">
        <w:rPr>
          <w:rFonts w:ascii="Times New Roman" w:hAnsi="Times New Roman" w:cs="Times New Roman"/>
          <w:bCs/>
          <w:iCs/>
          <w:sz w:val="24"/>
          <w:szCs w:val="24"/>
        </w:rPr>
        <w:t>И</w:t>
      </w:r>
      <w:r w:rsidRPr="00DB2D4A">
        <w:rPr>
          <w:rFonts w:ascii="Times New Roman" w:hAnsi="Times New Roman" w:cs="Times New Roman"/>
          <w:bCs/>
          <w:iCs/>
          <w:sz w:val="24"/>
          <w:szCs w:val="24"/>
        </w:rPr>
        <w:t>ванушка?», рус. нар. мелодия</w:t>
      </w:r>
      <w:r w:rsidR="00E76224">
        <w:rPr>
          <w:rFonts w:ascii="Times New Roman" w:hAnsi="Times New Roman" w:cs="Times New Roman"/>
          <w:bCs/>
          <w:iCs/>
          <w:sz w:val="24"/>
          <w:szCs w:val="24"/>
        </w:rPr>
        <w:t xml:space="preserve">, обраб. М. </w:t>
      </w:r>
      <w:r w:rsidR="0043477A">
        <w:rPr>
          <w:rFonts w:ascii="Times New Roman" w:hAnsi="Times New Roman" w:cs="Times New Roman"/>
          <w:bCs/>
          <w:iCs/>
          <w:sz w:val="24"/>
          <w:szCs w:val="24"/>
        </w:rPr>
        <w:t>И</w:t>
      </w:r>
      <w:r w:rsidRPr="00DB2D4A">
        <w:rPr>
          <w:rFonts w:ascii="Times New Roman" w:hAnsi="Times New Roman" w:cs="Times New Roman"/>
          <w:bCs/>
          <w:iCs/>
          <w:sz w:val="24"/>
          <w:szCs w:val="24"/>
        </w:rPr>
        <w:t xml:space="preserve">орданского; «Моя любимая кукла», автор Т. Коренева; «Полянка» (музыкальная игра-сказка), муз.Т. </w:t>
      </w:r>
      <w:r w:rsidR="0043477A">
        <w:rPr>
          <w:rFonts w:ascii="Times New Roman" w:hAnsi="Times New Roman" w:cs="Times New Roman"/>
          <w:bCs/>
          <w:iCs/>
          <w:sz w:val="24"/>
          <w:szCs w:val="24"/>
        </w:rPr>
        <w:t>В</w:t>
      </w:r>
      <w:r w:rsidRPr="00DB2D4A">
        <w:rPr>
          <w:rFonts w:ascii="Times New Roman" w:hAnsi="Times New Roman" w:cs="Times New Roman"/>
          <w:bCs/>
          <w:iCs/>
          <w:sz w:val="24"/>
          <w:szCs w:val="24"/>
        </w:rPr>
        <w:t>илькорейской.</w:t>
      </w:r>
    </w:p>
    <w:p w14:paraId="0834D7F1" w14:textId="77777777" w:rsidR="00DB2D4A" w:rsidRPr="0043477A" w:rsidRDefault="0043477A" w:rsidP="008818C7">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Р</w:t>
      </w:r>
      <w:r w:rsidR="00DB2D4A" w:rsidRPr="0043477A">
        <w:rPr>
          <w:rFonts w:ascii="Times New Roman" w:hAnsi="Times New Roman" w:cs="Times New Roman"/>
          <w:b/>
          <w:iCs/>
          <w:sz w:val="24"/>
          <w:szCs w:val="24"/>
        </w:rPr>
        <w:t>азвитие танцевально-игрового творчества</w:t>
      </w:r>
    </w:p>
    <w:p w14:paraId="6E4CE97A" w14:textId="49A85F97" w:rsidR="00DB2D4A" w:rsidRPr="00DB2D4A" w:rsidRDefault="00DB2D4A" w:rsidP="008818C7">
      <w:pPr>
        <w:spacing w:after="0"/>
        <w:ind w:firstLine="709"/>
        <w:jc w:val="both"/>
        <w:rPr>
          <w:rFonts w:ascii="Times New Roman" w:hAnsi="Times New Roman" w:cs="Times New Roman"/>
          <w:bCs/>
          <w:iCs/>
          <w:sz w:val="24"/>
          <w:szCs w:val="24"/>
        </w:rPr>
      </w:pPr>
      <w:r w:rsidRPr="00DB2D4A">
        <w:rPr>
          <w:rFonts w:ascii="Times New Roman" w:hAnsi="Times New Roman" w:cs="Times New Roman"/>
          <w:bCs/>
          <w:iCs/>
          <w:sz w:val="24"/>
          <w:szCs w:val="24"/>
        </w:rPr>
        <w:t>«Котик и козлик», «Я полю, полю лук», муз. Е. Тиличеевой; «</w:t>
      </w:r>
      <w:r w:rsidR="0043477A">
        <w:rPr>
          <w:rFonts w:ascii="Times New Roman" w:hAnsi="Times New Roman" w:cs="Times New Roman"/>
          <w:bCs/>
          <w:iCs/>
          <w:sz w:val="24"/>
          <w:szCs w:val="24"/>
        </w:rPr>
        <w:t>В</w:t>
      </w:r>
      <w:r w:rsidR="00E76224">
        <w:rPr>
          <w:rFonts w:ascii="Times New Roman" w:hAnsi="Times New Roman" w:cs="Times New Roman"/>
          <w:bCs/>
          <w:iCs/>
          <w:sz w:val="24"/>
          <w:szCs w:val="24"/>
        </w:rPr>
        <w:t xml:space="preserve">альс кошки», муз. В. </w:t>
      </w:r>
      <w:r w:rsidRPr="00DB2D4A">
        <w:rPr>
          <w:rFonts w:ascii="Times New Roman" w:hAnsi="Times New Roman" w:cs="Times New Roman"/>
          <w:bCs/>
          <w:iCs/>
          <w:sz w:val="24"/>
          <w:szCs w:val="24"/>
        </w:rPr>
        <w:t>Золотарева; свободная пляска под любые плясовые мелодии в аудиозаписи; «Гори, гори ясно!», рус. нар. мелодия, обраб. Р. Рустамова; «</w:t>
      </w:r>
      <w:r w:rsidR="0043477A">
        <w:rPr>
          <w:rFonts w:ascii="Times New Roman" w:hAnsi="Times New Roman" w:cs="Times New Roman"/>
          <w:bCs/>
          <w:iCs/>
          <w:sz w:val="24"/>
          <w:szCs w:val="24"/>
        </w:rPr>
        <w:t>А</w:t>
      </w:r>
      <w:r w:rsidRPr="00DB2D4A">
        <w:rPr>
          <w:rFonts w:ascii="Times New Roman" w:hAnsi="Times New Roman" w:cs="Times New Roman"/>
          <w:bCs/>
          <w:iCs/>
          <w:sz w:val="24"/>
          <w:szCs w:val="24"/>
        </w:rPr>
        <w:t xml:space="preserve"> я по лугу», рус. нар. мелодия, обраб. Т. Смирновой.</w:t>
      </w:r>
    </w:p>
    <w:p w14:paraId="17A5DE9D" w14:textId="77777777" w:rsidR="00DB2D4A" w:rsidRPr="0043477A" w:rsidRDefault="0043477A" w:rsidP="008818C7">
      <w:pPr>
        <w:spacing w:after="0"/>
        <w:ind w:firstLine="709"/>
        <w:jc w:val="both"/>
        <w:rPr>
          <w:rFonts w:ascii="Times New Roman" w:hAnsi="Times New Roman" w:cs="Times New Roman"/>
          <w:b/>
          <w:iCs/>
          <w:sz w:val="24"/>
          <w:szCs w:val="24"/>
        </w:rPr>
      </w:pPr>
      <w:r>
        <w:rPr>
          <w:rFonts w:ascii="Times New Roman" w:hAnsi="Times New Roman" w:cs="Times New Roman"/>
          <w:b/>
          <w:iCs/>
          <w:sz w:val="24"/>
          <w:szCs w:val="24"/>
        </w:rPr>
        <w:t>И</w:t>
      </w:r>
      <w:r w:rsidR="00DB2D4A" w:rsidRPr="0043477A">
        <w:rPr>
          <w:rFonts w:ascii="Times New Roman" w:hAnsi="Times New Roman" w:cs="Times New Roman"/>
          <w:b/>
          <w:iCs/>
          <w:sz w:val="24"/>
          <w:szCs w:val="24"/>
        </w:rPr>
        <w:t>гра на детских музыкальных инструментах</w:t>
      </w:r>
    </w:p>
    <w:p w14:paraId="03B5A8D9" w14:textId="777A703F" w:rsidR="00FC3BEA" w:rsidRDefault="00DB2D4A" w:rsidP="00E76224">
      <w:pPr>
        <w:spacing w:after="0"/>
        <w:ind w:firstLine="709"/>
        <w:jc w:val="both"/>
        <w:rPr>
          <w:rFonts w:ascii="Times New Roman" w:hAnsi="Times New Roman" w:cs="Times New Roman"/>
          <w:bCs/>
          <w:iCs/>
          <w:sz w:val="24"/>
          <w:szCs w:val="24"/>
        </w:rPr>
      </w:pPr>
      <w:r w:rsidRPr="00DB2D4A">
        <w:rPr>
          <w:rFonts w:ascii="Times New Roman" w:hAnsi="Times New Roman" w:cs="Times New Roman"/>
          <w:bCs/>
          <w:iCs/>
          <w:sz w:val="24"/>
          <w:szCs w:val="24"/>
        </w:rPr>
        <w:t>«</w:t>
      </w:r>
      <w:r w:rsidR="0043477A">
        <w:rPr>
          <w:rFonts w:ascii="Times New Roman" w:hAnsi="Times New Roman" w:cs="Times New Roman"/>
          <w:bCs/>
          <w:iCs/>
          <w:sz w:val="24"/>
          <w:szCs w:val="24"/>
        </w:rPr>
        <w:t>Н</w:t>
      </w:r>
      <w:r w:rsidRPr="00DB2D4A">
        <w:rPr>
          <w:rFonts w:ascii="Times New Roman" w:hAnsi="Times New Roman" w:cs="Times New Roman"/>
          <w:bCs/>
          <w:iCs/>
          <w:sz w:val="24"/>
          <w:szCs w:val="24"/>
        </w:rPr>
        <w:t>ебо синее», «Смелый пилот», муз. Е. Тиличеевой, сл. М. Долинова; «Дон-дон», рус. нар. песня, обраб. Р. Рустамова; «Гори, гори ясно!», рус. нар. мелодия; «Пастуш</w:t>
      </w:r>
      <w:r w:rsidR="00E76224">
        <w:rPr>
          <w:rFonts w:ascii="Times New Roman" w:hAnsi="Times New Roman" w:cs="Times New Roman"/>
          <w:bCs/>
          <w:iCs/>
          <w:sz w:val="24"/>
          <w:szCs w:val="24"/>
        </w:rPr>
        <w:t>ок», чеш. нар. мелодия, обраб. И</w:t>
      </w:r>
      <w:r w:rsidRPr="00DB2D4A">
        <w:rPr>
          <w:rFonts w:ascii="Times New Roman" w:hAnsi="Times New Roman" w:cs="Times New Roman"/>
          <w:bCs/>
          <w:iCs/>
          <w:sz w:val="24"/>
          <w:szCs w:val="24"/>
        </w:rPr>
        <w:t>. Берковича; «Петушок», рус. нар. песня, обраб.</w:t>
      </w:r>
      <w:r w:rsidR="00E76224">
        <w:rPr>
          <w:rFonts w:ascii="Times New Roman" w:hAnsi="Times New Roman" w:cs="Times New Roman"/>
          <w:bCs/>
          <w:iCs/>
          <w:sz w:val="24"/>
          <w:szCs w:val="24"/>
        </w:rPr>
        <w:t xml:space="preserve"> М. Красева; «Часики», муз. С. В</w:t>
      </w:r>
      <w:r w:rsidRPr="00DB2D4A">
        <w:rPr>
          <w:rFonts w:ascii="Times New Roman" w:hAnsi="Times New Roman" w:cs="Times New Roman"/>
          <w:bCs/>
          <w:iCs/>
          <w:sz w:val="24"/>
          <w:szCs w:val="24"/>
        </w:rPr>
        <w:t>ольфензона; «Жил у нашей бабушки черный баран», ру</w:t>
      </w:r>
      <w:r w:rsidR="00E76224">
        <w:rPr>
          <w:rFonts w:ascii="Times New Roman" w:hAnsi="Times New Roman" w:cs="Times New Roman"/>
          <w:bCs/>
          <w:iCs/>
          <w:sz w:val="24"/>
          <w:szCs w:val="24"/>
        </w:rPr>
        <w:t>с. нар. шуточная песня, обраб. В</w:t>
      </w:r>
      <w:r w:rsidRPr="00DB2D4A">
        <w:rPr>
          <w:rFonts w:ascii="Times New Roman" w:hAnsi="Times New Roman" w:cs="Times New Roman"/>
          <w:bCs/>
          <w:iCs/>
          <w:sz w:val="24"/>
          <w:szCs w:val="24"/>
        </w:rPr>
        <w:t xml:space="preserve">. </w:t>
      </w:r>
      <w:r w:rsidR="0043477A">
        <w:rPr>
          <w:rFonts w:ascii="Times New Roman" w:hAnsi="Times New Roman" w:cs="Times New Roman"/>
          <w:bCs/>
          <w:iCs/>
          <w:sz w:val="24"/>
          <w:szCs w:val="24"/>
        </w:rPr>
        <w:t>А</w:t>
      </w:r>
      <w:r w:rsidRPr="00DB2D4A">
        <w:rPr>
          <w:rFonts w:ascii="Times New Roman" w:hAnsi="Times New Roman" w:cs="Times New Roman"/>
          <w:bCs/>
          <w:iCs/>
          <w:sz w:val="24"/>
          <w:szCs w:val="24"/>
        </w:rPr>
        <w:t>гафонникова.</w:t>
      </w:r>
    </w:p>
    <w:p w14:paraId="08020253" w14:textId="77777777" w:rsidR="00E76224" w:rsidRPr="00E76224" w:rsidRDefault="00E76224" w:rsidP="00E76224">
      <w:pPr>
        <w:spacing w:after="0"/>
        <w:ind w:firstLine="709"/>
        <w:jc w:val="both"/>
        <w:rPr>
          <w:rFonts w:ascii="Times New Roman" w:hAnsi="Times New Roman" w:cs="Times New Roman"/>
          <w:bCs/>
          <w:iCs/>
          <w:sz w:val="24"/>
          <w:szCs w:val="24"/>
        </w:rPr>
      </w:pPr>
    </w:p>
    <w:p w14:paraId="7822DC53" w14:textId="30C62E70" w:rsidR="0086775E" w:rsidRPr="00E76224" w:rsidRDefault="0086775E" w:rsidP="00E76224">
      <w:pPr>
        <w:pStyle w:val="a4"/>
        <w:jc w:val="center"/>
        <w:outlineLvl w:val="0"/>
        <w:rPr>
          <w:rFonts w:ascii="Times New Roman" w:eastAsiaTheme="minorEastAsia" w:hAnsi="Times New Roman" w:cs="Times New Roman"/>
          <w:b/>
          <w:color w:val="000000" w:themeColor="text1"/>
        </w:rPr>
      </w:pPr>
      <w:r w:rsidRPr="00093408">
        <w:rPr>
          <w:rFonts w:ascii="Times New Roman" w:eastAsiaTheme="minorEastAsia" w:hAnsi="Times New Roman" w:cs="Times New Roman"/>
          <w:b/>
          <w:color w:val="000000" w:themeColor="text1"/>
        </w:rPr>
        <w:t>План мероприятий</w:t>
      </w:r>
      <w:r w:rsidR="009835EF">
        <w:rPr>
          <w:rFonts w:ascii="Times New Roman" w:eastAsiaTheme="minorEastAsia" w:hAnsi="Times New Roman" w:cs="Times New Roman"/>
          <w:b/>
          <w:color w:val="000000" w:themeColor="text1"/>
        </w:rPr>
        <w:t xml:space="preserve"> сетевого взаимодействия по </w:t>
      </w:r>
      <w:r w:rsidRPr="00093408">
        <w:rPr>
          <w:rFonts w:ascii="Times New Roman" w:eastAsiaTheme="minorEastAsia" w:hAnsi="Times New Roman" w:cs="Times New Roman"/>
          <w:b/>
          <w:color w:val="000000" w:themeColor="text1"/>
        </w:rPr>
        <w:t>внедрению ц</w:t>
      </w:r>
      <w:r w:rsidR="00E76224">
        <w:rPr>
          <w:rFonts w:ascii="Times New Roman" w:eastAsiaTheme="minorEastAsia" w:hAnsi="Times New Roman" w:cs="Times New Roman"/>
          <w:b/>
          <w:color w:val="000000" w:themeColor="text1"/>
        </w:rPr>
        <w:t xml:space="preserve">ифровых технологий </w:t>
      </w:r>
      <w:r w:rsidR="009835EF">
        <w:rPr>
          <w:rFonts w:ascii="Times New Roman" w:eastAsiaTheme="minorEastAsia" w:hAnsi="Times New Roman" w:cs="Times New Roman"/>
          <w:b/>
          <w:color w:val="000000" w:themeColor="text1"/>
        </w:rPr>
        <w:t xml:space="preserve">и формированию навыков цифровой культуры в старшей группе, в рамках реализации Международного проекта </w:t>
      </w:r>
      <w:r w:rsidR="00E76224">
        <w:rPr>
          <w:rFonts w:ascii="Times New Roman" w:eastAsiaTheme="minorEastAsia" w:hAnsi="Times New Roman" w:cs="Times New Roman"/>
          <w:b/>
          <w:color w:val="000000" w:themeColor="text1"/>
        </w:rPr>
        <w:t>«Нейрончик»</w:t>
      </w:r>
    </w:p>
    <w:tbl>
      <w:tblPr>
        <w:tblStyle w:val="a7"/>
        <w:tblW w:w="0" w:type="auto"/>
        <w:tblLook w:val="04A0" w:firstRow="1" w:lastRow="0" w:firstColumn="1" w:lastColumn="0" w:noHBand="0" w:noVBand="1"/>
      </w:tblPr>
      <w:tblGrid>
        <w:gridCol w:w="459"/>
        <w:gridCol w:w="4396"/>
        <w:gridCol w:w="2348"/>
        <w:gridCol w:w="2368"/>
      </w:tblGrid>
      <w:tr w:rsidR="0086775E" w:rsidRPr="00093408" w14:paraId="1973C148" w14:textId="77777777" w:rsidTr="00377946">
        <w:tc>
          <w:tcPr>
            <w:tcW w:w="459" w:type="dxa"/>
          </w:tcPr>
          <w:p w14:paraId="6C6B49B2"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b/>
                <w:bCs/>
                <w:sz w:val="24"/>
                <w:szCs w:val="24"/>
              </w:rPr>
              <w:t>№</w:t>
            </w:r>
          </w:p>
        </w:tc>
        <w:tc>
          <w:tcPr>
            <w:tcW w:w="4396" w:type="dxa"/>
          </w:tcPr>
          <w:p w14:paraId="6AF72115" w14:textId="77777777" w:rsidR="0086775E" w:rsidRPr="00093408" w:rsidRDefault="0086775E" w:rsidP="00D9159D">
            <w:pPr>
              <w:rPr>
                <w:rFonts w:ascii="Times New Roman" w:hAnsi="Times New Roman" w:cs="Times New Roman"/>
                <w:b/>
                <w:bCs/>
                <w:sz w:val="24"/>
                <w:szCs w:val="24"/>
              </w:rPr>
            </w:pPr>
            <w:r w:rsidRPr="00093408">
              <w:rPr>
                <w:rFonts w:ascii="Times New Roman" w:hAnsi="Times New Roman" w:cs="Times New Roman"/>
                <w:b/>
                <w:bCs/>
                <w:sz w:val="24"/>
                <w:szCs w:val="24"/>
              </w:rPr>
              <w:t>Содержание деятельности</w:t>
            </w:r>
          </w:p>
        </w:tc>
        <w:tc>
          <w:tcPr>
            <w:tcW w:w="2348" w:type="dxa"/>
          </w:tcPr>
          <w:p w14:paraId="25BD005E" w14:textId="77777777" w:rsidR="0086775E" w:rsidRPr="00093408" w:rsidRDefault="0086775E" w:rsidP="00D9159D">
            <w:pPr>
              <w:rPr>
                <w:rFonts w:ascii="Times New Roman" w:hAnsi="Times New Roman" w:cs="Times New Roman"/>
                <w:b/>
                <w:bCs/>
                <w:sz w:val="24"/>
                <w:szCs w:val="24"/>
              </w:rPr>
            </w:pPr>
            <w:r w:rsidRPr="00093408">
              <w:rPr>
                <w:rFonts w:ascii="Times New Roman" w:hAnsi="Times New Roman" w:cs="Times New Roman"/>
                <w:b/>
                <w:bCs/>
                <w:sz w:val="24"/>
                <w:szCs w:val="24"/>
              </w:rPr>
              <w:t>Сроки исполнения</w:t>
            </w:r>
          </w:p>
        </w:tc>
        <w:tc>
          <w:tcPr>
            <w:tcW w:w="2368" w:type="dxa"/>
          </w:tcPr>
          <w:p w14:paraId="5EC3D29D"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b/>
                <w:bCs/>
                <w:sz w:val="24"/>
                <w:szCs w:val="24"/>
              </w:rPr>
              <w:t>Ответственные</w:t>
            </w:r>
          </w:p>
        </w:tc>
      </w:tr>
      <w:tr w:rsidR="0086775E" w:rsidRPr="00093408" w14:paraId="729DCB67" w14:textId="77777777" w:rsidTr="00377946">
        <w:tc>
          <w:tcPr>
            <w:tcW w:w="459" w:type="dxa"/>
          </w:tcPr>
          <w:p w14:paraId="08CA9E62"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1</w:t>
            </w:r>
          </w:p>
        </w:tc>
        <w:tc>
          <w:tcPr>
            <w:tcW w:w="4396" w:type="dxa"/>
          </w:tcPr>
          <w:p w14:paraId="602AC40E"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Разработка нормативного блока (приказ, перечень документации, форма отчета)</w:t>
            </w:r>
          </w:p>
        </w:tc>
        <w:tc>
          <w:tcPr>
            <w:tcW w:w="2348" w:type="dxa"/>
          </w:tcPr>
          <w:p w14:paraId="63B03E9A"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Июль 2021</w:t>
            </w:r>
          </w:p>
        </w:tc>
        <w:tc>
          <w:tcPr>
            <w:tcW w:w="2368" w:type="dxa"/>
          </w:tcPr>
          <w:p w14:paraId="7B5E7AE6"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Заведующий, старший воспитатель</w:t>
            </w:r>
          </w:p>
        </w:tc>
      </w:tr>
      <w:tr w:rsidR="0086775E" w:rsidRPr="00093408" w14:paraId="08303C54" w14:textId="77777777" w:rsidTr="00377946">
        <w:tc>
          <w:tcPr>
            <w:tcW w:w="459" w:type="dxa"/>
          </w:tcPr>
          <w:p w14:paraId="2A912661"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2</w:t>
            </w:r>
          </w:p>
        </w:tc>
        <w:tc>
          <w:tcPr>
            <w:tcW w:w="4396" w:type="dxa"/>
          </w:tcPr>
          <w:p w14:paraId="1D7A29BD"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Материально- техническое наполнение по внедрению цифровых технологий «Нейрончик»</w:t>
            </w:r>
          </w:p>
          <w:p w14:paraId="729FEA9C" w14:textId="77777777" w:rsidR="0086775E" w:rsidRPr="00093408" w:rsidRDefault="0086775E" w:rsidP="00E76224">
            <w:pPr>
              <w:jc w:val="both"/>
              <w:rPr>
                <w:rFonts w:ascii="Times New Roman" w:hAnsi="Times New Roman" w:cs="Times New Roman"/>
                <w:sz w:val="24"/>
                <w:szCs w:val="24"/>
              </w:rPr>
            </w:pPr>
          </w:p>
          <w:p w14:paraId="7BF8504A"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Подготовка методического обеспечения для образовательной деятельности</w:t>
            </w:r>
          </w:p>
        </w:tc>
        <w:tc>
          <w:tcPr>
            <w:tcW w:w="2348" w:type="dxa"/>
          </w:tcPr>
          <w:p w14:paraId="002D1D33"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Август 2021</w:t>
            </w:r>
          </w:p>
        </w:tc>
        <w:tc>
          <w:tcPr>
            <w:tcW w:w="2368" w:type="dxa"/>
          </w:tcPr>
          <w:p w14:paraId="5DC5D9CF"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Заведующий,</w:t>
            </w:r>
          </w:p>
          <w:p w14:paraId="0A41C175"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старший воспитатель,</w:t>
            </w:r>
          </w:p>
          <w:p w14:paraId="17A74C8B"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завхоз</w:t>
            </w:r>
          </w:p>
        </w:tc>
      </w:tr>
      <w:tr w:rsidR="0086775E" w:rsidRPr="00093408" w14:paraId="62691A9E" w14:textId="77777777" w:rsidTr="00377946">
        <w:tc>
          <w:tcPr>
            <w:tcW w:w="459" w:type="dxa"/>
          </w:tcPr>
          <w:p w14:paraId="3D870F19"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3</w:t>
            </w:r>
          </w:p>
        </w:tc>
        <w:tc>
          <w:tcPr>
            <w:tcW w:w="4396" w:type="dxa"/>
          </w:tcPr>
          <w:p w14:paraId="015B0ED9"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Обучение педагогов</w:t>
            </w:r>
          </w:p>
        </w:tc>
        <w:tc>
          <w:tcPr>
            <w:tcW w:w="2348" w:type="dxa"/>
          </w:tcPr>
          <w:p w14:paraId="1D55495D"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Август 2021</w:t>
            </w:r>
          </w:p>
        </w:tc>
        <w:tc>
          <w:tcPr>
            <w:tcW w:w="2368" w:type="dxa"/>
          </w:tcPr>
          <w:p w14:paraId="6BEC46E8"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Старший воспитатель, воспитатели</w:t>
            </w:r>
          </w:p>
        </w:tc>
      </w:tr>
      <w:tr w:rsidR="0086775E" w:rsidRPr="00093408" w14:paraId="05FEB0E4" w14:textId="77777777" w:rsidTr="00377946">
        <w:tc>
          <w:tcPr>
            <w:tcW w:w="459" w:type="dxa"/>
          </w:tcPr>
          <w:p w14:paraId="752F0A05"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4</w:t>
            </w:r>
          </w:p>
        </w:tc>
        <w:tc>
          <w:tcPr>
            <w:tcW w:w="4396" w:type="dxa"/>
          </w:tcPr>
          <w:p w14:paraId="28A04DDD"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Организация занятий.</w:t>
            </w:r>
          </w:p>
          <w:p w14:paraId="28D7EE6E"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 xml:space="preserve">Апробация цифровых технологий «Нейрончик» (Основы конструирования </w:t>
            </w:r>
            <w:r w:rsidRPr="00093408">
              <w:rPr>
                <w:rFonts w:ascii="Times New Roman" w:hAnsi="Times New Roman" w:cs="Times New Roman"/>
                <w:sz w:val="24"/>
                <w:szCs w:val="24"/>
              </w:rPr>
              <w:lastRenderedPageBreak/>
              <w:t>и робототехники)</w:t>
            </w:r>
          </w:p>
        </w:tc>
        <w:tc>
          <w:tcPr>
            <w:tcW w:w="2348" w:type="dxa"/>
          </w:tcPr>
          <w:p w14:paraId="7EE2AEF3"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lastRenderedPageBreak/>
              <w:t>Сентябрь 2021- май 2022</w:t>
            </w:r>
          </w:p>
        </w:tc>
        <w:tc>
          <w:tcPr>
            <w:tcW w:w="2368" w:type="dxa"/>
          </w:tcPr>
          <w:p w14:paraId="595E9AEF"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Заведующий,</w:t>
            </w:r>
          </w:p>
          <w:p w14:paraId="1D6AAA01"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старший воспитатель,</w:t>
            </w:r>
          </w:p>
          <w:p w14:paraId="2008A069"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lastRenderedPageBreak/>
              <w:t>воспитатели</w:t>
            </w:r>
          </w:p>
        </w:tc>
      </w:tr>
      <w:tr w:rsidR="0086775E" w:rsidRPr="00093408" w14:paraId="69EDB9A9" w14:textId="77777777" w:rsidTr="00377946">
        <w:tc>
          <w:tcPr>
            <w:tcW w:w="459" w:type="dxa"/>
          </w:tcPr>
          <w:p w14:paraId="16D4DF04"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lastRenderedPageBreak/>
              <w:t>5</w:t>
            </w:r>
          </w:p>
        </w:tc>
        <w:tc>
          <w:tcPr>
            <w:tcW w:w="4396" w:type="dxa"/>
          </w:tcPr>
          <w:p w14:paraId="7F7C5B2A" w14:textId="32A1143C"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Участ</w:t>
            </w:r>
            <w:r w:rsidR="00377946">
              <w:rPr>
                <w:rFonts w:ascii="Times New Roman" w:hAnsi="Times New Roman" w:cs="Times New Roman"/>
                <w:sz w:val="24"/>
                <w:szCs w:val="24"/>
              </w:rPr>
              <w:t>ие</w:t>
            </w:r>
            <w:r w:rsidRPr="00093408">
              <w:rPr>
                <w:rFonts w:ascii="Times New Roman" w:hAnsi="Times New Roman" w:cs="Times New Roman"/>
                <w:sz w:val="24"/>
                <w:szCs w:val="24"/>
              </w:rPr>
              <w:t xml:space="preserve"> в соревнованиях, конференциях, форумах</w:t>
            </w:r>
          </w:p>
        </w:tc>
        <w:tc>
          <w:tcPr>
            <w:tcW w:w="2348" w:type="dxa"/>
          </w:tcPr>
          <w:p w14:paraId="60C25BBB"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В течении года</w:t>
            </w:r>
          </w:p>
        </w:tc>
        <w:tc>
          <w:tcPr>
            <w:tcW w:w="2368" w:type="dxa"/>
          </w:tcPr>
          <w:p w14:paraId="1B461058"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Старший воспитатель, воспитатели</w:t>
            </w:r>
          </w:p>
        </w:tc>
      </w:tr>
      <w:tr w:rsidR="0086775E" w:rsidRPr="00093408" w14:paraId="60D67EED" w14:textId="77777777" w:rsidTr="00377946">
        <w:tc>
          <w:tcPr>
            <w:tcW w:w="459" w:type="dxa"/>
          </w:tcPr>
          <w:p w14:paraId="5FF8835A"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6</w:t>
            </w:r>
          </w:p>
        </w:tc>
        <w:tc>
          <w:tcPr>
            <w:tcW w:w="4396" w:type="dxa"/>
          </w:tcPr>
          <w:p w14:paraId="5BD3F04E" w14:textId="453E704A"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Участи</w:t>
            </w:r>
            <w:r w:rsidR="00377946">
              <w:rPr>
                <w:rFonts w:ascii="Times New Roman" w:hAnsi="Times New Roman" w:cs="Times New Roman"/>
                <w:sz w:val="24"/>
                <w:szCs w:val="24"/>
              </w:rPr>
              <w:t>е</w:t>
            </w:r>
            <w:r w:rsidRPr="00093408">
              <w:rPr>
                <w:rFonts w:ascii="Times New Roman" w:hAnsi="Times New Roman" w:cs="Times New Roman"/>
                <w:sz w:val="24"/>
                <w:szCs w:val="24"/>
              </w:rPr>
              <w:t xml:space="preserve"> в соревнованиях по цифровым технологиям, образовательной робототехнике и </w:t>
            </w:r>
            <w:proofErr w:type="gramStart"/>
            <w:r w:rsidRPr="00093408">
              <w:rPr>
                <w:rFonts w:ascii="Times New Roman" w:hAnsi="Times New Roman" w:cs="Times New Roman"/>
                <w:sz w:val="24"/>
                <w:szCs w:val="24"/>
              </w:rPr>
              <w:t>нейротехнологиям  «</w:t>
            </w:r>
            <w:proofErr w:type="gramEnd"/>
            <w:r w:rsidRPr="00093408">
              <w:rPr>
                <w:rFonts w:ascii="Times New Roman" w:hAnsi="Times New Roman" w:cs="Times New Roman"/>
                <w:sz w:val="24"/>
                <w:szCs w:val="24"/>
              </w:rPr>
              <w:t>Деталька» по направлению «Нейрончик»</w:t>
            </w:r>
          </w:p>
        </w:tc>
        <w:tc>
          <w:tcPr>
            <w:tcW w:w="2348" w:type="dxa"/>
          </w:tcPr>
          <w:p w14:paraId="6CB6CDA7"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В течении года</w:t>
            </w:r>
          </w:p>
        </w:tc>
        <w:tc>
          <w:tcPr>
            <w:tcW w:w="2368" w:type="dxa"/>
          </w:tcPr>
          <w:p w14:paraId="3BFC8065"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Старший воспитатель, воспитатели</w:t>
            </w:r>
          </w:p>
        </w:tc>
      </w:tr>
      <w:tr w:rsidR="0086775E" w:rsidRPr="00093408" w14:paraId="40997BEB" w14:textId="77777777" w:rsidTr="00377946">
        <w:tc>
          <w:tcPr>
            <w:tcW w:w="459" w:type="dxa"/>
          </w:tcPr>
          <w:p w14:paraId="1FD03AF1" w14:textId="77777777" w:rsidR="0086775E" w:rsidRPr="00093408" w:rsidRDefault="0086775E" w:rsidP="00D9159D">
            <w:pPr>
              <w:jc w:val="center"/>
              <w:rPr>
                <w:rFonts w:ascii="Times New Roman" w:hAnsi="Times New Roman" w:cs="Times New Roman"/>
                <w:sz w:val="24"/>
                <w:szCs w:val="24"/>
              </w:rPr>
            </w:pPr>
            <w:r w:rsidRPr="00093408">
              <w:rPr>
                <w:rFonts w:ascii="Times New Roman" w:hAnsi="Times New Roman" w:cs="Times New Roman"/>
                <w:sz w:val="24"/>
                <w:szCs w:val="24"/>
              </w:rPr>
              <w:t>7</w:t>
            </w:r>
          </w:p>
        </w:tc>
        <w:tc>
          <w:tcPr>
            <w:tcW w:w="4396" w:type="dxa"/>
          </w:tcPr>
          <w:p w14:paraId="1271F829" w14:textId="77777777" w:rsidR="0086775E" w:rsidRPr="00093408" w:rsidRDefault="0086775E" w:rsidP="00E76224">
            <w:pPr>
              <w:jc w:val="both"/>
              <w:rPr>
                <w:rFonts w:ascii="Times New Roman" w:hAnsi="Times New Roman" w:cs="Times New Roman"/>
                <w:sz w:val="24"/>
                <w:szCs w:val="24"/>
              </w:rPr>
            </w:pPr>
            <w:r w:rsidRPr="00093408">
              <w:rPr>
                <w:rFonts w:ascii="Times New Roman" w:hAnsi="Times New Roman" w:cs="Times New Roman"/>
                <w:sz w:val="24"/>
                <w:szCs w:val="24"/>
              </w:rPr>
              <w:t>Информационная поддержка проекта на интернет- ресурсах</w:t>
            </w:r>
          </w:p>
        </w:tc>
        <w:tc>
          <w:tcPr>
            <w:tcW w:w="2348" w:type="dxa"/>
          </w:tcPr>
          <w:p w14:paraId="3949F0BF"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В течении года</w:t>
            </w:r>
          </w:p>
        </w:tc>
        <w:tc>
          <w:tcPr>
            <w:tcW w:w="2368" w:type="dxa"/>
          </w:tcPr>
          <w:p w14:paraId="64A59D89" w14:textId="77777777" w:rsidR="0086775E" w:rsidRPr="00093408" w:rsidRDefault="0086775E" w:rsidP="00D9159D">
            <w:pPr>
              <w:jc w:val="center"/>
              <w:rPr>
                <w:rFonts w:ascii="Times New Roman" w:hAnsi="Times New Roman" w:cs="Times New Roman"/>
                <w:b/>
                <w:bCs/>
                <w:sz w:val="24"/>
                <w:szCs w:val="24"/>
              </w:rPr>
            </w:pPr>
            <w:r w:rsidRPr="00093408">
              <w:rPr>
                <w:rFonts w:ascii="Times New Roman" w:hAnsi="Times New Roman" w:cs="Times New Roman"/>
                <w:sz w:val="24"/>
                <w:szCs w:val="24"/>
              </w:rPr>
              <w:t>Старший воспитатель, воспитатели</w:t>
            </w:r>
          </w:p>
        </w:tc>
      </w:tr>
    </w:tbl>
    <w:p w14:paraId="21B5DDB0" w14:textId="77777777" w:rsidR="00377946" w:rsidRDefault="00377946" w:rsidP="00377946">
      <w:pPr>
        <w:jc w:val="center"/>
        <w:rPr>
          <w:rFonts w:ascii="Times New Roman" w:hAnsi="Times New Roman" w:cs="Times New Roman"/>
          <w:b/>
          <w:sz w:val="24"/>
          <w:szCs w:val="24"/>
        </w:rPr>
      </w:pPr>
    </w:p>
    <w:p w14:paraId="667864A2" w14:textId="77777777" w:rsidR="00377946" w:rsidRDefault="00377946" w:rsidP="009835EF">
      <w:pPr>
        <w:spacing w:after="0"/>
        <w:jc w:val="center"/>
        <w:rPr>
          <w:rFonts w:ascii="Times New Roman" w:hAnsi="Times New Roman" w:cs="Times New Roman"/>
          <w:b/>
          <w:sz w:val="24"/>
          <w:szCs w:val="24"/>
        </w:rPr>
      </w:pPr>
    </w:p>
    <w:p w14:paraId="0698DCD9" w14:textId="33B978D0" w:rsidR="00377946" w:rsidRPr="00377946" w:rsidRDefault="00377946" w:rsidP="009835EF">
      <w:pPr>
        <w:spacing w:after="0"/>
        <w:jc w:val="center"/>
        <w:rPr>
          <w:rFonts w:ascii="Times New Roman" w:hAnsi="Times New Roman" w:cs="Times New Roman"/>
          <w:b/>
          <w:sz w:val="24"/>
          <w:szCs w:val="24"/>
        </w:rPr>
      </w:pPr>
      <w:r w:rsidRPr="00377946">
        <w:rPr>
          <w:rFonts w:ascii="Times New Roman" w:hAnsi="Times New Roman" w:cs="Times New Roman"/>
          <w:b/>
          <w:sz w:val="24"/>
          <w:szCs w:val="24"/>
        </w:rPr>
        <w:t>РАБОЧАЯ ПРОГРАММА «РОБОТРЕК МАЛЫШ-2» (5-6 ЛЕТ)</w:t>
      </w:r>
    </w:p>
    <w:tbl>
      <w:tblPr>
        <w:tblStyle w:val="a7"/>
        <w:tblW w:w="9747" w:type="dxa"/>
        <w:tblLayout w:type="fixed"/>
        <w:tblLook w:val="04A0" w:firstRow="1" w:lastRow="0" w:firstColumn="1" w:lastColumn="0" w:noHBand="0" w:noVBand="1"/>
      </w:tblPr>
      <w:tblGrid>
        <w:gridCol w:w="1951"/>
        <w:gridCol w:w="3827"/>
        <w:gridCol w:w="3969"/>
      </w:tblGrid>
      <w:tr w:rsidR="00361AA2" w:rsidRPr="00377946" w14:paraId="049CF4F1" w14:textId="77777777" w:rsidTr="00361AA2">
        <w:tc>
          <w:tcPr>
            <w:tcW w:w="1951" w:type="dxa"/>
          </w:tcPr>
          <w:p w14:paraId="5EFBA8B6"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 xml:space="preserve">Тема </w:t>
            </w:r>
          </w:p>
          <w:p w14:paraId="77844147"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Занятия</w:t>
            </w:r>
          </w:p>
        </w:tc>
        <w:tc>
          <w:tcPr>
            <w:tcW w:w="3827" w:type="dxa"/>
          </w:tcPr>
          <w:p w14:paraId="27C947F7"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Модель</w:t>
            </w:r>
          </w:p>
          <w:p w14:paraId="6FDA9C47"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 xml:space="preserve"> занятия</w:t>
            </w:r>
          </w:p>
        </w:tc>
        <w:tc>
          <w:tcPr>
            <w:tcW w:w="3969" w:type="dxa"/>
          </w:tcPr>
          <w:p w14:paraId="30AA4FEC"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 xml:space="preserve">Что </w:t>
            </w:r>
          </w:p>
          <w:p w14:paraId="10C8DB97" w14:textId="77777777" w:rsidR="00361AA2" w:rsidRPr="00377946" w:rsidRDefault="00361AA2" w:rsidP="009835EF">
            <w:pPr>
              <w:jc w:val="center"/>
              <w:rPr>
                <w:rFonts w:ascii="Times New Roman" w:hAnsi="Times New Roman" w:cs="Times New Roman"/>
                <w:b/>
                <w:sz w:val="24"/>
                <w:szCs w:val="24"/>
              </w:rPr>
            </w:pPr>
            <w:r w:rsidRPr="00377946">
              <w:rPr>
                <w:rFonts w:ascii="Times New Roman" w:hAnsi="Times New Roman" w:cs="Times New Roman"/>
                <w:b/>
                <w:sz w:val="24"/>
                <w:szCs w:val="24"/>
              </w:rPr>
              <w:t>изучаем?</w:t>
            </w:r>
          </w:p>
        </w:tc>
      </w:tr>
      <w:tr w:rsidR="00361AA2" w:rsidRPr="00377946" w14:paraId="7814F607" w14:textId="77777777" w:rsidTr="00361AA2">
        <w:tc>
          <w:tcPr>
            <w:tcW w:w="1951" w:type="dxa"/>
          </w:tcPr>
          <w:p w14:paraId="48E6FFEB"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«Знакомство с конструктором».</w:t>
            </w:r>
          </w:p>
          <w:p w14:paraId="60F4B3E9"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26A6CDCF"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Конструктор MRT 2 </w:t>
            </w:r>
            <w:r w:rsidRPr="00377946">
              <w:rPr>
                <w:rStyle w:val="w"/>
                <w:rFonts w:ascii="Times New Roman" w:hAnsi="Times New Roman" w:cs="Times New Roman"/>
                <w:bCs/>
                <w:color w:val="000000" w:themeColor="text1"/>
                <w:sz w:val="24"/>
                <w:szCs w:val="24"/>
                <w:shd w:val="clear" w:color="auto" w:fill="FFFFFF"/>
                <w:lang w:val="en-US"/>
              </w:rPr>
              <w:t>Senior</w:t>
            </w:r>
            <w:r w:rsidRPr="00377946">
              <w:rPr>
                <w:rStyle w:val="w"/>
                <w:rFonts w:ascii="Times New Roman" w:hAnsi="Times New Roman" w:cs="Times New Roman"/>
                <w:bCs/>
                <w:color w:val="000000" w:themeColor="text1"/>
                <w:sz w:val="24"/>
                <w:szCs w:val="24"/>
                <w:shd w:val="clear" w:color="auto" w:fill="FFFFFF"/>
              </w:rPr>
              <w:t xml:space="preserve"> или Роботрек Малыш 2</w:t>
            </w:r>
          </w:p>
        </w:tc>
        <w:tc>
          <w:tcPr>
            <w:tcW w:w="3827" w:type="dxa"/>
          </w:tcPr>
          <w:p w14:paraId="683241B5"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«Арт-площадка»</w:t>
            </w:r>
          </w:p>
          <w:p w14:paraId="6B0FAFD7" w14:textId="77777777" w:rsidR="00361AA2" w:rsidRPr="00377946" w:rsidRDefault="00361AA2" w:rsidP="00361AA2">
            <w:pPr>
              <w:jc w:val="center"/>
              <w:rPr>
                <w:rFonts w:ascii="Times New Roman" w:hAnsi="Times New Roman" w:cs="Times New Roman"/>
                <w:noProof/>
                <w:sz w:val="24"/>
                <w:szCs w:val="24"/>
                <w:lang w:eastAsia="ru-RU"/>
              </w:rPr>
            </w:pPr>
            <w:r w:rsidRPr="00377946">
              <w:rPr>
                <w:rFonts w:ascii="Times New Roman" w:hAnsi="Times New Roman" w:cs="Times New Roman"/>
                <w:noProof/>
                <w:sz w:val="24"/>
                <w:szCs w:val="24"/>
                <w:lang w:eastAsia="ru-RU"/>
              </w:rPr>
              <w:drawing>
                <wp:inline distT="0" distB="0" distL="0" distR="0" wp14:anchorId="11FA2A74" wp14:editId="453B5345">
                  <wp:extent cx="997170" cy="913108"/>
                  <wp:effectExtent l="0" t="0" r="0" b="1905"/>
                  <wp:docPr id="266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 name="Рисунок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4016" cy="937691"/>
                          </a:xfrm>
                          <a:prstGeom prst="rect">
                            <a:avLst/>
                          </a:prstGeom>
                          <a:noFill/>
                          <a:ln>
                            <a:noFill/>
                          </a:ln>
                          <a:effectLst>
                            <a:softEdge rad="63500"/>
                          </a:effectLst>
                        </pic:spPr>
                      </pic:pic>
                    </a:graphicData>
                  </a:graphic>
                </wp:inline>
              </w:drawing>
            </w:r>
          </w:p>
          <w:p w14:paraId="53D9CB4F" w14:textId="77777777" w:rsidR="00361AA2" w:rsidRPr="00377946" w:rsidRDefault="00361AA2" w:rsidP="00361AA2">
            <w:pPr>
              <w:jc w:val="center"/>
              <w:rPr>
                <w:rFonts w:ascii="Times New Roman" w:hAnsi="Times New Roman" w:cs="Times New Roman"/>
                <w:noProof/>
                <w:sz w:val="24"/>
                <w:szCs w:val="24"/>
                <w:lang w:eastAsia="ru-RU"/>
              </w:rPr>
            </w:pPr>
          </w:p>
          <w:p w14:paraId="6559677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FF66193" wp14:editId="7A0A0044">
                  <wp:extent cx="903306" cy="1017939"/>
                  <wp:effectExtent l="0" t="0" r="0" b="0"/>
                  <wp:docPr id="266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 name="Рисунок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306" cy="1017939"/>
                          </a:xfrm>
                          <a:prstGeom prst="rect">
                            <a:avLst/>
                          </a:prstGeom>
                          <a:noFill/>
                          <a:ln>
                            <a:noFill/>
                          </a:ln>
                          <a:effectLst>
                            <a:softEdge rad="63500"/>
                          </a:effectLst>
                        </pic:spPr>
                      </pic:pic>
                    </a:graphicData>
                  </a:graphic>
                </wp:inline>
              </w:drawing>
            </w:r>
          </w:p>
        </w:tc>
        <w:tc>
          <w:tcPr>
            <w:tcW w:w="3969" w:type="dxa"/>
          </w:tcPr>
          <w:p w14:paraId="31E260C6" w14:textId="77777777"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р</w:t>
            </w:r>
            <w:r w:rsidRPr="00377946">
              <w:rPr>
                <w:rFonts w:ascii="Times New Roman" w:hAnsi="Times New Roman" w:cs="Times New Roman"/>
                <w:color w:val="000000"/>
                <w:sz w:val="24"/>
                <w:szCs w:val="24"/>
              </w:rPr>
              <w:t>азвитие интереса к техническому творчеству в области робототехники на основе приобретения профильных знаний, умений и навыков;</w:t>
            </w:r>
          </w:p>
          <w:p w14:paraId="54A75608" w14:textId="672DDB30"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color w:val="000000"/>
                <w:sz w:val="24"/>
                <w:szCs w:val="24"/>
              </w:rPr>
              <w:t xml:space="preserve"> развитие пространственных представлений через</w:t>
            </w:r>
            <w:r>
              <w:rPr>
                <w:rFonts w:ascii="Times New Roman" w:hAnsi="Times New Roman" w:cs="Times New Roman"/>
                <w:color w:val="000000"/>
                <w:sz w:val="24"/>
                <w:szCs w:val="24"/>
              </w:rPr>
              <w:t xml:space="preserve"> </w:t>
            </w:r>
            <w:r w:rsidRPr="00377946">
              <w:rPr>
                <w:rFonts w:ascii="Times New Roman" w:hAnsi="Times New Roman" w:cs="Times New Roman"/>
                <w:color w:val="000000"/>
                <w:sz w:val="24"/>
                <w:szCs w:val="24"/>
              </w:rPr>
              <w:t xml:space="preserve">этапы конструирования и моделирования; </w:t>
            </w:r>
          </w:p>
          <w:p w14:paraId="329C6366" w14:textId="77777777"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color w:val="000000"/>
                <w:sz w:val="24"/>
                <w:szCs w:val="24"/>
              </w:rPr>
              <w:t>развитие умения самостоятельно решать поставленные конструкторские задачи;</w:t>
            </w:r>
          </w:p>
          <w:p w14:paraId="349E0883" w14:textId="77777777" w:rsidR="00361AA2" w:rsidRPr="00377946" w:rsidRDefault="00361AA2" w:rsidP="00CD0AC9">
            <w:pPr>
              <w:pStyle w:val="a5"/>
              <w:numPr>
                <w:ilvl w:val="0"/>
                <w:numId w:val="22"/>
              </w:numPr>
              <w:tabs>
                <w:tab w:val="left" w:pos="993"/>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изучение и повторение понятий «деталь - блок - модель»; </w:t>
            </w:r>
          </w:p>
          <w:p w14:paraId="3A1FFC0B" w14:textId="16188F36" w:rsidR="00361AA2" w:rsidRPr="00361AA2" w:rsidRDefault="00361AA2" w:rsidP="00CD0AC9">
            <w:pPr>
              <w:pStyle w:val="a5"/>
              <w:numPr>
                <w:ilvl w:val="0"/>
                <w:numId w:val="22"/>
              </w:numPr>
              <w:tabs>
                <w:tab w:val="left" w:pos="993"/>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«робот», «робототехника».</w:t>
            </w:r>
          </w:p>
        </w:tc>
      </w:tr>
      <w:tr w:rsidR="00361AA2" w:rsidRPr="00377946" w14:paraId="4671519E" w14:textId="77777777" w:rsidTr="00361AA2">
        <w:tc>
          <w:tcPr>
            <w:tcW w:w="1951" w:type="dxa"/>
          </w:tcPr>
          <w:p w14:paraId="50B777C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«Рычаг»</w:t>
            </w:r>
          </w:p>
        </w:tc>
        <w:tc>
          <w:tcPr>
            <w:tcW w:w="3827" w:type="dxa"/>
          </w:tcPr>
          <w:p w14:paraId="297B5BA6" w14:textId="7805FB98"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«Качели»</w:t>
            </w:r>
          </w:p>
          <w:p w14:paraId="7C77ABEB" w14:textId="1891F6A6"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5241E878">
                <v:rect id="object 15" o:spid="_x0000_s1133" style="position:absolute;left:0;text-align:left;margin-left:7.35pt;margin-top:14.45pt;width:75.2pt;height:55.45pt;z-index:251674624;visibility:visible;mso-wrap-style:square;mso-wrap-distance-left:9pt;mso-wrap-distance-top:0;mso-wrap-distance-right:9pt;mso-wrap-distance-bottom:0;mso-position-horizontal-relative:text;mso-position-vertical-relative:text;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" stroked="f">
                  <v:fill r:id="rId12" o:title="" recolor="t" rotate="t" type="frame"/>
                  <v:textbox inset="0,0,0,0"/>
                </v:rect>
              </w:pict>
            </w:r>
          </w:p>
          <w:p w14:paraId="160B548E" w14:textId="77777777" w:rsidR="00361AA2" w:rsidRPr="00377946" w:rsidRDefault="00361AA2" w:rsidP="00361AA2">
            <w:pPr>
              <w:jc w:val="center"/>
              <w:rPr>
                <w:rFonts w:ascii="Times New Roman" w:hAnsi="Times New Roman" w:cs="Times New Roman"/>
                <w:sz w:val="24"/>
                <w:szCs w:val="24"/>
              </w:rPr>
            </w:pPr>
          </w:p>
          <w:p w14:paraId="4BB77A91" w14:textId="77777777" w:rsidR="00361AA2" w:rsidRPr="00377946" w:rsidRDefault="00361AA2" w:rsidP="00361AA2">
            <w:pPr>
              <w:jc w:val="center"/>
              <w:rPr>
                <w:rFonts w:ascii="Times New Roman" w:hAnsi="Times New Roman" w:cs="Times New Roman"/>
                <w:sz w:val="24"/>
                <w:szCs w:val="24"/>
              </w:rPr>
            </w:pPr>
          </w:p>
          <w:p w14:paraId="58E5E23E" w14:textId="77777777" w:rsidR="00361AA2" w:rsidRPr="00377946" w:rsidRDefault="00361AA2" w:rsidP="00361AA2">
            <w:pPr>
              <w:jc w:val="center"/>
              <w:rPr>
                <w:rFonts w:ascii="Times New Roman" w:hAnsi="Times New Roman" w:cs="Times New Roman"/>
                <w:sz w:val="24"/>
                <w:szCs w:val="24"/>
              </w:rPr>
            </w:pPr>
          </w:p>
          <w:p w14:paraId="06254F00" w14:textId="77777777" w:rsidR="00361AA2" w:rsidRPr="00377946" w:rsidRDefault="00361AA2" w:rsidP="00361AA2">
            <w:pPr>
              <w:jc w:val="center"/>
              <w:rPr>
                <w:rFonts w:ascii="Times New Roman" w:hAnsi="Times New Roman" w:cs="Times New Roman"/>
                <w:sz w:val="24"/>
                <w:szCs w:val="24"/>
              </w:rPr>
            </w:pPr>
          </w:p>
          <w:p w14:paraId="60546ABF" w14:textId="77777777" w:rsidR="00361AA2" w:rsidRPr="00377946" w:rsidRDefault="00361AA2" w:rsidP="00361AA2">
            <w:pPr>
              <w:rPr>
                <w:rFonts w:ascii="Times New Roman" w:hAnsi="Times New Roman" w:cs="Times New Roman"/>
                <w:sz w:val="24"/>
                <w:szCs w:val="24"/>
              </w:rPr>
            </w:pPr>
          </w:p>
        </w:tc>
        <w:tc>
          <w:tcPr>
            <w:tcW w:w="3969" w:type="dxa"/>
          </w:tcPr>
          <w:p w14:paraId="2190009F"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изучение понятия «рычаг»;</w:t>
            </w:r>
          </w:p>
          <w:p w14:paraId="2C74A86F"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изучение типов, видов и принципов работы рычага;</w:t>
            </w:r>
          </w:p>
          <w:p w14:paraId="126E678B" w14:textId="77777777" w:rsidR="00361AA2" w:rsidRPr="00377946" w:rsidRDefault="00361AA2" w:rsidP="00CD0AC9">
            <w:pPr>
              <w:pStyle w:val="a5"/>
              <w:numPr>
                <w:ilvl w:val="0"/>
                <w:numId w:val="22"/>
              </w:numPr>
              <w:tabs>
                <w:tab w:val="left" w:pos="993"/>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«рычаг», «плечо», «точка опоры».</w:t>
            </w:r>
          </w:p>
          <w:p w14:paraId="30870255" w14:textId="77777777" w:rsidR="00361AA2" w:rsidRPr="00377946" w:rsidRDefault="00361AA2" w:rsidP="00361AA2">
            <w:pPr>
              <w:pStyle w:val="a5"/>
              <w:ind w:left="34" w:firstLine="142"/>
              <w:rPr>
                <w:rFonts w:ascii="Times New Roman" w:hAnsi="Times New Roman" w:cs="Times New Roman"/>
                <w:sz w:val="24"/>
                <w:szCs w:val="24"/>
              </w:rPr>
            </w:pPr>
          </w:p>
        </w:tc>
      </w:tr>
      <w:tr w:rsidR="00361AA2" w:rsidRPr="00377946" w14:paraId="0395944E" w14:textId="77777777" w:rsidTr="00361AA2">
        <w:tc>
          <w:tcPr>
            <w:tcW w:w="1951" w:type="dxa"/>
          </w:tcPr>
          <w:p w14:paraId="49F9BC08"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«Выше – дальше»</w:t>
            </w:r>
          </w:p>
        </w:tc>
        <w:tc>
          <w:tcPr>
            <w:tcW w:w="3827" w:type="dxa"/>
          </w:tcPr>
          <w:p w14:paraId="0CAF51A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«Кузнечик»</w:t>
            </w:r>
          </w:p>
          <w:p w14:paraId="3CDB5558" w14:textId="62A2F1E3"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4A0CA857">
                <v:rect id="_x0000_s1136" style="position:absolute;left:0;text-align:left;margin-left:78.65pt;margin-top:.85pt;width:54.7pt;height:43.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" fillcolor="white [3212]" strokecolor="white [3212]" strokeweight="2pt"/>
              </w:pict>
            </w:r>
            <w:r w:rsidRPr="00377946">
              <w:rPr>
                <w:rFonts w:ascii="Times New Roman" w:hAnsi="Times New Roman" w:cs="Times New Roman"/>
                <w:noProof/>
                <w:sz w:val="24"/>
                <w:szCs w:val="24"/>
                <w:lang w:eastAsia="ru-RU"/>
              </w:rPr>
              <w:drawing>
                <wp:inline distT="0" distB="0" distL="0" distR="0" wp14:anchorId="6829FC1F" wp14:editId="2DBA1D76">
                  <wp:extent cx="1473797" cy="1629543"/>
                  <wp:effectExtent l="0" t="0" r="0" b="889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51" t="7782"/>
                          <a:stretch/>
                        </pic:blipFill>
                        <pic:spPr bwMode="auto">
                          <a:xfrm>
                            <a:off x="0" y="0"/>
                            <a:ext cx="1492378" cy="1650087"/>
                          </a:xfrm>
                          <a:prstGeom prst="rect">
                            <a:avLst/>
                          </a:prstGeom>
                          <a:noFill/>
                          <a:ln>
                            <a:noFill/>
                          </a:ln>
                          <a:effectLst/>
                        </pic:spPr>
                      </pic:pic>
                    </a:graphicData>
                  </a:graphic>
                </wp:inline>
              </w:drawing>
            </w:r>
            <w:r w:rsidRPr="00377946">
              <w:rPr>
                <w:rFonts w:ascii="Times New Roman" w:hAnsi="Times New Roman" w:cs="Times New Roman"/>
                <w:noProof/>
                <w:sz w:val="24"/>
                <w:szCs w:val="24"/>
                <w:lang w:eastAsia="ru-RU"/>
              </w:rPr>
              <w:t xml:space="preserve"> </w:t>
            </w:r>
          </w:p>
        </w:tc>
        <w:tc>
          <w:tcPr>
            <w:tcW w:w="3969" w:type="dxa"/>
          </w:tcPr>
          <w:p w14:paraId="4565F23A"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закрепление понятия «рамка», «длина», «прямая линия».</w:t>
            </w:r>
          </w:p>
          <w:p w14:paraId="730A6C11"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познакомить с понятиями «линейка», «измерительный прибор»;</w:t>
            </w:r>
          </w:p>
          <w:p w14:paraId="53BC8DB7" w14:textId="383A080D"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 </w:t>
            </w:r>
            <w:r w:rsidRPr="00377946">
              <w:rPr>
                <w:rFonts w:ascii="Times New Roman" w:hAnsi="Times New Roman" w:cs="Times New Roman"/>
                <w:sz w:val="24"/>
                <w:szCs w:val="24"/>
              </w:rPr>
              <w:t>научить обучающихся конструировать модели с использованием деталей «рамка 5», «рамка 11», «рамка 21», «адаптер 4».</w:t>
            </w:r>
          </w:p>
        </w:tc>
      </w:tr>
      <w:tr w:rsidR="00361AA2" w:rsidRPr="00377946" w14:paraId="35D345FD" w14:textId="77777777" w:rsidTr="00361AA2">
        <w:tc>
          <w:tcPr>
            <w:tcW w:w="1951" w:type="dxa"/>
          </w:tcPr>
          <w:p w14:paraId="3A66DFA5"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«Ноты, струны, музыка…»</w:t>
            </w:r>
          </w:p>
        </w:tc>
        <w:tc>
          <w:tcPr>
            <w:tcW w:w="3827" w:type="dxa"/>
          </w:tcPr>
          <w:p w14:paraId="179E80F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«Гитара»</w:t>
            </w:r>
          </w:p>
          <w:p w14:paraId="36C6CDF6" w14:textId="12E890F5"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5481CED4">
                <v:rect id="_x0000_s1135" style="position:absolute;left:0;text-align:left;margin-left:78.65pt;margin-top:4.55pt;width:54.7pt;height:39.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" fillcolor="white [3212]" strokecolor="white [3212]" strokeweight="2pt"/>
              </w:pict>
            </w:r>
            <w:r w:rsidRPr="00377946">
              <w:rPr>
                <w:rFonts w:ascii="Times New Roman" w:hAnsi="Times New Roman" w:cs="Times New Roman"/>
                <w:noProof/>
                <w:sz w:val="24"/>
                <w:szCs w:val="24"/>
                <w:lang w:eastAsia="ru-RU"/>
              </w:rPr>
              <w:drawing>
                <wp:inline distT="0" distB="0" distL="0" distR="0" wp14:anchorId="19F284CA" wp14:editId="07DCF268">
                  <wp:extent cx="1429170" cy="1409252"/>
                  <wp:effectExtent l="0" t="0" r="0"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0" t="25008"/>
                          <a:stretch/>
                        </pic:blipFill>
                        <pic:spPr bwMode="auto">
                          <a:xfrm>
                            <a:off x="0" y="0"/>
                            <a:ext cx="1455443" cy="1435159"/>
                          </a:xfrm>
                          <a:prstGeom prst="rect">
                            <a:avLst/>
                          </a:prstGeom>
                          <a:noFill/>
                          <a:ln>
                            <a:noFill/>
                          </a:ln>
                          <a:effectLst/>
                        </pic:spPr>
                      </pic:pic>
                    </a:graphicData>
                  </a:graphic>
                </wp:inline>
              </w:drawing>
            </w:r>
          </w:p>
        </w:tc>
        <w:tc>
          <w:tcPr>
            <w:tcW w:w="3969" w:type="dxa"/>
          </w:tcPr>
          <w:p w14:paraId="03D839BA"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изучить понятия «звук», «шум».</w:t>
            </w:r>
          </w:p>
          <w:p w14:paraId="192B4281"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познакомиться с понятием «звуковая волна», «акустика»;</w:t>
            </w:r>
          </w:p>
          <w:p w14:paraId="2BA30F9A" w14:textId="77777777"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 научить обучающихся </w:t>
            </w:r>
            <w:r w:rsidRPr="00377946">
              <w:rPr>
                <w:rFonts w:ascii="Times New Roman" w:hAnsi="Times New Roman" w:cs="Times New Roman"/>
                <w:sz w:val="24"/>
                <w:szCs w:val="24"/>
              </w:rPr>
              <w:t>конструировать модели с использованием деталей «рамка 5», «рамка 11», «адаптер 4»;</w:t>
            </w:r>
          </w:p>
          <w:p w14:paraId="299A5E63"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2223D4D5"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53A8B330"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09EF210B" w14:textId="77777777" w:rsidR="00361AA2" w:rsidRPr="00377946" w:rsidRDefault="00361AA2" w:rsidP="00361AA2">
            <w:pPr>
              <w:pStyle w:val="a5"/>
              <w:ind w:left="34" w:firstLine="142"/>
              <w:rPr>
                <w:rFonts w:ascii="Times New Roman" w:hAnsi="Times New Roman" w:cs="Times New Roman"/>
                <w:sz w:val="24"/>
                <w:szCs w:val="24"/>
              </w:rPr>
            </w:pPr>
          </w:p>
        </w:tc>
      </w:tr>
      <w:tr w:rsidR="00361AA2" w:rsidRPr="00377946" w14:paraId="48C2DC0A" w14:textId="77777777" w:rsidTr="00361AA2">
        <w:tc>
          <w:tcPr>
            <w:tcW w:w="1951" w:type="dxa"/>
          </w:tcPr>
          <w:p w14:paraId="3C5EC6EF"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«Архитектура. Башня»</w:t>
            </w:r>
          </w:p>
        </w:tc>
        <w:tc>
          <w:tcPr>
            <w:tcW w:w="3827" w:type="dxa"/>
          </w:tcPr>
          <w:p w14:paraId="1B02875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«Башня»</w:t>
            </w:r>
          </w:p>
          <w:p w14:paraId="4B0F814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24C3C06" wp14:editId="01A78D85">
                  <wp:extent cx="892464" cy="1649207"/>
                  <wp:effectExtent l="0" t="0" r="0" b="8255"/>
                  <wp:docPr id="16" name="Picture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01"/>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27653" t="5124" r="31033" b="7915"/>
                          <a:stretch/>
                        </pic:blipFill>
                        <pic:spPr bwMode="auto">
                          <a:xfrm>
                            <a:off x="0" y="0"/>
                            <a:ext cx="920805" cy="1701579"/>
                          </a:xfrm>
                          <a:prstGeom prst="rect">
                            <a:avLst/>
                          </a:prstGeom>
                          <a:noFill/>
                          <a:ln>
                            <a:noFill/>
                          </a:ln>
                        </pic:spPr>
                      </pic:pic>
                    </a:graphicData>
                  </a:graphic>
                </wp:inline>
              </w:drawing>
            </w:r>
          </w:p>
        </w:tc>
        <w:tc>
          <w:tcPr>
            <w:tcW w:w="3969" w:type="dxa"/>
          </w:tcPr>
          <w:p w14:paraId="2CE05F9C"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изучить понятия «высота», «длина», «параметр», «основание»;</w:t>
            </w:r>
          </w:p>
          <w:p w14:paraId="36C0A815"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познакомиться с понятием «архитектура», «стиль»;</w:t>
            </w:r>
          </w:p>
          <w:p w14:paraId="17FD0140"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познакомиться с понятием «длина волны»;</w:t>
            </w:r>
          </w:p>
          <w:p w14:paraId="6025C2FF"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ранняя профориентация – профессия «архитектор»;</w:t>
            </w:r>
          </w:p>
          <w:p w14:paraId="321E201E" w14:textId="52BF1AEF"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научить обучающихся </w:t>
            </w:r>
            <w:r w:rsidRPr="00377946">
              <w:rPr>
                <w:rFonts w:ascii="Times New Roman" w:hAnsi="Times New Roman" w:cs="Times New Roman"/>
                <w:sz w:val="24"/>
                <w:szCs w:val="24"/>
              </w:rPr>
              <w:t>конструировать модели с использованием деталей «адаптер уголок», «адаптер 3», «адаптер 4».</w:t>
            </w:r>
          </w:p>
        </w:tc>
      </w:tr>
      <w:tr w:rsidR="00361AA2" w:rsidRPr="00377946" w14:paraId="47D64FC6" w14:textId="77777777" w:rsidTr="00361AA2">
        <w:tc>
          <w:tcPr>
            <w:tcW w:w="1951" w:type="dxa"/>
          </w:tcPr>
          <w:p w14:paraId="3337F625"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«Дрессировщик»</w:t>
            </w:r>
          </w:p>
        </w:tc>
        <w:tc>
          <w:tcPr>
            <w:tcW w:w="3827" w:type="dxa"/>
          </w:tcPr>
          <w:p w14:paraId="04EAC1C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«Танцующий медведь»</w:t>
            </w:r>
          </w:p>
          <w:p w14:paraId="3D18F56A" w14:textId="77777777" w:rsidR="00361AA2" w:rsidRPr="00377946" w:rsidRDefault="00361AA2" w:rsidP="00361AA2">
            <w:pPr>
              <w:jc w:val="center"/>
              <w:rPr>
                <w:rFonts w:ascii="Times New Roman" w:hAnsi="Times New Roman" w:cs="Times New Roman"/>
                <w:sz w:val="24"/>
                <w:szCs w:val="24"/>
              </w:rPr>
            </w:pPr>
          </w:p>
          <w:p w14:paraId="018BC29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13ECEAE8" wp14:editId="02FC739E">
                  <wp:extent cx="1045029" cy="1409032"/>
                  <wp:effectExtent l="0" t="0" r="3175" b="12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760" r="38031"/>
                          <a:stretch/>
                        </pic:blipFill>
                        <pic:spPr bwMode="auto">
                          <a:xfrm>
                            <a:off x="0" y="0"/>
                            <a:ext cx="1045029" cy="140903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969" w:type="dxa"/>
          </w:tcPr>
          <w:p w14:paraId="69B507F3"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изучить понятие «передача звукового сигнала».</w:t>
            </w:r>
          </w:p>
          <w:p w14:paraId="60FEE119"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познакомиться с понятием «электронные детали», «микрофон»; </w:t>
            </w:r>
          </w:p>
          <w:p w14:paraId="2D0E6FFF"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ранняя профориентация – профессия «дрессировщик»; </w:t>
            </w:r>
          </w:p>
          <w:p w14:paraId="6A51311F" w14:textId="0B53C957"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научить обучающихся </w:t>
            </w:r>
            <w:r w:rsidRPr="00377946">
              <w:rPr>
                <w:rFonts w:ascii="Times New Roman" w:hAnsi="Times New Roman" w:cs="Times New Roman"/>
                <w:sz w:val="24"/>
                <w:szCs w:val="24"/>
              </w:rPr>
              <w:t>конструировать модели с использованием электронных деталей «двигатель», «аккумулятор», «материнская плата», «микрофон».</w:t>
            </w:r>
          </w:p>
        </w:tc>
      </w:tr>
      <w:tr w:rsidR="00361AA2" w:rsidRPr="00377946" w14:paraId="3A0D4E05" w14:textId="77777777" w:rsidTr="00361AA2">
        <w:tc>
          <w:tcPr>
            <w:tcW w:w="1951" w:type="dxa"/>
          </w:tcPr>
          <w:p w14:paraId="5825C3EE"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«Звуки в природе»</w:t>
            </w:r>
          </w:p>
        </w:tc>
        <w:tc>
          <w:tcPr>
            <w:tcW w:w="3827" w:type="dxa"/>
          </w:tcPr>
          <w:p w14:paraId="3BDA620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«Слон»</w:t>
            </w:r>
          </w:p>
          <w:p w14:paraId="43F01F01" w14:textId="77777777" w:rsidR="00361AA2" w:rsidRPr="00377946" w:rsidRDefault="00361AA2" w:rsidP="00361AA2">
            <w:pPr>
              <w:jc w:val="center"/>
              <w:rPr>
                <w:rFonts w:ascii="Times New Roman" w:hAnsi="Times New Roman" w:cs="Times New Roman"/>
                <w:sz w:val="24"/>
                <w:szCs w:val="24"/>
              </w:rPr>
            </w:pPr>
          </w:p>
          <w:p w14:paraId="6DE24F7D" w14:textId="07945EBE"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0E5FAD9F">
                <v:rect id="Прямоугольник 13" o:spid="_x0000_s1134" style="position:absolute;left:0;text-align:left;margin-left:-.4pt;margin-top:2.45pt;width:54.7pt;height:3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" fillcolor="white [3212]" strokecolor="white [3212]" strokeweight="2pt"/>
              </w:pict>
            </w:r>
          </w:p>
          <w:p w14:paraId="1E105E5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27E810FC" wp14:editId="0CE05749">
                  <wp:extent cx="1751075" cy="1251579"/>
                  <wp:effectExtent l="0" t="0" r="1905"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81" t="35060"/>
                          <a:stretch/>
                        </pic:blipFill>
                        <pic:spPr bwMode="auto">
                          <a:xfrm>
                            <a:off x="0" y="0"/>
                            <a:ext cx="1751075" cy="12515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3969" w:type="dxa"/>
          </w:tcPr>
          <w:p w14:paraId="75008AEB"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 xml:space="preserve">изучить понятие «эхолокация»; </w:t>
            </w:r>
          </w:p>
          <w:p w14:paraId="30DE4C9D"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закрепить понятие «передача звукового сигнала»;</w:t>
            </w:r>
          </w:p>
          <w:p w14:paraId="5B2DE499"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закрепить понятия «электронные детали», «микрофон»; </w:t>
            </w:r>
          </w:p>
          <w:p w14:paraId="0AA798F4"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ранняя профориентация – профессия «дрессировщик»; </w:t>
            </w:r>
          </w:p>
          <w:p w14:paraId="4BACAA47" w14:textId="60BBE71F"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 научить обучающихся </w:t>
            </w:r>
            <w:r w:rsidRPr="00377946">
              <w:rPr>
                <w:rFonts w:ascii="Times New Roman" w:hAnsi="Times New Roman" w:cs="Times New Roman"/>
                <w:sz w:val="24"/>
                <w:szCs w:val="24"/>
              </w:rPr>
              <w:t>конструировать модели с использованием электронных деталей «двигатель», «аккумулятор», «материнская плата», «микрофон».</w:t>
            </w:r>
          </w:p>
        </w:tc>
      </w:tr>
      <w:tr w:rsidR="00361AA2" w:rsidRPr="00377946" w14:paraId="7D8F3ABE" w14:textId="77777777" w:rsidTr="00361AA2">
        <w:tc>
          <w:tcPr>
            <w:tcW w:w="1951" w:type="dxa"/>
          </w:tcPr>
          <w:p w14:paraId="0AE38814"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«День флага»</w:t>
            </w:r>
          </w:p>
        </w:tc>
        <w:tc>
          <w:tcPr>
            <w:tcW w:w="3827" w:type="dxa"/>
          </w:tcPr>
          <w:p w14:paraId="55E830B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«Флагшток»</w:t>
            </w:r>
          </w:p>
          <w:p w14:paraId="47A0F6CD" w14:textId="53E7FD80"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158146CA" wp14:editId="1B8580DC">
                  <wp:simplePos x="0" y="0"/>
                  <wp:positionH relativeFrom="column">
                    <wp:posOffset>433294</wp:posOffset>
                  </wp:positionH>
                  <wp:positionV relativeFrom="paragraph">
                    <wp:posOffset>296545</wp:posOffset>
                  </wp:positionV>
                  <wp:extent cx="652145" cy="319405"/>
                  <wp:effectExtent l="0" t="0" r="0" b="4445"/>
                  <wp:wrapNone/>
                  <wp:docPr id="12" name="Picture 2" descr="C:\Users\Yevgeniy\Google Диск\WORK\Brain Development\Роботрек\логотип\РОБОТРЕК-ЛОГО - Cr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Yevgeniy\Google Диск\WORK\Brain Development\Роботрек\логотип\РОБОТРЕК-ЛОГО - Crop.pn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2145" cy="319405"/>
                          </a:xfrm>
                          <a:prstGeom prst="rect">
                            <a:avLst/>
                          </a:prstGeom>
                          <a:noFill/>
                          <a:ln>
                            <a:noFill/>
                          </a:ln>
                          <a:effectLst>
                            <a:softEdge rad="12700"/>
                          </a:effectLst>
                        </pic:spPr>
                      </pic:pic>
                    </a:graphicData>
                  </a:graphic>
                  <wp14:sizeRelH relativeFrom="margin">
                    <wp14:pctWidth>0</wp14:pctWidth>
                  </wp14:sizeRelH>
                  <wp14:sizeRelV relativeFrom="margin">
                    <wp14:pctHeight>0</wp14:pctHeight>
                  </wp14:sizeRelV>
                </wp:anchor>
              </w:drawing>
            </w:r>
            <w:r w:rsidRPr="00377946">
              <w:rPr>
                <w:rFonts w:ascii="Times New Roman" w:hAnsi="Times New Roman" w:cs="Times New Roman"/>
                <w:noProof/>
                <w:sz w:val="24"/>
                <w:szCs w:val="24"/>
              </w:rPr>
              <w:pict w14:anchorId="6CAA14AC">
                <v:rect id="Прямоугольник 1" o:spid="_x0000_s1137" style="position:absolute;left:0;text-align:left;margin-left:37.1pt;margin-top:25.85pt;width:46.2pt;height:2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" fillcolor="white [3212]" strokecolor="#243f60 [1604]" strokeweight="2pt"/>
              </w:pict>
            </w:r>
            <w:r w:rsidRPr="00377946">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27E8D442" wp14:editId="2A23B96D">
                  <wp:simplePos x="0" y="0"/>
                  <wp:positionH relativeFrom="column">
                    <wp:posOffset>84455</wp:posOffset>
                  </wp:positionH>
                  <wp:positionV relativeFrom="paragraph">
                    <wp:posOffset>108212</wp:posOffset>
                  </wp:positionV>
                  <wp:extent cx="1108038" cy="1562496"/>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8010"/>
                          <a:stretch/>
                        </pic:blipFill>
                        <pic:spPr bwMode="auto">
                          <a:xfrm>
                            <a:off x="0" y="0"/>
                            <a:ext cx="1108038" cy="156249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69" w:type="dxa"/>
          </w:tcPr>
          <w:p w14:paraId="05290406"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 xml:space="preserve">познакомить с историей возникновения флага; </w:t>
            </w:r>
          </w:p>
          <w:p w14:paraId="118BFCBA"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ранняя профориентация – профессия «флаговед»;</w:t>
            </w:r>
          </w:p>
          <w:p w14:paraId="426B14EE"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 xml:space="preserve"> закрепить понятие «передача звукового сигнала»;</w:t>
            </w:r>
          </w:p>
          <w:p w14:paraId="210ED27E"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закрепить понятие «подъёмные механизмы»;</w:t>
            </w:r>
          </w:p>
          <w:p w14:paraId="50ADF20E" w14:textId="77777777" w:rsidR="00361AA2" w:rsidRPr="00377946" w:rsidRDefault="00361AA2" w:rsidP="00CD0AC9">
            <w:pPr>
              <w:pStyle w:val="a5"/>
              <w:numPr>
                <w:ilvl w:val="0"/>
                <w:numId w:val="22"/>
              </w:numPr>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повторить понятия «электронные детали», «микрофон»;</w:t>
            </w:r>
          </w:p>
          <w:p w14:paraId="7BF4E8AD" w14:textId="763E5DB7"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 научить обучающихся </w:t>
            </w:r>
            <w:r w:rsidRPr="00377946">
              <w:rPr>
                <w:rFonts w:ascii="Times New Roman" w:hAnsi="Times New Roman" w:cs="Times New Roman"/>
                <w:sz w:val="24"/>
                <w:szCs w:val="24"/>
              </w:rPr>
              <w:t>конструировать модели с использованием электронных деталей «двигатель», «аккумулятор», «материнская плата», «микрофон».</w:t>
            </w:r>
          </w:p>
        </w:tc>
      </w:tr>
      <w:tr w:rsidR="00361AA2" w:rsidRPr="00377946" w14:paraId="5909D49F" w14:textId="77777777" w:rsidTr="00361AA2">
        <w:tc>
          <w:tcPr>
            <w:tcW w:w="1951" w:type="dxa"/>
          </w:tcPr>
          <w:p w14:paraId="380D1CB8"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«Высотные конструкции»</w:t>
            </w:r>
          </w:p>
        </w:tc>
        <w:tc>
          <w:tcPr>
            <w:tcW w:w="3827" w:type="dxa"/>
          </w:tcPr>
          <w:p w14:paraId="6A13861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«Башня»</w:t>
            </w:r>
          </w:p>
          <w:p w14:paraId="0A0C6353" w14:textId="77777777" w:rsidR="00361AA2" w:rsidRPr="00377946" w:rsidRDefault="00361AA2" w:rsidP="00361AA2">
            <w:pPr>
              <w:jc w:val="center"/>
              <w:rPr>
                <w:rFonts w:ascii="Times New Roman" w:hAnsi="Times New Roman" w:cs="Times New Roman"/>
                <w:sz w:val="24"/>
                <w:szCs w:val="24"/>
              </w:rPr>
            </w:pPr>
          </w:p>
          <w:p w14:paraId="184B0C65"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378D4F15" wp14:editId="431FB338">
                  <wp:extent cx="1128059" cy="1898725"/>
                  <wp:effectExtent l="0" t="0" r="0" b="635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610" r="24319" b="19352"/>
                          <a:stretch/>
                        </pic:blipFill>
                        <pic:spPr bwMode="auto">
                          <a:xfrm>
                            <a:off x="0" y="0"/>
                            <a:ext cx="1179376" cy="1985100"/>
                          </a:xfrm>
                          <a:prstGeom prst="rect">
                            <a:avLst/>
                          </a:prstGeom>
                          <a:noFill/>
                          <a:ln>
                            <a:noFill/>
                          </a:ln>
                          <a:effectLst/>
                        </pic:spPr>
                      </pic:pic>
                    </a:graphicData>
                  </a:graphic>
                </wp:inline>
              </w:drawing>
            </w:r>
          </w:p>
        </w:tc>
        <w:tc>
          <w:tcPr>
            <w:tcW w:w="3969" w:type="dxa"/>
          </w:tcPr>
          <w:p w14:paraId="12273CBC"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 xml:space="preserve">изучить понятие «высотные конструкции», «подъёмный механизм»; </w:t>
            </w:r>
          </w:p>
          <w:p w14:paraId="0651BB10"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закрепить понятие «передача звукового сигнала»;</w:t>
            </w:r>
          </w:p>
          <w:p w14:paraId="08820239" w14:textId="77777777"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 xml:space="preserve">закрепить понятия «электронные детали», «микрофон»; </w:t>
            </w:r>
          </w:p>
          <w:p w14:paraId="40FA2FD5" w14:textId="7E067D92"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 xml:space="preserve">научить обучающихся </w:t>
            </w:r>
            <w:r w:rsidRPr="00377946">
              <w:rPr>
                <w:rFonts w:ascii="Times New Roman" w:hAnsi="Times New Roman" w:cs="Times New Roman"/>
                <w:sz w:val="24"/>
                <w:szCs w:val="24"/>
              </w:rPr>
              <w:t>конструировать модели с использованием электронных деталей «двигатель», «аккумулятор», «материнская плата», «микрофон».</w:t>
            </w:r>
          </w:p>
        </w:tc>
      </w:tr>
      <w:tr w:rsidR="00361AA2" w:rsidRPr="00377946" w14:paraId="7C4F7F46" w14:textId="77777777" w:rsidTr="00361AA2">
        <w:tc>
          <w:tcPr>
            <w:tcW w:w="1951" w:type="dxa"/>
          </w:tcPr>
          <w:p w14:paraId="3FC4CE17"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«Рыбалка»</w:t>
            </w:r>
          </w:p>
        </w:tc>
        <w:tc>
          <w:tcPr>
            <w:tcW w:w="3827" w:type="dxa"/>
          </w:tcPr>
          <w:p w14:paraId="7C232AF5"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«Удочка»</w:t>
            </w:r>
          </w:p>
          <w:p w14:paraId="6C33FAB4" w14:textId="77777777" w:rsidR="00361AA2" w:rsidRPr="00377946" w:rsidRDefault="00361AA2" w:rsidP="00361AA2">
            <w:pPr>
              <w:jc w:val="center"/>
              <w:rPr>
                <w:rFonts w:ascii="Times New Roman" w:hAnsi="Times New Roman" w:cs="Times New Roman"/>
                <w:sz w:val="24"/>
                <w:szCs w:val="24"/>
              </w:rPr>
            </w:pPr>
          </w:p>
          <w:p w14:paraId="2125B56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322B35F9" wp14:editId="3EC26800">
                  <wp:extent cx="1738935" cy="825045"/>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53367" cy="831892"/>
                          </a:xfrm>
                          <a:prstGeom prst="rect">
                            <a:avLst/>
                          </a:prstGeom>
                          <a:noFill/>
                          <a:ln>
                            <a:noFill/>
                          </a:ln>
                          <a:effectLst/>
                        </pic:spPr>
                      </pic:pic>
                    </a:graphicData>
                  </a:graphic>
                </wp:inline>
              </w:drawing>
            </w:r>
          </w:p>
        </w:tc>
        <w:tc>
          <w:tcPr>
            <w:tcW w:w="3969" w:type="dxa"/>
          </w:tcPr>
          <w:p w14:paraId="3EAD7E3F"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 xml:space="preserve">изучить понятие «датчик прикосновения (сенсор)»; </w:t>
            </w:r>
          </w:p>
          <w:p w14:paraId="20D10F74"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закрепить понятие «рычаг», «подъёмный механизм», «передача звукового сигнала»;</w:t>
            </w:r>
          </w:p>
          <w:p w14:paraId="0F4AA372" w14:textId="77777777" w:rsidR="00361AA2" w:rsidRPr="00377946"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 xml:space="preserve">закрепить понятия «электронные детали»; </w:t>
            </w:r>
          </w:p>
          <w:p w14:paraId="18908BCA" w14:textId="7DA147D8" w:rsidR="00361AA2" w:rsidRPr="00361AA2" w:rsidRDefault="00361AA2" w:rsidP="00CD0AC9">
            <w:pPr>
              <w:pStyle w:val="a5"/>
              <w:numPr>
                <w:ilvl w:val="0"/>
                <w:numId w:val="22"/>
              </w:numPr>
              <w:ind w:left="34" w:firstLine="142"/>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 xml:space="preserve">научить обучающихся </w:t>
            </w:r>
            <w:r w:rsidRPr="00377946">
              <w:rPr>
                <w:rFonts w:ascii="Times New Roman" w:hAnsi="Times New Roman" w:cs="Times New Roman"/>
                <w:sz w:val="24"/>
                <w:szCs w:val="24"/>
              </w:rPr>
              <w:t>конструировать модели с использованием электронных деталей «двигатель», «аккумулятор», «материнская плата», «датчик прикосновения».</w:t>
            </w:r>
          </w:p>
        </w:tc>
      </w:tr>
      <w:tr w:rsidR="00361AA2" w:rsidRPr="00377946" w14:paraId="1BEF8C6B" w14:textId="77777777" w:rsidTr="00361AA2">
        <w:tc>
          <w:tcPr>
            <w:tcW w:w="1951" w:type="dxa"/>
          </w:tcPr>
          <w:p w14:paraId="7A1607D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«Рыбаки и рыбка»</w:t>
            </w:r>
          </w:p>
        </w:tc>
        <w:tc>
          <w:tcPr>
            <w:tcW w:w="3827" w:type="dxa"/>
          </w:tcPr>
          <w:p w14:paraId="3A3856D8"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«Роборыба»</w:t>
            </w:r>
          </w:p>
          <w:p w14:paraId="1E6860BB" w14:textId="77777777" w:rsidR="00361AA2" w:rsidRPr="00377946" w:rsidRDefault="00361AA2" w:rsidP="00361AA2">
            <w:pPr>
              <w:jc w:val="center"/>
              <w:rPr>
                <w:rFonts w:ascii="Times New Roman" w:hAnsi="Times New Roman" w:cs="Times New Roman"/>
                <w:sz w:val="24"/>
                <w:szCs w:val="24"/>
              </w:rPr>
            </w:pPr>
          </w:p>
          <w:p w14:paraId="2553AB9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31C99F9" wp14:editId="3B4BB45B">
                  <wp:extent cx="1674223" cy="903642"/>
                  <wp:effectExtent l="0" t="0" r="254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b="4304"/>
                          <a:stretch/>
                        </pic:blipFill>
                        <pic:spPr bwMode="auto">
                          <a:xfrm>
                            <a:off x="0" y="0"/>
                            <a:ext cx="1680957" cy="907277"/>
                          </a:xfrm>
                          <a:prstGeom prst="rect">
                            <a:avLst/>
                          </a:prstGeom>
                          <a:noFill/>
                          <a:ln>
                            <a:noFill/>
                          </a:ln>
                          <a:effectLst/>
                        </pic:spPr>
                      </pic:pic>
                    </a:graphicData>
                  </a:graphic>
                </wp:inline>
              </w:drawing>
            </w:r>
          </w:p>
        </w:tc>
        <w:tc>
          <w:tcPr>
            <w:tcW w:w="3969" w:type="dxa"/>
          </w:tcPr>
          <w:p w14:paraId="15EBA365" w14:textId="77777777" w:rsidR="00361AA2" w:rsidRPr="00377946" w:rsidRDefault="00361AA2" w:rsidP="00CD0AC9">
            <w:pPr>
              <w:pStyle w:val="a5"/>
              <w:numPr>
                <w:ilvl w:val="0"/>
                <w:numId w:val="22"/>
              </w:numPr>
              <w:ind w:left="34"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изучить функции ИК - датчика и принцип его работы;</w:t>
            </w:r>
          </w:p>
          <w:p w14:paraId="0BE808C0"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закрепление знаний об электронных деталях, ИК-датчике;</w:t>
            </w:r>
          </w:p>
          <w:p w14:paraId="5FA463EC"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409A3B16"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77D99979"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71E1B908"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1DBDF869" w14:textId="6CD2CCB9"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7B28B45F" w14:textId="77777777" w:rsidTr="00361AA2">
        <w:tc>
          <w:tcPr>
            <w:tcW w:w="1951" w:type="dxa"/>
          </w:tcPr>
          <w:p w14:paraId="7841E4B7"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«Крылья и усы»</w:t>
            </w:r>
          </w:p>
        </w:tc>
        <w:tc>
          <w:tcPr>
            <w:tcW w:w="3827" w:type="dxa"/>
          </w:tcPr>
          <w:p w14:paraId="12F026B0"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«Жук»</w:t>
            </w:r>
          </w:p>
          <w:p w14:paraId="2208D820" w14:textId="77777777" w:rsidR="00361AA2" w:rsidRPr="00377946" w:rsidRDefault="00361AA2" w:rsidP="00361AA2">
            <w:pPr>
              <w:jc w:val="center"/>
              <w:rPr>
                <w:rFonts w:ascii="Times New Roman" w:hAnsi="Times New Roman" w:cs="Times New Roman"/>
                <w:sz w:val="24"/>
                <w:szCs w:val="24"/>
              </w:rPr>
            </w:pPr>
          </w:p>
          <w:p w14:paraId="48580137"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6252EB29" wp14:editId="22147783">
                  <wp:extent cx="1705712" cy="817581"/>
                  <wp:effectExtent l="0" t="0" r="8890" b="190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6" t="44992"/>
                          <a:stretch/>
                        </pic:blipFill>
                        <pic:spPr bwMode="auto">
                          <a:xfrm>
                            <a:off x="0" y="0"/>
                            <a:ext cx="1727592" cy="828068"/>
                          </a:xfrm>
                          <a:prstGeom prst="rect">
                            <a:avLst/>
                          </a:prstGeom>
                          <a:noFill/>
                          <a:ln>
                            <a:noFill/>
                          </a:ln>
                          <a:effectLst/>
                        </pic:spPr>
                      </pic:pic>
                    </a:graphicData>
                  </a:graphic>
                </wp:inline>
              </w:drawing>
            </w:r>
          </w:p>
          <w:p w14:paraId="733380A8" w14:textId="77777777" w:rsidR="00361AA2" w:rsidRPr="00377946" w:rsidRDefault="00361AA2" w:rsidP="00361AA2">
            <w:pPr>
              <w:jc w:val="center"/>
              <w:rPr>
                <w:rFonts w:ascii="Times New Roman" w:hAnsi="Times New Roman" w:cs="Times New Roman"/>
                <w:sz w:val="24"/>
                <w:szCs w:val="24"/>
              </w:rPr>
            </w:pPr>
          </w:p>
        </w:tc>
        <w:tc>
          <w:tcPr>
            <w:tcW w:w="3969" w:type="dxa"/>
          </w:tcPr>
          <w:p w14:paraId="19DB9988"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повторение принципов работы ИК – датчика;</w:t>
            </w:r>
          </w:p>
          <w:p w14:paraId="189DAA7C"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изучение видов живых организмов, способных изменить траекторию движения при встрече препятствий;</w:t>
            </w:r>
          </w:p>
          <w:p w14:paraId="73A213BC"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2BDC1872"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3AAF8907" w14:textId="5DE449A6"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28631BF7" w14:textId="77777777" w:rsidTr="00361AA2">
        <w:tc>
          <w:tcPr>
            <w:tcW w:w="1951" w:type="dxa"/>
          </w:tcPr>
          <w:p w14:paraId="086A19D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«Техника на кухне»</w:t>
            </w:r>
          </w:p>
        </w:tc>
        <w:tc>
          <w:tcPr>
            <w:tcW w:w="3827" w:type="dxa"/>
          </w:tcPr>
          <w:p w14:paraId="696E7C96"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«Блендер»</w:t>
            </w:r>
          </w:p>
          <w:p w14:paraId="4EAE6FC4" w14:textId="77777777" w:rsidR="00361AA2" w:rsidRPr="00377946" w:rsidRDefault="00361AA2" w:rsidP="00361AA2">
            <w:pPr>
              <w:jc w:val="center"/>
              <w:rPr>
                <w:rFonts w:ascii="Times New Roman" w:hAnsi="Times New Roman" w:cs="Times New Roman"/>
                <w:sz w:val="24"/>
                <w:szCs w:val="24"/>
              </w:rPr>
            </w:pPr>
          </w:p>
          <w:p w14:paraId="150293E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6399A7C" wp14:editId="6AE83BDE">
                  <wp:extent cx="1504339" cy="1360843"/>
                  <wp:effectExtent l="0" t="0" r="63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079" r="10807" b="1"/>
                          <a:stretch/>
                        </pic:blipFill>
                        <pic:spPr bwMode="auto">
                          <a:xfrm>
                            <a:off x="0" y="0"/>
                            <a:ext cx="1559991" cy="1411186"/>
                          </a:xfrm>
                          <a:prstGeom prst="rect">
                            <a:avLst/>
                          </a:prstGeom>
                          <a:noFill/>
                          <a:ln>
                            <a:noFill/>
                          </a:ln>
                          <a:effectLst/>
                        </pic:spPr>
                      </pic:pic>
                    </a:graphicData>
                  </a:graphic>
                </wp:inline>
              </w:drawing>
            </w:r>
          </w:p>
          <w:p w14:paraId="1EF12617" w14:textId="77777777" w:rsidR="00361AA2" w:rsidRPr="00377946" w:rsidRDefault="00361AA2" w:rsidP="00361AA2">
            <w:pPr>
              <w:jc w:val="center"/>
              <w:rPr>
                <w:rFonts w:ascii="Times New Roman" w:hAnsi="Times New Roman" w:cs="Times New Roman"/>
                <w:sz w:val="24"/>
                <w:szCs w:val="24"/>
              </w:rPr>
            </w:pPr>
          </w:p>
        </w:tc>
        <w:tc>
          <w:tcPr>
            <w:tcW w:w="3969" w:type="dxa"/>
          </w:tcPr>
          <w:p w14:paraId="244F0F08"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повторение принципов работы ИК – датчика;</w:t>
            </w:r>
          </w:p>
          <w:p w14:paraId="0800751C"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 xml:space="preserve">изучение стилей интерьера, профессионального и бытового оборудования кухни; </w:t>
            </w:r>
          </w:p>
          <w:p w14:paraId="1499666D"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закрепление понятий «электронные детали», «ИК-датчик»;</w:t>
            </w:r>
          </w:p>
          <w:p w14:paraId="5BFB205D"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4C15758A"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DBB601D" w14:textId="2634ECD9"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2ED83480" w14:textId="77777777" w:rsidTr="00361AA2">
        <w:tc>
          <w:tcPr>
            <w:tcW w:w="1951" w:type="dxa"/>
          </w:tcPr>
          <w:p w14:paraId="6903CC40"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«Умный дом»</w:t>
            </w:r>
          </w:p>
        </w:tc>
        <w:tc>
          <w:tcPr>
            <w:tcW w:w="3827" w:type="dxa"/>
          </w:tcPr>
          <w:p w14:paraId="51BFB18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Творческий проект</w:t>
            </w:r>
          </w:p>
          <w:p w14:paraId="42097E2D" w14:textId="77777777" w:rsidR="00361AA2" w:rsidRPr="00377946" w:rsidRDefault="00361AA2" w:rsidP="00361AA2">
            <w:pPr>
              <w:jc w:val="center"/>
              <w:rPr>
                <w:rFonts w:ascii="Times New Roman" w:hAnsi="Times New Roman" w:cs="Times New Roman"/>
                <w:sz w:val="24"/>
                <w:szCs w:val="24"/>
              </w:rPr>
            </w:pPr>
          </w:p>
          <w:p w14:paraId="013A55CD"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6A4DB605" wp14:editId="424CE01E">
                  <wp:extent cx="1263167" cy="2034876"/>
                  <wp:effectExtent l="0" t="0" r="0" b="381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tc>
        <w:tc>
          <w:tcPr>
            <w:tcW w:w="3969" w:type="dxa"/>
          </w:tcPr>
          <w:p w14:paraId="35FA3798"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изучить основные составляющие «умного дома», их предназначение;</w:t>
            </w:r>
          </w:p>
          <w:p w14:paraId="5B339CCF" w14:textId="77777777" w:rsidR="00361AA2" w:rsidRPr="00377946" w:rsidRDefault="00361AA2" w:rsidP="00CD0AC9">
            <w:pPr>
              <w:pStyle w:val="a5"/>
              <w:numPr>
                <w:ilvl w:val="0"/>
                <w:numId w:val="22"/>
              </w:numPr>
              <w:tabs>
                <w:tab w:val="left" w:pos="993"/>
              </w:tabs>
              <w:spacing w:line="254" w:lineRule="auto"/>
              <w:ind w:left="34" w:firstLine="142"/>
              <w:rPr>
                <w:rStyle w:val="w"/>
                <w:rFonts w:ascii="Times New Roman" w:hAnsi="Times New Roman" w:cs="Times New Roman"/>
                <w:sz w:val="24"/>
                <w:szCs w:val="24"/>
              </w:rPr>
            </w:pPr>
            <w:r w:rsidRPr="00377946">
              <w:rPr>
                <w:rStyle w:val="w"/>
                <w:rFonts w:ascii="Times New Roman" w:hAnsi="Times New Roman" w:cs="Times New Roman"/>
                <w:sz w:val="24"/>
                <w:szCs w:val="24"/>
              </w:rPr>
              <w:t>знакомство с понятиями: интеллект, игры-головоломки, «умный дом»;</w:t>
            </w:r>
          </w:p>
          <w:p w14:paraId="6613874A" w14:textId="77777777" w:rsidR="00361AA2" w:rsidRPr="00377946" w:rsidRDefault="00361AA2" w:rsidP="00CD0AC9">
            <w:pPr>
              <w:pStyle w:val="a5"/>
              <w:numPr>
                <w:ilvl w:val="0"/>
                <w:numId w:val="22"/>
              </w:numPr>
              <w:tabs>
                <w:tab w:val="left" w:pos="993"/>
              </w:tabs>
              <w:spacing w:line="254" w:lineRule="auto"/>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«электронные детали», «ИК-датчик»;</w:t>
            </w:r>
          </w:p>
          <w:p w14:paraId="163A16C6" w14:textId="77777777" w:rsidR="00361AA2" w:rsidRPr="00377946" w:rsidRDefault="00361AA2" w:rsidP="00CD0AC9">
            <w:pPr>
              <w:pStyle w:val="a5"/>
              <w:numPr>
                <w:ilvl w:val="0"/>
                <w:numId w:val="22"/>
              </w:numPr>
              <w:tabs>
                <w:tab w:val="left" w:pos="993"/>
              </w:tabs>
              <w:spacing w:line="254" w:lineRule="auto"/>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w:t>
            </w:r>
            <w:r w:rsidRPr="00377946">
              <w:rPr>
                <w:rStyle w:val="w"/>
                <w:rFonts w:ascii="Times New Roman" w:hAnsi="Times New Roman" w:cs="Times New Roman"/>
                <w:sz w:val="24"/>
                <w:szCs w:val="24"/>
              </w:rPr>
              <w:t xml:space="preserve"> зубчатая передача вращательного движения и ее применение в моделях;</w:t>
            </w:r>
          </w:p>
          <w:p w14:paraId="4D886B31" w14:textId="77777777" w:rsidR="00361AA2" w:rsidRPr="00377946" w:rsidRDefault="00361AA2" w:rsidP="00CD0AC9">
            <w:pPr>
              <w:pStyle w:val="a5"/>
              <w:numPr>
                <w:ilvl w:val="0"/>
                <w:numId w:val="22"/>
              </w:numPr>
              <w:tabs>
                <w:tab w:val="left" w:pos="993"/>
              </w:tabs>
              <w:spacing w:line="254" w:lineRule="auto"/>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058518A9" w14:textId="77777777" w:rsidR="00361AA2" w:rsidRPr="00377946" w:rsidRDefault="00361AA2" w:rsidP="00CD0AC9">
            <w:pPr>
              <w:pStyle w:val="a5"/>
              <w:numPr>
                <w:ilvl w:val="0"/>
                <w:numId w:val="22"/>
              </w:numPr>
              <w:tabs>
                <w:tab w:val="left" w:pos="993"/>
              </w:tabs>
              <w:spacing w:line="254" w:lineRule="auto"/>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1E61F3F1" w14:textId="36FE3C89" w:rsidR="00361AA2" w:rsidRPr="00361AA2" w:rsidRDefault="00361AA2" w:rsidP="00CD0AC9">
            <w:pPr>
              <w:pStyle w:val="a5"/>
              <w:numPr>
                <w:ilvl w:val="0"/>
                <w:numId w:val="22"/>
              </w:numPr>
              <w:tabs>
                <w:tab w:val="left" w:pos="993"/>
              </w:tabs>
              <w:spacing w:line="254" w:lineRule="auto"/>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629241D5" w14:textId="77777777" w:rsidTr="00361AA2">
        <w:tc>
          <w:tcPr>
            <w:tcW w:w="1951" w:type="dxa"/>
          </w:tcPr>
          <w:p w14:paraId="67FAC3D2"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«Техника в доме»</w:t>
            </w:r>
          </w:p>
        </w:tc>
        <w:tc>
          <w:tcPr>
            <w:tcW w:w="3827" w:type="dxa"/>
          </w:tcPr>
          <w:p w14:paraId="1A3738C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«Электросовок»</w:t>
            </w:r>
          </w:p>
          <w:p w14:paraId="538A6DA1" w14:textId="77777777" w:rsidR="00361AA2" w:rsidRPr="00377946" w:rsidRDefault="00361AA2" w:rsidP="00361AA2">
            <w:pPr>
              <w:jc w:val="center"/>
              <w:rPr>
                <w:rFonts w:ascii="Times New Roman" w:hAnsi="Times New Roman" w:cs="Times New Roman"/>
                <w:sz w:val="24"/>
                <w:szCs w:val="24"/>
              </w:rPr>
            </w:pPr>
          </w:p>
          <w:p w14:paraId="009CA7F0" w14:textId="77777777" w:rsidR="00361AA2" w:rsidRPr="00377946" w:rsidRDefault="00361AA2" w:rsidP="00361AA2">
            <w:pPr>
              <w:jc w:val="center"/>
              <w:rPr>
                <w:rFonts w:ascii="Times New Roman" w:hAnsi="Times New Roman" w:cs="Times New Roman"/>
                <w:sz w:val="24"/>
                <w:szCs w:val="24"/>
              </w:rPr>
            </w:pPr>
          </w:p>
          <w:p w14:paraId="14E34BA0"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1A3EB3DF" wp14:editId="728724BC">
                  <wp:extent cx="1516828" cy="1315616"/>
                  <wp:effectExtent l="0" t="0" r="762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603" t="9167" r="5870" b="18184"/>
                          <a:stretch/>
                        </pic:blipFill>
                        <pic:spPr bwMode="auto">
                          <a:xfrm>
                            <a:off x="0" y="0"/>
                            <a:ext cx="1516828" cy="131561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3969" w:type="dxa"/>
          </w:tcPr>
          <w:p w14:paraId="6ED8FDC2"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 xml:space="preserve">повторение принципов работы модели с применением </w:t>
            </w:r>
            <w:r w:rsidRPr="00377946">
              <w:rPr>
                <w:rFonts w:ascii="Times New Roman" w:hAnsi="Times New Roman" w:cs="Times New Roman"/>
                <w:sz w:val="24"/>
                <w:szCs w:val="24"/>
              </w:rPr>
              <w:t>зубчатой передачи вращательного движения,</w:t>
            </w:r>
            <w:r w:rsidRPr="00377946">
              <w:rPr>
                <w:rFonts w:ascii="Times New Roman" w:hAnsi="Times New Roman" w:cs="Times New Roman"/>
                <w:bCs/>
                <w:color w:val="000000" w:themeColor="text1"/>
                <w:sz w:val="24"/>
                <w:szCs w:val="24"/>
                <w:shd w:val="clear" w:color="auto" w:fill="FFFFFF"/>
              </w:rPr>
              <w:t xml:space="preserve"> ИК – датчика;</w:t>
            </w:r>
          </w:p>
          <w:p w14:paraId="158BEF82"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изучение бытового оборудования;</w:t>
            </w:r>
          </w:p>
          <w:p w14:paraId="346FF903"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sz w:val="24"/>
                <w:szCs w:val="24"/>
                <w:shd w:val="clear" w:color="auto" w:fill="FFFFFF"/>
              </w:rPr>
              <w:t>формирование представлений о здоровом образе жизни;</w:t>
            </w:r>
          </w:p>
          <w:p w14:paraId="46B0B710"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sz w:val="24"/>
                <w:szCs w:val="24"/>
                <w:shd w:val="clear" w:color="auto" w:fill="FFFFFF"/>
              </w:rPr>
              <w:t>закрепление понятий «электронные детали», «ИК-датчик»;</w:t>
            </w:r>
          </w:p>
          <w:p w14:paraId="046BCBE4"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sz w:val="24"/>
                <w:szCs w:val="24"/>
                <w:shd w:val="clear" w:color="auto" w:fill="FFFFFF"/>
              </w:rPr>
              <w:t>закрепление понятий</w:t>
            </w:r>
            <w:r w:rsidRPr="00377946">
              <w:rPr>
                <w:rFonts w:ascii="Times New Roman" w:hAnsi="Times New Roman" w:cs="Times New Roman"/>
                <w:sz w:val="24"/>
                <w:szCs w:val="24"/>
              </w:rPr>
              <w:t xml:space="preserve"> зубчатая передача вращательного движения и ее применение в моделях;</w:t>
            </w:r>
          </w:p>
          <w:p w14:paraId="36798C99"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701387D8"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5942610E" w14:textId="60DDD603"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645F7FF0" w14:textId="77777777" w:rsidTr="00361AA2">
        <w:tc>
          <w:tcPr>
            <w:tcW w:w="1951" w:type="dxa"/>
          </w:tcPr>
          <w:p w14:paraId="7E8E02D2"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«Почему болят зубы?»</w:t>
            </w:r>
          </w:p>
        </w:tc>
        <w:tc>
          <w:tcPr>
            <w:tcW w:w="3827" w:type="dxa"/>
          </w:tcPr>
          <w:p w14:paraId="290F33B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«Зубоочиститель»</w:t>
            </w:r>
          </w:p>
          <w:p w14:paraId="473EDB73" w14:textId="77777777" w:rsidR="00361AA2" w:rsidRPr="00377946" w:rsidRDefault="00361AA2" w:rsidP="00361AA2">
            <w:pPr>
              <w:jc w:val="center"/>
              <w:rPr>
                <w:rFonts w:ascii="Times New Roman" w:hAnsi="Times New Roman" w:cs="Times New Roman"/>
                <w:sz w:val="24"/>
                <w:szCs w:val="24"/>
              </w:rPr>
            </w:pPr>
          </w:p>
          <w:p w14:paraId="5175B5ED"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5993F60" wp14:editId="2321221D">
                  <wp:extent cx="1338655" cy="1592132"/>
                  <wp:effectExtent l="0" t="0" r="0"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1863" cy="1679202"/>
                          </a:xfrm>
                          <a:prstGeom prst="rect">
                            <a:avLst/>
                          </a:prstGeom>
                          <a:noFill/>
                          <a:ln>
                            <a:noFill/>
                          </a:ln>
                          <a:effectLst/>
                        </pic:spPr>
                      </pic:pic>
                    </a:graphicData>
                  </a:graphic>
                </wp:inline>
              </w:drawing>
            </w:r>
          </w:p>
          <w:p w14:paraId="2BD11533" w14:textId="77777777" w:rsidR="00361AA2" w:rsidRPr="00377946" w:rsidRDefault="00361AA2" w:rsidP="00361AA2">
            <w:pPr>
              <w:rPr>
                <w:rFonts w:ascii="Times New Roman" w:hAnsi="Times New Roman" w:cs="Times New Roman"/>
                <w:sz w:val="24"/>
                <w:szCs w:val="24"/>
              </w:rPr>
            </w:pPr>
          </w:p>
        </w:tc>
        <w:tc>
          <w:tcPr>
            <w:tcW w:w="3969" w:type="dxa"/>
          </w:tcPr>
          <w:p w14:paraId="0F26FFAD"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повторение принципов работы ИК – датчика;</w:t>
            </w:r>
          </w:p>
          <w:p w14:paraId="662B4186"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 xml:space="preserve">знакомство с технологиями современной стоматологии; </w:t>
            </w:r>
          </w:p>
          <w:p w14:paraId="247D9BEE"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закрепление понятий «электронные детали», «ИК-датчик»;</w:t>
            </w:r>
          </w:p>
          <w:p w14:paraId="01D3C2AC"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33DFDF5B"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4AE0E18" w14:textId="19143B67"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168D3AE4" w14:textId="77777777" w:rsidTr="00361AA2">
        <w:tc>
          <w:tcPr>
            <w:tcW w:w="1951" w:type="dxa"/>
          </w:tcPr>
          <w:p w14:paraId="50B7C6B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«Большая стирка»</w:t>
            </w:r>
          </w:p>
        </w:tc>
        <w:tc>
          <w:tcPr>
            <w:tcW w:w="3827" w:type="dxa"/>
          </w:tcPr>
          <w:p w14:paraId="354F9713"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«Отстирывающий агрегат»</w:t>
            </w:r>
          </w:p>
          <w:p w14:paraId="49639502" w14:textId="77777777" w:rsidR="00361AA2" w:rsidRPr="00377946" w:rsidRDefault="00361AA2" w:rsidP="00361AA2">
            <w:pPr>
              <w:jc w:val="center"/>
              <w:rPr>
                <w:rFonts w:ascii="Times New Roman" w:hAnsi="Times New Roman" w:cs="Times New Roman"/>
                <w:sz w:val="24"/>
                <w:szCs w:val="24"/>
              </w:rPr>
            </w:pPr>
          </w:p>
          <w:p w14:paraId="0C585727"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9267D03" wp14:editId="6496CB0F">
                  <wp:extent cx="1296297" cy="1197613"/>
                  <wp:effectExtent l="0" t="0" r="0" b="254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6114" cy="1215921"/>
                          </a:xfrm>
                          <a:prstGeom prst="rect">
                            <a:avLst/>
                          </a:prstGeom>
                          <a:noFill/>
                          <a:ln>
                            <a:noFill/>
                          </a:ln>
                          <a:effectLst/>
                        </pic:spPr>
                      </pic:pic>
                    </a:graphicData>
                  </a:graphic>
                </wp:inline>
              </w:drawing>
            </w:r>
          </w:p>
        </w:tc>
        <w:tc>
          <w:tcPr>
            <w:tcW w:w="3969" w:type="dxa"/>
          </w:tcPr>
          <w:p w14:paraId="34143C73"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повторение принципов работы ИК – датчика;</w:t>
            </w:r>
          </w:p>
          <w:p w14:paraId="075FD3FC"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знакомство с историей создания стиральной машины;</w:t>
            </w:r>
          </w:p>
          <w:p w14:paraId="0254139D"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закрепление понятий «электронные детали», «ИК-датчик»;</w:t>
            </w:r>
          </w:p>
          <w:p w14:paraId="6E810FD3"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68490EC8" w14:textId="77777777" w:rsidR="00361AA2" w:rsidRPr="00377946"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1CF5A37A" w14:textId="56C6C8BD" w:rsidR="00361AA2" w:rsidRPr="00361AA2" w:rsidRDefault="00361AA2" w:rsidP="00CD0AC9">
            <w:pPr>
              <w:numPr>
                <w:ilvl w:val="0"/>
                <w:numId w:val="22"/>
              </w:numPr>
              <w:tabs>
                <w:tab w:val="left" w:pos="993"/>
              </w:tabs>
              <w:spacing w:line="254" w:lineRule="auto"/>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51CEF24E" w14:textId="77777777" w:rsidTr="00361AA2">
        <w:tc>
          <w:tcPr>
            <w:tcW w:w="1951" w:type="dxa"/>
          </w:tcPr>
          <w:p w14:paraId="311AB73D"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«Производство»</w:t>
            </w:r>
          </w:p>
        </w:tc>
        <w:tc>
          <w:tcPr>
            <w:tcW w:w="3827" w:type="dxa"/>
          </w:tcPr>
          <w:p w14:paraId="68F46F7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«Конвейер»</w:t>
            </w:r>
          </w:p>
          <w:p w14:paraId="0465B71A" w14:textId="230FD9E5" w:rsidR="00361AA2" w:rsidRPr="00377946" w:rsidRDefault="00361AA2" w:rsidP="00361AA2">
            <w:pPr>
              <w:jc w:val="center"/>
              <w:rPr>
                <w:rFonts w:ascii="Times New Roman" w:hAnsi="Times New Roman" w:cs="Times New Roman"/>
                <w:sz w:val="24"/>
                <w:szCs w:val="24"/>
              </w:rPr>
            </w:pPr>
          </w:p>
          <w:p w14:paraId="4D2E05C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87B126E" wp14:editId="347ED636">
                  <wp:extent cx="1629785" cy="1441525"/>
                  <wp:effectExtent l="0" t="0" r="8890" b="635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0064" cy="1468306"/>
                          </a:xfrm>
                          <a:prstGeom prst="rect">
                            <a:avLst/>
                          </a:prstGeom>
                          <a:noFill/>
                          <a:ln>
                            <a:noFill/>
                          </a:ln>
                          <a:effectLst/>
                        </pic:spPr>
                      </pic:pic>
                    </a:graphicData>
                  </a:graphic>
                </wp:inline>
              </w:drawing>
            </w:r>
          </w:p>
          <w:p w14:paraId="799FCED8" w14:textId="77777777" w:rsidR="00361AA2" w:rsidRPr="00377946" w:rsidRDefault="00361AA2" w:rsidP="00361AA2">
            <w:pPr>
              <w:jc w:val="center"/>
              <w:rPr>
                <w:rFonts w:ascii="Times New Roman" w:hAnsi="Times New Roman" w:cs="Times New Roman"/>
                <w:sz w:val="24"/>
                <w:szCs w:val="24"/>
              </w:rPr>
            </w:pPr>
          </w:p>
        </w:tc>
        <w:tc>
          <w:tcPr>
            <w:tcW w:w="3969" w:type="dxa"/>
          </w:tcPr>
          <w:p w14:paraId="02CF3FD7" w14:textId="77777777" w:rsidR="00361AA2" w:rsidRPr="00377946" w:rsidRDefault="00361AA2" w:rsidP="00CD0AC9">
            <w:pPr>
              <w:pStyle w:val="a5"/>
              <w:numPr>
                <w:ilvl w:val="0"/>
                <w:numId w:val="22"/>
              </w:numPr>
              <w:ind w:left="34" w:firstLine="142"/>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изучить понятие «ременная передача», «шкив», «конвейер»;</w:t>
            </w:r>
          </w:p>
          <w:p w14:paraId="63D0C8E3" w14:textId="77777777" w:rsidR="00361AA2" w:rsidRPr="00377946" w:rsidRDefault="00361AA2" w:rsidP="00CD0AC9">
            <w:pPr>
              <w:numPr>
                <w:ilvl w:val="0"/>
                <w:numId w:val="22"/>
              </w:numPr>
              <w:tabs>
                <w:tab w:val="left" w:pos="993"/>
              </w:tabs>
              <w:ind w:left="34" w:firstLine="142"/>
              <w:contextualSpacing/>
              <w:rPr>
                <w:rFonts w:ascii="Times New Roman" w:hAnsi="Times New Roman" w:cs="Times New Roman"/>
                <w:sz w:val="24"/>
                <w:szCs w:val="24"/>
              </w:rPr>
            </w:pPr>
            <w:r w:rsidRPr="00377946">
              <w:rPr>
                <w:rFonts w:ascii="Times New Roman" w:hAnsi="Times New Roman" w:cs="Times New Roman"/>
                <w:bCs/>
                <w:color w:val="000000" w:themeColor="text1"/>
                <w:sz w:val="24"/>
                <w:szCs w:val="24"/>
                <w:shd w:val="clear" w:color="auto" w:fill="FFFFFF"/>
              </w:rPr>
              <w:t>закрепление понятий «ременная передача», «шкив», «конвейер»;</w:t>
            </w:r>
          </w:p>
          <w:p w14:paraId="5BB785A1" w14:textId="77777777" w:rsidR="00361AA2" w:rsidRPr="00377946" w:rsidRDefault="00361AA2" w:rsidP="00CD0AC9">
            <w:pPr>
              <w:numPr>
                <w:ilvl w:val="0"/>
                <w:numId w:val="22"/>
              </w:numPr>
              <w:tabs>
                <w:tab w:val="left" w:pos="993"/>
              </w:tabs>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2A8E682D" w14:textId="77777777" w:rsidR="00361AA2" w:rsidRPr="00377946" w:rsidRDefault="00361AA2" w:rsidP="00CD0AC9">
            <w:pPr>
              <w:numPr>
                <w:ilvl w:val="0"/>
                <w:numId w:val="22"/>
              </w:numPr>
              <w:tabs>
                <w:tab w:val="left" w:pos="993"/>
              </w:tabs>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7CBBF5BB" w14:textId="1DF3F90E" w:rsidR="00361AA2" w:rsidRPr="00361AA2" w:rsidRDefault="00361AA2" w:rsidP="00CD0AC9">
            <w:pPr>
              <w:numPr>
                <w:ilvl w:val="0"/>
                <w:numId w:val="22"/>
              </w:numPr>
              <w:tabs>
                <w:tab w:val="left" w:pos="993"/>
              </w:tabs>
              <w:ind w:left="34" w:firstLine="142"/>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tc>
      </w:tr>
      <w:tr w:rsidR="00361AA2" w:rsidRPr="00377946" w14:paraId="26E7B17F" w14:textId="77777777" w:rsidTr="00361AA2">
        <w:tc>
          <w:tcPr>
            <w:tcW w:w="1951" w:type="dxa"/>
          </w:tcPr>
          <w:p w14:paraId="2B4EE09F"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«Автопробег»</w:t>
            </w:r>
          </w:p>
        </w:tc>
        <w:tc>
          <w:tcPr>
            <w:tcW w:w="3827" w:type="dxa"/>
          </w:tcPr>
          <w:p w14:paraId="0C0C08CF"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«Автокот»</w:t>
            </w:r>
          </w:p>
          <w:p w14:paraId="44BAA6E5" w14:textId="77777777" w:rsidR="00361AA2" w:rsidRPr="00377946" w:rsidRDefault="00361AA2" w:rsidP="00361AA2">
            <w:pPr>
              <w:jc w:val="center"/>
              <w:rPr>
                <w:rFonts w:ascii="Times New Roman" w:hAnsi="Times New Roman" w:cs="Times New Roman"/>
                <w:sz w:val="24"/>
                <w:szCs w:val="24"/>
              </w:rPr>
            </w:pPr>
          </w:p>
          <w:p w14:paraId="47A173C9" w14:textId="77777777" w:rsidR="00361AA2" w:rsidRPr="00377946" w:rsidRDefault="00361AA2" w:rsidP="00361AA2">
            <w:pPr>
              <w:jc w:val="center"/>
              <w:rPr>
                <w:rFonts w:ascii="Times New Roman" w:hAnsi="Times New Roman" w:cs="Times New Roman"/>
                <w:sz w:val="24"/>
                <w:szCs w:val="24"/>
              </w:rPr>
            </w:pPr>
          </w:p>
          <w:p w14:paraId="17E3C2A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0EC9DB4" wp14:editId="106AABD4">
                  <wp:extent cx="1592710" cy="1542082"/>
                  <wp:effectExtent l="0" t="0" r="7620" b="127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25340" cy="1573675"/>
                          </a:xfrm>
                          <a:prstGeom prst="rect">
                            <a:avLst/>
                          </a:prstGeom>
                          <a:noFill/>
                          <a:ln>
                            <a:noFill/>
                          </a:ln>
                          <a:effectLst/>
                        </pic:spPr>
                      </pic:pic>
                    </a:graphicData>
                  </a:graphic>
                </wp:inline>
              </w:drawing>
            </w:r>
          </w:p>
        </w:tc>
        <w:tc>
          <w:tcPr>
            <w:tcW w:w="3969" w:type="dxa"/>
          </w:tcPr>
          <w:p w14:paraId="17AE87D0" w14:textId="77777777" w:rsidR="00361AA2" w:rsidRPr="00377946" w:rsidRDefault="00361AA2" w:rsidP="00CD0AC9">
            <w:pPr>
              <w:pStyle w:val="a5"/>
              <w:numPr>
                <w:ilvl w:val="0"/>
                <w:numId w:val="21"/>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«пульт управления», «передача-приём сигнала»;</w:t>
            </w:r>
          </w:p>
          <w:p w14:paraId="1D9CEA91"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«мощность двигателя»; </w:t>
            </w:r>
          </w:p>
          <w:p w14:paraId="27DF7267"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23495F6"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7669CF36"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543F4A72"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37CF4DC8" w14:textId="77BEDD2F" w:rsidR="00361AA2" w:rsidRPr="00361AA2"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332FE05E" w14:textId="77777777" w:rsidTr="00361AA2">
        <w:tc>
          <w:tcPr>
            <w:tcW w:w="1951" w:type="dxa"/>
          </w:tcPr>
          <w:p w14:paraId="585F8E87"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«Уборка снега»</w:t>
            </w:r>
          </w:p>
        </w:tc>
        <w:tc>
          <w:tcPr>
            <w:tcW w:w="3827" w:type="dxa"/>
          </w:tcPr>
          <w:p w14:paraId="64EBB6B8"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«Снегоочиститель»</w:t>
            </w:r>
          </w:p>
          <w:p w14:paraId="41CD9D57" w14:textId="77777777" w:rsidR="00361AA2" w:rsidRPr="00377946" w:rsidRDefault="00361AA2" w:rsidP="00361AA2">
            <w:pPr>
              <w:jc w:val="center"/>
              <w:rPr>
                <w:rFonts w:ascii="Times New Roman" w:hAnsi="Times New Roman" w:cs="Times New Roman"/>
                <w:sz w:val="24"/>
                <w:szCs w:val="24"/>
              </w:rPr>
            </w:pPr>
          </w:p>
          <w:p w14:paraId="0819ED0C" w14:textId="77777777" w:rsidR="00361AA2" w:rsidRPr="00377946" w:rsidRDefault="00361AA2" w:rsidP="00361AA2">
            <w:pPr>
              <w:jc w:val="center"/>
              <w:rPr>
                <w:rFonts w:ascii="Times New Roman" w:hAnsi="Times New Roman" w:cs="Times New Roman"/>
                <w:sz w:val="24"/>
                <w:szCs w:val="24"/>
              </w:rPr>
            </w:pPr>
          </w:p>
          <w:p w14:paraId="65A7A20D" w14:textId="77777777" w:rsidR="00361AA2" w:rsidRPr="00377946" w:rsidRDefault="00361AA2" w:rsidP="00361AA2">
            <w:pPr>
              <w:jc w:val="center"/>
              <w:rPr>
                <w:rFonts w:ascii="Times New Roman" w:hAnsi="Times New Roman" w:cs="Times New Roman"/>
                <w:sz w:val="24"/>
                <w:szCs w:val="24"/>
              </w:rPr>
            </w:pPr>
          </w:p>
          <w:p w14:paraId="6B00AB8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674EA8A6" wp14:editId="4FA8DC55">
                  <wp:extent cx="1777365" cy="148844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7922"/>
                          <a:stretch/>
                        </pic:blipFill>
                        <pic:spPr bwMode="auto">
                          <a:xfrm>
                            <a:off x="0" y="0"/>
                            <a:ext cx="1777365" cy="1488440"/>
                          </a:xfrm>
                          <a:prstGeom prst="rect">
                            <a:avLst/>
                          </a:prstGeom>
                          <a:noFill/>
                          <a:ln>
                            <a:noFill/>
                          </a:ln>
                          <a:effectLst/>
                        </pic:spPr>
                      </pic:pic>
                    </a:graphicData>
                  </a:graphic>
                </wp:inline>
              </w:drawing>
            </w:r>
          </w:p>
        </w:tc>
        <w:tc>
          <w:tcPr>
            <w:tcW w:w="3969" w:type="dxa"/>
          </w:tcPr>
          <w:p w14:paraId="13C06B74" w14:textId="77777777" w:rsidR="00361AA2" w:rsidRPr="00377946" w:rsidRDefault="00361AA2" w:rsidP="00CD0AC9">
            <w:pPr>
              <w:pStyle w:val="a5"/>
              <w:numPr>
                <w:ilvl w:val="0"/>
                <w:numId w:val="22"/>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«пульт управления», «передача-приём сигнала»;</w:t>
            </w:r>
          </w:p>
          <w:p w14:paraId="57E6F0B8"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«мощность двигателя»; </w:t>
            </w:r>
          </w:p>
          <w:p w14:paraId="51ADA9CB"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0E57C09E"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57852824"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2A61D681"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60043A4" w14:textId="6FB1B9D6"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31B6D9D1" w14:textId="77777777" w:rsidTr="00361AA2">
        <w:tc>
          <w:tcPr>
            <w:tcW w:w="1951" w:type="dxa"/>
          </w:tcPr>
          <w:p w14:paraId="19C60D1B"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«Добрый и злой огонь»</w:t>
            </w:r>
          </w:p>
        </w:tc>
        <w:tc>
          <w:tcPr>
            <w:tcW w:w="3827" w:type="dxa"/>
          </w:tcPr>
          <w:p w14:paraId="5DF1855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«Пожарная машина»</w:t>
            </w:r>
          </w:p>
          <w:p w14:paraId="159483B1" w14:textId="77777777" w:rsidR="00361AA2" w:rsidRPr="00377946" w:rsidRDefault="00361AA2" w:rsidP="00361AA2">
            <w:pPr>
              <w:jc w:val="center"/>
              <w:rPr>
                <w:rFonts w:ascii="Times New Roman" w:hAnsi="Times New Roman" w:cs="Times New Roman"/>
                <w:sz w:val="24"/>
                <w:szCs w:val="24"/>
              </w:rPr>
            </w:pPr>
          </w:p>
          <w:p w14:paraId="7D8CDC2A" w14:textId="77777777" w:rsidR="00361AA2" w:rsidRPr="00377946" w:rsidRDefault="00361AA2" w:rsidP="00361AA2">
            <w:pPr>
              <w:jc w:val="center"/>
              <w:rPr>
                <w:rFonts w:ascii="Times New Roman" w:hAnsi="Times New Roman" w:cs="Times New Roman"/>
                <w:sz w:val="24"/>
                <w:szCs w:val="24"/>
              </w:rPr>
            </w:pPr>
          </w:p>
          <w:p w14:paraId="1FE7204F"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1C1979F4" wp14:editId="18684DA6">
                  <wp:extent cx="1777365" cy="148844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0460"/>
                          <a:stretch/>
                        </pic:blipFill>
                        <pic:spPr bwMode="auto">
                          <a:xfrm>
                            <a:off x="0" y="0"/>
                            <a:ext cx="1777365" cy="1488440"/>
                          </a:xfrm>
                          <a:prstGeom prst="rect">
                            <a:avLst/>
                          </a:prstGeom>
                          <a:noFill/>
                          <a:ln>
                            <a:noFill/>
                          </a:ln>
                          <a:effectLst/>
                        </pic:spPr>
                      </pic:pic>
                    </a:graphicData>
                  </a:graphic>
                </wp:inline>
              </w:drawing>
            </w:r>
          </w:p>
          <w:p w14:paraId="00CF43A8" w14:textId="77777777" w:rsidR="00361AA2" w:rsidRPr="00377946" w:rsidRDefault="00361AA2" w:rsidP="00361AA2">
            <w:pPr>
              <w:jc w:val="center"/>
              <w:rPr>
                <w:rFonts w:ascii="Times New Roman" w:hAnsi="Times New Roman" w:cs="Times New Roman"/>
                <w:sz w:val="24"/>
                <w:szCs w:val="24"/>
              </w:rPr>
            </w:pPr>
          </w:p>
        </w:tc>
        <w:tc>
          <w:tcPr>
            <w:tcW w:w="3969" w:type="dxa"/>
          </w:tcPr>
          <w:p w14:paraId="2A63260D" w14:textId="77777777" w:rsidR="00361AA2" w:rsidRPr="00377946" w:rsidRDefault="00361AA2" w:rsidP="00CD0AC9">
            <w:pPr>
              <w:pStyle w:val="a5"/>
              <w:numPr>
                <w:ilvl w:val="0"/>
                <w:numId w:val="22"/>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«пожарная безопасность»; </w:t>
            </w:r>
          </w:p>
          <w:p w14:paraId="38B78609"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«пульт управления», «передача-приём сигнала»;</w:t>
            </w:r>
          </w:p>
          <w:p w14:paraId="739DC6EB"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06E51E02"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моделирования;</w:t>
            </w:r>
          </w:p>
          <w:p w14:paraId="1EBCF74A"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52678D13"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699BFEC5"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0EAFB48" w14:textId="6C405521"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11F5EBE8" w14:textId="77777777" w:rsidTr="00361AA2">
        <w:tc>
          <w:tcPr>
            <w:tcW w:w="1951" w:type="dxa"/>
          </w:tcPr>
          <w:p w14:paraId="726F1E23"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«Добрый и злой огонь»</w:t>
            </w:r>
          </w:p>
        </w:tc>
        <w:tc>
          <w:tcPr>
            <w:tcW w:w="3827" w:type="dxa"/>
          </w:tcPr>
          <w:p w14:paraId="2BE4150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Творческий проект</w:t>
            </w:r>
          </w:p>
          <w:p w14:paraId="6807B888" w14:textId="77777777" w:rsidR="00361AA2" w:rsidRPr="00377946" w:rsidRDefault="00361AA2" w:rsidP="00361AA2">
            <w:pPr>
              <w:jc w:val="center"/>
              <w:rPr>
                <w:rFonts w:ascii="Times New Roman" w:hAnsi="Times New Roman" w:cs="Times New Roman"/>
                <w:sz w:val="24"/>
                <w:szCs w:val="24"/>
              </w:rPr>
            </w:pPr>
          </w:p>
          <w:p w14:paraId="0B3F3770"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7477A222" wp14:editId="2C93E179">
                  <wp:extent cx="1263167" cy="2034876"/>
                  <wp:effectExtent l="0" t="0" r="0" b="381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p w14:paraId="133E8B19" w14:textId="77777777" w:rsidR="00361AA2" w:rsidRPr="00377946" w:rsidRDefault="00361AA2" w:rsidP="00361AA2">
            <w:pPr>
              <w:jc w:val="center"/>
              <w:rPr>
                <w:rFonts w:ascii="Times New Roman" w:hAnsi="Times New Roman" w:cs="Times New Roman"/>
                <w:sz w:val="24"/>
                <w:szCs w:val="24"/>
              </w:rPr>
            </w:pPr>
          </w:p>
        </w:tc>
        <w:tc>
          <w:tcPr>
            <w:tcW w:w="3969" w:type="dxa"/>
          </w:tcPr>
          <w:p w14:paraId="616AF587" w14:textId="77777777" w:rsidR="00361AA2" w:rsidRPr="00377946" w:rsidRDefault="00361AA2" w:rsidP="00CD0AC9">
            <w:pPr>
              <w:pStyle w:val="a5"/>
              <w:numPr>
                <w:ilvl w:val="0"/>
                <w:numId w:val="22"/>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«ремесло», «производственная линия»; </w:t>
            </w:r>
          </w:p>
          <w:p w14:paraId="5F5A25C4"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«сырьё», «готовая продукция»;</w:t>
            </w:r>
          </w:p>
          <w:p w14:paraId="2067B55C"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5A54624"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7080A3FF"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12207470"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021F977A"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33565489" w14:textId="7A59B241"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tc>
      </w:tr>
      <w:tr w:rsidR="00361AA2" w:rsidRPr="00377946" w14:paraId="4A479D66" w14:textId="77777777" w:rsidTr="00361AA2">
        <w:tc>
          <w:tcPr>
            <w:tcW w:w="1951" w:type="dxa"/>
          </w:tcPr>
          <w:p w14:paraId="04E8BF2E"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«Добрый и злой огонь»</w:t>
            </w:r>
          </w:p>
        </w:tc>
        <w:tc>
          <w:tcPr>
            <w:tcW w:w="3827" w:type="dxa"/>
          </w:tcPr>
          <w:p w14:paraId="6FFAE8AD"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«Товарный поезд»</w:t>
            </w:r>
          </w:p>
          <w:p w14:paraId="07BD320E" w14:textId="77777777" w:rsidR="00361AA2" w:rsidRPr="00377946" w:rsidRDefault="00361AA2" w:rsidP="00361AA2">
            <w:pPr>
              <w:jc w:val="center"/>
              <w:rPr>
                <w:rFonts w:ascii="Times New Roman" w:hAnsi="Times New Roman" w:cs="Times New Roman"/>
                <w:sz w:val="24"/>
                <w:szCs w:val="24"/>
              </w:rPr>
            </w:pPr>
          </w:p>
          <w:p w14:paraId="00360AA6"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03DA0D2" wp14:editId="174F652B">
                  <wp:extent cx="1502220" cy="1562570"/>
                  <wp:effectExtent l="0" t="0" r="317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246" r="10500" b="19172"/>
                          <a:stretch/>
                        </pic:blipFill>
                        <pic:spPr bwMode="auto">
                          <a:xfrm>
                            <a:off x="0" y="0"/>
                            <a:ext cx="1516263" cy="1577177"/>
                          </a:xfrm>
                          <a:prstGeom prst="rect">
                            <a:avLst/>
                          </a:prstGeom>
                          <a:noFill/>
                          <a:ln>
                            <a:noFill/>
                          </a:ln>
                          <a:effectLst/>
                        </pic:spPr>
                      </pic:pic>
                    </a:graphicData>
                  </a:graphic>
                </wp:inline>
              </w:drawing>
            </w:r>
          </w:p>
          <w:p w14:paraId="34432153" w14:textId="77777777" w:rsidR="00361AA2" w:rsidRPr="00377946" w:rsidRDefault="00361AA2" w:rsidP="00361AA2">
            <w:pPr>
              <w:jc w:val="center"/>
              <w:rPr>
                <w:rFonts w:ascii="Times New Roman" w:hAnsi="Times New Roman" w:cs="Times New Roman"/>
                <w:sz w:val="24"/>
                <w:szCs w:val="24"/>
              </w:rPr>
            </w:pPr>
          </w:p>
          <w:p w14:paraId="0E624EA4" w14:textId="77777777" w:rsidR="00361AA2" w:rsidRPr="00377946" w:rsidRDefault="00361AA2" w:rsidP="00361AA2">
            <w:pPr>
              <w:jc w:val="center"/>
              <w:rPr>
                <w:rFonts w:ascii="Times New Roman" w:hAnsi="Times New Roman" w:cs="Times New Roman"/>
                <w:sz w:val="24"/>
                <w:szCs w:val="24"/>
              </w:rPr>
            </w:pPr>
          </w:p>
        </w:tc>
        <w:tc>
          <w:tcPr>
            <w:tcW w:w="3969" w:type="dxa"/>
          </w:tcPr>
          <w:p w14:paraId="6C6F9123" w14:textId="77777777" w:rsidR="00361AA2" w:rsidRPr="00377946" w:rsidRDefault="00361AA2" w:rsidP="00CD0AC9">
            <w:pPr>
              <w:pStyle w:val="a5"/>
              <w:numPr>
                <w:ilvl w:val="0"/>
                <w:numId w:val="22"/>
              </w:numPr>
              <w:tabs>
                <w:tab w:val="left" w:pos="176"/>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«разрез», «слой»; </w:t>
            </w:r>
          </w:p>
          <w:p w14:paraId="0F1FE853"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«сырьё», «готовая продукция»;</w:t>
            </w:r>
          </w:p>
          <w:p w14:paraId="56206E53"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35354C81"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58C4CF59"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1153650C"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47583D6C"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1F393DB1"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138401D9" w14:textId="794D5494" w:rsidR="00361AA2" w:rsidRPr="00361AA2"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31750FB3" w14:textId="77777777" w:rsidTr="00361AA2">
        <w:tc>
          <w:tcPr>
            <w:tcW w:w="1951" w:type="dxa"/>
          </w:tcPr>
          <w:p w14:paraId="77E9C717"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«Колесо. Энергия. Автомобиль.»</w:t>
            </w:r>
          </w:p>
        </w:tc>
        <w:tc>
          <w:tcPr>
            <w:tcW w:w="3827" w:type="dxa"/>
          </w:tcPr>
          <w:p w14:paraId="5E87B40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«Кабриолет»</w:t>
            </w:r>
          </w:p>
          <w:p w14:paraId="1712D90C" w14:textId="77777777" w:rsidR="00361AA2" w:rsidRPr="00377946" w:rsidRDefault="00361AA2" w:rsidP="00361AA2">
            <w:pPr>
              <w:jc w:val="center"/>
              <w:rPr>
                <w:rFonts w:ascii="Times New Roman" w:hAnsi="Times New Roman" w:cs="Times New Roman"/>
                <w:sz w:val="24"/>
                <w:szCs w:val="24"/>
              </w:rPr>
            </w:pPr>
          </w:p>
          <w:p w14:paraId="491D6D09" w14:textId="77777777" w:rsidR="00361AA2" w:rsidRPr="00377946" w:rsidRDefault="00361AA2" w:rsidP="00361AA2">
            <w:pPr>
              <w:jc w:val="center"/>
              <w:rPr>
                <w:rFonts w:ascii="Times New Roman" w:hAnsi="Times New Roman" w:cs="Times New Roman"/>
                <w:sz w:val="24"/>
                <w:szCs w:val="24"/>
              </w:rPr>
            </w:pPr>
          </w:p>
          <w:p w14:paraId="08ECDDA5"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5BE8E408" wp14:editId="1080F6B4">
                  <wp:extent cx="1629053" cy="1306286"/>
                  <wp:effectExtent l="0" t="0" r="9525" b="825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542" b="21952"/>
                          <a:stretch/>
                        </pic:blipFill>
                        <pic:spPr bwMode="auto">
                          <a:xfrm>
                            <a:off x="0" y="0"/>
                            <a:ext cx="1646678" cy="1320419"/>
                          </a:xfrm>
                          <a:prstGeom prst="rect">
                            <a:avLst/>
                          </a:prstGeom>
                          <a:noFill/>
                          <a:ln>
                            <a:noFill/>
                          </a:ln>
                          <a:effectLst/>
                        </pic:spPr>
                      </pic:pic>
                    </a:graphicData>
                  </a:graphic>
                </wp:inline>
              </w:drawing>
            </w:r>
          </w:p>
          <w:p w14:paraId="01FFC196" w14:textId="77777777" w:rsidR="00361AA2" w:rsidRPr="00377946" w:rsidRDefault="00361AA2" w:rsidP="00361AA2">
            <w:pPr>
              <w:jc w:val="center"/>
              <w:rPr>
                <w:rFonts w:ascii="Times New Roman" w:hAnsi="Times New Roman" w:cs="Times New Roman"/>
                <w:sz w:val="24"/>
                <w:szCs w:val="24"/>
              </w:rPr>
            </w:pPr>
          </w:p>
          <w:p w14:paraId="4BB24546" w14:textId="77777777" w:rsidR="00361AA2" w:rsidRPr="00377946" w:rsidRDefault="00361AA2" w:rsidP="00361AA2">
            <w:pPr>
              <w:jc w:val="center"/>
              <w:rPr>
                <w:rFonts w:ascii="Times New Roman" w:hAnsi="Times New Roman" w:cs="Times New Roman"/>
                <w:sz w:val="24"/>
                <w:szCs w:val="24"/>
              </w:rPr>
            </w:pPr>
          </w:p>
        </w:tc>
        <w:tc>
          <w:tcPr>
            <w:tcW w:w="3969" w:type="dxa"/>
          </w:tcPr>
          <w:p w14:paraId="1118679A" w14:textId="77777777" w:rsidR="00361AA2" w:rsidRPr="00377946" w:rsidRDefault="00361AA2" w:rsidP="00CD0AC9">
            <w:pPr>
              <w:pStyle w:val="a5"/>
              <w:numPr>
                <w:ilvl w:val="0"/>
                <w:numId w:val="22"/>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сформировать знания о колесе; </w:t>
            </w:r>
          </w:p>
          <w:p w14:paraId="704B28E7"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«двигатель», «готовая продукция»;</w:t>
            </w:r>
          </w:p>
          <w:p w14:paraId="0E6D1B55"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0ABE57A3"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понятийного аппарата, связанных с терминами «колесо», «автомобиль»;</w:t>
            </w:r>
          </w:p>
          <w:p w14:paraId="4334ADD4"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56FD7EE6"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навыков при управлении моделью;</w:t>
            </w:r>
          </w:p>
          <w:p w14:paraId="55FA1213"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7594388B"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развитие умений анализировать, рассуждать, выстраивать логическую цепочку и устанавливать причинно-следственную связь;</w:t>
            </w:r>
          </w:p>
          <w:p w14:paraId="006B5A55" w14:textId="67BE83AC"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развить умение быстро и точно формулировать свою мысль и отвечать на вопросы</w:t>
            </w:r>
            <w:r>
              <w:rPr>
                <w:rFonts w:ascii="Times New Roman" w:hAnsi="Times New Roman" w:cs="Times New Roman"/>
                <w:sz w:val="24"/>
                <w:szCs w:val="24"/>
              </w:rPr>
              <w:t>.</w:t>
            </w:r>
          </w:p>
        </w:tc>
      </w:tr>
      <w:tr w:rsidR="00361AA2" w:rsidRPr="00377946" w14:paraId="68FE40C8" w14:textId="77777777" w:rsidTr="00361AA2">
        <w:tc>
          <w:tcPr>
            <w:tcW w:w="1951" w:type="dxa"/>
          </w:tcPr>
          <w:p w14:paraId="4B91C20D" w14:textId="77777777" w:rsidR="00361AA2" w:rsidRPr="00377946" w:rsidRDefault="00361AA2" w:rsidP="00361AA2">
            <w:pP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«Ось. Втулка. Шина»</w:t>
            </w:r>
          </w:p>
        </w:tc>
        <w:tc>
          <w:tcPr>
            <w:tcW w:w="3827" w:type="dxa"/>
          </w:tcPr>
          <w:p w14:paraId="31CE3913"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«Автореклама»</w:t>
            </w:r>
          </w:p>
          <w:p w14:paraId="4F706B43" w14:textId="77777777" w:rsidR="00361AA2" w:rsidRPr="00377946" w:rsidRDefault="00361AA2" w:rsidP="00361AA2">
            <w:pPr>
              <w:jc w:val="center"/>
              <w:rPr>
                <w:rFonts w:ascii="Times New Roman" w:hAnsi="Times New Roman" w:cs="Times New Roman"/>
                <w:sz w:val="24"/>
                <w:szCs w:val="24"/>
              </w:rPr>
            </w:pPr>
          </w:p>
          <w:p w14:paraId="26CFCF9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3E850B2B" wp14:editId="110A37CE">
                  <wp:extent cx="1635811" cy="1597152"/>
                  <wp:effectExtent l="0" t="0" r="2540" b="317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664690" cy="1625348"/>
                          </a:xfrm>
                          <a:prstGeom prst="rect">
                            <a:avLst/>
                          </a:prstGeom>
                          <a:noFill/>
                          <a:ln>
                            <a:noFill/>
                          </a:ln>
                          <a:effectLst/>
                        </pic:spPr>
                      </pic:pic>
                    </a:graphicData>
                  </a:graphic>
                </wp:inline>
              </w:drawing>
            </w:r>
          </w:p>
        </w:tc>
        <w:tc>
          <w:tcPr>
            <w:tcW w:w="3969" w:type="dxa"/>
          </w:tcPr>
          <w:p w14:paraId="0D5CB7EB" w14:textId="77777777" w:rsidR="00361AA2" w:rsidRPr="00377946" w:rsidRDefault="00361AA2" w:rsidP="00CD0AC9">
            <w:pPr>
              <w:pStyle w:val="a5"/>
              <w:numPr>
                <w:ilvl w:val="0"/>
                <w:numId w:val="21"/>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«ось», «втулка», «шина»;</w:t>
            </w:r>
          </w:p>
          <w:p w14:paraId="39086BD8"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131DFD29"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w:t>
            </w:r>
          </w:p>
          <w:p w14:paraId="0085D083"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289CD110"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пространственного мышления;</w:t>
            </w:r>
          </w:p>
          <w:p w14:paraId="230D1162"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 в автомобилестроении;</w:t>
            </w:r>
          </w:p>
          <w:p w14:paraId="47608EEA" w14:textId="77777777" w:rsidR="00361AA2" w:rsidRPr="00377946"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0AD074F" w14:textId="72904305" w:rsidR="00361AA2" w:rsidRPr="00361AA2" w:rsidRDefault="00361AA2" w:rsidP="00CD0AC9">
            <w:pPr>
              <w:pStyle w:val="a5"/>
              <w:numPr>
                <w:ilvl w:val="0"/>
                <w:numId w:val="21"/>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011EF07E" w14:textId="77777777" w:rsidTr="00361AA2">
        <w:trPr>
          <w:trHeight w:val="3327"/>
        </w:trPr>
        <w:tc>
          <w:tcPr>
            <w:tcW w:w="1951" w:type="dxa"/>
          </w:tcPr>
          <w:p w14:paraId="3C9D2293"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«Датчик. Сенсор. Движение»</w:t>
            </w:r>
          </w:p>
        </w:tc>
        <w:tc>
          <w:tcPr>
            <w:tcW w:w="3827" w:type="dxa"/>
          </w:tcPr>
          <w:p w14:paraId="73442390"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«Детская коляска»</w:t>
            </w:r>
          </w:p>
          <w:p w14:paraId="18153411" w14:textId="77777777" w:rsidR="00361AA2" w:rsidRPr="00377946" w:rsidRDefault="00361AA2" w:rsidP="00361AA2">
            <w:pPr>
              <w:jc w:val="center"/>
              <w:rPr>
                <w:rFonts w:ascii="Times New Roman" w:hAnsi="Times New Roman" w:cs="Times New Roman"/>
                <w:sz w:val="24"/>
                <w:szCs w:val="24"/>
              </w:rPr>
            </w:pPr>
          </w:p>
          <w:p w14:paraId="007B2142" w14:textId="44DA7F04"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6A54735C">
                <v:group id="Группа 2" o:spid="_x0000_s1139" style="position:absolute;left:0;text-align:left;margin-left:5.95pt;margin-top:43.9pt;width:115.95pt;height:147.65pt;z-index:251682816;mso-position-vertical-relative:page;mso-width-relative:margin;mso-height-relative:margin" coordsize="7497,9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140" type="#_x0000_t75" style="position:absolute;left:899;top:537;width:6598;height:9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" fillcolor="#4f81bd [3204]" strokecolor="black [3213]">
                    <v:imagedata r:id="rId36" o:title=""/>
                    <v:shadow color="#eeece1 [3214]"/>
                  </v:shape>
                  <v:rect id="Прямоугольник 34" o:spid="_x0000_s1141" style="position:absolute;width:1812;height:4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" fillcolor="white [3212]" strokecolor="white [3212]" strokeweight="2pt"/>
                  <w10:wrap anchory="page"/>
                </v:group>
              </w:pict>
            </w:r>
          </w:p>
        </w:tc>
        <w:tc>
          <w:tcPr>
            <w:tcW w:w="3969" w:type="dxa"/>
          </w:tcPr>
          <w:p w14:paraId="0EB7937B" w14:textId="77777777" w:rsidR="00361AA2" w:rsidRPr="00377946" w:rsidRDefault="00361AA2" w:rsidP="00CD0AC9">
            <w:pPr>
              <w:pStyle w:val="a5"/>
              <w:numPr>
                <w:ilvl w:val="0"/>
                <w:numId w:val="22"/>
              </w:numPr>
              <w:tabs>
                <w:tab w:val="left" w:pos="176"/>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«датчик», «сенсор»; </w:t>
            </w:r>
          </w:p>
          <w:p w14:paraId="33A1997F"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598A6AE0"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w:t>
            </w:r>
          </w:p>
          <w:p w14:paraId="2E32EB61"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727CBBDB"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363FB5AC"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45295DBA"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3EE5634A" w14:textId="3B827A4F" w:rsidR="00361AA2" w:rsidRPr="00361AA2"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4A429244" w14:textId="77777777" w:rsidTr="00361AA2">
        <w:tc>
          <w:tcPr>
            <w:tcW w:w="1951" w:type="dxa"/>
          </w:tcPr>
          <w:p w14:paraId="6E617756"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«Трение. Подшипник»</w:t>
            </w:r>
          </w:p>
        </w:tc>
        <w:tc>
          <w:tcPr>
            <w:tcW w:w="3827" w:type="dxa"/>
          </w:tcPr>
          <w:p w14:paraId="2C2BFD7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«Кресло-каталка»</w:t>
            </w:r>
          </w:p>
          <w:p w14:paraId="2EA6962B" w14:textId="77777777" w:rsidR="00361AA2" w:rsidRPr="00377946" w:rsidRDefault="00361AA2" w:rsidP="00361AA2">
            <w:pPr>
              <w:jc w:val="center"/>
              <w:rPr>
                <w:rFonts w:ascii="Times New Roman" w:hAnsi="Times New Roman" w:cs="Times New Roman"/>
                <w:sz w:val="24"/>
                <w:szCs w:val="24"/>
              </w:rPr>
            </w:pPr>
          </w:p>
          <w:p w14:paraId="47DBB95A" w14:textId="77777777" w:rsidR="00361AA2" w:rsidRPr="00377946" w:rsidRDefault="00361AA2" w:rsidP="00361AA2">
            <w:pPr>
              <w:jc w:val="center"/>
              <w:rPr>
                <w:rFonts w:ascii="Times New Roman" w:hAnsi="Times New Roman" w:cs="Times New Roman"/>
                <w:sz w:val="24"/>
                <w:szCs w:val="24"/>
              </w:rPr>
            </w:pPr>
          </w:p>
          <w:p w14:paraId="53628158" w14:textId="77777777" w:rsidR="00361AA2" w:rsidRPr="00377946" w:rsidRDefault="00361AA2" w:rsidP="00361AA2">
            <w:pPr>
              <w:jc w:val="center"/>
              <w:rPr>
                <w:rFonts w:ascii="Times New Roman" w:hAnsi="Times New Roman" w:cs="Times New Roman"/>
                <w:sz w:val="24"/>
                <w:szCs w:val="24"/>
              </w:rPr>
            </w:pPr>
          </w:p>
          <w:p w14:paraId="0508EA0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6794DD6A" wp14:editId="54FF1827">
                  <wp:extent cx="1593948" cy="1317356"/>
                  <wp:effectExtent l="0" t="0" r="635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3753" cy="1325459"/>
                          </a:xfrm>
                          <a:prstGeom prst="rect">
                            <a:avLst/>
                          </a:prstGeom>
                          <a:noFill/>
                          <a:ln>
                            <a:noFill/>
                          </a:ln>
                          <a:effectLst/>
                        </pic:spPr>
                      </pic:pic>
                    </a:graphicData>
                  </a:graphic>
                </wp:inline>
              </w:drawing>
            </w:r>
          </w:p>
          <w:p w14:paraId="4206FF4F" w14:textId="77777777" w:rsidR="00361AA2" w:rsidRPr="00377946" w:rsidRDefault="00361AA2" w:rsidP="00361AA2">
            <w:pPr>
              <w:jc w:val="center"/>
              <w:rPr>
                <w:rFonts w:ascii="Times New Roman" w:hAnsi="Times New Roman" w:cs="Times New Roman"/>
                <w:sz w:val="24"/>
                <w:szCs w:val="24"/>
              </w:rPr>
            </w:pPr>
          </w:p>
        </w:tc>
        <w:tc>
          <w:tcPr>
            <w:tcW w:w="3969" w:type="dxa"/>
          </w:tcPr>
          <w:p w14:paraId="217D61B4" w14:textId="77777777" w:rsidR="00361AA2" w:rsidRPr="00377946" w:rsidRDefault="00361AA2" w:rsidP="00CD0AC9">
            <w:pPr>
              <w:pStyle w:val="a5"/>
              <w:numPr>
                <w:ilvl w:val="0"/>
                <w:numId w:val="22"/>
              </w:numPr>
              <w:tabs>
                <w:tab w:val="left" w:pos="176"/>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знакомство с понятиями «трение», «подшипник»; </w:t>
            </w:r>
          </w:p>
          <w:p w14:paraId="6219EE5C" w14:textId="77777777" w:rsidR="00361AA2" w:rsidRPr="00377946" w:rsidRDefault="00361AA2" w:rsidP="00CD0AC9">
            <w:pPr>
              <w:pStyle w:val="a5"/>
              <w:numPr>
                <w:ilvl w:val="0"/>
                <w:numId w:val="22"/>
              </w:numPr>
              <w:tabs>
                <w:tab w:val="left" w:pos="176"/>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формирование знаний о практическом использовании различных видов силы трения;</w:t>
            </w:r>
          </w:p>
          <w:p w14:paraId="17DA3390"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28F8E39F"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6F410919"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повторение применения датчика ПДУ при управлении моделью;</w:t>
            </w:r>
          </w:p>
          <w:p w14:paraId="2D070915"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01F42DFE"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0F952811" w14:textId="77777777" w:rsidR="00361AA2" w:rsidRPr="00377946"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6EA6C1D" w14:textId="51981BA2" w:rsidR="00361AA2" w:rsidRPr="00361AA2" w:rsidRDefault="00361AA2" w:rsidP="00CD0AC9">
            <w:pPr>
              <w:pStyle w:val="a5"/>
              <w:numPr>
                <w:ilvl w:val="0"/>
                <w:numId w:val="22"/>
              </w:numPr>
              <w:tabs>
                <w:tab w:val="left" w:pos="176"/>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7EFF0CD2" w14:textId="77777777" w:rsidTr="00361AA2">
        <w:tc>
          <w:tcPr>
            <w:tcW w:w="1951" w:type="dxa"/>
          </w:tcPr>
          <w:p w14:paraId="3EDA37E0"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«Мир вокруг нас. Материал»</w:t>
            </w:r>
          </w:p>
        </w:tc>
        <w:tc>
          <w:tcPr>
            <w:tcW w:w="3827" w:type="dxa"/>
          </w:tcPr>
          <w:p w14:paraId="549E7499"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Творческий проект</w:t>
            </w:r>
          </w:p>
          <w:p w14:paraId="5DEC04D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594E788B" wp14:editId="3273474F">
                  <wp:extent cx="1263167" cy="2034876"/>
                  <wp:effectExtent l="0" t="0" r="0" b="381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p w14:paraId="4281D411" w14:textId="77777777" w:rsidR="00361AA2" w:rsidRPr="00377946" w:rsidRDefault="00361AA2" w:rsidP="00361AA2">
            <w:pPr>
              <w:jc w:val="center"/>
              <w:rPr>
                <w:rFonts w:ascii="Times New Roman" w:hAnsi="Times New Roman" w:cs="Times New Roman"/>
                <w:sz w:val="24"/>
                <w:szCs w:val="24"/>
              </w:rPr>
            </w:pPr>
          </w:p>
        </w:tc>
        <w:tc>
          <w:tcPr>
            <w:tcW w:w="3969" w:type="dxa"/>
          </w:tcPr>
          <w:p w14:paraId="09B1599C"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«сырьё», «готовая продукция»;</w:t>
            </w:r>
          </w:p>
          <w:p w14:paraId="73C76972"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42527F6"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607AD16C"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62C0F9E5"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203FA1FB"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4435E137"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48C9C107" w14:textId="008B544B"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039AC916" w14:textId="77777777" w:rsidTr="00361AA2">
        <w:tc>
          <w:tcPr>
            <w:tcW w:w="1951" w:type="dxa"/>
          </w:tcPr>
          <w:p w14:paraId="0853AD0C"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«Ветер. Лопасти. Движение»</w:t>
            </w:r>
          </w:p>
        </w:tc>
        <w:tc>
          <w:tcPr>
            <w:tcW w:w="3827" w:type="dxa"/>
          </w:tcPr>
          <w:p w14:paraId="0D22561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«Мельница»</w:t>
            </w:r>
          </w:p>
          <w:p w14:paraId="794C8032" w14:textId="77777777" w:rsidR="00361AA2" w:rsidRPr="00377946" w:rsidRDefault="00361AA2" w:rsidP="00361AA2">
            <w:pPr>
              <w:rPr>
                <w:rFonts w:ascii="Times New Roman" w:hAnsi="Times New Roman" w:cs="Times New Roman"/>
                <w:sz w:val="24"/>
                <w:szCs w:val="24"/>
              </w:rPr>
            </w:pPr>
          </w:p>
          <w:p w14:paraId="06DEFCF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B83813C" wp14:editId="4F01A4FA">
                  <wp:extent cx="1771366" cy="1503335"/>
                  <wp:effectExtent l="0" t="0" r="635" b="190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7964"/>
                          <a:stretch/>
                        </pic:blipFill>
                        <pic:spPr bwMode="auto">
                          <a:xfrm>
                            <a:off x="0" y="0"/>
                            <a:ext cx="1802283" cy="1529574"/>
                          </a:xfrm>
                          <a:prstGeom prst="rect">
                            <a:avLst/>
                          </a:prstGeom>
                          <a:noFill/>
                          <a:ln>
                            <a:noFill/>
                          </a:ln>
                          <a:effectLst/>
                        </pic:spPr>
                      </pic:pic>
                    </a:graphicData>
                  </a:graphic>
                </wp:inline>
              </w:drawing>
            </w:r>
          </w:p>
          <w:p w14:paraId="339A9047" w14:textId="77777777" w:rsidR="00361AA2" w:rsidRPr="00377946" w:rsidRDefault="00361AA2" w:rsidP="00361AA2">
            <w:pPr>
              <w:jc w:val="center"/>
              <w:rPr>
                <w:rFonts w:ascii="Times New Roman" w:hAnsi="Times New Roman" w:cs="Times New Roman"/>
                <w:sz w:val="24"/>
                <w:szCs w:val="24"/>
              </w:rPr>
            </w:pPr>
          </w:p>
        </w:tc>
        <w:tc>
          <w:tcPr>
            <w:tcW w:w="3969" w:type="dxa"/>
          </w:tcPr>
          <w:p w14:paraId="4B9DCEC1"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«движение воздушной массы», «двигатель», «лопасти»;</w:t>
            </w:r>
          </w:p>
          <w:p w14:paraId="0011AF96"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189CF6E"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5EE782CE"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72920A20"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679B600A"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4EC0478F"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4F2CC552" w14:textId="1B6AF93B"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283DFB0F" w14:textId="77777777" w:rsidTr="00361AA2">
        <w:tc>
          <w:tcPr>
            <w:tcW w:w="1951" w:type="dxa"/>
          </w:tcPr>
          <w:p w14:paraId="63DD286F"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«Двигатель. Крылья. Движение»</w:t>
            </w:r>
          </w:p>
        </w:tc>
        <w:tc>
          <w:tcPr>
            <w:tcW w:w="3827" w:type="dxa"/>
          </w:tcPr>
          <w:p w14:paraId="3665121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«Самолёт»</w:t>
            </w:r>
          </w:p>
          <w:p w14:paraId="5E7438E0" w14:textId="77777777" w:rsidR="00361AA2" w:rsidRPr="00377946" w:rsidRDefault="00361AA2" w:rsidP="00361AA2">
            <w:pPr>
              <w:jc w:val="center"/>
              <w:rPr>
                <w:rFonts w:ascii="Times New Roman" w:hAnsi="Times New Roman" w:cs="Times New Roman"/>
                <w:sz w:val="24"/>
                <w:szCs w:val="24"/>
              </w:rPr>
            </w:pPr>
          </w:p>
          <w:p w14:paraId="2BB6C384"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D22DDEB" wp14:editId="0DA844B6">
                  <wp:extent cx="1825403" cy="1383738"/>
                  <wp:effectExtent l="0" t="0" r="3810" b="6985"/>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25" b="24696"/>
                          <a:stretch/>
                        </pic:blipFill>
                        <pic:spPr bwMode="auto">
                          <a:xfrm>
                            <a:off x="0" y="0"/>
                            <a:ext cx="1862140" cy="1411587"/>
                          </a:xfrm>
                          <a:prstGeom prst="rect">
                            <a:avLst/>
                          </a:prstGeom>
                          <a:noFill/>
                          <a:ln>
                            <a:noFill/>
                          </a:ln>
                          <a:effectLst/>
                        </pic:spPr>
                      </pic:pic>
                    </a:graphicData>
                  </a:graphic>
                </wp:inline>
              </w:drawing>
            </w:r>
          </w:p>
          <w:p w14:paraId="1D776623" w14:textId="77777777" w:rsidR="00361AA2" w:rsidRPr="00377946" w:rsidRDefault="00361AA2" w:rsidP="00361AA2">
            <w:pPr>
              <w:jc w:val="center"/>
              <w:rPr>
                <w:rFonts w:ascii="Times New Roman" w:hAnsi="Times New Roman" w:cs="Times New Roman"/>
                <w:sz w:val="24"/>
                <w:szCs w:val="24"/>
              </w:rPr>
            </w:pPr>
          </w:p>
        </w:tc>
        <w:tc>
          <w:tcPr>
            <w:tcW w:w="3969" w:type="dxa"/>
          </w:tcPr>
          <w:p w14:paraId="089615A0" w14:textId="77777777" w:rsidR="00361AA2" w:rsidRPr="00377946" w:rsidRDefault="00361AA2" w:rsidP="00CD0AC9">
            <w:pPr>
              <w:pStyle w:val="a5"/>
              <w:numPr>
                <w:ilvl w:val="0"/>
                <w:numId w:val="22"/>
              </w:numPr>
              <w:tabs>
                <w:tab w:val="left" w:pos="176"/>
                <w:tab w:val="left" w:pos="61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«воздушный поток», «двигатель», «лопасти»;</w:t>
            </w:r>
          </w:p>
          <w:p w14:paraId="00C8447D"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формирование навыков сравнительного анализа понятий «лопасти ветряной мельницы», «лопасти самолёта»;</w:t>
            </w:r>
          </w:p>
          <w:p w14:paraId="1DF82D14"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54E61E8C"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1B2ED4BD"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6EA419CB"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287E775C"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16B5CC95" w14:textId="77777777" w:rsidR="00361AA2" w:rsidRPr="00377946" w:rsidRDefault="00361AA2" w:rsidP="00CD0AC9">
            <w:pPr>
              <w:pStyle w:val="a5"/>
              <w:numPr>
                <w:ilvl w:val="0"/>
                <w:numId w:val="22"/>
              </w:numPr>
              <w:tabs>
                <w:tab w:val="left" w:pos="176"/>
                <w:tab w:val="left" w:pos="61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9CAE848" w14:textId="1B678BC6"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4FAEC816" w14:textId="77777777" w:rsidTr="00361AA2">
        <w:tc>
          <w:tcPr>
            <w:tcW w:w="1951" w:type="dxa"/>
          </w:tcPr>
          <w:p w14:paraId="49383F1D"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«Выше неба только космос»</w:t>
            </w:r>
          </w:p>
        </w:tc>
        <w:tc>
          <w:tcPr>
            <w:tcW w:w="3827" w:type="dxa"/>
          </w:tcPr>
          <w:p w14:paraId="0DDA087D"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«Космический зонд»</w:t>
            </w:r>
          </w:p>
          <w:p w14:paraId="00846BCC" w14:textId="77777777" w:rsidR="00361AA2" w:rsidRPr="00377946" w:rsidRDefault="00361AA2" w:rsidP="00361AA2">
            <w:pPr>
              <w:jc w:val="center"/>
              <w:rPr>
                <w:rFonts w:ascii="Times New Roman" w:hAnsi="Times New Roman" w:cs="Times New Roman"/>
                <w:sz w:val="24"/>
                <w:szCs w:val="24"/>
              </w:rPr>
            </w:pPr>
          </w:p>
          <w:p w14:paraId="7328100D"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B60A069" wp14:editId="14F688A8">
                  <wp:extent cx="1733658" cy="2265770"/>
                  <wp:effectExtent l="0" t="0" r="0" b="127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38" t="-465" r="15461" b="19498"/>
                          <a:stretch/>
                        </pic:blipFill>
                        <pic:spPr bwMode="auto">
                          <a:xfrm>
                            <a:off x="0" y="0"/>
                            <a:ext cx="1772189" cy="2316128"/>
                          </a:xfrm>
                          <a:prstGeom prst="rect">
                            <a:avLst/>
                          </a:prstGeom>
                          <a:noFill/>
                          <a:ln>
                            <a:noFill/>
                          </a:ln>
                          <a:effectLst/>
                        </pic:spPr>
                      </pic:pic>
                    </a:graphicData>
                  </a:graphic>
                </wp:inline>
              </w:drawing>
            </w:r>
          </w:p>
          <w:p w14:paraId="62FCC399" w14:textId="77777777" w:rsidR="00361AA2" w:rsidRPr="00377946" w:rsidRDefault="00361AA2" w:rsidP="00361AA2">
            <w:pPr>
              <w:jc w:val="center"/>
              <w:rPr>
                <w:rFonts w:ascii="Times New Roman" w:hAnsi="Times New Roman" w:cs="Times New Roman"/>
                <w:sz w:val="24"/>
                <w:szCs w:val="24"/>
              </w:rPr>
            </w:pPr>
          </w:p>
          <w:p w14:paraId="15E8BA26" w14:textId="77777777" w:rsidR="00361AA2" w:rsidRPr="00377946" w:rsidRDefault="00361AA2" w:rsidP="00361AA2">
            <w:pPr>
              <w:jc w:val="center"/>
              <w:rPr>
                <w:rFonts w:ascii="Times New Roman" w:hAnsi="Times New Roman" w:cs="Times New Roman"/>
                <w:sz w:val="24"/>
                <w:szCs w:val="24"/>
              </w:rPr>
            </w:pPr>
          </w:p>
        </w:tc>
        <w:tc>
          <w:tcPr>
            <w:tcW w:w="3969" w:type="dxa"/>
          </w:tcPr>
          <w:p w14:paraId="1C39F70F" w14:textId="77777777" w:rsidR="00361AA2" w:rsidRPr="00377946" w:rsidRDefault="00361AA2" w:rsidP="00CD0AC9">
            <w:pPr>
              <w:pStyle w:val="a5"/>
              <w:numPr>
                <w:ilvl w:val="0"/>
                <w:numId w:val="22"/>
              </w:numPr>
              <w:tabs>
                <w:tab w:val="left" w:pos="459"/>
              </w:tabs>
              <w:ind w:left="34" w:firstLine="142"/>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«космическое пространство», «солнечный ветер»;</w:t>
            </w:r>
          </w:p>
          <w:p w14:paraId="76C7B737"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формирование навыков сравнительного анализа понятий «расстояние на Земле», «расстояние в Космосе»;</w:t>
            </w:r>
          </w:p>
          <w:p w14:paraId="66CC9EBB"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52F25F8C"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3748621D"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6EE8CDB8"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74290E37"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66135647" w14:textId="77777777" w:rsidR="00361AA2" w:rsidRPr="00377946"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09EFCD97" w14:textId="056A65C6" w:rsidR="00361AA2" w:rsidRPr="00361AA2" w:rsidRDefault="00361AA2" w:rsidP="00CD0AC9">
            <w:pPr>
              <w:pStyle w:val="a5"/>
              <w:numPr>
                <w:ilvl w:val="0"/>
                <w:numId w:val="22"/>
              </w:numPr>
              <w:tabs>
                <w:tab w:val="left" w:pos="459"/>
              </w:tabs>
              <w:ind w:left="34" w:firstLine="142"/>
              <w:rPr>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396482D1" w14:textId="77777777" w:rsidTr="00361AA2">
        <w:tc>
          <w:tcPr>
            <w:tcW w:w="1951" w:type="dxa"/>
          </w:tcPr>
          <w:p w14:paraId="27D59144"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«Исследуем космос»</w:t>
            </w:r>
          </w:p>
        </w:tc>
        <w:tc>
          <w:tcPr>
            <w:tcW w:w="3827" w:type="dxa"/>
          </w:tcPr>
          <w:p w14:paraId="4732B824"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«Космический спутник-трансформер»</w:t>
            </w:r>
          </w:p>
          <w:p w14:paraId="7FCF2021" w14:textId="77777777" w:rsidR="00361AA2" w:rsidRPr="00377946" w:rsidRDefault="00361AA2" w:rsidP="00361AA2">
            <w:pPr>
              <w:jc w:val="center"/>
              <w:rPr>
                <w:rFonts w:ascii="Times New Roman" w:hAnsi="Times New Roman" w:cs="Times New Roman"/>
                <w:sz w:val="24"/>
                <w:szCs w:val="24"/>
              </w:rPr>
            </w:pPr>
          </w:p>
          <w:p w14:paraId="48109723"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50E54476" wp14:editId="06803BE3">
                  <wp:extent cx="1777365" cy="1790700"/>
                  <wp:effectExtent l="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 b="20310"/>
                          <a:stretch/>
                        </pic:blipFill>
                        <pic:spPr bwMode="auto">
                          <a:xfrm>
                            <a:off x="0" y="0"/>
                            <a:ext cx="1777365" cy="1790700"/>
                          </a:xfrm>
                          <a:prstGeom prst="rect">
                            <a:avLst/>
                          </a:prstGeom>
                          <a:noFill/>
                          <a:ln>
                            <a:noFill/>
                          </a:ln>
                          <a:effectLst/>
                        </pic:spPr>
                      </pic:pic>
                    </a:graphicData>
                  </a:graphic>
                </wp:inline>
              </w:drawing>
            </w:r>
          </w:p>
        </w:tc>
        <w:tc>
          <w:tcPr>
            <w:tcW w:w="3969" w:type="dxa"/>
          </w:tcPr>
          <w:p w14:paraId="3F82EB03" w14:textId="77777777" w:rsidR="00361AA2" w:rsidRPr="00377946" w:rsidRDefault="00361AA2" w:rsidP="00CD0AC9">
            <w:pPr>
              <w:pStyle w:val="a5"/>
              <w:numPr>
                <w:ilvl w:val="0"/>
                <w:numId w:val="26"/>
              </w:numPr>
              <w:tabs>
                <w:tab w:val="left" w:pos="601"/>
              </w:tabs>
              <w:ind w:left="176" w:firstLine="142"/>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расширить знания о Космосе; продолжить закрепление основного понятийного аппарата из области электроники.</w:t>
            </w:r>
          </w:p>
          <w:p w14:paraId="1C7EAF01"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30C75D5"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50113642"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3F5B5F90"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2F6DEC22"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27089F82" w14:textId="77777777" w:rsidR="00361AA2" w:rsidRPr="00377946" w:rsidRDefault="00361AA2" w:rsidP="00CD0AC9">
            <w:pPr>
              <w:pStyle w:val="a5"/>
              <w:numPr>
                <w:ilvl w:val="0"/>
                <w:numId w:val="22"/>
              </w:numPr>
              <w:tabs>
                <w:tab w:val="left" w:pos="601"/>
                <w:tab w:val="left" w:pos="993"/>
              </w:tabs>
              <w:ind w:left="176" w:firstLine="142"/>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1E56BC6" w14:textId="2D73BE57" w:rsidR="00361AA2" w:rsidRPr="00361AA2" w:rsidRDefault="00361AA2" w:rsidP="00CD0AC9">
            <w:pPr>
              <w:pStyle w:val="a5"/>
              <w:numPr>
                <w:ilvl w:val="0"/>
                <w:numId w:val="22"/>
              </w:numPr>
              <w:tabs>
                <w:tab w:val="left" w:pos="601"/>
                <w:tab w:val="left" w:pos="993"/>
              </w:tabs>
              <w:ind w:left="176" w:firstLine="142"/>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49735D6A" w14:textId="77777777" w:rsidTr="00361AA2">
        <w:tc>
          <w:tcPr>
            <w:tcW w:w="1951" w:type="dxa"/>
          </w:tcPr>
          <w:p w14:paraId="4853FAB5"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«Космическое путешествие»</w:t>
            </w:r>
          </w:p>
        </w:tc>
        <w:tc>
          <w:tcPr>
            <w:tcW w:w="3827" w:type="dxa"/>
          </w:tcPr>
          <w:p w14:paraId="58C5BCC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Творческий проект</w:t>
            </w:r>
          </w:p>
          <w:p w14:paraId="34E73180" w14:textId="77777777" w:rsidR="00361AA2" w:rsidRPr="00377946" w:rsidRDefault="00361AA2" w:rsidP="00361AA2">
            <w:pPr>
              <w:jc w:val="center"/>
              <w:rPr>
                <w:rFonts w:ascii="Times New Roman" w:hAnsi="Times New Roman" w:cs="Times New Roman"/>
                <w:sz w:val="24"/>
                <w:szCs w:val="24"/>
              </w:rPr>
            </w:pPr>
          </w:p>
          <w:p w14:paraId="2462B8D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0861EDA" wp14:editId="345A4B31">
                  <wp:extent cx="1263167" cy="2034876"/>
                  <wp:effectExtent l="0" t="0" r="0" b="381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p w14:paraId="7A5AED6B" w14:textId="77777777" w:rsidR="00361AA2" w:rsidRPr="00377946" w:rsidRDefault="00361AA2" w:rsidP="00361AA2">
            <w:pPr>
              <w:jc w:val="center"/>
              <w:rPr>
                <w:rFonts w:ascii="Times New Roman" w:hAnsi="Times New Roman" w:cs="Times New Roman"/>
                <w:sz w:val="24"/>
                <w:szCs w:val="24"/>
              </w:rPr>
            </w:pPr>
          </w:p>
        </w:tc>
        <w:tc>
          <w:tcPr>
            <w:tcW w:w="3969" w:type="dxa"/>
          </w:tcPr>
          <w:p w14:paraId="0D531ABC" w14:textId="77777777" w:rsidR="00361AA2" w:rsidRPr="00377946" w:rsidRDefault="00361AA2" w:rsidP="00CD0AC9">
            <w:pPr>
              <w:pStyle w:val="a5"/>
              <w:numPr>
                <w:ilvl w:val="0"/>
                <w:numId w:val="25"/>
              </w:numPr>
              <w:tabs>
                <w:tab w:val="left" w:pos="318"/>
                <w:tab w:val="left" w:pos="601"/>
              </w:tabs>
              <w:ind w:left="176" w:firstLine="0"/>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 xml:space="preserve">повторить и закрепить знания, полученные по теме </w:t>
            </w:r>
            <w:proofErr w:type="gramStart"/>
            <w:r w:rsidRPr="00377946">
              <w:rPr>
                <w:rStyle w:val="w"/>
                <w:rFonts w:ascii="Times New Roman" w:hAnsi="Times New Roman" w:cs="Times New Roman"/>
                <w:bCs/>
                <w:color w:val="000000" w:themeColor="text1"/>
                <w:sz w:val="24"/>
                <w:szCs w:val="24"/>
                <w:shd w:val="clear" w:color="auto" w:fill="FFFFFF"/>
              </w:rPr>
              <w:t>Космос</w:t>
            </w:r>
            <w:proofErr w:type="gramEnd"/>
            <w:r w:rsidRPr="00377946">
              <w:rPr>
                <w:rStyle w:val="w"/>
                <w:rFonts w:ascii="Times New Roman" w:hAnsi="Times New Roman" w:cs="Times New Roman"/>
                <w:bCs/>
                <w:color w:val="000000" w:themeColor="text1"/>
                <w:sz w:val="24"/>
                <w:szCs w:val="24"/>
                <w:shd w:val="clear" w:color="auto" w:fill="FFFFFF"/>
              </w:rPr>
              <w:t xml:space="preserve"> и разработка собственного авторского проекта.</w:t>
            </w:r>
          </w:p>
          <w:p w14:paraId="48355153"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407DAB61"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302473FE"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0182A341"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0BBDAF23"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06F47FE0" w14:textId="77777777" w:rsidR="00361AA2" w:rsidRPr="00377946" w:rsidRDefault="00361AA2" w:rsidP="00CD0AC9">
            <w:pPr>
              <w:pStyle w:val="a5"/>
              <w:numPr>
                <w:ilvl w:val="0"/>
                <w:numId w:val="22"/>
              </w:numPr>
              <w:tabs>
                <w:tab w:val="left" w:pos="318"/>
                <w:tab w:val="left" w:pos="601"/>
                <w:tab w:val="left" w:pos="993"/>
              </w:tabs>
              <w:ind w:left="176" w:firstLine="0"/>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12E72B43" w14:textId="045F0C3A" w:rsidR="00361AA2" w:rsidRPr="00361AA2" w:rsidRDefault="00361AA2" w:rsidP="00CD0AC9">
            <w:pPr>
              <w:pStyle w:val="a5"/>
              <w:numPr>
                <w:ilvl w:val="0"/>
                <w:numId w:val="22"/>
              </w:numPr>
              <w:tabs>
                <w:tab w:val="left" w:pos="318"/>
                <w:tab w:val="left" w:pos="601"/>
                <w:tab w:val="left" w:pos="993"/>
              </w:tabs>
              <w:ind w:left="176" w:firstLine="0"/>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696E4593" w14:textId="77777777" w:rsidTr="00361AA2">
        <w:tc>
          <w:tcPr>
            <w:tcW w:w="1951" w:type="dxa"/>
          </w:tcPr>
          <w:p w14:paraId="74110918"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«Место работы - космос»</w:t>
            </w:r>
          </w:p>
        </w:tc>
        <w:tc>
          <w:tcPr>
            <w:tcW w:w="3827" w:type="dxa"/>
          </w:tcPr>
          <w:p w14:paraId="4C96D54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«Ракета»</w:t>
            </w:r>
          </w:p>
          <w:p w14:paraId="5181E747" w14:textId="77777777" w:rsidR="00361AA2" w:rsidRPr="00377946" w:rsidRDefault="00361AA2" w:rsidP="00361AA2">
            <w:pPr>
              <w:jc w:val="center"/>
              <w:rPr>
                <w:rFonts w:ascii="Times New Roman" w:hAnsi="Times New Roman" w:cs="Times New Roman"/>
                <w:sz w:val="24"/>
                <w:szCs w:val="24"/>
              </w:rPr>
            </w:pPr>
          </w:p>
          <w:p w14:paraId="7F9275B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070360E9" wp14:editId="27A97BE9">
                  <wp:extent cx="1268649" cy="3052800"/>
                  <wp:effectExtent l="0" t="0" r="8255"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2238" r="33904" b="18175"/>
                          <a:stretch/>
                        </pic:blipFill>
                        <pic:spPr bwMode="auto">
                          <a:xfrm>
                            <a:off x="0" y="0"/>
                            <a:ext cx="1356353" cy="3263846"/>
                          </a:xfrm>
                          <a:prstGeom prst="rect">
                            <a:avLst/>
                          </a:prstGeom>
                          <a:noFill/>
                          <a:ln>
                            <a:noFill/>
                          </a:ln>
                          <a:effectLst/>
                        </pic:spPr>
                      </pic:pic>
                    </a:graphicData>
                  </a:graphic>
                </wp:inline>
              </w:drawing>
            </w:r>
          </w:p>
          <w:p w14:paraId="30BBE9E5" w14:textId="77777777" w:rsidR="00361AA2" w:rsidRPr="00377946" w:rsidRDefault="00361AA2" w:rsidP="00361AA2">
            <w:pPr>
              <w:jc w:val="center"/>
              <w:rPr>
                <w:rFonts w:ascii="Times New Roman" w:hAnsi="Times New Roman" w:cs="Times New Roman"/>
                <w:sz w:val="24"/>
                <w:szCs w:val="24"/>
              </w:rPr>
            </w:pPr>
          </w:p>
        </w:tc>
        <w:tc>
          <w:tcPr>
            <w:tcW w:w="3969" w:type="dxa"/>
          </w:tcPr>
          <w:p w14:paraId="3408B103" w14:textId="77777777" w:rsidR="00361AA2" w:rsidRPr="00377946" w:rsidRDefault="00361AA2" w:rsidP="00CD0AC9">
            <w:pPr>
              <w:numPr>
                <w:ilvl w:val="0"/>
                <w:numId w:val="24"/>
              </w:numPr>
              <w:tabs>
                <w:tab w:val="left" w:pos="459"/>
              </w:tabs>
              <w:ind w:left="0" w:firstLine="176"/>
              <w:contextualSpacing/>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знакомство с профессией «космонавт»;</w:t>
            </w:r>
          </w:p>
          <w:p w14:paraId="4C7B8A1E" w14:textId="77777777" w:rsidR="00361AA2" w:rsidRPr="00377946" w:rsidRDefault="00361AA2" w:rsidP="00CD0AC9">
            <w:pPr>
              <w:numPr>
                <w:ilvl w:val="0"/>
                <w:numId w:val="24"/>
              </w:numPr>
              <w:tabs>
                <w:tab w:val="left" w:pos="459"/>
              </w:tabs>
              <w:ind w:left="0" w:firstLine="176"/>
              <w:contextualSpacing/>
              <w:rPr>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bCs/>
                <w:color w:val="000000" w:themeColor="text1"/>
                <w:sz w:val="24"/>
                <w:szCs w:val="24"/>
                <w:shd w:val="clear" w:color="auto" w:fill="FFFFFF"/>
              </w:rPr>
              <w:t>закрепление понятий «ик-датчик», «сигнал», «пульт дистанционного управления»;</w:t>
            </w:r>
          </w:p>
          <w:p w14:paraId="3A6E8C6C"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3E0DD7D0"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341D1277"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5A5A3925"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524F1915"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3F820FE6" w14:textId="77777777" w:rsidR="00361AA2" w:rsidRPr="00377946" w:rsidRDefault="00361AA2" w:rsidP="00CD0AC9">
            <w:pPr>
              <w:numPr>
                <w:ilvl w:val="0"/>
                <w:numId w:val="21"/>
              </w:numPr>
              <w:tabs>
                <w:tab w:val="left" w:pos="459"/>
              </w:tabs>
              <w:ind w:left="0" w:firstLine="176"/>
              <w:contextualSpacing/>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12D3FBC4" w14:textId="2A504A8D" w:rsidR="00361AA2" w:rsidRPr="00361AA2" w:rsidRDefault="00361AA2" w:rsidP="00CD0AC9">
            <w:pPr>
              <w:numPr>
                <w:ilvl w:val="0"/>
                <w:numId w:val="21"/>
              </w:numPr>
              <w:tabs>
                <w:tab w:val="left" w:pos="459"/>
              </w:tabs>
              <w:ind w:left="0" w:firstLine="176"/>
              <w:contextualSpacing/>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160EFA96" w14:textId="77777777" w:rsidTr="00361AA2">
        <w:tc>
          <w:tcPr>
            <w:tcW w:w="1951" w:type="dxa"/>
          </w:tcPr>
          <w:p w14:paraId="510316CE"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«Подъём в горы»</w:t>
            </w:r>
          </w:p>
        </w:tc>
        <w:tc>
          <w:tcPr>
            <w:tcW w:w="3827" w:type="dxa"/>
          </w:tcPr>
          <w:p w14:paraId="7E8EBE8A"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«Фуникулёр»</w:t>
            </w:r>
          </w:p>
          <w:p w14:paraId="4530AEF1" w14:textId="77777777" w:rsidR="00361AA2" w:rsidRPr="00377946" w:rsidRDefault="00361AA2" w:rsidP="00361AA2">
            <w:pPr>
              <w:jc w:val="center"/>
              <w:rPr>
                <w:rFonts w:ascii="Times New Roman" w:hAnsi="Times New Roman" w:cs="Times New Roman"/>
                <w:sz w:val="24"/>
                <w:szCs w:val="24"/>
              </w:rPr>
            </w:pPr>
          </w:p>
          <w:p w14:paraId="77B4224C" w14:textId="77777777" w:rsidR="00361AA2" w:rsidRPr="00377946" w:rsidRDefault="00361AA2" w:rsidP="00361AA2">
            <w:pPr>
              <w:jc w:val="center"/>
              <w:rPr>
                <w:rFonts w:ascii="Times New Roman" w:hAnsi="Times New Roman" w:cs="Times New Roman"/>
                <w:sz w:val="24"/>
                <w:szCs w:val="24"/>
              </w:rPr>
            </w:pPr>
          </w:p>
          <w:p w14:paraId="5494BA24"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2C0370C0" wp14:editId="1B094271">
                  <wp:extent cx="1673158" cy="907200"/>
                  <wp:effectExtent l="0" t="0" r="3810" b="762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79" b="49067"/>
                          <a:stretch/>
                        </pic:blipFill>
                        <pic:spPr bwMode="auto">
                          <a:xfrm>
                            <a:off x="0" y="0"/>
                            <a:ext cx="1703402" cy="923599"/>
                          </a:xfrm>
                          <a:prstGeom prst="rect">
                            <a:avLst/>
                          </a:prstGeom>
                          <a:noFill/>
                          <a:ln>
                            <a:noFill/>
                          </a:ln>
                          <a:effectLst/>
                        </pic:spPr>
                      </pic:pic>
                    </a:graphicData>
                  </a:graphic>
                </wp:inline>
              </w:drawing>
            </w:r>
          </w:p>
          <w:p w14:paraId="68B5CCB8" w14:textId="77777777" w:rsidR="00361AA2" w:rsidRPr="00377946" w:rsidRDefault="00361AA2" w:rsidP="00361AA2">
            <w:pPr>
              <w:jc w:val="center"/>
              <w:rPr>
                <w:rFonts w:ascii="Times New Roman" w:hAnsi="Times New Roman" w:cs="Times New Roman"/>
                <w:sz w:val="24"/>
                <w:szCs w:val="24"/>
              </w:rPr>
            </w:pPr>
          </w:p>
          <w:p w14:paraId="217BA04A" w14:textId="77777777" w:rsidR="00361AA2" w:rsidRPr="00377946" w:rsidRDefault="00361AA2" w:rsidP="00361AA2">
            <w:pPr>
              <w:jc w:val="center"/>
              <w:rPr>
                <w:rFonts w:ascii="Times New Roman" w:hAnsi="Times New Roman" w:cs="Times New Roman"/>
                <w:sz w:val="24"/>
                <w:szCs w:val="24"/>
              </w:rPr>
            </w:pPr>
          </w:p>
          <w:p w14:paraId="1EC0EA83" w14:textId="77777777" w:rsidR="00361AA2" w:rsidRPr="00377946" w:rsidRDefault="00361AA2" w:rsidP="00361AA2">
            <w:pPr>
              <w:jc w:val="center"/>
              <w:rPr>
                <w:rFonts w:ascii="Times New Roman" w:hAnsi="Times New Roman" w:cs="Times New Roman"/>
                <w:sz w:val="24"/>
                <w:szCs w:val="24"/>
              </w:rPr>
            </w:pPr>
          </w:p>
          <w:p w14:paraId="69F15CD5" w14:textId="77777777" w:rsidR="00361AA2" w:rsidRPr="00377946" w:rsidRDefault="00361AA2" w:rsidP="00361AA2">
            <w:pPr>
              <w:jc w:val="center"/>
              <w:rPr>
                <w:rFonts w:ascii="Times New Roman" w:hAnsi="Times New Roman" w:cs="Times New Roman"/>
                <w:sz w:val="24"/>
                <w:szCs w:val="24"/>
              </w:rPr>
            </w:pPr>
          </w:p>
        </w:tc>
        <w:tc>
          <w:tcPr>
            <w:tcW w:w="3969" w:type="dxa"/>
          </w:tcPr>
          <w:p w14:paraId="6B834EE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«панорама», «тяговая сила», «несуще-тяговый канат»;</w:t>
            </w:r>
          </w:p>
          <w:p w14:paraId="27764FCE"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00E056B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на производстве;</w:t>
            </w:r>
          </w:p>
          <w:p w14:paraId="396AC1BB"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4F96FF52"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6ECDD0AA"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68CB0ED4"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4004DFEA" w14:textId="0E340A95" w:rsidR="00361AA2" w:rsidRPr="00361AA2"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48D6477E" w14:textId="77777777" w:rsidTr="00361AA2">
        <w:tc>
          <w:tcPr>
            <w:tcW w:w="1951" w:type="dxa"/>
          </w:tcPr>
          <w:p w14:paraId="19CFD2AB"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«Горы, снег, лыжи»</w:t>
            </w:r>
          </w:p>
        </w:tc>
        <w:tc>
          <w:tcPr>
            <w:tcW w:w="3827" w:type="dxa"/>
          </w:tcPr>
          <w:p w14:paraId="54D1AB4F"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«Лыжник»</w:t>
            </w:r>
          </w:p>
          <w:p w14:paraId="0AA5D097" w14:textId="77777777" w:rsidR="00361AA2" w:rsidRPr="00377946" w:rsidRDefault="00361AA2" w:rsidP="00361AA2">
            <w:pPr>
              <w:jc w:val="center"/>
              <w:rPr>
                <w:rFonts w:ascii="Times New Roman" w:hAnsi="Times New Roman" w:cs="Times New Roman"/>
                <w:sz w:val="24"/>
                <w:szCs w:val="24"/>
              </w:rPr>
            </w:pPr>
          </w:p>
          <w:p w14:paraId="163FF0FF" w14:textId="77777777" w:rsidR="00361AA2" w:rsidRPr="00377946" w:rsidRDefault="00361AA2" w:rsidP="00361AA2">
            <w:pPr>
              <w:jc w:val="center"/>
              <w:rPr>
                <w:rFonts w:ascii="Times New Roman" w:hAnsi="Times New Roman" w:cs="Times New Roman"/>
                <w:sz w:val="24"/>
                <w:szCs w:val="24"/>
              </w:rPr>
            </w:pPr>
          </w:p>
          <w:p w14:paraId="2E0D2CB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4D46AC39" wp14:editId="2B49ED9F">
                  <wp:extent cx="1334446" cy="2491200"/>
                  <wp:effectExtent l="0" t="0" r="0" b="444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486" t="1" r="24390" b="19422"/>
                          <a:stretch/>
                        </pic:blipFill>
                        <pic:spPr bwMode="auto">
                          <a:xfrm>
                            <a:off x="0" y="0"/>
                            <a:ext cx="1390722" cy="2596259"/>
                          </a:xfrm>
                          <a:prstGeom prst="rect">
                            <a:avLst/>
                          </a:prstGeom>
                          <a:noFill/>
                          <a:ln>
                            <a:noFill/>
                          </a:ln>
                          <a:effectLst/>
                        </pic:spPr>
                      </pic:pic>
                    </a:graphicData>
                  </a:graphic>
                </wp:inline>
              </w:drawing>
            </w:r>
          </w:p>
          <w:p w14:paraId="4A787C22" w14:textId="77777777" w:rsidR="00361AA2" w:rsidRPr="00377946" w:rsidRDefault="00361AA2" w:rsidP="00361AA2">
            <w:pPr>
              <w:jc w:val="center"/>
              <w:rPr>
                <w:rFonts w:ascii="Times New Roman" w:hAnsi="Times New Roman" w:cs="Times New Roman"/>
                <w:sz w:val="24"/>
                <w:szCs w:val="24"/>
              </w:rPr>
            </w:pPr>
          </w:p>
          <w:p w14:paraId="0B3F0B88" w14:textId="77777777" w:rsidR="00361AA2" w:rsidRPr="00377946" w:rsidRDefault="00361AA2" w:rsidP="00361AA2">
            <w:pPr>
              <w:rPr>
                <w:rFonts w:ascii="Times New Roman" w:hAnsi="Times New Roman" w:cs="Times New Roman"/>
                <w:sz w:val="24"/>
                <w:szCs w:val="24"/>
              </w:rPr>
            </w:pPr>
          </w:p>
          <w:p w14:paraId="0CAA1875" w14:textId="77777777" w:rsidR="00361AA2" w:rsidRPr="00377946" w:rsidRDefault="00361AA2" w:rsidP="00361AA2">
            <w:pPr>
              <w:jc w:val="center"/>
              <w:rPr>
                <w:rFonts w:ascii="Times New Roman" w:hAnsi="Times New Roman" w:cs="Times New Roman"/>
                <w:sz w:val="24"/>
                <w:szCs w:val="24"/>
              </w:rPr>
            </w:pPr>
          </w:p>
        </w:tc>
        <w:tc>
          <w:tcPr>
            <w:tcW w:w="3969" w:type="dxa"/>
          </w:tcPr>
          <w:p w14:paraId="7478EEE2" w14:textId="77777777" w:rsidR="00361AA2" w:rsidRPr="00377946" w:rsidRDefault="00361AA2" w:rsidP="00CD0AC9">
            <w:pPr>
              <w:pStyle w:val="a5"/>
              <w:numPr>
                <w:ilvl w:val="0"/>
                <w:numId w:val="23"/>
              </w:numPr>
              <w:tabs>
                <w:tab w:val="left" w:pos="601"/>
              </w:tabs>
              <w:ind w:left="34" w:firstLine="284"/>
              <w:rPr>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закрепление понятий «панорама», «тяговая сила», «несуще-тяговый канат», «повышающая-понижающая скорость»;</w:t>
            </w:r>
          </w:p>
          <w:p w14:paraId="5E713EA6"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397D4B89"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различными видами спорта;</w:t>
            </w:r>
          </w:p>
          <w:p w14:paraId="16C78975"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7FF11A4D"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5F8B0324"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73046FFD" w14:textId="77777777" w:rsidR="00361AA2" w:rsidRPr="00377946" w:rsidRDefault="00361AA2" w:rsidP="00CD0AC9">
            <w:pPr>
              <w:pStyle w:val="a5"/>
              <w:numPr>
                <w:ilvl w:val="0"/>
                <w:numId w:val="22"/>
              </w:numPr>
              <w:tabs>
                <w:tab w:val="left" w:pos="601"/>
                <w:tab w:val="left" w:pos="993"/>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70B7737C" w14:textId="769C7009" w:rsidR="00361AA2" w:rsidRPr="00361AA2" w:rsidRDefault="00361AA2" w:rsidP="00CD0AC9">
            <w:pPr>
              <w:pStyle w:val="a5"/>
              <w:numPr>
                <w:ilvl w:val="0"/>
                <w:numId w:val="22"/>
              </w:numPr>
              <w:tabs>
                <w:tab w:val="left" w:pos="601"/>
                <w:tab w:val="left" w:pos="993"/>
              </w:tabs>
              <w:ind w:left="34" w:firstLine="326"/>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79CC15BE" w14:textId="77777777" w:rsidTr="00361AA2">
        <w:tc>
          <w:tcPr>
            <w:tcW w:w="1951" w:type="dxa"/>
          </w:tcPr>
          <w:p w14:paraId="09D36728"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«Пушка: война и мир»</w:t>
            </w:r>
          </w:p>
        </w:tc>
        <w:tc>
          <w:tcPr>
            <w:tcW w:w="3827" w:type="dxa"/>
          </w:tcPr>
          <w:p w14:paraId="0E291478"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«Пушка»</w:t>
            </w:r>
          </w:p>
          <w:p w14:paraId="5902F624" w14:textId="77777777" w:rsidR="00361AA2" w:rsidRPr="00377946" w:rsidRDefault="00361AA2" w:rsidP="00361AA2">
            <w:pPr>
              <w:jc w:val="center"/>
              <w:rPr>
                <w:rFonts w:ascii="Times New Roman" w:hAnsi="Times New Roman" w:cs="Times New Roman"/>
                <w:sz w:val="24"/>
                <w:szCs w:val="24"/>
              </w:rPr>
            </w:pPr>
          </w:p>
          <w:p w14:paraId="61A9A5E8" w14:textId="7DC0ECC9"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r>
            <w:r w:rsidRPr="00377946">
              <w:rPr>
                <w:rFonts w:ascii="Times New Roman" w:hAnsi="Times New Roman" w:cs="Times New Roman"/>
                <w:sz w:val="24"/>
                <w:szCs w:val="24"/>
              </w:rPr>
              <w:pict w14:anchorId="7FC9DA19">
                <v:group id="Группа 12" o:spid="_x0000_s1127" style="width:117.4pt;height:119.6pt;mso-position-horizontal-relative:char;mso-position-vertical-relative:line" coordsize="47103,40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">
                  <o:lock v:ext="edit" rotation="t" position="t"/>
                  <v:group id="Группа 41" o:spid="_x0000_s1128" style="position:absolute;width:47103;height:40341" coordsize="36576,3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2" o:spid="_x0000_s1129" type="#_x0000_t75" style="position:absolute;width:36576;height:3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" fillcolor="#4f81bd [3204]" strokecolor="black [3213]">
                      <v:imagedata r:id="rId45" o:title="" croptop="5363f" cropbottom="12259f" cropleft="35191f" cropright="3692f"/>
                      <v:shadow color="#eeece1 [3214]"/>
                    </v:shape>
                    <v:rect id="Прямоугольник 43" o:spid="_x0000_s1130" style="position:absolute;left:21648;width:9603;height: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" fillcolor="white [3212]" strokecolor="white [3212]" strokeweight="2pt"/>
                    <v:oval id="Овал 44" o:spid="_x0000_s1131" style="position:absolute;left:7245;top:22485;width:2270;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" fillcolor="white [3212]" strokecolor="white [3212]" strokeweight="2pt"/>
                  </v:group>
                  <v:rect id="Прямоугольник 45" o:spid="_x0000_s1132" style="position:absolute;left:10792;top:22638;width:1911;height:5150;rotation:7036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" fillcolor="#7f7f7f [1612]" strokecolor="#7f7f7f [1612]" strokeweight="2pt"/>
                  <w10:wrap type="none"/>
                  <w10:anchorlock/>
                </v:group>
              </w:pict>
            </w:r>
          </w:p>
          <w:p w14:paraId="444EA586" w14:textId="77777777" w:rsidR="00361AA2" w:rsidRPr="00377946" w:rsidRDefault="00361AA2" w:rsidP="00361AA2">
            <w:pPr>
              <w:jc w:val="center"/>
              <w:rPr>
                <w:rFonts w:ascii="Times New Roman" w:hAnsi="Times New Roman" w:cs="Times New Roman"/>
                <w:sz w:val="24"/>
                <w:szCs w:val="24"/>
              </w:rPr>
            </w:pPr>
          </w:p>
          <w:p w14:paraId="1830E345" w14:textId="77777777" w:rsidR="00361AA2" w:rsidRPr="00377946" w:rsidRDefault="00361AA2" w:rsidP="00361AA2">
            <w:pPr>
              <w:jc w:val="center"/>
              <w:rPr>
                <w:rFonts w:ascii="Times New Roman" w:hAnsi="Times New Roman" w:cs="Times New Roman"/>
                <w:sz w:val="24"/>
                <w:szCs w:val="24"/>
              </w:rPr>
            </w:pPr>
          </w:p>
          <w:p w14:paraId="268B7C86" w14:textId="77777777" w:rsidR="00361AA2" w:rsidRPr="00377946" w:rsidRDefault="00361AA2" w:rsidP="00361AA2">
            <w:pPr>
              <w:jc w:val="center"/>
              <w:rPr>
                <w:rFonts w:ascii="Times New Roman" w:hAnsi="Times New Roman" w:cs="Times New Roman"/>
                <w:sz w:val="24"/>
                <w:szCs w:val="24"/>
              </w:rPr>
            </w:pPr>
          </w:p>
          <w:p w14:paraId="5034EBD5" w14:textId="77777777" w:rsidR="00361AA2" w:rsidRPr="00377946" w:rsidRDefault="00361AA2" w:rsidP="00361AA2">
            <w:pPr>
              <w:jc w:val="center"/>
              <w:rPr>
                <w:rFonts w:ascii="Times New Roman" w:hAnsi="Times New Roman" w:cs="Times New Roman"/>
                <w:sz w:val="24"/>
                <w:szCs w:val="24"/>
              </w:rPr>
            </w:pPr>
          </w:p>
          <w:p w14:paraId="19482B57" w14:textId="77777777" w:rsidR="00361AA2" w:rsidRPr="00377946" w:rsidRDefault="00361AA2" w:rsidP="00361AA2">
            <w:pPr>
              <w:jc w:val="center"/>
              <w:rPr>
                <w:rFonts w:ascii="Times New Roman" w:hAnsi="Times New Roman" w:cs="Times New Roman"/>
                <w:sz w:val="24"/>
                <w:szCs w:val="24"/>
              </w:rPr>
            </w:pPr>
          </w:p>
          <w:p w14:paraId="00B35DBC" w14:textId="77777777" w:rsidR="00361AA2" w:rsidRPr="00377946" w:rsidRDefault="00361AA2" w:rsidP="00361AA2">
            <w:pPr>
              <w:jc w:val="center"/>
              <w:rPr>
                <w:rFonts w:ascii="Times New Roman" w:hAnsi="Times New Roman" w:cs="Times New Roman"/>
                <w:sz w:val="24"/>
                <w:szCs w:val="24"/>
              </w:rPr>
            </w:pPr>
          </w:p>
        </w:tc>
        <w:tc>
          <w:tcPr>
            <w:tcW w:w="3969" w:type="dxa"/>
          </w:tcPr>
          <w:p w14:paraId="7C1FA074" w14:textId="77777777" w:rsidR="00361AA2" w:rsidRPr="00377946"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понятия «классификация», «вид», «назначение» оружия;</w:t>
            </w:r>
          </w:p>
          <w:p w14:paraId="645B73F5" w14:textId="77777777" w:rsidR="00361AA2" w:rsidRPr="00377946"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понятия «диаметр», «калибр» оружия;</w:t>
            </w:r>
          </w:p>
          <w:p w14:paraId="237C6016"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повторить понятие «зубчатая передача», «понижающая скорость движения»;</w:t>
            </w:r>
          </w:p>
          <w:p w14:paraId="757EFCE9"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23B97D71"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различными видами спорта;</w:t>
            </w:r>
          </w:p>
          <w:p w14:paraId="1E0E293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204F5881"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1F03119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53C5FD88"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1BC543F0" w14:textId="4F4F6C0B" w:rsidR="00361AA2" w:rsidRPr="00361AA2"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Fonts w:ascii="Times New Roman" w:hAnsi="Times New Roman" w:cs="Times New Roman"/>
                <w:sz w:val="24"/>
                <w:szCs w:val="24"/>
              </w:rPr>
              <w:t>формирование умения быстро и точно формулировать свою мысль и отвечать на вопросы.</w:t>
            </w:r>
          </w:p>
        </w:tc>
      </w:tr>
      <w:tr w:rsidR="00361AA2" w:rsidRPr="00377946" w14:paraId="448A0832" w14:textId="77777777" w:rsidTr="00361AA2">
        <w:tc>
          <w:tcPr>
            <w:tcW w:w="1951" w:type="dxa"/>
          </w:tcPr>
          <w:p w14:paraId="15C93833"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«Пушка: война и мир»</w:t>
            </w:r>
          </w:p>
        </w:tc>
        <w:tc>
          <w:tcPr>
            <w:tcW w:w="3827" w:type="dxa"/>
          </w:tcPr>
          <w:p w14:paraId="637DCA00" w14:textId="77777777" w:rsidR="00361AA2" w:rsidRPr="00377946" w:rsidRDefault="00361AA2" w:rsidP="00361AA2">
            <w:pPr>
              <w:rPr>
                <w:rFonts w:ascii="Times New Roman" w:hAnsi="Times New Roman" w:cs="Times New Roman"/>
                <w:sz w:val="24"/>
                <w:szCs w:val="24"/>
              </w:rPr>
            </w:pPr>
            <w:r w:rsidRPr="00377946">
              <w:rPr>
                <w:rFonts w:ascii="Times New Roman" w:hAnsi="Times New Roman" w:cs="Times New Roman"/>
                <w:sz w:val="24"/>
                <w:szCs w:val="24"/>
              </w:rPr>
              <w:t>Творческий проект</w:t>
            </w:r>
          </w:p>
          <w:p w14:paraId="6BBB5B28" w14:textId="77777777" w:rsidR="00361AA2" w:rsidRPr="00377946" w:rsidRDefault="00361AA2" w:rsidP="00361AA2">
            <w:pPr>
              <w:rPr>
                <w:rFonts w:ascii="Times New Roman" w:hAnsi="Times New Roman" w:cs="Times New Roman"/>
                <w:sz w:val="24"/>
                <w:szCs w:val="24"/>
              </w:rPr>
            </w:pPr>
          </w:p>
          <w:p w14:paraId="0DA502B9" w14:textId="77777777" w:rsidR="00361AA2" w:rsidRPr="00377946" w:rsidRDefault="00361AA2" w:rsidP="00361AA2">
            <w:pPr>
              <w:rPr>
                <w:rFonts w:ascii="Times New Roman" w:hAnsi="Times New Roman" w:cs="Times New Roman"/>
                <w:sz w:val="24"/>
                <w:szCs w:val="24"/>
              </w:rPr>
            </w:pPr>
          </w:p>
          <w:p w14:paraId="0E6629FC" w14:textId="77777777" w:rsidR="00361AA2" w:rsidRPr="00377946" w:rsidRDefault="00361AA2" w:rsidP="00361AA2">
            <w:pPr>
              <w:rPr>
                <w:rFonts w:ascii="Times New Roman" w:hAnsi="Times New Roman" w:cs="Times New Roman"/>
                <w:sz w:val="24"/>
                <w:szCs w:val="24"/>
              </w:rPr>
            </w:pPr>
          </w:p>
          <w:p w14:paraId="0065538F" w14:textId="77777777" w:rsidR="00361AA2" w:rsidRPr="00377946" w:rsidRDefault="00361AA2" w:rsidP="00361AA2">
            <w:pPr>
              <w:rPr>
                <w:rFonts w:ascii="Times New Roman" w:hAnsi="Times New Roman" w:cs="Times New Roman"/>
                <w:sz w:val="24"/>
                <w:szCs w:val="24"/>
              </w:rPr>
            </w:pPr>
          </w:p>
          <w:p w14:paraId="4A435277" w14:textId="77777777" w:rsidR="00361AA2" w:rsidRPr="00377946" w:rsidRDefault="00361AA2" w:rsidP="00361AA2">
            <w:pPr>
              <w:rPr>
                <w:rFonts w:ascii="Times New Roman" w:hAnsi="Times New Roman" w:cs="Times New Roman"/>
                <w:sz w:val="24"/>
                <w:szCs w:val="24"/>
              </w:rPr>
            </w:pPr>
          </w:p>
          <w:p w14:paraId="13BF7DF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51D174C5" wp14:editId="6B799AC8">
                  <wp:extent cx="1263167" cy="2034876"/>
                  <wp:effectExtent l="0" t="0" r="0" b="381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tc>
        <w:tc>
          <w:tcPr>
            <w:tcW w:w="3969" w:type="dxa"/>
          </w:tcPr>
          <w:p w14:paraId="344F5F31" w14:textId="77777777" w:rsidR="00361AA2" w:rsidRPr="00377946"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разработка собственного авторского проекта и закрепление знаний по темам, связанным с использованием датчиков;</w:t>
            </w:r>
          </w:p>
          <w:p w14:paraId="6403B011"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7C86712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различными видами спорта;</w:t>
            </w:r>
          </w:p>
          <w:p w14:paraId="4CAF3A4F"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795CC66E"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77357314"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588CAFB0"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42D01A34" w14:textId="46C553FA" w:rsidR="00361AA2" w:rsidRPr="00361AA2"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24DB1F50" w14:textId="77777777" w:rsidTr="00361AA2">
        <w:tc>
          <w:tcPr>
            <w:tcW w:w="1951" w:type="dxa"/>
          </w:tcPr>
          <w:p w14:paraId="243135E9"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«Футбол»</w:t>
            </w:r>
          </w:p>
        </w:tc>
        <w:tc>
          <w:tcPr>
            <w:tcW w:w="3827" w:type="dxa"/>
          </w:tcPr>
          <w:p w14:paraId="0EEDFDFE"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«Робот-футболист»</w:t>
            </w:r>
          </w:p>
          <w:p w14:paraId="5B35C4A6" w14:textId="2F44644F"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1E07E0B6">
                <v:group id="Группа 1" o:spid="_x0000_s1142" style="position:absolute;left:0;text-align:left;margin-left:12.55pt;margin-top:33.85pt;width:116.35pt;height:89.2pt;z-index:251683840;mso-width-relative:margin;mso-height-relative:margin" coordsize="46261,3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&#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">
                  <v:shape id="Picture 2" o:spid="_x0000_s1143" type="#_x0000_t75" style="position:absolute;width:46261;height:39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" fillcolor="#4f81bd [3204]" strokecolor="black [3213]">
                    <v:imagedata r:id="rId46" o:title="" cropbottom="12346f" cropright="404f"/>
                    <v:shadow color="#eeece1 [3214]"/>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3" o:spid="_x0000_s1144" type="#_x0000_t7" style="position:absolute;left:19595;top:9129;width:6302;height:2399;rotation:-2623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" adj="0" fillcolor="#d8d8d8 [2732]" strokecolor="#d8d8d8 [2732]" strokeweight="2pt"/>
                </v:group>
              </w:pict>
            </w:r>
          </w:p>
        </w:tc>
        <w:tc>
          <w:tcPr>
            <w:tcW w:w="3969" w:type="dxa"/>
          </w:tcPr>
          <w:p w14:paraId="38C60A2B" w14:textId="77777777" w:rsidR="00361AA2" w:rsidRPr="00377946" w:rsidRDefault="00361AA2" w:rsidP="00361AA2">
            <w:pPr>
              <w:tabs>
                <w:tab w:val="left" w:pos="459"/>
                <w:tab w:val="left" w:pos="601"/>
              </w:tabs>
              <w:rPr>
                <w:rFonts w:ascii="Times New Roman" w:hAnsi="Times New Roman" w:cs="Times New Roman"/>
                <w:bCs/>
                <w:color w:val="000000" w:themeColor="text1"/>
                <w:sz w:val="24"/>
                <w:szCs w:val="24"/>
                <w:shd w:val="clear" w:color="auto" w:fill="FFFFFF"/>
              </w:rPr>
            </w:pPr>
          </w:p>
          <w:p w14:paraId="2080E2BF"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закрепить знания о принципе работы ИК-датчика, пульта управления; сформировать новые знания о командно-спортивной игре – футбол;</w:t>
            </w:r>
          </w:p>
          <w:p w14:paraId="0B878C09"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6A13F628"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командными играми;</w:t>
            </w:r>
          </w:p>
          <w:p w14:paraId="1AD741E9"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4F085844"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0E2F13A1"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3F10C2AF" w14:textId="77777777" w:rsidR="00361AA2" w:rsidRPr="00377946" w:rsidRDefault="00361AA2" w:rsidP="00CD0AC9">
            <w:pPr>
              <w:pStyle w:val="a5"/>
              <w:numPr>
                <w:ilvl w:val="0"/>
                <w:numId w:val="21"/>
              </w:numPr>
              <w:tabs>
                <w:tab w:val="left" w:pos="601"/>
              </w:tabs>
              <w:ind w:left="0" w:firstLine="318"/>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639D4E8B" w14:textId="307DA474" w:rsidR="00361AA2" w:rsidRPr="00361AA2" w:rsidRDefault="00361AA2" w:rsidP="00CD0AC9">
            <w:pPr>
              <w:pStyle w:val="a5"/>
              <w:numPr>
                <w:ilvl w:val="0"/>
                <w:numId w:val="21"/>
              </w:numPr>
              <w:tabs>
                <w:tab w:val="left" w:pos="601"/>
              </w:tabs>
              <w:ind w:left="0" w:firstLine="318"/>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r>
              <w:rPr>
                <w:rFonts w:ascii="Times New Roman" w:hAnsi="Times New Roman" w:cs="Times New Roman"/>
                <w:sz w:val="24"/>
                <w:szCs w:val="24"/>
              </w:rPr>
              <w:t>.</w:t>
            </w:r>
          </w:p>
        </w:tc>
      </w:tr>
      <w:tr w:rsidR="00361AA2" w:rsidRPr="00377946" w14:paraId="27F9C690" w14:textId="77777777" w:rsidTr="00361AA2">
        <w:tc>
          <w:tcPr>
            <w:tcW w:w="1951" w:type="dxa"/>
          </w:tcPr>
          <w:p w14:paraId="76E5273F"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«Ворота»</w:t>
            </w:r>
          </w:p>
        </w:tc>
        <w:tc>
          <w:tcPr>
            <w:tcW w:w="3827" w:type="dxa"/>
          </w:tcPr>
          <w:p w14:paraId="501F938C"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«Автоматические ворота»</w:t>
            </w:r>
          </w:p>
          <w:p w14:paraId="666C3ED8"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11F58BA4" wp14:editId="13FABD84">
                  <wp:simplePos x="0" y="0"/>
                  <wp:positionH relativeFrom="column">
                    <wp:posOffset>102368</wp:posOffset>
                  </wp:positionH>
                  <wp:positionV relativeFrom="paragraph">
                    <wp:posOffset>11330</wp:posOffset>
                  </wp:positionV>
                  <wp:extent cx="1574859" cy="1618607"/>
                  <wp:effectExtent l="0" t="0" r="6350" b="127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15424" b="22987"/>
                          <a:stretch/>
                        </pic:blipFill>
                        <pic:spPr bwMode="auto">
                          <a:xfrm>
                            <a:off x="0" y="0"/>
                            <a:ext cx="1605236" cy="1649828"/>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3CE44" w14:textId="77777777" w:rsidR="00361AA2" w:rsidRPr="00377946" w:rsidRDefault="00361AA2" w:rsidP="00361AA2">
            <w:pPr>
              <w:jc w:val="center"/>
              <w:rPr>
                <w:rFonts w:ascii="Times New Roman" w:hAnsi="Times New Roman" w:cs="Times New Roman"/>
                <w:sz w:val="24"/>
                <w:szCs w:val="24"/>
              </w:rPr>
            </w:pPr>
          </w:p>
          <w:p w14:paraId="49FCF2D3" w14:textId="77777777" w:rsidR="00361AA2" w:rsidRPr="00377946" w:rsidRDefault="00361AA2" w:rsidP="00361AA2">
            <w:pPr>
              <w:jc w:val="center"/>
              <w:rPr>
                <w:rFonts w:ascii="Times New Roman" w:hAnsi="Times New Roman" w:cs="Times New Roman"/>
                <w:sz w:val="24"/>
                <w:szCs w:val="24"/>
              </w:rPr>
            </w:pPr>
          </w:p>
          <w:p w14:paraId="07FC669E" w14:textId="77777777" w:rsidR="00361AA2" w:rsidRPr="00377946" w:rsidRDefault="00361AA2" w:rsidP="00361AA2">
            <w:pPr>
              <w:jc w:val="center"/>
              <w:rPr>
                <w:rFonts w:ascii="Times New Roman" w:hAnsi="Times New Roman" w:cs="Times New Roman"/>
                <w:sz w:val="24"/>
                <w:szCs w:val="24"/>
              </w:rPr>
            </w:pPr>
          </w:p>
          <w:p w14:paraId="78F96654" w14:textId="77777777" w:rsidR="00361AA2" w:rsidRPr="00377946" w:rsidRDefault="00361AA2" w:rsidP="00361AA2">
            <w:pPr>
              <w:jc w:val="center"/>
              <w:rPr>
                <w:rFonts w:ascii="Times New Roman" w:hAnsi="Times New Roman" w:cs="Times New Roman"/>
                <w:sz w:val="24"/>
                <w:szCs w:val="24"/>
              </w:rPr>
            </w:pPr>
          </w:p>
          <w:p w14:paraId="12D7A7CB" w14:textId="77777777" w:rsidR="00361AA2" w:rsidRPr="00377946" w:rsidRDefault="00361AA2" w:rsidP="00361AA2">
            <w:pPr>
              <w:jc w:val="center"/>
              <w:rPr>
                <w:rFonts w:ascii="Times New Roman" w:hAnsi="Times New Roman" w:cs="Times New Roman"/>
                <w:sz w:val="24"/>
                <w:szCs w:val="24"/>
              </w:rPr>
            </w:pPr>
          </w:p>
          <w:p w14:paraId="764CD336" w14:textId="6B8600E1"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pict w14:anchorId="538D370E">
                <v:rect id="Прямоугольник 63" o:spid="_x0000_s1145" style="position:absolute;left:0;text-align:left;margin-left:105.3pt;margin-top:4.1pt;width:26.7pt;height:2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" fillcolor="white [3212]" strokecolor="white [3212]" strokeweight="2pt"/>
              </w:pict>
            </w:r>
          </w:p>
          <w:p w14:paraId="7C4FAEDB" w14:textId="77777777" w:rsidR="00361AA2" w:rsidRPr="00377946" w:rsidRDefault="00361AA2" w:rsidP="00361AA2">
            <w:pPr>
              <w:jc w:val="center"/>
              <w:rPr>
                <w:rFonts w:ascii="Times New Roman" w:hAnsi="Times New Roman" w:cs="Times New Roman"/>
                <w:sz w:val="24"/>
                <w:szCs w:val="24"/>
              </w:rPr>
            </w:pPr>
          </w:p>
          <w:p w14:paraId="17F40BA9" w14:textId="77777777" w:rsidR="00361AA2" w:rsidRPr="00377946" w:rsidRDefault="00361AA2" w:rsidP="00361AA2">
            <w:pPr>
              <w:jc w:val="center"/>
              <w:rPr>
                <w:rFonts w:ascii="Times New Roman" w:hAnsi="Times New Roman" w:cs="Times New Roman"/>
                <w:sz w:val="24"/>
                <w:szCs w:val="24"/>
              </w:rPr>
            </w:pPr>
          </w:p>
          <w:p w14:paraId="08700EDE" w14:textId="77777777" w:rsidR="00361AA2" w:rsidRPr="00377946" w:rsidRDefault="00361AA2" w:rsidP="00361AA2">
            <w:pPr>
              <w:jc w:val="center"/>
              <w:rPr>
                <w:rFonts w:ascii="Times New Roman" w:hAnsi="Times New Roman" w:cs="Times New Roman"/>
                <w:sz w:val="24"/>
                <w:szCs w:val="24"/>
              </w:rPr>
            </w:pPr>
          </w:p>
          <w:p w14:paraId="4DF6FE2A" w14:textId="77777777" w:rsidR="00361AA2" w:rsidRPr="00377946" w:rsidRDefault="00361AA2" w:rsidP="00361AA2">
            <w:pPr>
              <w:jc w:val="center"/>
              <w:rPr>
                <w:rFonts w:ascii="Times New Roman" w:hAnsi="Times New Roman" w:cs="Times New Roman"/>
                <w:sz w:val="24"/>
                <w:szCs w:val="24"/>
              </w:rPr>
            </w:pPr>
          </w:p>
          <w:p w14:paraId="17816ED9" w14:textId="77777777" w:rsidR="00361AA2" w:rsidRPr="00377946" w:rsidRDefault="00361AA2" w:rsidP="00361AA2">
            <w:pPr>
              <w:rPr>
                <w:rFonts w:ascii="Times New Roman" w:hAnsi="Times New Roman" w:cs="Times New Roman"/>
                <w:sz w:val="24"/>
                <w:szCs w:val="24"/>
              </w:rPr>
            </w:pPr>
          </w:p>
        </w:tc>
        <w:tc>
          <w:tcPr>
            <w:tcW w:w="3969" w:type="dxa"/>
          </w:tcPr>
          <w:p w14:paraId="5B862949" w14:textId="77777777" w:rsidR="00361AA2" w:rsidRPr="00377946" w:rsidRDefault="00361AA2" w:rsidP="00CD0AC9">
            <w:pPr>
              <w:pStyle w:val="a5"/>
              <w:numPr>
                <w:ilvl w:val="0"/>
                <w:numId w:val="22"/>
              </w:numPr>
              <w:tabs>
                <w:tab w:val="left" w:pos="459"/>
                <w:tab w:val="left" w:pos="601"/>
              </w:tabs>
              <w:ind w:left="34" w:firstLine="284"/>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повторить и закрепить знания о датчике звука, принципе его работы, развивать навыки моделирования простейших конструкций;</w:t>
            </w:r>
          </w:p>
          <w:p w14:paraId="44EAC709" w14:textId="77777777" w:rsidR="00361AA2" w:rsidRPr="00377946" w:rsidRDefault="00361AA2" w:rsidP="00CD0AC9">
            <w:pPr>
              <w:pStyle w:val="a5"/>
              <w:numPr>
                <w:ilvl w:val="0"/>
                <w:numId w:val="22"/>
              </w:numPr>
              <w:tabs>
                <w:tab w:val="left" w:pos="459"/>
                <w:tab w:val="left" w:pos="601"/>
                <w:tab w:val="left" w:pos="993"/>
              </w:tabs>
              <w:ind w:left="34" w:firstLine="284"/>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закрепление понятий «датчик», «датчик звука», «микрофон»;</w:t>
            </w:r>
          </w:p>
          <w:p w14:paraId="7DE28539" w14:textId="77777777" w:rsidR="00361AA2" w:rsidRPr="00377946" w:rsidRDefault="00361AA2" w:rsidP="00CD0AC9">
            <w:pPr>
              <w:pStyle w:val="a5"/>
              <w:numPr>
                <w:ilvl w:val="0"/>
                <w:numId w:val="22"/>
              </w:numPr>
              <w:tabs>
                <w:tab w:val="left" w:pos="459"/>
                <w:tab w:val="left" w:pos="601"/>
                <w:tab w:val="left" w:pos="993"/>
              </w:tabs>
              <w:ind w:left="34" w:firstLine="284"/>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сформировать понятия «ворота», «арка»;</w:t>
            </w:r>
          </w:p>
          <w:p w14:paraId="761DDD8E"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познакомить обучающихся с историческими этапами конструкций «ворота», «арка»;</w:t>
            </w:r>
          </w:p>
          <w:p w14:paraId="72C9888B"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3888355B"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 связанных с этапами технологического процесса при изготовлении изделий;</w:t>
            </w:r>
          </w:p>
          <w:p w14:paraId="5C73BD72"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5F37B300"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76DAF91D"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4993BFE0" w14:textId="77777777" w:rsidR="00361AA2" w:rsidRPr="00377946" w:rsidRDefault="00361AA2" w:rsidP="00CD0AC9">
            <w:pPr>
              <w:pStyle w:val="a5"/>
              <w:numPr>
                <w:ilvl w:val="0"/>
                <w:numId w:val="22"/>
              </w:numPr>
              <w:tabs>
                <w:tab w:val="left" w:pos="459"/>
                <w:tab w:val="left" w:pos="601"/>
                <w:tab w:val="left" w:pos="993"/>
              </w:tabs>
              <w:ind w:left="34" w:firstLine="284"/>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39EBD93D" w14:textId="7248DBCC" w:rsidR="00361AA2" w:rsidRPr="00361AA2" w:rsidRDefault="00361AA2" w:rsidP="00CD0AC9">
            <w:pPr>
              <w:pStyle w:val="a5"/>
              <w:numPr>
                <w:ilvl w:val="0"/>
                <w:numId w:val="22"/>
              </w:numPr>
              <w:tabs>
                <w:tab w:val="left" w:pos="459"/>
                <w:tab w:val="left" w:pos="601"/>
                <w:tab w:val="left" w:pos="993"/>
              </w:tabs>
              <w:ind w:left="34" w:firstLine="284"/>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умение быстро и точно формулировать свою мысль и отвечать на вопросы.</w:t>
            </w:r>
          </w:p>
        </w:tc>
      </w:tr>
      <w:tr w:rsidR="00361AA2" w:rsidRPr="00377946" w14:paraId="7D3C42D5" w14:textId="77777777" w:rsidTr="00361AA2">
        <w:tc>
          <w:tcPr>
            <w:tcW w:w="1951" w:type="dxa"/>
          </w:tcPr>
          <w:p w14:paraId="15198E07"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«Мосты»</w:t>
            </w:r>
          </w:p>
        </w:tc>
        <w:tc>
          <w:tcPr>
            <w:tcW w:w="3827" w:type="dxa"/>
          </w:tcPr>
          <w:p w14:paraId="106A58F2"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«Мост разводной»</w:t>
            </w:r>
          </w:p>
          <w:p w14:paraId="5AE2EA71" w14:textId="77777777" w:rsidR="00361AA2" w:rsidRPr="00377946" w:rsidRDefault="00361AA2" w:rsidP="00361AA2">
            <w:pPr>
              <w:jc w:val="center"/>
              <w:rPr>
                <w:rFonts w:ascii="Times New Roman" w:hAnsi="Times New Roman" w:cs="Times New Roman"/>
                <w:sz w:val="24"/>
                <w:szCs w:val="24"/>
              </w:rPr>
            </w:pPr>
          </w:p>
          <w:p w14:paraId="4E48E989" w14:textId="77777777" w:rsidR="00361AA2" w:rsidRPr="00377946" w:rsidRDefault="00361AA2" w:rsidP="00361AA2">
            <w:pPr>
              <w:jc w:val="center"/>
              <w:rPr>
                <w:rFonts w:ascii="Times New Roman" w:hAnsi="Times New Roman" w:cs="Times New Roman"/>
                <w:sz w:val="24"/>
                <w:szCs w:val="24"/>
              </w:rPr>
            </w:pPr>
          </w:p>
          <w:p w14:paraId="5E34099B"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125C52C3" wp14:editId="7ADFBA0F">
                  <wp:extent cx="1578965" cy="946769"/>
                  <wp:effectExtent l="0" t="0" r="2540" b="6350"/>
                  <wp:docPr id="6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2"/>
                          <pic:cNvPicPr>
                            <a:picLocks noChangeAspect="1" noChangeArrowheads="1"/>
                          </pic:cNvPicPr>
                        </pic:nvPicPr>
                        <pic:blipFill>
                          <a:blip r:embed="rId48">
                            <a:extLst>
                              <a:ext uri="{28A0092B-C50C-407E-A947-70E740481C1C}">
                                <a14:useLocalDpi xmlns:a14="http://schemas.microsoft.com/office/drawing/2010/main" val="0"/>
                              </a:ext>
                            </a:extLst>
                          </a:blip>
                          <a:srcRect l="3053" t="14259" r="53317" b="32251"/>
                          <a:stretch>
                            <a:fillRect/>
                          </a:stretch>
                        </pic:blipFill>
                        <pic:spPr bwMode="auto">
                          <a:xfrm>
                            <a:off x="0" y="0"/>
                            <a:ext cx="1602469" cy="960862"/>
                          </a:xfrm>
                          <a:prstGeom prst="rect">
                            <a:avLst/>
                          </a:prstGeom>
                          <a:noFill/>
                          <a:ln>
                            <a:noFill/>
                          </a:ln>
                          <a:effectLst/>
                        </pic:spPr>
                      </pic:pic>
                    </a:graphicData>
                  </a:graphic>
                </wp:inline>
              </w:drawing>
            </w:r>
          </w:p>
          <w:p w14:paraId="0D615B2D" w14:textId="77777777" w:rsidR="00361AA2" w:rsidRPr="00377946" w:rsidRDefault="00361AA2" w:rsidP="00361AA2">
            <w:pPr>
              <w:jc w:val="center"/>
              <w:rPr>
                <w:rFonts w:ascii="Times New Roman" w:hAnsi="Times New Roman" w:cs="Times New Roman"/>
                <w:sz w:val="24"/>
                <w:szCs w:val="24"/>
              </w:rPr>
            </w:pPr>
          </w:p>
          <w:p w14:paraId="6AF374FC" w14:textId="77777777" w:rsidR="00361AA2" w:rsidRPr="00377946" w:rsidRDefault="00361AA2" w:rsidP="00361AA2">
            <w:pPr>
              <w:jc w:val="center"/>
              <w:rPr>
                <w:rFonts w:ascii="Times New Roman" w:hAnsi="Times New Roman" w:cs="Times New Roman"/>
                <w:sz w:val="24"/>
                <w:szCs w:val="24"/>
              </w:rPr>
            </w:pPr>
          </w:p>
          <w:p w14:paraId="18DBC4C3" w14:textId="77777777" w:rsidR="00361AA2" w:rsidRPr="00377946" w:rsidRDefault="00361AA2" w:rsidP="00361AA2">
            <w:pPr>
              <w:jc w:val="center"/>
              <w:rPr>
                <w:rFonts w:ascii="Times New Roman" w:hAnsi="Times New Roman" w:cs="Times New Roman"/>
                <w:sz w:val="24"/>
                <w:szCs w:val="24"/>
              </w:rPr>
            </w:pPr>
          </w:p>
          <w:p w14:paraId="42181ED1" w14:textId="77777777" w:rsidR="00361AA2" w:rsidRPr="00377946" w:rsidRDefault="00361AA2" w:rsidP="00361AA2">
            <w:pPr>
              <w:jc w:val="center"/>
              <w:rPr>
                <w:rFonts w:ascii="Times New Roman" w:hAnsi="Times New Roman" w:cs="Times New Roman"/>
                <w:sz w:val="24"/>
                <w:szCs w:val="24"/>
              </w:rPr>
            </w:pPr>
          </w:p>
          <w:p w14:paraId="326317AF" w14:textId="77777777" w:rsidR="00361AA2" w:rsidRPr="00377946" w:rsidRDefault="00361AA2" w:rsidP="00361AA2">
            <w:pPr>
              <w:jc w:val="center"/>
              <w:rPr>
                <w:rFonts w:ascii="Times New Roman" w:hAnsi="Times New Roman" w:cs="Times New Roman"/>
                <w:sz w:val="24"/>
                <w:szCs w:val="24"/>
              </w:rPr>
            </w:pPr>
          </w:p>
        </w:tc>
        <w:tc>
          <w:tcPr>
            <w:tcW w:w="3969" w:type="dxa"/>
          </w:tcPr>
          <w:p w14:paraId="1E9073A9" w14:textId="77777777" w:rsidR="00361AA2" w:rsidRPr="00377946"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понятие «подъёмный механизм»;</w:t>
            </w:r>
          </w:p>
          <w:p w14:paraId="26B1E121"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повторение понятий «вращение механизма», «понижающая скорость движения»;</w:t>
            </w:r>
          </w:p>
          <w:p w14:paraId="11167473"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знаний и навыков при сборке моделей;</w:t>
            </w:r>
          </w:p>
          <w:p w14:paraId="257E21DE"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первичных знаний и понятийного аппарата;</w:t>
            </w:r>
          </w:p>
          <w:p w14:paraId="72E5FD10"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навыков конструирования и моделирования;</w:t>
            </w:r>
          </w:p>
          <w:p w14:paraId="7C2A5096"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закрепление полученных навыков при управлении моделью;</w:t>
            </w:r>
          </w:p>
          <w:p w14:paraId="7E627B68"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стимулирование интереса детей к изучению робототехники;</w:t>
            </w:r>
          </w:p>
          <w:p w14:paraId="23253ACC" w14:textId="77777777" w:rsidR="00361AA2" w:rsidRPr="00377946" w:rsidRDefault="00361AA2" w:rsidP="00CD0AC9">
            <w:pPr>
              <w:pStyle w:val="a5"/>
              <w:numPr>
                <w:ilvl w:val="0"/>
                <w:numId w:val="22"/>
              </w:numPr>
              <w:tabs>
                <w:tab w:val="left" w:pos="601"/>
              </w:tabs>
              <w:ind w:left="34" w:firstLine="326"/>
              <w:rPr>
                <w:rFonts w:ascii="Times New Roman" w:hAnsi="Times New Roman" w:cs="Times New Roman"/>
                <w:sz w:val="24"/>
                <w:szCs w:val="24"/>
              </w:rPr>
            </w:pPr>
            <w:r w:rsidRPr="00377946">
              <w:rPr>
                <w:rFonts w:ascii="Times New Roman" w:hAnsi="Times New Roman" w:cs="Times New Roman"/>
                <w:sz w:val="24"/>
                <w:szCs w:val="24"/>
              </w:rPr>
              <w:t>формирование умения анализировать, рассуждать, выстраивать логическую цепочку и устанавливать причинно-следственную связь;</w:t>
            </w:r>
          </w:p>
          <w:p w14:paraId="40A46179" w14:textId="2DE44446" w:rsidR="00361AA2" w:rsidRPr="00361AA2" w:rsidRDefault="00361AA2" w:rsidP="00CD0AC9">
            <w:pPr>
              <w:pStyle w:val="a5"/>
              <w:numPr>
                <w:ilvl w:val="0"/>
                <w:numId w:val="22"/>
              </w:numPr>
              <w:tabs>
                <w:tab w:val="left" w:pos="601"/>
              </w:tabs>
              <w:ind w:left="34" w:firstLine="326"/>
              <w:rPr>
                <w:rStyle w:val="w"/>
                <w:rFonts w:ascii="Times New Roman" w:hAnsi="Times New Roman" w:cs="Times New Roman"/>
                <w:sz w:val="24"/>
                <w:szCs w:val="24"/>
              </w:rPr>
            </w:pPr>
            <w:r w:rsidRPr="00377946">
              <w:rPr>
                <w:rFonts w:ascii="Times New Roman" w:hAnsi="Times New Roman" w:cs="Times New Roman"/>
                <w:sz w:val="24"/>
                <w:szCs w:val="24"/>
              </w:rPr>
              <w:t>формирование умений быстро и точно формулировать свою мысль и отвечать на вопросы.</w:t>
            </w:r>
          </w:p>
        </w:tc>
      </w:tr>
      <w:tr w:rsidR="00361AA2" w:rsidRPr="00377946" w14:paraId="30163C93" w14:textId="77777777" w:rsidTr="00361AA2">
        <w:tc>
          <w:tcPr>
            <w:tcW w:w="1951" w:type="dxa"/>
          </w:tcPr>
          <w:p w14:paraId="351B2E65"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«Замок»</w:t>
            </w:r>
          </w:p>
        </w:tc>
        <w:tc>
          <w:tcPr>
            <w:tcW w:w="3827" w:type="dxa"/>
          </w:tcPr>
          <w:p w14:paraId="6ECFB2C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 xml:space="preserve">Творческий проект </w:t>
            </w:r>
          </w:p>
          <w:p w14:paraId="31097CB1"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sz w:val="24"/>
                <w:szCs w:val="24"/>
              </w:rPr>
              <w:t xml:space="preserve">«Защита замка» </w:t>
            </w:r>
          </w:p>
          <w:p w14:paraId="54015F67"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lang w:eastAsia="ru-RU"/>
              </w:rPr>
              <w:drawing>
                <wp:inline distT="0" distB="0" distL="0" distR="0" wp14:anchorId="73F1CCA1" wp14:editId="1E442E02">
                  <wp:extent cx="1263167" cy="2034876"/>
                  <wp:effectExtent l="0" t="0" r="0" b="381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28500" t="22890" r="48938" b="12556"/>
                          <a:stretch>
                            <a:fillRect/>
                          </a:stretch>
                        </pic:blipFill>
                        <pic:spPr bwMode="auto">
                          <a:xfrm flipH="1">
                            <a:off x="0" y="0"/>
                            <a:ext cx="1274819" cy="2053647"/>
                          </a:xfrm>
                          <a:prstGeom prst="rect">
                            <a:avLst/>
                          </a:prstGeom>
                          <a:noFill/>
                          <a:ln>
                            <a:noFill/>
                          </a:ln>
                          <a:effectLst/>
                        </pic:spPr>
                      </pic:pic>
                    </a:graphicData>
                  </a:graphic>
                </wp:inline>
              </w:drawing>
            </w:r>
          </w:p>
        </w:tc>
        <w:tc>
          <w:tcPr>
            <w:tcW w:w="3969" w:type="dxa"/>
          </w:tcPr>
          <w:p w14:paraId="53B5C8BC" w14:textId="77777777" w:rsidR="00361AA2" w:rsidRPr="00377946" w:rsidRDefault="00361AA2" w:rsidP="00CD0AC9">
            <w:pPr>
              <w:pStyle w:val="a5"/>
              <w:numPr>
                <w:ilvl w:val="0"/>
                <w:numId w:val="27"/>
              </w:numPr>
              <w:tabs>
                <w:tab w:val="left" w:pos="601"/>
              </w:tabs>
              <w:ind w:left="34" w:firstLine="349"/>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знакомство с историей механических изобретений (замок);</w:t>
            </w:r>
          </w:p>
          <w:p w14:paraId="7FE2B7B9" w14:textId="77777777" w:rsidR="00361AA2" w:rsidRPr="00377946" w:rsidRDefault="00361AA2" w:rsidP="00CD0AC9">
            <w:pPr>
              <w:pStyle w:val="a5"/>
              <w:numPr>
                <w:ilvl w:val="0"/>
                <w:numId w:val="22"/>
              </w:numPr>
              <w:tabs>
                <w:tab w:val="left" w:pos="601"/>
              </w:tabs>
              <w:ind w:left="34" w:firstLine="349"/>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понятия: «виды замков», «принцип действия замка», «способ крепления замка»;</w:t>
            </w:r>
          </w:p>
          <w:p w14:paraId="37AF35D5"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повторить понятие «панорама», «зубчатая передача», «понижающая-повышающая скорость движения»;</w:t>
            </w:r>
          </w:p>
          <w:p w14:paraId="57B10F82"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закрепить полученные знания и навыки при сборке моделей;</w:t>
            </w:r>
          </w:p>
          <w:p w14:paraId="3EACD3FB"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формировать первичные знания понятийного аппарата терминологии строительства;</w:t>
            </w:r>
          </w:p>
          <w:p w14:paraId="074D114A"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формировать навыки конструирования и моделирования;</w:t>
            </w:r>
          </w:p>
          <w:p w14:paraId="329CF3D7"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закрепить полученные навыки при управлении моделью;</w:t>
            </w:r>
          </w:p>
          <w:p w14:paraId="4A433C2C"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стимулировать интерес детей к изучению робототехники;</w:t>
            </w:r>
          </w:p>
          <w:p w14:paraId="10683F40" w14:textId="77777777" w:rsidR="00361AA2" w:rsidRPr="00377946" w:rsidRDefault="00361AA2" w:rsidP="00CD0AC9">
            <w:pPr>
              <w:pStyle w:val="a5"/>
              <w:numPr>
                <w:ilvl w:val="0"/>
                <w:numId w:val="22"/>
              </w:numPr>
              <w:tabs>
                <w:tab w:val="left" w:pos="601"/>
              </w:tabs>
              <w:ind w:left="34" w:firstLine="349"/>
              <w:rPr>
                <w:rFonts w:ascii="Times New Roman" w:hAnsi="Times New Roman" w:cs="Times New Roman"/>
                <w:sz w:val="24"/>
                <w:szCs w:val="24"/>
              </w:rPr>
            </w:pPr>
            <w:r w:rsidRPr="00377946">
              <w:rPr>
                <w:rFonts w:ascii="Times New Roman" w:hAnsi="Times New Roman" w:cs="Times New Roman"/>
                <w:sz w:val="24"/>
                <w:szCs w:val="24"/>
              </w:rPr>
              <w:t>формировать умения анализировать, рассуждать, выстраивать логическую цепочку и устанавливать причинно-следственную связь;</w:t>
            </w:r>
          </w:p>
          <w:p w14:paraId="1BF8BA78" w14:textId="321EF43B" w:rsidR="00361AA2" w:rsidRPr="00361AA2" w:rsidRDefault="00361AA2" w:rsidP="00CD0AC9">
            <w:pPr>
              <w:pStyle w:val="a5"/>
              <w:numPr>
                <w:ilvl w:val="0"/>
                <w:numId w:val="22"/>
              </w:numPr>
              <w:tabs>
                <w:tab w:val="left" w:pos="601"/>
              </w:tabs>
              <w:ind w:left="34" w:firstLine="349"/>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умения быстро и точно формулировать свою мысль и отвечать на вопросы.</w:t>
            </w:r>
          </w:p>
        </w:tc>
      </w:tr>
      <w:tr w:rsidR="00361AA2" w:rsidRPr="00377946" w14:paraId="1CF4872C" w14:textId="77777777" w:rsidTr="00361AA2">
        <w:tc>
          <w:tcPr>
            <w:tcW w:w="1951" w:type="dxa"/>
          </w:tcPr>
          <w:p w14:paraId="13451C92"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«Мультимания»</w:t>
            </w:r>
          </w:p>
        </w:tc>
        <w:tc>
          <w:tcPr>
            <w:tcW w:w="3827" w:type="dxa"/>
          </w:tcPr>
          <w:p w14:paraId="5D65C4C9"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«Крокодил»</w:t>
            </w:r>
          </w:p>
          <w:p w14:paraId="243B3241"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0E03BC49" w14:textId="4B62E8BD"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Fonts w:ascii="Times New Roman" w:hAnsi="Times New Roman" w:cs="Times New Roman"/>
                <w:noProof/>
                <w:sz w:val="24"/>
                <w:szCs w:val="24"/>
              </w:rPr>
              <w:pict w14:anchorId="31ACC088">
                <v:group id="Группа 3" o:spid="_x0000_s1146" style="position:absolute;left:0;text-align:left;margin-left:3.6pt;margin-top:14.05pt;width:133.9pt;height:157.9pt;z-index:251686912;mso-width-relative:margin;mso-height-relative:margin" coordsize="55584,47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">
                  <v:group id="Группа 26625" o:spid="_x0000_s1147" style="position:absolute;width:54226;height:47289" coordsize="54226,4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">
                    <v:shape id="Picture 2" o:spid="_x0000_s1148" type="#_x0000_t75" style="position:absolute;width:54226;height:4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" fillcolor="#4f81bd [3204]" strokecolor="black [3213]">
                      <v:imagedata r:id="rId49" o:title=""/>
                      <v:shadow color="#eeece1 [3214]"/>
                    </v:shape>
                    <v:rect id="Прямоугольник 26627" o:spid="_x0000_s1149" style="position:absolute;left:17651;top:2749;width:4714;height:4216;rotation:10060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" fillcolor="#d8d8d8 [2732]" strokecolor="#d8d8d8 [2732]" strokeweight="2pt"/>
                    <v:rect id="Прямоугольник 26628" o:spid="_x0000_s1150" style="position:absolute;left:10853;top:20162;width:2412;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" fillcolor="#f2f2f2 [3052]" strokecolor="#f2f2f2 [3052]" strokeweight="2pt"/>
                  </v:group>
                  <v:rect id="Прямоугольник 26629" o:spid="_x0000_s1151" style="position:absolute;left:29601;top:19887;width:25983;height:2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" fillcolor="white [3212]" strokecolor="white [3212]" strokeweight="2pt"/>
                </v:group>
              </w:pict>
            </w:r>
          </w:p>
          <w:p w14:paraId="405AF9BC"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7D2B8A7E"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0A6D04E1"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1360DE05" w14:textId="77777777" w:rsidR="00361AA2" w:rsidRPr="00377946" w:rsidRDefault="00361AA2" w:rsidP="00361AA2">
            <w:pPr>
              <w:jc w:val="center"/>
              <w:rPr>
                <w:rFonts w:ascii="Times New Roman" w:hAnsi="Times New Roman" w:cs="Times New Roman"/>
                <w:sz w:val="24"/>
                <w:szCs w:val="24"/>
              </w:rPr>
            </w:pPr>
          </w:p>
          <w:p w14:paraId="063214BA" w14:textId="77777777" w:rsidR="00361AA2" w:rsidRPr="00377946" w:rsidRDefault="00361AA2" w:rsidP="00361AA2">
            <w:pPr>
              <w:jc w:val="center"/>
              <w:rPr>
                <w:rFonts w:ascii="Times New Roman" w:hAnsi="Times New Roman" w:cs="Times New Roman"/>
                <w:sz w:val="24"/>
                <w:szCs w:val="24"/>
              </w:rPr>
            </w:pPr>
          </w:p>
          <w:p w14:paraId="4A51CBCE" w14:textId="77777777" w:rsidR="00361AA2" w:rsidRPr="00377946" w:rsidRDefault="00361AA2" w:rsidP="00361AA2">
            <w:pPr>
              <w:jc w:val="center"/>
              <w:rPr>
                <w:rFonts w:ascii="Times New Roman" w:hAnsi="Times New Roman" w:cs="Times New Roman"/>
                <w:sz w:val="24"/>
                <w:szCs w:val="24"/>
              </w:rPr>
            </w:pPr>
          </w:p>
          <w:p w14:paraId="3F048C6E" w14:textId="77777777" w:rsidR="00361AA2" w:rsidRPr="00377946" w:rsidRDefault="00361AA2" w:rsidP="00361AA2">
            <w:pPr>
              <w:jc w:val="center"/>
              <w:rPr>
                <w:rFonts w:ascii="Times New Roman" w:hAnsi="Times New Roman" w:cs="Times New Roman"/>
                <w:sz w:val="24"/>
                <w:szCs w:val="24"/>
              </w:rPr>
            </w:pPr>
          </w:p>
          <w:p w14:paraId="2C8C35B3" w14:textId="77777777" w:rsidR="00361AA2" w:rsidRPr="00377946" w:rsidRDefault="00361AA2" w:rsidP="00361AA2">
            <w:pPr>
              <w:jc w:val="center"/>
              <w:rPr>
                <w:rFonts w:ascii="Times New Roman" w:hAnsi="Times New Roman" w:cs="Times New Roman"/>
                <w:sz w:val="24"/>
                <w:szCs w:val="24"/>
              </w:rPr>
            </w:pPr>
          </w:p>
          <w:p w14:paraId="19F4D06C" w14:textId="77777777" w:rsidR="00361AA2" w:rsidRPr="00377946" w:rsidRDefault="00361AA2" w:rsidP="00361AA2">
            <w:pPr>
              <w:jc w:val="center"/>
              <w:rPr>
                <w:rFonts w:ascii="Times New Roman" w:hAnsi="Times New Roman" w:cs="Times New Roman"/>
                <w:sz w:val="24"/>
                <w:szCs w:val="24"/>
              </w:rPr>
            </w:pPr>
          </w:p>
          <w:p w14:paraId="5FEC8225" w14:textId="77777777" w:rsidR="00361AA2" w:rsidRPr="00377946" w:rsidRDefault="00361AA2" w:rsidP="00361AA2">
            <w:pPr>
              <w:jc w:val="center"/>
              <w:rPr>
                <w:rFonts w:ascii="Times New Roman" w:hAnsi="Times New Roman" w:cs="Times New Roman"/>
                <w:sz w:val="24"/>
                <w:szCs w:val="24"/>
              </w:rPr>
            </w:pPr>
          </w:p>
          <w:p w14:paraId="0F49A727" w14:textId="77777777" w:rsidR="00361AA2" w:rsidRPr="00377946" w:rsidRDefault="00361AA2" w:rsidP="00361AA2">
            <w:pPr>
              <w:jc w:val="center"/>
              <w:rPr>
                <w:rFonts w:ascii="Times New Roman" w:hAnsi="Times New Roman" w:cs="Times New Roman"/>
                <w:sz w:val="24"/>
                <w:szCs w:val="24"/>
              </w:rPr>
            </w:pPr>
          </w:p>
          <w:p w14:paraId="179E3140" w14:textId="77777777" w:rsidR="00361AA2" w:rsidRPr="00377946" w:rsidRDefault="00361AA2" w:rsidP="00361AA2">
            <w:pPr>
              <w:jc w:val="center"/>
              <w:rPr>
                <w:rFonts w:ascii="Times New Roman" w:hAnsi="Times New Roman" w:cs="Times New Roman"/>
                <w:sz w:val="24"/>
                <w:szCs w:val="24"/>
              </w:rPr>
            </w:pPr>
          </w:p>
          <w:p w14:paraId="2AD432ED" w14:textId="77777777" w:rsidR="00361AA2" w:rsidRPr="00377946" w:rsidRDefault="00361AA2" w:rsidP="00361AA2">
            <w:pPr>
              <w:jc w:val="center"/>
              <w:rPr>
                <w:rFonts w:ascii="Times New Roman" w:hAnsi="Times New Roman" w:cs="Times New Roman"/>
                <w:sz w:val="24"/>
                <w:szCs w:val="24"/>
              </w:rPr>
            </w:pPr>
          </w:p>
          <w:p w14:paraId="29B27D4C" w14:textId="77777777" w:rsidR="00361AA2" w:rsidRPr="00377946" w:rsidRDefault="00361AA2" w:rsidP="00361AA2">
            <w:pPr>
              <w:jc w:val="center"/>
              <w:rPr>
                <w:rFonts w:ascii="Times New Roman" w:hAnsi="Times New Roman" w:cs="Times New Roman"/>
                <w:sz w:val="24"/>
                <w:szCs w:val="24"/>
              </w:rPr>
            </w:pPr>
          </w:p>
        </w:tc>
        <w:tc>
          <w:tcPr>
            <w:tcW w:w="3969" w:type="dxa"/>
          </w:tcPr>
          <w:p w14:paraId="3F7DA639" w14:textId="77777777" w:rsidR="00361AA2" w:rsidRPr="00377946" w:rsidRDefault="00361AA2" w:rsidP="00CD0AC9">
            <w:pPr>
              <w:pStyle w:val="a5"/>
              <w:numPr>
                <w:ilvl w:val="0"/>
                <w:numId w:val="27"/>
              </w:numPr>
              <w:tabs>
                <w:tab w:val="left" w:pos="360"/>
              </w:tabs>
              <w:ind w:left="34" w:firstLine="326"/>
              <w:jc w:val="both"/>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понятия: «виды мультфильмов», «принцип создания кадра», «способ оживления рисунка - анимация», «декорация»;</w:t>
            </w:r>
          </w:p>
          <w:p w14:paraId="525EBBD6"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повторить принцип использования электроники при сборке проектов; </w:t>
            </w:r>
          </w:p>
          <w:p w14:paraId="1758E67F"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знания и навыки при сборке моделей;</w:t>
            </w:r>
          </w:p>
          <w:p w14:paraId="488F633D"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 xml:space="preserve">формировать первичные знания о создании мультфильмов; </w:t>
            </w:r>
          </w:p>
          <w:p w14:paraId="3FDEF17A"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навыки конструирования и моделирования;</w:t>
            </w:r>
          </w:p>
          <w:p w14:paraId="66E2B8C0"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навыки при управлении моделью;</w:t>
            </w:r>
          </w:p>
          <w:p w14:paraId="22D67904"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стимулировать интерес детей к изучению робототехники;</w:t>
            </w:r>
          </w:p>
          <w:p w14:paraId="18ED4B13"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повторить основы робототехники;</w:t>
            </w:r>
          </w:p>
          <w:p w14:paraId="6265C95A" w14:textId="77777777" w:rsidR="00361AA2" w:rsidRPr="00377946" w:rsidRDefault="00361AA2" w:rsidP="00CD0AC9">
            <w:pPr>
              <w:pStyle w:val="a5"/>
              <w:numPr>
                <w:ilvl w:val="0"/>
                <w:numId w:val="27"/>
              </w:numPr>
              <w:tabs>
                <w:tab w:val="left" w:pos="360"/>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умения анализировать, рассуждать, выстраивать логическую цепочку и устанавливать причинно-следственную связь;</w:t>
            </w:r>
          </w:p>
          <w:p w14:paraId="3FD9ADFD" w14:textId="55575F9B" w:rsidR="00361AA2" w:rsidRPr="00361AA2" w:rsidRDefault="00361AA2" w:rsidP="00CD0AC9">
            <w:pPr>
              <w:pStyle w:val="a5"/>
              <w:numPr>
                <w:ilvl w:val="0"/>
                <w:numId w:val="27"/>
              </w:numPr>
              <w:tabs>
                <w:tab w:val="left" w:pos="360"/>
              </w:tabs>
              <w:ind w:left="34" w:firstLine="326"/>
              <w:jc w:val="both"/>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умения быстро и точно формулировать свою мысль и отвечать на вопросы.</w:t>
            </w:r>
          </w:p>
        </w:tc>
      </w:tr>
      <w:tr w:rsidR="00361AA2" w:rsidRPr="00377946" w14:paraId="34FE1061" w14:textId="77777777" w:rsidTr="00361AA2">
        <w:tc>
          <w:tcPr>
            <w:tcW w:w="1951" w:type="dxa"/>
          </w:tcPr>
          <w:p w14:paraId="4DA63F1D"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«Флот и его назначение»</w:t>
            </w:r>
          </w:p>
          <w:p w14:paraId="7DD01106"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Часть </w:t>
            </w:r>
            <w:r w:rsidRPr="00377946">
              <w:rPr>
                <w:rStyle w:val="w"/>
                <w:rFonts w:ascii="Times New Roman" w:hAnsi="Times New Roman" w:cs="Times New Roman"/>
                <w:bCs/>
                <w:color w:val="000000" w:themeColor="text1"/>
                <w:sz w:val="24"/>
                <w:szCs w:val="24"/>
                <w:shd w:val="clear" w:color="auto" w:fill="FFFFFF"/>
                <w:lang w:val="en-US"/>
              </w:rPr>
              <w:t>I</w:t>
            </w:r>
          </w:p>
        </w:tc>
        <w:tc>
          <w:tcPr>
            <w:tcW w:w="3827" w:type="dxa"/>
          </w:tcPr>
          <w:p w14:paraId="322A1D0D" w14:textId="77777777" w:rsidR="00361AA2" w:rsidRPr="00377946" w:rsidRDefault="00361AA2" w:rsidP="00361AA2">
            <w:pPr>
              <w:jc w:val="center"/>
              <w:rPr>
                <w:rStyle w:val="w"/>
                <w:rFonts w:ascii="Times New Roman" w:hAnsi="Times New Roman" w:cs="Times New Roman"/>
                <w:color w:val="000000" w:themeColor="text1"/>
                <w:sz w:val="24"/>
                <w:szCs w:val="24"/>
                <w:shd w:val="clear" w:color="auto" w:fill="FFFFFF"/>
              </w:rPr>
            </w:pPr>
            <w:r w:rsidRPr="00377946">
              <w:rPr>
                <w:rStyle w:val="w"/>
                <w:rFonts w:ascii="Times New Roman" w:hAnsi="Times New Roman" w:cs="Times New Roman"/>
                <w:color w:val="000000" w:themeColor="text1"/>
                <w:sz w:val="24"/>
                <w:szCs w:val="24"/>
                <w:shd w:val="clear" w:color="auto" w:fill="FFFFFF"/>
              </w:rPr>
              <w:t>«Древнерусский корабль»</w:t>
            </w:r>
          </w:p>
          <w:p w14:paraId="14A93798"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3AC67AB7" w14:textId="77777777" w:rsidR="00361AA2" w:rsidRPr="00377946" w:rsidRDefault="00361AA2" w:rsidP="00361AA2">
            <w:pPr>
              <w:jc w:val="center"/>
              <w:rPr>
                <w:rFonts w:ascii="Times New Roman" w:hAnsi="Times New Roman" w:cs="Times New Roman"/>
                <w:sz w:val="24"/>
                <w:szCs w:val="24"/>
              </w:rPr>
            </w:pPr>
            <w:r w:rsidRPr="00377946">
              <w:rPr>
                <w:rFonts w:ascii="Times New Roman" w:hAnsi="Times New Roman" w:cs="Times New Roman"/>
                <w:noProof/>
                <w:sz w:val="24"/>
                <w:szCs w:val="24"/>
              </w:rPr>
              <w:drawing>
                <wp:inline distT="0" distB="0" distL="0" distR="0" wp14:anchorId="76A8B534" wp14:editId="413C7E15">
                  <wp:extent cx="1762219" cy="1628274"/>
                  <wp:effectExtent l="0" t="0" r="0" b="0"/>
                  <wp:docPr id="6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2"/>
                          <pic:cNvPicPr>
                            <a:picLocks noChangeAspect="1" noChangeArrowheads="1"/>
                          </pic:cNvPicPr>
                        </pic:nvPicPr>
                        <pic:blipFill>
                          <a:blip r:embed="rId50">
                            <a:extLst>
                              <a:ext uri="{28A0092B-C50C-407E-A947-70E740481C1C}">
                                <a14:useLocalDpi xmlns:a14="http://schemas.microsoft.com/office/drawing/2010/main" val="0"/>
                              </a:ext>
                            </a:extLst>
                          </a:blip>
                          <a:srcRect l="8751" b="19653"/>
                          <a:stretch>
                            <a:fillRect/>
                          </a:stretch>
                        </pic:blipFill>
                        <pic:spPr bwMode="auto">
                          <a:xfrm>
                            <a:off x="0" y="0"/>
                            <a:ext cx="1773189" cy="1638410"/>
                          </a:xfrm>
                          <a:prstGeom prst="rect">
                            <a:avLst/>
                          </a:prstGeom>
                          <a:noFill/>
                          <a:ln>
                            <a:noFill/>
                          </a:ln>
                          <a:effectLst/>
                        </pic:spPr>
                      </pic:pic>
                    </a:graphicData>
                  </a:graphic>
                </wp:inline>
              </w:drawing>
            </w:r>
          </w:p>
          <w:p w14:paraId="6B5E96AB" w14:textId="77777777" w:rsidR="00361AA2" w:rsidRPr="00377946" w:rsidRDefault="00361AA2" w:rsidP="00361AA2">
            <w:pPr>
              <w:jc w:val="center"/>
              <w:rPr>
                <w:rFonts w:ascii="Times New Roman" w:hAnsi="Times New Roman" w:cs="Times New Roman"/>
                <w:sz w:val="24"/>
                <w:szCs w:val="24"/>
              </w:rPr>
            </w:pPr>
          </w:p>
        </w:tc>
        <w:tc>
          <w:tcPr>
            <w:tcW w:w="3969" w:type="dxa"/>
          </w:tcPr>
          <w:p w14:paraId="26C7164F" w14:textId="77777777" w:rsidR="00361AA2" w:rsidRPr="00377946" w:rsidRDefault="00361AA2" w:rsidP="00CD0AC9">
            <w:pPr>
              <w:pStyle w:val="a5"/>
              <w:numPr>
                <w:ilvl w:val="0"/>
                <w:numId w:val="27"/>
              </w:numPr>
              <w:tabs>
                <w:tab w:val="left" w:pos="743"/>
              </w:tabs>
              <w:ind w:left="34" w:firstLine="326"/>
              <w:jc w:val="both"/>
              <w:rPr>
                <w:rStyle w:val="w"/>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изучить понятия: «виды плавательных средств», «назначение флота»;</w:t>
            </w:r>
          </w:p>
          <w:p w14:paraId="3EAF95AA"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повторить понятие «движение и управление моделью», «передача сигнала»;</w:t>
            </w:r>
          </w:p>
          <w:p w14:paraId="710D60BD"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знания и навыки при сборке моделей;</w:t>
            </w:r>
          </w:p>
          <w:p w14:paraId="29452587"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первичные знания понятийного аппарата терминологии строительства;</w:t>
            </w:r>
          </w:p>
          <w:p w14:paraId="5CBD710D"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навыки конструирования и моделирования;</w:t>
            </w:r>
          </w:p>
          <w:p w14:paraId="6AA6E4B9"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навыки при управлении моделью;</w:t>
            </w:r>
          </w:p>
          <w:p w14:paraId="1FA187B8"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стимулировать интерес детей к изучению робототехники;</w:t>
            </w:r>
          </w:p>
          <w:p w14:paraId="12E050A6" w14:textId="77777777" w:rsidR="00361AA2" w:rsidRPr="00377946" w:rsidRDefault="00361AA2" w:rsidP="00CD0AC9">
            <w:pPr>
              <w:pStyle w:val="a5"/>
              <w:numPr>
                <w:ilvl w:val="0"/>
                <w:numId w:val="27"/>
              </w:numPr>
              <w:tabs>
                <w:tab w:val="left" w:pos="743"/>
              </w:tabs>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умения анализировать, рассуждать, выстраивать логическую цепочку и устанавливать причинно-следственную связь;</w:t>
            </w:r>
          </w:p>
          <w:p w14:paraId="29B2373E" w14:textId="7EB57EF0" w:rsidR="00361AA2" w:rsidRPr="00361AA2" w:rsidRDefault="00361AA2" w:rsidP="00CD0AC9">
            <w:pPr>
              <w:pStyle w:val="a5"/>
              <w:numPr>
                <w:ilvl w:val="0"/>
                <w:numId w:val="27"/>
              </w:numPr>
              <w:tabs>
                <w:tab w:val="left" w:pos="743"/>
              </w:tabs>
              <w:ind w:left="34" w:firstLine="326"/>
              <w:jc w:val="both"/>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умения быстро и точно формулировать свою мысль и отвечать на вопросы.</w:t>
            </w:r>
          </w:p>
        </w:tc>
      </w:tr>
      <w:tr w:rsidR="00361AA2" w:rsidRPr="00377946" w14:paraId="7B01DFF8" w14:textId="77777777" w:rsidTr="00361AA2">
        <w:tc>
          <w:tcPr>
            <w:tcW w:w="1951" w:type="dxa"/>
          </w:tcPr>
          <w:p w14:paraId="1EE31BC3"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«Флот и его назначение»</w:t>
            </w:r>
          </w:p>
          <w:p w14:paraId="09ACD7DE" w14:textId="77777777" w:rsidR="00361AA2" w:rsidRPr="00377946" w:rsidRDefault="00361AA2" w:rsidP="00361AA2">
            <w:pPr>
              <w:jc w:val="center"/>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 xml:space="preserve">Часть </w:t>
            </w:r>
            <w:r w:rsidRPr="00377946">
              <w:rPr>
                <w:rStyle w:val="w"/>
                <w:rFonts w:ascii="Times New Roman" w:hAnsi="Times New Roman" w:cs="Times New Roman"/>
                <w:bCs/>
                <w:color w:val="000000" w:themeColor="text1"/>
                <w:sz w:val="24"/>
                <w:szCs w:val="24"/>
                <w:shd w:val="clear" w:color="auto" w:fill="FFFFFF"/>
                <w:lang w:val="en-US"/>
              </w:rPr>
              <w:t>II</w:t>
            </w:r>
          </w:p>
        </w:tc>
        <w:tc>
          <w:tcPr>
            <w:tcW w:w="3827" w:type="dxa"/>
          </w:tcPr>
          <w:p w14:paraId="46E212D3"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r w:rsidRPr="00377946">
              <w:rPr>
                <w:rStyle w:val="w"/>
                <w:rFonts w:ascii="Times New Roman" w:hAnsi="Times New Roman" w:cs="Times New Roman"/>
                <w:bCs/>
                <w:color w:val="000000" w:themeColor="text1"/>
                <w:sz w:val="24"/>
                <w:szCs w:val="24"/>
                <w:shd w:val="clear" w:color="auto" w:fill="FFFFFF"/>
              </w:rPr>
              <w:t>«Яхта»</w:t>
            </w:r>
          </w:p>
          <w:p w14:paraId="69F904D0"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113A8970" w14:textId="77777777" w:rsidR="00361AA2" w:rsidRPr="00377946" w:rsidRDefault="00361AA2" w:rsidP="00361AA2">
            <w:pPr>
              <w:jc w:val="center"/>
              <w:rPr>
                <w:rStyle w:val="w"/>
                <w:rFonts w:ascii="Times New Roman" w:hAnsi="Times New Roman" w:cs="Times New Roman"/>
                <w:bCs/>
                <w:color w:val="000000" w:themeColor="text1"/>
                <w:sz w:val="24"/>
                <w:szCs w:val="24"/>
                <w:shd w:val="clear" w:color="auto" w:fill="FFFFFF"/>
              </w:rPr>
            </w:pPr>
          </w:p>
          <w:p w14:paraId="0DB75A6B" w14:textId="77777777" w:rsidR="00361AA2" w:rsidRPr="00377946" w:rsidRDefault="00361AA2" w:rsidP="00361AA2">
            <w:pPr>
              <w:jc w:val="center"/>
              <w:rPr>
                <w:rFonts w:ascii="Times New Roman" w:hAnsi="Times New Roman" w:cs="Times New Roman"/>
                <w:sz w:val="24"/>
                <w:szCs w:val="24"/>
                <w:lang w:val="en-US"/>
              </w:rPr>
            </w:pPr>
            <w:r w:rsidRPr="00377946">
              <w:rPr>
                <w:rFonts w:ascii="Times New Roman" w:hAnsi="Times New Roman" w:cs="Times New Roman"/>
                <w:noProof/>
                <w:sz w:val="24"/>
                <w:szCs w:val="24"/>
                <w:lang w:eastAsia="ru-RU"/>
              </w:rPr>
              <w:drawing>
                <wp:inline distT="0" distB="0" distL="0" distR="0" wp14:anchorId="48BDBE93" wp14:editId="3244EA2A">
                  <wp:extent cx="1757253" cy="1788695"/>
                  <wp:effectExtent l="0" t="0" r="0" b="2540"/>
                  <wp:docPr id="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1583" cy="1843998"/>
                          </a:xfrm>
                          <a:prstGeom prst="rect">
                            <a:avLst/>
                          </a:prstGeom>
                          <a:noFill/>
                          <a:ln>
                            <a:noFill/>
                          </a:ln>
                          <a:effectLst/>
                        </pic:spPr>
                      </pic:pic>
                    </a:graphicData>
                  </a:graphic>
                </wp:inline>
              </w:drawing>
            </w:r>
          </w:p>
        </w:tc>
        <w:tc>
          <w:tcPr>
            <w:tcW w:w="3969" w:type="dxa"/>
          </w:tcPr>
          <w:p w14:paraId="4E146E59" w14:textId="77777777" w:rsidR="00361AA2" w:rsidRPr="00377946" w:rsidRDefault="00361AA2" w:rsidP="00CD0AC9">
            <w:pPr>
              <w:pStyle w:val="a5"/>
              <w:numPr>
                <w:ilvl w:val="0"/>
                <w:numId w:val="27"/>
              </w:numPr>
              <w:ind w:left="34" w:firstLine="326"/>
              <w:jc w:val="both"/>
              <w:rPr>
                <w:rStyle w:val="w"/>
                <w:rFonts w:ascii="Times New Roman" w:hAnsi="Times New Roman" w:cs="Times New Roman"/>
                <w:sz w:val="24"/>
                <w:szCs w:val="24"/>
              </w:rPr>
            </w:pPr>
            <w:r w:rsidRPr="00377946">
              <w:rPr>
                <w:rStyle w:val="w"/>
                <w:rFonts w:ascii="Times New Roman" w:hAnsi="Times New Roman" w:cs="Times New Roman"/>
                <w:bCs/>
                <w:sz w:val="24"/>
                <w:szCs w:val="24"/>
                <w:shd w:val="clear" w:color="auto" w:fill="FFFFFF"/>
              </w:rPr>
              <w:t>изучить термины и понятия: «парус», «киль», «борт», «якорь», «управление судном»;</w:t>
            </w:r>
          </w:p>
          <w:p w14:paraId="00DA1E02"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Style w:val="w"/>
                <w:rFonts w:ascii="Times New Roman" w:hAnsi="Times New Roman" w:cs="Times New Roman"/>
                <w:bCs/>
                <w:color w:val="000000" w:themeColor="text1"/>
                <w:sz w:val="24"/>
                <w:szCs w:val="24"/>
                <w:shd w:val="clear" w:color="auto" w:fill="FFFFFF"/>
              </w:rPr>
              <w:t>повторить понятие «панорама», «ветер», «скорость движения»;</w:t>
            </w:r>
          </w:p>
          <w:p w14:paraId="4ABDE5C1"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знания и навыки при сборке моделей;</w:t>
            </w:r>
          </w:p>
          <w:p w14:paraId="7223EB56"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первичные знания понятийного аппарата терминологии строительства;</w:t>
            </w:r>
          </w:p>
          <w:p w14:paraId="67083FD2"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навыки конструирования и моделирования;</w:t>
            </w:r>
          </w:p>
          <w:p w14:paraId="4285459D"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закрепить полученные навыки при управлении моделью;</w:t>
            </w:r>
          </w:p>
          <w:p w14:paraId="0DCC6836"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стимулировать интерес детей к изучению робототехники;</w:t>
            </w:r>
          </w:p>
          <w:p w14:paraId="75C6A0BA" w14:textId="77777777" w:rsidR="00361AA2" w:rsidRPr="00377946" w:rsidRDefault="00361AA2" w:rsidP="00CD0AC9">
            <w:pPr>
              <w:pStyle w:val="a5"/>
              <w:numPr>
                <w:ilvl w:val="0"/>
                <w:numId w:val="27"/>
              </w:numPr>
              <w:ind w:left="34" w:firstLine="326"/>
              <w:jc w:val="both"/>
              <w:rPr>
                <w:rFonts w:ascii="Times New Roman" w:hAnsi="Times New Roman" w:cs="Times New Roman"/>
                <w:sz w:val="24"/>
                <w:szCs w:val="24"/>
              </w:rPr>
            </w:pPr>
            <w:r w:rsidRPr="00377946">
              <w:rPr>
                <w:rFonts w:ascii="Times New Roman" w:hAnsi="Times New Roman" w:cs="Times New Roman"/>
                <w:sz w:val="24"/>
                <w:szCs w:val="24"/>
              </w:rPr>
              <w:t>формировать умения анализировать, рассуждать, выстраивать логическую цепочку и устанавливать причинно-следственную связь;</w:t>
            </w:r>
          </w:p>
          <w:p w14:paraId="064E0AD2" w14:textId="5210DD47" w:rsidR="00361AA2" w:rsidRPr="00361AA2" w:rsidRDefault="00361AA2" w:rsidP="00CD0AC9">
            <w:pPr>
              <w:pStyle w:val="a5"/>
              <w:numPr>
                <w:ilvl w:val="0"/>
                <w:numId w:val="27"/>
              </w:numPr>
              <w:ind w:left="34" w:firstLine="326"/>
              <w:jc w:val="both"/>
              <w:rPr>
                <w:rStyle w:val="w"/>
                <w:rFonts w:ascii="Times New Roman" w:hAnsi="Times New Roman" w:cs="Times New Roman"/>
                <w:sz w:val="24"/>
                <w:szCs w:val="24"/>
              </w:rPr>
            </w:pPr>
            <w:r w:rsidRPr="00377946">
              <w:rPr>
                <w:rFonts w:ascii="Times New Roman" w:hAnsi="Times New Roman" w:cs="Times New Roman"/>
                <w:sz w:val="24"/>
                <w:szCs w:val="24"/>
              </w:rPr>
              <w:t>формировать умения быстро и точно формулировать свою мысль и отвечать на вопросы.</w:t>
            </w:r>
          </w:p>
        </w:tc>
      </w:tr>
    </w:tbl>
    <w:p w14:paraId="6B1B36DD" w14:textId="07668FF1" w:rsidR="001777D3" w:rsidRDefault="001777D3" w:rsidP="00FC3BEA">
      <w:pPr>
        <w:spacing w:after="0" w:line="240" w:lineRule="auto"/>
        <w:jc w:val="center"/>
        <w:outlineLvl w:val="0"/>
        <w:rPr>
          <w:rFonts w:ascii="Times New Roman" w:hAnsi="Times New Roman" w:cs="Times New Roman"/>
          <w:b/>
          <w:color w:val="000000" w:themeColor="text1"/>
          <w:sz w:val="24"/>
          <w:szCs w:val="24"/>
        </w:rPr>
      </w:pPr>
    </w:p>
    <w:p w14:paraId="04ACC7DA" w14:textId="77777777" w:rsidR="00377946" w:rsidRDefault="00377946" w:rsidP="00FC3BEA">
      <w:pPr>
        <w:spacing w:after="0" w:line="240" w:lineRule="auto"/>
        <w:jc w:val="center"/>
        <w:outlineLvl w:val="0"/>
        <w:rPr>
          <w:rFonts w:ascii="Times New Roman" w:hAnsi="Times New Roman" w:cs="Times New Roman"/>
          <w:b/>
          <w:color w:val="000000" w:themeColor="text1"/>
          <w:sz w:val="24"/>
          <w:szCs w:val="24"/>
        </w:rPr>
      </w:pPr>
    </w:p>
    <w:p w14:paraId="4BFD3FAD" w14:textId="735A8600" w:rsidR="00835924" w:rsidRPr="00C012A5" w:rsidRDefault="00835924" w:rsidP="009835EF">
      <w:pPr>
        <w:pStyle w:val="a4"/>
        <w:jc w:val="center"/>
        <w:rPr>
          <w:rFonts w:ascii="Times New Roman" w:hAnsi="Times New Roman" w:cs="Times New Roman"/>
          <w:b/>
        </w:rPr>
      </w:pPr>
      <w:r w:rsidRPr="00C012A5">
        <w:rPr>
          <w:rFonts w:ascii="Times New Roman" w:hAnsi="Times New Roman" w:cs="Times New Roman"/>
          <w:b/>
        </w:rPr>
        <w:t>2.</w:t>
      </w:r>
      <w:r w:rsidR="009835EF">
        <w:rPr>
          <w:rFonts w:ascii="Times New Roman" w:hAnsi="Times New Roman" w:cs="Times New Roman"/>
          <w:b/>
        </w:rPr>
        <w:t>4</w:t>
      </w:r>
      <w:r w:rsidRPr="00C012A5">
        <w:rPr>
          <w:rFonts w:ascii="Times New Roman" w:hAnsi="Times New Roman" w:cs="Times New Roman"/>
          <w:b/>
        </w:rPr>
        <w:t>. Особенности образовательной деятельности разных видов и культурных практик</w:t>
      </w:r>
    </w:p>
    <w:p w14:paraId="4D80BB98"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Развитие ребенка в образовательном процессе ДОУ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5EA997B3"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14:paraId="2B2D93EE"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0E90EC81"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Образовательные ситуации</w:t>
      </w:r>
      <w:r w:rsidRPr="00C012A5">
        <w:rPr>
          <w:rFonts w:ascii="Times New Roman" w:hAnsi="Times New Roman" w:cs="Times New Roman"/>
        </w:rPr>
        <w:t xml:space="preserve">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68CDB893"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372EC395"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lastRenderedPageBreak/>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14:paraId="1811FF5A"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057DD978"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14:paraId="480C85CB" w14:textId="2DF4D725"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w:t>
      </w:r>
      <w:r w:rsidR="0052143E">
        <w:rPr>
          <w:rFonts w:ascii="Times New Roman" w:hAnsi="Times New Roman" w:cs="Times New Roman"/>
        </w:rPr>
        <w:t xml:space="preserve"> </w:t>
      </w:r>
      <w:r w:rsidRPr="00C012A5">
        <w:rPr>
          <w:rFonts w:ascii="Times New Roman" w:hAnsi="Times New Roman" w:cs="Times New Roman"/>
        </w:rPr>
        <w:t>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игр-путешествий, коллекционирования, экспериментирования, создания коллажей и многое другое.</w:t>
      </w:r>
    </w:p>
    <w:p w14:paraId="2375953D" w14:textId="374056A2" w:rsidR="00835924" w:rsidRPr="00C012A5" w:rsidRDefault="009835EF" w:rsidP="0052143E">
      <w:pPr>
        <w:pStyle w:val="a4"/>
        <w:ind w:firstLine="709"/>
        <w:jc w:val="both"/>
        <w:rPr>
          <w:rFonts w:ascii="Times New Roman" w:hAnsi="Times New Roman" w:cs="Times New Roman"/>
        </w:rPr>
      </w:pPr>
      <w:r>
        <w:rPr>
          <w:rFonts w:ascii="Times New Roman" w:hAnsi="Times New Roman" w:cs="Times New Roman"/>
        </w:rPr>
        <w:t>Организованная</w:t>
      </w:r>
      <w:r w:rsidR="00835924" w:rsidRPr="00C012A5">
        <w:rPr>
          <w:rFonts w:ascii="Times New Roman" w:hAnsi="Times New Roman" w:cs="Times New Roman"/>
        </w:rPr>
        <w:t xml:space="preserve"> образовательная деятельность основана на организации педагогом видов деятельности, заданных ФГОС ДО. </w:t>
      </w:r>
    </w:p>
    <w:p w14:paraId="70EB0C7D"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Игровая деятельность</w:t>
      </w:r>
      <w:r w:rsidRPr="00C012A5">
        <w:rPr>
          <w:rFonts w:ascii="Times New Roman" w:hAnsi="Times New Roman" w:cs="Times New Roman"/>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схеме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044B149F"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игры-тренинги и пр. </w:t>
      </w:r>
    </w:p>
    <w:p w14:paraId="4F62B8F4"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195E5464"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Коммуникативная деятельность</w:t>
      </w:r>
      <w:r w:rsidRPr="00C012A5">
        <w:rPr>
          <w:rFonts w:ascii="Times New Roman" w:hAnsi="Times New Roman" w:cs="Times New Roman"/>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схеме распределения непосредственно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52D83B72"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Познавательно-исследовательская деятельность</w:t>
      </w:r>
      <w:r w:rsidRPr="00C012A5">
        <w:rPr>
          <w:rFonts w:ascii="Times New Roman" w:hAnsi="Times New Roman" w:cs="Times New Roman"/>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w:t>
      </w:r>
      <w:r w:rsidRPr="00C012A5">
        <w:rPr>
          <w:rFonts w:ascii="Times New Roman" w:hAnsi="Times New Roman" w:cs="Times New Roman"/>
        </w:rPr>
        <w:lastRenderedPageBreak/>
        <w:t xml:space="preserve">способов познания (моделирования, экспериментирования), сенсорное и математическое развитие детей. </w:t>
      </w:r>
    </w:p>
    <w:p w14:paraId="4C6D6A51"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Восприятие художественной литературы</w:t>
      </w:r>
      <w:r w:rsidRPr="00C012A5">
        <w:rPr>
          <w:rFonts w:ascii="Times New Roman" w:hAnsi="Times New Roman" w:cs="Times New Roman"/>
        </w:rPr>
        <w:t xml:space="preserve">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14:paraId="1C948077"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Конструирование и изобразительная деятельность</w:t>
      </w:r>
      <w:r w:rsidRPr="00C012A5">
        <w:rPr>
          <w:rFonts w:ascii="Times New Roman" w:hAnsi="Times New Roman" w:cs="Times New Roman"/>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14:paraId="0811234F"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 xml:space="preserve">Музыкальная деятельность </w:t>
      </w:r>
      <w:r w:rsidRPr="00C012A5">
        <w:rPr>
          <w:rFonts w:ascii="Times New Roman" w:hAnsi="Times New Roman" w:cs="Times New Roman"/>
        </w:rPr>
        <w:t xml:space="preserve">организуется в процессе музыкальных занятий, которые проводятся музыкальным руководителем в специально оборудованном помещении музыкального зала.  </w:t>
      </w:r>
    </w:p>
    <w:p w14:paraId="14844B85"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Двигательная деятельность</w:t>
      </w:r>
      <w:r w:rsidRPr="00C012A5">
        <w:rPr>
          <w:rFonts w:ascii="Times New Roman" w:hAnsi="Times New Roman" w:cs="Times New Roman"/>
        </w:rPr>
        <w:t xml:space="preserve"> организуется в процессе занятий физической культурой, требования к проведению которых согласуются с положениями действующего СанПиН. </w:t>
      </w:r>
    </w:p>
    <w:p w14:paraId="3251DB2C" w14:textId="1C32D845"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Образовательная деятельность</w:t>
      </w:r>
      <w:r w:rsidRPr="00C012A5">
        <w:rPr>
          <w:rFonts w:ascii="Times New Roman" w:hAnsi="Times New Roman" w:cs="Times New Roman"/>
        </w:rPr>
        <w:t xml:space="preserve">, осуществляемая </w:t>
      </w:r>
      <w:r w:rsidR="009835EF" w:rsidRPr="00C012A5">
        <w:rPr>
          <w:rFonts w:ascii="Times New Roman" w:hAnsi="Times New Roman" w:cs="Times New Roman"/>
        </w:rPr>
        <w:t>в</w:t>
      </w:r>
      <w:r w:rsidR="009835EF">
        <w:rPr>
          <w:rFonts w:ascii="Times New Roman" w:hAnsi="Times New Roman" w:cs="Times New Roman"/>
        </w:rPr>
        <w:t xml:space="preserve"> </w:t>
      </w:r>
      <w:r w:rsidR="009835EF" w:rsidRPr="00C012A5">
        <w:rPr>
          <w:rFonts w:ascii="Times New Roman" w:hAnsi="Times New Roman" w:cs="Times New Roman"/>
        </w:rPr>
        <w:t>ходе режимных моментов,</w:t>
      </w:r>
      <w:r w:rsidRPr="00C012A5">
        <w:rPr>
          <w:rFonts w:ascii="Times New Roman" w:hAnsi="Times New Roman" w:cs="Times New Roman"/>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14:paraId="0952071F" w14:textId="3562194D"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Для обучения детей в организованных формах используются разные способы организации: групповые (фронтальные), подгрупповые, индивидуальные.</w:t>
      </w:r>
      <w:r w:rsidR="0052143E">
        <w:rPr>
          <w:rFonts w:ascii="Times New Roman" w:hAnsi="Times New Roman" w:cs="Times New Roman"/>
        </w:rPr>
        <w:t xml:space="preserve"> </w:t>
      </w:r>
      <w:r w:rsidRPr="00C012A5">
        <w:rPr>
          <w:rFonts w:ascii="Times New Roman" w:hAnsi="Times New Roman" w:cs="Times New Roman"/>
        </w:rPr>
        <w:t>При объединении детей в подгруппы учитываются индивидуальные особенности ребенка и уровень усвоения программ.</w:t>
      </w:r>
    </w:p>
    <w:p w14:paraId="2AE7E576" w14:textId="77777777" w:rsidR="00835924" w:rsidRPr="009835EF" w:rsidRDefault="00835924" w:rsidP="009835EF">
      <w:pPr>
        <w:pStyle w:val="a4"/>
        <w:ind w:firstLine="709"/>
        <w:jc w:val="center"/>
        <w:rPr>
          <w:rFonts w:ascii="Times New Roman" w:hAnsi="Times New Roman" w:cs="Times New Roman"/>
          <w:b/>
          <w:bCs/>
        </w:rPr>
      </w:pPr>
      <w:r w:rsidRPr="009835EF">
        <w:rPr>
          <w:rFonts w:ascii="Times New Roman" w:hAnsi="Times New Roman" w:cs="Times New Roman"/>
          <w:b/>
          <w:bCs/>
        </w:rPr>
        <w:t>Культурные практики</w:t>
      </w:r>
    </w:p>
    <w:p w14:paraId="1D5AB85C" w14:textId="659F8384"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3C5F68C1"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Совместная игра воспитателя и детей</w:t>
      </w:r>
      <w:r w:rsidRPr="00C012A5">
        <w:rPr>
          <w:rFonts w:ascii="Times New Roman" w:hAnsi="Times New Roman" w:cs="Times New Roman"/>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33428AF5"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Ситуации общения и накопления положительного социально-эмоционального опыта</w:t>
      </w:r>
      <w:r w:rsidRPr="00C012A5">
        <w:rPr>
          <w:rFonts w:ascii="Times New Roman" w:hAnsi="Times New Roman" w:cs="Times New Roman"/>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w:t>
      </w:r>
    </w:p>
    <w:p w14:paraId="1AD9A07D" w14:textId="77777777" w:rsidR="00835924" w:rsidRPr="00C012A5" w:rsidRDefault="00835924" w:rsidP="0052143E">
      <w:pPr>
        <w:pStyle w:val="a4"/>
        <w:ind w:firstLine="709"/>
        <w:jc w:val="both"/>
        <w:rPr>
          <w:rFonts w:ascii="Times New Roman" w:hAnsi="Times New Roman" w:cs="Times New Roman"/>
        </w:rPr>
      </w:pPr>
      <w:r w:rsidRPr="00C012A5">
        <w:rPr>
          <w:rFonts w:ascii="Times New Roman" w:hAnsi="Times New Roman" w:cs="Times New Roman"/>
        </w:rPr>
        <w:t xml:space="preserve">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w:t>
      </w:r>
      <w:r w:rsidRPr="00C012A5">
        <w:rPr>
          <w:rFonts w:ascii="Times New Roman" w:hAnsi="Times New Roman" w:cs="Times New Roman"/>
        </w:rPr>
        <w:lastRenderedPageBreak/>
        <w:t>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29EE99D4"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Творческая мастерская</w:t>
      </w:r>
      <w:r w:rsidRPr="00C012A5">
        <w:rPr>
          <w:rFonts w:ascii="Times New Roman" w:hAnsi="Times New Roman" w:cs="Times New Roman"/>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41901941"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Музыкально-театральная и литературная гостиная</w:t>
      </w:r>
      <w:r w:rsidRPr="00C012A5">
        <w:rPr>
          <w:rFonts w:ascii="Times New Roman" w:hAnsi="Times New Roman" w:cs="Times New Roman"/>
        </w:rPr>
        <w:t xml:space="preserve">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5025B824"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Сенсорный и интеллектуальный тренинг</w:t>
      </w:r>
      <w:r w:rsidRPr="00C012A5">
        <w:rPr>
          <w:rFonts w:ascii="Times New Roman" w:hAnsi="Times New Roman" w:cs="Times New Roman"/>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52161BA3" w14:textId="77777777" w:rsidR="00835924" w:rsidRPr="00C012A5" w:rsidRDefault="00835924" w:rsidP="0052143E">
      <w:pPr>
        <w:pStyle w:val="a4"/>
        <w:ind w:firstLine="709"/>
        <w:jc w:val="both"/>
        <w:rPr>
          <w:rFonts w:ascii="Times New Roman" w:hAnsi="Times New Roman" w:cs="Times New Roman"/>
        </w:rPr>
      </w:pPr>
      <w:r w:rsidRPr="009835EF">
        <w:rPr>
          <w:rFonts w:ascii="Times New Roman" w:hAnsi="Times New Roman" w:cs="Times New Roman"/>
          <w:b/>
          <w:bCs/>
        </w:rPr>
        <w:t>Детский досуг -</w:t>
      </w:r>
      <w:r w:rsidRPr="00C012A5">
        <w:rPr>
          <w:rFonts w:ascii="Times New Roman" w:hAnsi="Times New Roman" w:cs="Times New Roman"/>
        </w:rPr>
        <w:t xml:space="preserve"> вид деятельности, целенаправленно организуемый взрослыми для игры, развлечения, отдыха.  </w:t>
      </w:r>
    </w:p>
    <w:p w14:paraId="352F1EE5" w14:textId="77777777" w:rsidR="00835924" w:rsidRDefault="00835924" w:rsidP="0052143E">
      <w:pPr>
        <w:pStyle w:val="a4"/>
        <w:ind w:firstLine="709"/>
        <w:jc w:val="both"/>
        <w:rPr>
          <w:rFonts w:ascii="Times New Roman" w:hAnsi="Times New Roman" w:cs="Times New Roman"/>
          <w:b/>
        </w:rPr>
      </w:pPr>
      <w:r w:rsidRPr="009835EF">
        <w:rPr>
          <w:rFonts w:ascii="Times New Roman" w:hAnsi="Times New Roman" w:cs="Times New Roman"/>
          <w:b/>
          <w:bCs/>
        </w:rPr>
        <w:t>Коллективная и индивидуальная трудовая деятельность</w:t>
      </w:r>
      <w:r w:rsidRPr="00C012A5">
        <w:rPr>
          <w:rFonts w:ascii="Times New Roman" w:hAnsi="Times New Roman" w:cs="Times New Roman"/>
        </w:rPr>
        <w:t xml:space="preserve"> носит общественно полезный характер и организуется как хозяйственно-бытовой труд и труд в природе</w:t>
      </w:r>
      <w:r w:rsidRPr="00C012A5">
        <w:rPr>
          <w:rFonts w:ascii="Times New Roman" w:hAnsi="Times New Roman" w:cs="Times New Roman"/>
          <w:b/>
        </w:rPr>
        <w:t>.</w:t>
      </w:r>
    </w:p>
    <w:p w14:paraId="0C67A1A4" w14:textId="77777777" w:rsidR="009835EF" w:rsidRDefault="009835EF" w:rsidP="009835EF">
      <w:pPr>
        <w:overflowPunct w:val="0"/>
        <w:autoSpaceDE w:val="0"/>
        <w:autoSpaceDN w:val="0"/>
        <w:adjustRightInd w:val="0"/>
        <w:spacing w:after="0" w:line="240" w:lineRule="auto"/>
        <w:jc w:val="center"/>
        <w:rPr>
          <w:rFonts w:ascii="Times New Roman" w:hAnsi="Times New Roman"/>
          <w:b/>
          <w:sz w:val="24"/>
          <w:szCs w:val="28"/>
        </w:rPr>
      </w:pPr>
      <w:bookmarkStart w:id="10" w:name="_Hlk83463043"/>
      <w:r>
        <w:rPr>
          <w:rFonts w:ascii="Times New Roman" w:hAnsi="Times New Roman"/>
          <w:b/>
          <w:sz w:val="24"/>
          <w:szCs w:val="28"/>
        </w:rPr>
        <w:t xml:space="preserve">Технологии личностно-ориентированного взаимодействия педагога с детьми </w:t>
      </w:r>
    </w:p>
    <w:p w14:paraId="7EB0BC8F" w14:textId="77777777" w:rsidR="009835EF" w:rsidRDefault="009835EF" w:rsidP="009835EF">
      <w:pPr>
        <w:spacing w:after="0" w:line="240" w:lineRule="auto"/>
        <w:jc w:val="center"/>
        <w:rPr>
          <w:rFonts w:ascii="Times New Roman" w:hAnsi="Times New Roman"/>
          <w:b/>
          <w:sz w:val="24"/>
          <w:szCs w:val="24"/>
        </w:rPr>
      </w:pPr>
      <w:r>
        <w:rPr>
          <w:rFonts w:ascii="Times New Roman" w:hAnsi="Times New Roman"/>
          <w:b/>
          <w:sz w:val="24"/>
          <w:szCs w:val="24"/>
        </w:rPr>
        <w:t>Доброжелательные педагогические технологии</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260"/>
        <w:gridCol w:w="4678"/>
      </w:tblGrid>
      <w:tr w:rsidR="009835EF" w14:paraId="4BFEB302" w14:textId="77777777" w:rsidTr="004F53C6">
        <w:tc>
          <w:tcPr>
            <w:tcW w:w="1843" w:type="dxa"/>
            <w:tcBorders>
              <w:top w:val="single" w:sz="4" w:space="0" w:color="auto"/>
              <w:left w:val="single" w:sz="4" w:space="0" w:color="auto"/>
              <w:bottom w:val="single" w:sz="4" w:space="0" w:color="auto"/>
              <w:right w:val="single" w:sz="4" w:space="0" w:color="auto"/>
            </w:tcBorders>
            <w:hideMark/>
          </w:tcPr>
          <w:p w14:paraId="5D3EABB0"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Наименование технологии</w:t>
            </w:r>
          </w:p>
        </w:tc>
        <w:tc>
          <w:tcPr>
            <w:tcW w:w="3260" w:type="dxa"/>
            <w:tcBorders>
              <w:top w:val="single" w:sz="4" w:space="0" w:color="auto"/>
              <w:left w:val="single" w:sz="4" w:space="0" w:color="auto"/>
              <w:bottom w:val="single" w:sz="4" w:space="0" w:color="auto"/>
              <w:right w:val="single" w:sz="4" w:space="0" w:color="auto"/>
            </w:tcBorders>
            <w:hideMark/>
          </w:tcPr>
          <w:p w14:paraId="484D74F3"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Цель технологии</w:t>
            </w:r>
          </w:p>
        </w:tc>
        <w:tc>
          <w:tcPr>
            <w:tcW w:w="4678" w:type="dxa"/>
            <w:tcBorders>
              <w:top w:val="single" w:sz="4" w:space="0" w:color="auto"/>
              <w:left w:val="single" w:sz="4" w:space="0" w:color="auto"/>
              <w:bottom w:val="single" w:sz="4" w:space="0" w:color="auto"/>
              <w:right w:val="single" w:sz="4" w:space="0" w:color="auto"/>
            </w:tcBorders>
            <w:hideMark/>
          </w:tcPr>
          <w:p w14:paraId="5E8C6B56"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Задачи технологии</w:t>
            </w:r>
          </w:p>
        </w:tc>
      </w:tr>
      <w:tr w:rsidR="009835EF" w14:paraId="5C8D5478" w14:textId="77777777" w:rsidTr="004F53C6">
        <w:tc>
          <w:tcPr>
            <w:tcW w:w="1843" w:type="dxa"/>
            <w:tcBorders>
              <w:top w:val="single" w:sz="4" w:space="0" w:color="auto"/>
              <w:left w:val="single" w:sz="4" w:space="0" w:color="auto"/>
              <w:bottom w:val="single" w:sz="4" w:space="0" w:color="auto"/>
              <w:right w:val="single" w:sz="4" w:space="0" w:color="auto"/>
            </w:tcBorders>
            <w:hideMark/>
          </w:tcPr>
          <w:p w14:paraId="05263BBB" w14:textId="77777777" w:rsidR="009835EF" w:rsidRDefault="009835EF" w:rsidP="004F53C6">
            <w:pPr>
              <w:spacing w:after="0" w:line="240" w:lineRule="auto"/>
              <w:jc w:val="center"/>
              <w:rPr>
                <w:rFonts w:ascii="Times New Roman" w:hAnsi="Times New Roman"/>
                <w:b/>
                <w:sz w:val="24"/>
                <w:szCs w:val="24"/>
              </w:rPr>
            </w:pPr>
          </w:p>
          <w:p w14:paraId="26CE2CE8" w14:textId="77777777" w:rsidR="009835EF" w:rsidRDefault="009835EF" w:rsidP="004F53C6">
            <w:pPr>
              <w:spacing w:after="0" w:line="240" w:lineRule="auto"/>
              <w:jc w:val="center"/>
              <w:rPr>
                <w:rFonts w:ascii="Times New Roman" w:hAnsi="Times New Roman"/>
                <w:b/>
                <w:sz w:val="24"/>
                <w:szCs w:val="24"/>
              </w:rPr>
            </w:pPr>
          </w:p>
          <w:p w14:paraId="4E9D8E0E" w14:textId="77777777" w:rsidR="009835EF" w:rsidRDefault="009835EF" w:rsidP="004F53C6">
            <w:pPr>
              <w:spacing w:after="0" w:line="240" w:lineRule="auto"/>
              <w:jc w:val="center"/>
              <w:rPr>
                <w:rFonts w:ascii="Times New Roman" w:hAnsi="Times New Roman"/>
                <w:b/>
                <w:sz w:val="24"/>
                <w:szCs w:val="24"/>
              </w:rPr>
            </w:pPr>
          </w:p>
          <w:p w14:paraId="0D5F9DC2" w14:textId="77777777" w:rsidR="009835EF" w:rsidRDefault="009835EF" w:rsidP="004F53C6">
            <w:pPr>
              <w:spacing w:after="0" w:line="240" w:lineRule="auto"/>
              <w:jc w:val="center"/>
              <w:rPr>
                <w:rFonts w:ascii="Times New Roman" w:hAnsi="Times New Roman"/>
                <w:b/>
                <w:sz w:val="24"/>
                <w:szCs w:val="24"/>
              </w:rPr>
            </w:pPr>
          </w:p>
          <w:p w14:paraId="2833D9D2" w14:textId="77777777" w:rsidR="009835EF" w:rsidRDefault="009835EF" w:rsidP="004F53C6">
            <w:pPr>
              <w:spacing w:after="0" w:line="240" w:lineRule="auto"/>
              <w:jc w:val="center"/>
              <w:rPr>
                <w:rFonts w:ascii="Times New Roman" w:hAnsi="Times New Roman"/>
                <w:b/>
                <w:sz w:val="24"/>
                <w:szCs w:val="24"/>
              </w:rPr>
            </w:pPr>
          </w:p>
          <w:p w14:paraId="6838058F" w14:textId="77777777" w:rsidR="009835EF" w:rsidRDefault="009835EF" w:rsidP="004F53C6">
            <w:pPr>
              <w:spacing w:after="0" w:line="240" w:lineRule="auto"/>
              <w:jc w:val="center"/>
              <w:rPr>
                <w:rFonts w:ascii="Times New Roman" w:hAnsi="Times New Roman"/>
                <w:b/>
                <w:sz w:val="24"/>
                <w:szCs w:val="24"/>
              </w:rPr>
            </w:pPr>
          </w:p>
          <w:p w14:paraId="483A2899" w14:textId="77777777" w:rsidR="009835EF" w:rsidRDefault="009835EF" w:rsidP="004F53C6">
            <w:pPr>
              <w:spacing w:after="0" w:line="240" w:lineRule="auto"/>
              <w:jc w:val="center"/>
              <w:rPr>
                <w:rFonts w:ascii="Times New Roman" w:hAnsi="Times New Roman"/>
                <w:b/>
                <w:sz w:val="24"/>
                <w:szCs w:val="24"/>
              </w:rPr>
            </w:pPr>
          </w:p>
          <w:p w14:paraId="7A3453C3"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Утро радостных встреч</w:t>
            </w:r>
          </w:p>
        </w:tc>
        <w:tc>
          <w:tcPr>
            <w:tcW w:w="3260" w:type="dxa"/>
            <w:tcBorders>
              <w:top w:val="single" w:sz="4" w:space="0" w:color="auto"/>
              <w:left w:val="single" w:sz="4" w:space="0" w:color="auto"/>
              <w:bottom w:val="single" w:sz="4" w:space="0" w:color="auto"/>
              <w:right w:val="single" w:sz="4" w:space="0" w:color="auto"/>
            </w:tcBorders>
            <w:hideMark/>
          </w:tcPr>
          <w:p w14:paraId="447E6C68" w14:textId="77777777" w:rsidR="009835EF" w:rsidRDefault="009835EF" w:rsidP="004F53C6">
            <w:pPr>
              <w:spacing w:after="0" w:line="240" w:lineRule="auto"/>
              <w:jc w:val="both"/>
              <w:rPr>
                <w:rFonts w:ascii="Times New Roman" w:hAnsi="Times New Roman"/>
                <w:sz w:val="24"/>
                <w:szCs w:val="24"/>
              </w:rPr>
            </w:pPr>
            <w:r>
              <w:rPr>
                <w:rFonts w:ascii="Times New Roman" w:hAnsi="Times New Roman"/>
                <w:sz w:val="24"/>
                <w:szCs w:val="24"/>
              </w:rPr>
              <w:t>обеспечить возможность конструктивного, познавательно-делового развития детей в ситуации естественного социально-эмоционального общения со сверстниками и взрослыми, для формирования навыков понимания себя и других, согласования целенаправленной деятельности всей группы и каждого в отдельности.</w:t>
            </w:r>
          </w:p>
        </w:tc>
        <w:tc>
          <w:tcPr>
            <w:tcW w:w="4678" w:type="dxa"/>
            <w:tcBorders>
              <w:top w:val="single" w:sz="4" w:space="0" w:color="auto"/>
              <w:left w:val="single" w:sz="4" w:space="0" w:color="auto"/>
              <w:bottom w:val="single" w:sz="4" w:space="0" w:color="auto"/>
              <w:right w:val="single" w:sz="4" w:space="0" w:color="auto"/>
            </w:tcBorders>
            <w:hideMark/>
          </w:tcPr>
          <w:p w14:paraId="4111A254" w14:textId="77777777" w:rsidR="009835EF" w:rsidRDefault="009835EF" w:rsidP="004F53C6">
            <w:pPr>
              <w:spacing w:after="0" w:line="240" w:lineRule="auto"/>
              <w:jc w:val="both"/>
              <w:rPr>
                <w:rFonts w:ascii="Times New Roman" w:hAnsi="Times New Roman"/>
                <w:sz w:val="24"/>
                <w:szCs w:val="24"/>
              </w:rPr>
            </w:pPr>
            <w:r>
              <w:rPr>
                <w:rFonts w:ascii="Times New Roman" w:hAnsi="Times New Roman"/>
                <w:sz w:val="24"/>
                <w:szCs w:val="24"/>
              </w:rPr>
              <w:t>создание общности детей и взрослых; воспитание уважения и интереса к личности каждого члена группы, к его индивидуальным особенностям; умение распознавать, определять словом и корректировать эмоциональное состояние своё и других людей, выбирать адекватные стратегии для поддержки друг друга; совершенствование навыков и культуры общения (умение использовать различные формы приветствий, комплиментов и т. п.); создание эмоционального настроя (позитивного, делового); развитие речи и коммуникативных умений: высказывать суждения, аргументировать свои идеи, отстаивать свою точку зрения; выбирать из личного опыта наиболее значимые, интересные события, рассказывать о них кратко, но последовательно и логично, внимательно слушать и проявлять конструктивное отношение к мнению других; развитие способностей выбирать, планировать собственную деятельность, договариваться с другими о совместной деятельности, распределять роли и обязанности, то есть, в целом, развитие у детей ключевых компетентностей.</w:t>
            </w:r>
          </w:p>
        </w:tc>
      </w:tr>
      <w:tr w:rsidR="009835EF" w14:paraId="175E8A09" w14:textId="77777777" w:rsidTr="004F53C6">
        <w:tc>
          <w:tcPr>
            <w:tcW w:w="1843" w:type="dxa"/>
            <w:tcBorders>
              <w:top w:val="single" w:sz="4" w:space="0" w:color="auto"/>
              <w:left w:val="single" w:sz="4" w:space="0" w:color="auto"/>
              <w:bottom w:val="single" w:sz="4" w:space="0" w:color="auto"/>
              <w:right w:val="single" w:sz="4" w:space="0" w:color="auto"/>
            </w:tcBorders>
            <w:hideMark/>
          </w:tcPr>
          <w:p w14:paraId="34EE6546" w14:textId="77777777" w:rsidR="009835EF" w:rsidRDefault="009835EF" w:rsidP="004F53C6">
            <w:pPr>
              <w:spacing w:after="0" w:line="240" w:lineRule="auto"/>
              <w:jc w:val="center"/>
              <w:rPr>
                <w:rFonts w:ascii="Times New Roman" w:hAnsi="Times New Roman"/>
                <w:b/>
                <w:sz w:val="24"/>
                <w:szCs w:val="24"/>
              </w:rPr>
            </w:pPr>
          </w:p>
          <w:p w14:paraId="38AFF490" w14:textId="77777777" w:rsidR="009835EF" w:rsidRDefault="009835EF" w:rsidP="004F53C6">
            <w:pPr>
              <w:spacing w:after="0" w:line="240" w:lineRule="auto"/>
              <w:jc w:val="center"/>
              <w:rPr>
                <w:rFonts w:ascii="Times New Roman" w:hAnsi="Times New Roman"/>
                <w:b/>
                <w:sz w:val="24"/>
                <w:szCs w:val="24"/>
              </w:rPr>
            </w:pPr>
          </w:p>
          <w:p w14:paraId="514612C0" w14:textId="77777777" w:rsidR="009835EF" w:rsidRDefault="009835EF" w:rsidP="004F53C6">
            <w:pPr>
              <w:spacing w:after="0" w:line="240" w:lineRule="auto"/>
              <w:jc w:val="center"/>
              <w:rPr>
                <w:rFonts w:ascii="Times New Roman" w:hAnsi="Times New Roman"/>
                <w:b/>
                <w:sz w:val="24"/>
                <w:szCs w:val="24"/>
              </w:rPr>
            </w:pPr>
          </w:p>
          <w:p w14:paraId="084A32CF" w14:textId="77777777" w:rsidR="009835EF" w:rsidRDefault="009835EF" w:rsidP="004F53C6">
            <w:pPr>
              <w:spacing w:after="0" w:line="240" w:lineRule="auto"/>
              <w:jc w:val="center"/>
              <w:rPr>
                <w:rFonts w:ascii="Times New Roman" w:hAnsi="Times New Roman"/>
                <w:b/>
                <w:sz w:val="24"/>
                <w:szCs w:val="24"/>
              </w:rPr>
            </w:pPr>
          </w:p>
          <w:p w14:paraId="218BE79F" w14:textId="77777777" w:rsidR="009835EF" w:rsidRDefault="009835EF" w:rsidP="004F53C6">
            <w:pPr>
              <w:spacing w:after="0" w:line="240" w:lineRule="auto"/>
              <w:jc w:val="center"/>
              <w:rPr>
                <w:rFonts w:ascii="Times New Roman" w:hAnsi="Times New Roman"/>
                <w:b/>
                <w:sz w:val="24"/>
                <w:szCs w:val="24"/>
              </w:rPr>
            </w:pPr>
          </w:p>
          <w:p w14:paraId="0F418FFD"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Гость группы</w:t>
            </w:r>
          </w:p>
        </w:tc>
        <w:tc>
          <w:tcPr>
            <w:tcW w:w="3260" w:type="dxa"/>
            <w:tcBorders>
              <w:top w:val="single" w:sz="4" w:space="0" w:color="auto"/>
              <w:left w:val="single" w:sz="4" w:space="0" w:color="auto"/>
              <w:bottom w:val="single" w:sz="4" w:space="0" w:color="auto"/>
              <w:right w:val="single" w:sz="4" w:space="0" w:color="auto"/>
            </w:tcBorders>
            <w:hideMark/>
          </w:tcPr>
          <w:p w14:paraId="613D8C7D" w14:textId="77777777" w:rsidR="009835EF" w:rsidRDefault="009835EF" w:rsidP="004F53C6">
            <w:pPr>
              <w:spacing w:after="0" w:line="240" w:lineRule="auto"/>
              <w:jc w:val="both"/>
              <w:rPr>
                <w:rFonts w:ascii="Times New Roman" w:hAnsi="Times New Roman"/>
                <w:sz w:val="24"/>
                <w:szCs w:val="24"/>
              </w:rPr>
            </w:pPr>
            <w:r>
              <w:rPr>
                <w:rFonts w:ascii="Times New Roman" w:hAnsi="Times New Roman"/>
                <w:sz w:val="24"/>
                <w:szCs w:val="24"/>
                <w:shd w:val="clear" w:color="auto" w:fill="FFFFFF"/>
              </w:rPr>
              <w:t>установление доброжелательной, доверительной атмосферы, хорошего эмоционального настроя и обстановки совместного родительского творчества, способствующая сближению детей, родителей и педагогов</w:t>
            </w:r>
          </w:p>
        </w:tc>
        <w:tc>
          <w:tcPr>
            <w:tcW w:w="4678" w:type="dxa"/>
            <w:tcBorders>
              <w:top w:val="single" w:sz="4" w:space="0" w:color="auto"/>
              <w:left w:val="single" w:sz="4" w:space="0" w:color="auto"/>
              <w:bottom w:val="single" w:sz="4" w:space="0" w:color="auto"/>
              <w:right w:val="single" w:sz="4" w:space="0" w:color="auto"/>
            </w:tcBorders>
            <w:hideMark/>
          </w:tcPr>
          <w:p w14:paraId="11437E5D" w14:textId="77777777" w:rsidR="009835EF" w:rsidRDefault="009835EF" w:rsidP="004F53C6">
            <w:pPr>
              <w:shd w:val="clear" w:color="auto" w:fill="FFFFFF"/>
              <w:spacing w:after="0" w:line="240" w:lineRule="auto"/>
              <w:jc w:val="both"/>
              <w:rPr>
                <w:rFonts w:ascii="Calibri" w:hAnsi="Calibri" w:cs="Calibri"/>
                <w:sz w:val="24"/>
                <w:szCs w:val="24"/>
              </w:rPr>
            </w:pPr>
            <w:r>
              <w:rPr>
                <w:rFonts w:ascii="Times New Roman" w:hAnsi="Times New Roman"/>
                <w:sz w:val="24"/>
                <w:szCs w:val="24"/>
                <w:shd w:val="clear" w:color="auto" w:fill="FFFFFF"/>
              </w:rPr>
              <w:t>-узнают новое о профессии, об окружающем мире, а главное – запоминают, т.к. это не обычное занятие, его ведет новый человек. Новый человек вызывает интерес; активизирует внимание, память;</w:t>
            </w:r>
          </w:p>
          <w:p w14:paraId="65537F4A" w14:textId="77777777" w:rsidR="009835EF" w:rsidRDefault="009835EF" w:rsidP="004F53C6">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-учатся слушать, слышать, задавать вопросы;</w:t>
            </w:r>
          </w:p>
          <w:p w14:paraId="4F471AFD" w14:textId="77777777" w:rsidR="009835EF" w:rsidRDefault="009835EF" w:rsidP="004F53C6">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-видят своих родителей (маму, папу, бабушку и т.д.) в новой роли - «воспитатель»;</w:t>
            </w:r>
          </w:p>
          <w:p w14:paraId="75E34555" w14:textId="77777777" w:rsidR="009835EF" w:rsidRDefault="009835EF" w:rsidP="004F53C6">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-получают образец, наглядный пример социальной активности;</w:t>
            </w:r>
          </w:p>
          <w:p w14:paraId="2AE7BD86" w14:textId="77777777" w:rsidR="009835EF" w:rsidRDefault="009835EF" w:rsidP="004F53C6">
            <w:pPr>
              <w:shd w:val="clear" w:color="auto" w:fill="FFFFFF"/>
              <w:spacing w:after="0" w:line="240" w:lineRule="auto"/>
              <w:jc w:val="both"/>
              <w:rPr>
                <w:rFonts w:cs="Calibri"/>
                <w:sz w:val="24"/>
                <w:szCs w:val="24"/>
              </w:rPr>
            </w:pPr>
            <w:r>
              <w:rPr>
                <w:rFonts w:ascii="Times New Roman" w:hAnsi="Times New Roman"/>
                <w:sz w:val="24"/>
                <w:szCs w:val="24"/>
                <w:shd w:val="clear" w:color="auto" w:fill="FFFFFF"/>
              </w:rPr>
              <w:t>-испытывают гордость, что именно его мама ведет «занятие», ее слушают другие дети, тем самым повышается самооценка ребенка.</w:t>
            </w:r>
          </w:p>
        </w:tc>
      </w:tr>
      <w:tr w:rsidR="009835EF" w14:paraId="6085ED27" w14:textId="77777777" w:rsidTr="004F53C6">
        <w:tc>
          <w:tcPr>
            <w:tcW w:w="1843" w:type="dxa"/>
            <w:tcBorders>
              <w:top w:val="single" w:sz="4" w:space="0" w:color="auto"/>
              <w:left w:val="single" w:sz="4" w:space="0" w:color="auto"/>
              <w:bottom w:val="single" w:sz="4" w:space="0" w:color="auto"/>
              <w:right w:val="single" w:sz="4" w:space="0" w:color="auto"/>
            </w:tcBorders>
            <w:hideMark/>
          </w:tcPr>
          <w:p w14:paraId="20E23245" w14:textId="77777777" w:rsidR="009835EF" w:rsidRDefault="009835EF" w:rsidP="004F53C6">
            <w:pPr>
              <w:spacing w:after="0" w:line="240" w:lineRule="auto"/>
              <w:jc w:val="center"/>
              <w:rPr>
                <w:rFonts w:ascii="Times New Roman" w:hAnsi="Times New Roman"/>
                <w:b/>
                <w:sz w:val="24"/>
                <w:szCs w:val="24"/>
              </w:rPr>
            </w:pPr>
          </w:p>
          <w:p w14:paraId="20AF40FC" w14:textId="77777777" w:rsidR="009835EF" w:rsidRDefault="009835EF" w:rsidP="004F53C6">
            <w:pPr>
              <w:spacing w:after="0" w:line="240" w:lineRule="auto"/>
              <w:jc w:val="center"/>
              <w:rPr>
                <w:rFonts w:ascii="Times New Roman" w:hAnsi="Times New Roman"/>
                <w:b/>
                <w:sz w:val="24"/>
                <w:szCs w:val="24"/>
              </w:rPr>
            </w:pPr>
          </w:p>
          <w:p w14:paraId="7E5CB4B2" w14:textId="77777777" w:rsidR="009835EF" w:rsidRDefault="009835EF" w:rsidP="004F53C6">
            <w:pPr>
              <w:spacing w:after="0" w:line="240" w:lineRule="auto"/>
              <w:jc w:val="center"/>
              <w:rPr>
                <w:rFonts w:ascii="Times New Roman" w:hAnsi="Times New Roman"/>
                <w:b/>
                <w:sz w:val="24"/>
                <w:szCs w:val="24"/>
              </w:rPr>
            </w:pPr>
          </w:p>
          <w:p w14:paraId="458D16DC" w14:textId="77777777" w:rsidR="009835EF" w:rsidRDefault="009835EF" w:rsidP="004F53C6">
            <w:pPr>
              <w:spacing w:after="0" w:line="240" w:lineRule="auto"/>
              <w:jc w:val="center"/>
              <w:rPr>
                <w:rFonts w:ascii="Times New Roman" w:hAnsi="Times New Roman"/>
                <w:b/>
                <w:sz w:val="24"/>
                <w:szCs w:val="24"/>
              </w:rPr>
            </w:pPr>
          </w:p>
          <w:p w14:paraId="50B2DC0C" w14:textId="77777777" w:rsidR="009835EF" w:rsidRDefault="009835EF" w:rsidP="004F53C6">
            <w:pPr>
              <w:spacing w:after="0" w:line="240" w:lineRule="auto"/>
              <w:jc w:val="center"/>
              <w:rPr>
                <w:rFonts w:ascii="Times New Roman" w:hAnsi="Times New Roman"/>
                <w:b/>
                <w:sz w:val="24"/>
                <w:szCs w:val="24"/>
              </w:rPr>
            </w:pPr>
          </w:p>
          <w:p w14:paraId="78B0A84D" w14:textId="77777777" w:rsidR="009835EF" w:rsidRDefault="009835EF" w:rsidP="004F53C6">
            <w:pPr>
              <w:spacing w:after="0" w:line="240" w:lineRule="auto"/>
              <w:jc w:val="center"/>
              <w:rPr>
                <w:rFonts w:ascii="Times New Roman" w:hAnsi="Times New Roman" w:cs="Times New Roman"/>
                <w:b/>
                <w:sz w:val="24"/>
                <w:szCs w:val="24"/>
              </w:rPr>
            </w:pPr>
            <w:r>
              <w:rPr>
                <w:rFonts w:ascii="Times New Roman" w:hAnsi="Times New Roman"/>
                <w:b/>
                <w:sz w:val="24"/>
                <w:szCs w:val="24"/>
              </w:rPr>
              <w:t>«Постеры» индивидуальных достижение детей</w:t>
            </w:r>
          </w:p>
        </w:tc>
        <w:tc>
          <w:tcPr>
            <w:tcW w:w="3260" w:type="dxa"/>
            <w:tcBorders>
              <w:top w:val="single" w:sz="4" w:space="0" w:color="auto"/>
              <w:left w:val="single" w:sz="4" w:space="0" w:color="auto"/>
              <w:bottom w:val="single" w:sz="4" w:space="0" w:color="auto"/>
              <w:right w:val="single" w:sz="4" w:space="0" w:color="auto"/>
            </w:tcBorders>
          </w:tcPr>
          <w:p w14:paraId="2C357A0D"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зафиксировать результаты развития воспитанника, его усилия, успехи и достижения в различных областях, продемонстрировать весь спектр его способностей, интересов и склонностей.</w:t>
            </w:r>
          </w:p>
          <w:p w14:paraId="1A9803BD" w14:textId="77777777" w:rsidR="009835EF" w:rsidRDefault="009835EF" w:rsidP="004F53C6">
            <w:pPr>
              <w:spacing w:after="0" w:line="240" w:lineRule="auto"/>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14:paraId="54D43A48"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поддерживать интерес ребенка к виду деятельности;</w:t>
            </w:r>
          </w:p>
          <w:p w14:paraId="6CCCC714"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поощрять его активность и самостоятельность;</w:t>
            </w:r>
          </w:p>
          <w:p w14:paraId="06FE2BD3"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содействовать индивидуализации образования дошкольника;</w:t>
            </w:r>
          </w:p>
          <w:p w14:paraId="5FE4044F"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закладывать дополнительные предпосылки и возможности для успешной социализации;</w:t>
            </w:r>
          </w:p>
          <w:p w14:paraId="49862F8D"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укреплять взаимодействие с семьей воспитанника, повышать заинтересованность родителей (законных представителей) в результатах развития ребенка;</w:t>
            </w:r>
          </w:p>
          <w:p w14:paraId="3BDB20CB" w14:textId="77777777" w:rsidR="009835EF" w:rsidRDefault="009835EF" w:rsidP="004F53C6">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увеличить активность родителей (законных представителей) в совместной образовательной деятельности.</w:t>
            </w:r>
          </w:p>
        </w:tc>
      </w:tr>
      <w:tr w:rsidR="009835EF" w14:paraId="66518372" w14:textId="77777777" w:rsidTr="004F53C6">
        <w:tc>
          <w:tcPr>
            <w:tcW w:w="1843" w:type="dxa"/>
            <w:tcBorders>
              <w:top w:val="single" w:sz="4" w:space="0" w:color="auto"/>
              <w:left w:val="single" w:sz="4" w:space="0" w:color="auto"/>
              <w:bottom w:val="single" w:sz="4" w:space="0" w:color="auto"/>
              <w:right w:val="single" w:sz="4" w:space="0" w:color="auto"/>
            </w:tcBorders>
            <w:hideMark/>
          </w:tcPr>
          <w:p w14:paraId="0CE7D01B" w14:textId="77777777" w:rsidR="009835EF" w:rsidRDefault="009835EF" w:rsidP="004F53C6">
            <w:pPr>
              <w:spacing w:after="0" w:line="240" w:lineRule="auto"/>
              <w:jc w:val="center"/>
              <w:rPr>
                <w:rFonts w:ascii="Times New Roman" w:hAnsi="Times New Roman"/>
                <w:b/>
                <w:sz w:val="24"/>
                <w:szCs w:val="24"/>
              </w:rPr>
            </w:pPr>
          </w:p>
          <w:p w14:paraId="3427549B" w14:textId="77777777" w:rsidR="009835EF" w:rsidRDefault="009835EF" w:rsidP="004F53C6">
            <w:pPr>
              <w:spacing w:after="0" w:line="240" w:lineRule="auto"/>
              <w:jc w:val="center"/>
              <w:rPr>
                <w:rFonts w:ascii="Times New Roman" w:hAnsi="Times New Roman"/>
                <w:b/>
                <w:sz w:val="24"/>
                <w:szCs w:val="24"/>
              </w:rPr>
            </w:pPr>
          </w:p>
          <w:p w14:paraId="63E58C02" w14:textId="77777777" w:rsidR="009835EF" w:rsidRDefault="009835EF" w:rsidP="004F53C6">
            <w:pPr>
              <w:spacing w:after="0" w:line="240" w:lineRule="auto"/>
              <w:jc w:val="center"/>
              <w:rPr>
                <w:rFonts w:ascii="Times New Roman" w:hAnsi="Times New Roman"/>
                <w:b/>
                <w:sz w:val="24"/>
                <w:szCs w:val="24"/>
              </w:rPr>
            </w:pPr>
          </w:p>
          <w:p w14:paraId="7839106D" w14:textId="77777777" w:rsidR="009835EF" w:rsidRDefault="009835EF" w:rsidP="004F53C6">
            <w:pPr>
              <w:spacing w:after="0" w:line="240" w:lineRule="auto"/>
              <w:jc w:val="center"/>
              <w:rPr>
                <w:rFonts w:ascii="Times New Roman" w:hAnsi="Times New Roman"/>
                <w:b/>
                <w:sz w:val="24"/>
                <w:szCs w:val="24"/>
              </w:rPr>
            </w:pPr>
          </w:p>
          <w:p w14:paraId="40380E6C" w14:textId="77777777" w:rsidR="009835EF" w:rsidRDefault="009835EF" w:rsidP="004F53C6">
            <w:pPr>
              <w:spacing w:after="0" w:line="240" w:lineRule="auto"/>
              <w:jc w:val="center"/>
              <w:rPr>
                <w:rFonts w:ascii="Times New Roman" w:hAnsi="Times New Roman"/>
                <w:b/>
                <w:sz w:val="24"/>
                <w:szCs w:val="24"/>
              </w:rPr>
            </w:pPr>
          </w:p>
          <w:p w14:paraId="418E2392" w14:textId="77777777" w:rsidR="009835EF" w:rsidRDefault="009835EF" w:rsidP="004F53C6">
            <w:pPr>
              <w:spacing w:after="0" w:line="240" w:lineRule="auto"/>
              <w:jc w:val="center"/>
              <w:rPr>
                <w:rFonts w:ascii="Times New Roman" w:hAnsi="Times New Roman"/>
                <w:b/>
                <w:sz w:val="24"/>
                <w:szCs w:val="24"/>
              </w:rPr>
            </w:pPr>
          </w:p>
          <w:p w14:paraId="04F765D2" w14:textId="77777777" w:rsidR="009835EF" w:rsidRDefault="009835EF" w:rsidP="004F53C6">
            <w:pPr>
              <w:spacing w:after="0" w:line="240" w:lineRule="auto"/>
              <w:jc w:val="center"/>
              <w:rPr>
                <w:rFonts w:ascii="Times New Roman" w:hAnsi="Times New Roman"/>
                <w:b/>
                <w:sz w:val="24"/>
                <w:szCs w:val="24"/>
              </w:rPr>
            </w:pPr>
            <w:r>
              <w:rPr>
                <w:rFonts w:ascii="Times New Roman" w:hAnsi="Times New Roman"/>
                <w:b/>
                <w:sz w:val="24"/>
                <w:szCs w:val="24"/>
              </w:rPr>
              <w:t>«Образовательные афиши»</w:t>
            </w:r>
          </w:p>
        </w:tc>
        <w:tc>
          <w:tcPr>
            <w:tcW w:w="3260" w:type="dxa"/>
            <w:tcBorders>
              <w:top w:val="single" w:sz="4" w:space="0" w:color="auto"/>
              <w:left w:val="single" w:sz="4" w:space="0" w:color="auto"/>
              <w:bottom w:val="single" w:sz="4" w:space="0" w:color="auto"/>
              <w:right w:val="single" w:sz="4" w:space="0" w:color="auto"/>
            </w:tcBorders>
          </w:tcPr>
          <w:p w14:paraId="2209CB3C" w14:textId="77777777" w:rsidR="009835EF" w:rsidRDefault="009835EF" w:rsidP="004F53C6">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вовлечение родителей (законных представителей) обучающихся в образовательную деятельность группы или ДОУ.</w:t>
            </w:r>
          </w:p>
          <w:p w14:paraId="6CC67B23" w14:textId="77777777" w:rsidR="009835EF" w:rsidRDefault="009835EF" w:rsidP="004F53C6">
            <w:pPr>
              <w:spacing w:after="0" w:line="240" w:lineRule="auto"/>
              <w:jc w:val="both"/>
              <w:rPr>
                <w:rFonts w:ascii="Times New Roman" w:hAnsi="Times New Roman"/>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14:paraId="156ECC5A" w14:textId="77777777" w:rsidR="009835EF" w:rsidRDefault="009835EF" w:rsidP="004F53C6">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знакомство родителей (законных представителей) с тематическими неделями группы;</w:t>
            </w:r>
          </w:p>
          <w:p w14:paraId="56A25C0E" w14:textId="77777777" w:rsidR="009835EF" w:rsidRDefault="009835EF" w:rsidP="004F53C6">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знакомство родителей (законных представителей) с теми мероприятиями, которые они могут посетить как пассивные или как активные участники;</w:t>
            </w:r>
          </w:p>
          <w:p w14:paraId="2DB26A3E" w14:textId="77777777" w:rsidR="009835EF" w:rsidRDefault="009835EF" w:rsidP="004F53C6">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обеспечение психолого-педагогической поддержки родителей (законных представителей) обучающихся, повышение их компетентности в вопросах развития и образования детей;</w:t>
            </w:r>
          </w:p>
          <w:p w14:paraId="30A2883E" w14:textId="77777777" w:rsidR="009835EF" w:rsidRDefault="009835EF" w:rsidP="004F53C6">
            <w:pPr>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изучение активности включения в образовательную деятельность группы или ДОО родителей (законных представителей), определение педагогами наиболее интересных форм взаимодействия по мнению родителей (законных представителей).</w:t>
            </w:r>
          </w:p>
        </w:tc>
      </w:tr>
      <w:bookmarkEnd w:id="10"/>
    </w:tbl>
    <w:p w14:paraId="69FC02F6" w14:textId="77777777" w:rsidR="00835924" w:rsidRDefault="00835924" w:rsidP="00FD7A64">
      <w:pPr>
        <w:spacing w:after="0" w:line="240" w:lineRule="auto"/>
        <w:outlineLvl w:val="0"/>
        <w:rPr>
          <w:rFonts w:ascii="Times New Roman" w:hAnsi="Times New Roman" w:cs="Times New Roman"/>
          <w:b/>
          <w:color w:val="000000" w:themeColor="text1"/>
          <w:sz w:val="24"/>
          <w:szCs w:val="24"/>
        </w:rPr>
      </w:pPr>
    </w:p>
    <w:p w14:paraId="040A91E1" w14:textId="19BB0B98" w:rsidR="007375C5" w:rsidRPr="00E674DD" w:rsidRDefault="007375C5" w:rsidP="00CD22B1">
      <w:pPr>
        <w:spacing w:after="0" w:line="240" w:lineRule="auto"/>
        <w:jc w:val="center"/>
        <w:outlineLvl w:val="0"/>
        <w:rPr>
          <w:rFonts w:ascii="Times New Roman" w:hAnsi="Times New Roman" w:cs="Times New Roman"/>
          <w:b/>
          <w:color w:val="000000" w:themeColor="text1"/>
          <w:sz w:val="24"/>
          <w:szCs w:val="24"/>
        </w:rPr>
      </w:pPr>
      <w:r w:rsidRPr="00E674DD">
        <w:rPr>
          <w:rFonts w:ascii="Times New Roman" w:hAnsi="Times New Roman" w:cs="Times New Roman"/>
          <w:b/>
          <w:color w:val="000000" w:themeColor="text1"/>
          <w:sz w:val="24"/>
          <w:szCs w:val="24"/>
        </w:rPr>
        <w:t>2.</w:t>
      </w:r>
      <w:r w:rsidR="009835EF">
        <w:rPr>
          <w:rFonts w:ascii="Times New Roman" w:hAnsi="Times New Roman" w:cs="Times New Roman"/>
          <w:b/>
          <w:color w:val="000000" w:themeColor="text1"/>
          <w:sz w:val="24"/>
          <w:szCs w:val="24"/>
        </w:rPr>
        <w:t>5</w:t>
      </w:r>
      <w:r w:rsidRPr="00E674DD">
        <w:rPr>
          <w:rFonts w:ascii="Times New Roman" w:hAnsi="Times New Roman" w:cs="Times New Roman"/>
          <w:b/>
          <w:color w:val="000000" w:themeColor="text1"/>
          <w:sz w:val="24"/>
          <w:szCs w:val="24"/>
        </w:rPr>
        <w:t>.</w:t>
      </w:r>
      <w:r w:rsidR="00737690">
        <w:rPr>
          <w:rFonts w:ascii="Times New Roman" w:hAnsi="Times New Roman" w:cs="Times New Roman"/>
          <w:b/>
          <w:color w:val="000000" w:themeColor="text1"/>
          <w:sz w:val="24"/>
          <w:szCs w:val="24"/>
        </w:rPr>
        <w:t xml:space="preserve"> </w:t>
      </w:r>
      <w:r w:rsidR="00CD22B1">
        <w:rPr>
          <w:rFonts w:ascii="Times New Roman" w:hAnsi="Times New Roman" w:cs="Times New Roman"/>
          <w:b/>
          <w:color w:val="000000" w:themeColor="text1"/>
          <w:sz w:val="24"/>
          <w:szCs w:val="24"/>
        </w:rPr>
        <w:t>Взаимодействие с семьями воспитанников</w:t>
      </w:r>
    </w:p>
    <w:p w14:paraId="248B178B" w14:textId="77777777" w:rsidR="007375C5" w:rsidRPr="00E674DD" w:rsidRDefault="007375C5" w:rsidP="007375C5">
      <w:pPr>
        <w:spacing w:after="0" w:line="240" w:lineRule="auto"/>
        <w:jc w:val="center"/>
        <w:rPr>
          <w:rFonts w:ascii="Times New Roman" w:hAnsi="Times New Roman" w:cs="Times New Roman"/>
          <w:b/>
          <w:color w:val="000000" w:themeColor="text1"/>
          <w:sz w:val="24"/>
          <w:szCs w:val="24"/>
        </w:rPr>
      </w:pPr>
    </w:p>
    <w:p w14:paraId="0712E8D2" w14:textId="77777777" w:rsidR="007375C5" w:rsidRPr="00E674DD" w:rsidRDefault="007375C5" w:rsidP="00FE3BEC">
      <w:pPr>
        <w:pStyle w:val="a4"/>
        <w:ind w:right="113"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 xml:space="preserve">Одним из важных принципов технологии реализации рабочей программы </w:t>
      </w:r>
      <w:r w:rsidR="002E09B7" w:rsidRPr="002E09B7">
        <w:rPr>
          <w:rFonts w:ascii="Times New Roman" w:hAnsi="Times New Roman" w:cs="Times New Roman"/>
          <w:color w:val="auto"/>
        </w:rPr>
        <w:t>старшей</w:t>
      </w:r>
      <w:r w:rsidRPr="002E09B7">
        <w:rPr>
          <w:rFonts w:ascii="Times New Roman" w:hAnsi="Times New Roman" w:cs="Times New Roman"/>
          <w:color w:val="auto"/>
        </w:rPr>
        <w:t xml:space="preserve"> </w:t>
      </w:r>
      <w:r w:rsidRPr="00E674DD">
        <w:rPr>
          <w:rFonts w:ascii="Times New Roman" w:hAnsi="Times New Roman" w:cs="Times New Roman"/>
          <w:color w:val="000000" w:themeColor="text1"/>
        </w:rPr>
        <w:t xml:space="preserve">группы является совместное с родителями воспитание и развитие дошкольников, вовлечение родителей в образовательный процесс дошкольного учреждения. </w:t>
      </w:r>
    </w:p>
    <w:p w14:paraId="7B7A720A" w14:textId="77777777" w:rsidR="007375C5" w:rsidRPr="00E674DD" w:rsidRDefault="007375C5" w:rsidP="007375C5">
      <w:pPr>
        <w:pStyle w:val="a4"/>
        <w:ind w:firstLine="708"/>
        <w:jc w:val="both"/>
        <w:rPr>
          <w:rFonts w:ascii="Times New Roman" w:hAnsi="Times New Roman" w:cs="Times New Roman"/>
          <w:color w:val="000000" w:themeColor="text1"/>
        </w:rPr>
      </w:pPr>
      <w:r w:rsidRPr="00E674DD">
        <w:rPr>
          <w:rFonts w:ascii="Times New Roman" w:hAnsi="Times New Roman" w:cs="Times New Roman"/>
          <w:b/>
          <w:color w:val="000000" w:themeColor="text1"/>
        </w:rPr>
        <w:t>Задачи</w:t>
      </w:r>
      <w:r w:rsidRPr="00E674DD">
        <w:rPr>
          <w:rFonts w:ascii="Times New Roman" w:hAnsi="Times New Roman" w:cs="Times New Roman"/>
          <w:color w:val="000000" w:themeColor="text1"/>
        </w:rPr>
        <w:t xml:space="preserve"> взаимодействия </w:t>
      </w:r>
      <w:r w:rsidRPr="00735F07">
        <w:rPr>
          <w:rFonts w:ascii="Times New Roman" w:hAnsi="Times New Roman" w:cs="Times New Roman"/>
          <w:color w:val="auto"/>
        </w:rPr>
        <w:t>педагога</w:t>
      </w:r>
      <w:r w:rsidRPr="00E674DD">
        <w:rPr>
          <w:rFonts w:ascii="Times New Roman" w:hAnsi="Times New Roman" w:cs="Times New Roman"/>
          <w:color w:val="000000" w:themeColor="text1"/>
        </w:rPr>
        <w:t xml:space="preserve"> с семьями дошкольников:</w:t>
      </w:r>
    </w:p>
    <w:p w14:paraId="2375DADA"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1.</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14:paraId="7B59A25A"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2.</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14:paraId="38B649A3"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3.</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4433BE44"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lastRenderedPageBreak/>
        <w:t>4.</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14:paraId="10171E8F"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5.</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14:paraId="61FBFDFB" w14:textId="77777777" w:rsidR="007375C5" w:rsidRPr="00E674DD" w:rsidRDefault="007375C5" w:rsidP="00FE3BEC">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6.</w:t>
      </w:r>
      <w:r w:rsidR="002E09B7">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6827CD0A" w14:textId="77777777" w:rsidR="00F93ACD" w:rsidRPr="00E674DD" w:rsidRDefault="00F93ACD" w:rsidP="00F93ACD">
      <w:pPr>
        <w:pStyle w:val="a4"/>
        <w:ind w:right="113"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 xml:space="preserve">Одним из важных принципов технологии реализации рабочей программы </w:t>
      </w:r>
      <w:r w:rsidRPr="002E09B7">
        <w:rPr>
          <w:rFonts w:ascii="Times New Roman" w:hAnsi="Times New Roman" w:cs="Times New Roman"/>
          <w:color w:val="auto"/>
        </w:rPr>
        <w:t xml:space="preserve">старшей </w:t>
      </w:r>
      <w:r w:rsidRPr="00E674DD">
        <w:rPr>
          <w:rFonts w:ascii="Times New Roman" w:hAnsi="Times New Roman" w:cs="Times New Roman"/>
          <w:color w:val="000000" w:themeColor="text1"/>
        </w:rPr>
        <w:t xml:space="preserve">группы является совместное с родителями воспитание и развитие дошкольников, вовлечение родителей в образовательный процесс дошкольного учреждения. </w:t>
      </w:r>
    </w:p>
    <w:p w14:paraId="59F1F5C4" w14:textId="77777777" w:rsidR="00F93ACD" w:rsidRPr="00E674DD" w:rsidRDefault="00F93ACD" w:rsidP="00F93ACD">
      <w:pPr>
        <w:pStyle w:val="a4"/>
        <w:ind w:firstLine="708"/>
        <w:jc w:val="both"/>
        <w:rPr>
          <w:rFonts w:ascii="Times New Roman" w:hAnsi="Times New Roman" w:cs="Times New Roman"/>
          <w:color w:val="000000" w:themeColor="text1"/>
        </w:rPr>
      </w:pPr>
      <w:r w:rsidRPr="00E674DD">
        <w:rPr>
          <w:rFonts w:ascii="Times New Roman" w:hAnsi="Times New Roman" w:cs="Times New Roman"/>
          <w:b/>
          <w:color w:val="000000" w:themeColor="text1"/>
        </w:rPr>
        <w:t>Задачи</w:t>
      </w:r>
      <w:r w:rsidRPr="00E674DD">
        <w:rPr>
          <w:rFonts w:ascii="Times New Roman" w:hAnsi="Times New Roman" w:cs="Times New Roman"/>
          <w:color w:val="000000" w:themeColor="text1"/>
        </w:rPr>
        <w:t xml:space="preserve"> взаимодействия </w:t>
      </w:r>
      <w:r w:rsidRPr="00735F07">
        <w:rPr>
          <w:rFonts w:ascii="Times New Roman" w:hAnsi="Times New Roman" w:cs="Times New Roman"/>
          <w:color w:val="auto"/>
        </w:rPr>
        <w:t>педагога</w:t>
      </w:r>
      <w:r w:rsidRPr="00E674DD">
        <w:rPr>
          <w:rFonts w:ascii="Times New Roman" w:hAnsi="Times New Roman" w:cs="Times New Roman"/>
          <w:color w:val="000000" w:themeColor="text1"/>
        </w:rPr>
        <w:t xml:space="preserve"> с семьями дошкольников:</w:t>
      </w:r>
    </w:p>
    <w:p w14:paraId="326E37B8"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Познакомить родителей с особенностями физического, социально-личностного, познавательного и художественного развития детей дошкольного возраста и адаптации их к условиям дошкольного учреждения.</w:t>
      </w:r>
    </w:p>
    <w:p w14:paraId="495C6DAD"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2.</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p>
    <w:p w14:paraId="79E86BE6"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Познакомить родителей с особой ролью семьи, близких в социально-личностном развитии дошкольников. Совместно с родителями развивать доброжелательное отношение ребенка к взрослым и сверстникам, эмоциональную отзывчивость к близким, уверенность в своих силах.</w:t>
      </w:r>
    </w:p>
    <w:p w14:paraId="64803F87"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4.</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14:paraId="27120A51"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 xml:space="preserve">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14:paraId="7A228AF5" w14:textId="77777777" w:rsidR="00F93ACD" w:rsidRPr="00E674DD" w:rsidRDefault="00F93ACD" w:rsidP="00F93ACD">
      <w:pPr>
        <w:pStyle w:val="a4"/>
        <w:ind w:firstLine="709"/>
        <w:jc w:val="both"/>
        <w:rPr>
          <w:rFonts w:ascii="Times New Roman" w:hAnsi="Times New Roman" w:cs="Times New Roman"/>
          <w:color w:val="000000" w:themeColor="text1"/>
        </w:rPr>
      </w:pPr>
      <w:r w:rsidRPr="00E674DD">
        <w:rPr>
          <w:rFonts w:ascii="Times New Roman" w:hAnsi="Times New Roman" w:cs="Times New Roman"/>
          <w:color w:val="000000" w:themeColor="text1"/>
        </w:rPr>
        <w:t>6.</w:t>
      </w:r>
      <w:r>
        <w:rPr>
          <w:rFonts w:ascii="Times New Roman" w:hAnsi="Times New Roman" w:cs="Times New Roman"/>
          <w:color w:val="000000" w:themeColor="text1"/>
        </w:rPr>
        <w:t xml:space="preserve"> </w:t>
      </w:r>
      <w:r w:rsidRPr="00E674DD">
        <w:rPr>
          <w:rFonts w:ascii="Times New Roman" w:hAnsi="Times New Roman" w:cs="Times New Roman"/>
          <w:color w:val="000000" w:themeColor="text1"/>
        </w:rPr>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1B4B8291" w14:textId="77777777" w:rsidR="00FE3BEC" w:rsidRDefault="00FE3BEC" w:rsidP="007375C5">
      <w:pPr>
        <w:pStyle w:val="a4"/>
        <w:jc w:val="center"/>
        <w:outlineLvl w:val="0"/>
        <w:rPr>
          <w:rFonts w:ascii="Times New Roman" w:hAnsi="Times New Roman" w:cs="Times New Roman"/>
          <w:b/>
          <w:color w:val="000000" w:themeColor="text1"/>
        </w:rPr>
      </w:pPr>
    </w:p>
    <w:p w14:paraId="3ADCBC3C" w14:textId="77777777" w:rsidR="007375C5" w:rsidRPr="00AC5235" w:rsidRDefault="007375C5" w:rsidP="007375C5">
      <w:pPr>
        <w:pStyle w:val="a4"/>
        <w:jc w:val="center"/>
        <w:outlineLvl w:val="0"/>
        <w:rPr>
          <w:rFonts w:ascii="Times New Roman" w:hAnsi="Times New Roman" w:cs="Times New Roman"/>
          <w:b/>
          <w:color w:val="auto"/>
        </w:rPr>
      </w:pPr>
      <w:r w:rsidRPr="00AC5235">
        <w:rPr>
          <w:rFonts w:ascii="Times New Roman" w:hAnsi="Times New Roman" w:cs="Times New Roman"/>
          <w:b/>
          <w:color w:val="auto"/>
        </w:rPr>
        <w:t>Перспективный план по взаимодействию с родителями</w:t>
      </w:r>
    </w:p>
    <w:p w14:paraId="412E0F2E" w14:textId="77777777" w:rsidR="00835924" w:rsidRDefault="00093E9C" w:rsidP="00CD22B1">
      <w:pPr>
        <w:spacing w:after="0"/>
        <w:jc w:val="center"/>
        <w:rPr>
          <w:rFonts w:ascii="Times New Roman" w:hAnsi="Times New Roman"/>
          <w:b/>
          <w:sz w:val="28"/>
          <w:szCs w:val="28"/>
        </w:rPr>
      </w:pPr>
      <w:r w:rsidRPr="00AC5235">
        <w:rPr>
          <w:rFonts w:ascii="Times New Roman" w:hAnsi="Times New Roman" w:cs="Times New Roman"/>
          <w:b/>
        </w:rPr>
        <w:t>на 20</w:t>
      </w:r>
      <w:r w:rsidR="00D56F34" w:rsidRPr="00AC5235">
        <w:rPr>
          <w:rFonts w:ascii="Times New Roman" w:hAnsi="Times New Roman" w:cs="Times New Roman"/>
          <w:b/>
        </w:rPr>
        <w:t>21</w:t>
      </w:r>
      <w:r w:rsidRPr="00AC5235">
        <w:rPr>
          <w:rFonts w:ascii="Times New Roman" w:hAnsi="Times New Roman" w:cs="Times New Roman"/>
          <w:b/>
        </w:rPr>
        <w:t>-202</w:t>
      </w:r>
      <w:r w:rsidR="00D56F34" w:rsidRPr="00AC5235">
        <w:rPr>
          <w:rFonts w:ascii="Times New Roman" w:hAnsi="Times New Roman" w:cs="Times New Roman"/>
          <w:b/>
        </w:rPr>
        <w:t>2</w:t>
      </w:r>
      <w:r w:rsidR="007375C5" w:rsidRPr="00AC5235">
        <w:rPr>
          <w:rFonts w:ascii="Times New Roman" w:hAnsi="Times New Roman" w:cs="Times New Roman"/>
          <w:b/>
        </w:rPr>
        <w:t xml:space="preserve"> год</w:t>
      </w:r>
      <w:r w:rsidR="007375C5" w:rsidRPr="00BE20EA">
        <w:rPr>
          <w:rFonts w:ascii="Times New Roman" w:hAnsi="Times New Roman"/>
          <w:b/>
          <w:sz w:val="28"/>
          <w:szCs w:val="28"/>
        </w:rPr>
        <w:t xml:space="preserve"> </w:t>
      </w:r>
    </w:p>
    <w:tbl>
      <w:tblPr>
        <w:tblW w:w="10207" w:type="dxa"/>
        <w:tblInd w:w="-743" w:type="dxa"/>
        <w:tblLayout w:type="fixed"/>
        <w:tblLook w:val="0000" w:firstRow="0" w:lastRow="0" w:firstColumn="0" w:lastColumn="0" w:noHBand="0" w:noVBand="0"/>
      </w:tblPr>
      <w:tblGrid>
        <w:gridCol w:w="993"/>
        <w:gridCol w:w="1932"/>
        <w:gridCol w:w="2414"/>
        <w:gridCol w:w="4868"/>
      </w:tblGrid>
      <w:tr w:rsidR="003077D7" w:rsidRPr="009835EF" w14:paraId="4F7B1357" w14:textId="77777777" w:rsidTr="009835EF">
        <w:trPr>
          <w:trHeight w:val="694"/>
        </w:trPr>
        <w:tc>
          <w:tcPr>
            <w:tcW w:w="993" w:type="dxa"/>
            <w:tcBorders>
              <w:top w:val="single" w:sz="4" w:space="0" w:color="000000"/>
              <w:left w:val="single" w:sz="4" w:space="0" w:color="000000"/>
              <w:bottom w:val="single" w:sz="4" w:space="0" w:color="000000"/>
            </w:tcBorders>
            <w:shd w:val="clear" w:color="auto" w:fill="auto"/>
          </w:tcPr>
          <w:p w14:paraId="0CA71E3C" w14:textId="295B0B36" w:rsidR="003077D7" w:rsidRPr="009835EF" w:rsidRDefault="003077D7" w:rsidP="009835EF">
            <w:pPr>
              <w:tabs>
                <w:tab w:val="left" w:pos="4704"/>
              </w:tabs>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Месяц</w:t>
            </w:r>
          </w:p>
        </w:tc>
        <w:tc>
          <w:tcPr>
            <w:tcW w:w="1932" w:type="dxa"/>
            <w:tcBorders>
              <w:top w:val="single" w:sz="4" w:space="0" w:color="000000"/>
              <w:left w:val="single" w:sz="4" w:space="0" w:color="000000"/>
              <w:bottom w:val="single" w:sz="4" w:space="0" w:color="000000"/>
            </w:tcBorders>
            <w:shd w:val="clear" w:color="auto" w:fill="auto"/>
          </w:tcPr>
          <w:p w14:paraId="023F9BD9" w14:textId="77777777" w:rsidR="003077D7" w:rsidRPr="009835EF" w:rsidRDefault="003077D7" w:rsidP="009835EF">
            <w:pPr>
              <w:tabs>
                <w:tab w:val="left" w:pos="4704"/>
              </w:tabs>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Тематическое планирование, сроки реализации</w:t>
            </w:r>
          </w:p>
        </w:tc>
        <w:tc>
          <w:tcPr>
            <w:tcW w:w="2414" w:type="dxa"/>
            <w:tcBorders>
              <w:top w:val="single" w:sz="4" w:space="0" w:color="000000"/>
              <w:left w:val="single" w:sz="4" w:space="0" w:color="000000"/>
              <w:bottom w:val="single" w:sz="4" w:space="0" w:color="000000"/>
            </w:tcBorders>
            <w:shd w:val="clear" w:color="auto" w:fill="auto"/>
          </w:tcPr>
          <w:p w14:paraId="5D4A8236" w14:textId="77777777" w:rsidR="003077D7" w:rsidRPr="009835EF" w:rsidRDefault="003077D7" w:rsidP="009835EF">
            <w:pPr>
              <w:tabs>
                <w:tab w:val="left" w:pos="4704"/>
              </w:tabs>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Форма взаимодействия</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0E723C2C" w14:textId="77777777" w:rsidR="003077D7" w:rsidRPr="009835EF" w:rsidRDefault="003077D7" w:rsidP="009835EF">
            <w:pPr>
              <w:tabs>
                <w:tab w:val="left" w:pos="4704"/>
              </w:tabs>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 xml:space="preserve">Название </w:t>
            </w:r>
          </w:p>
        </w:tc>
      </w:tr>
      <w:tr w:rsidR="003077D7" w:rsidRPr="009835EF" w14:paraId="3F7FEB25" w14:textId="77777777" w:rsidTr="009835EF">
        <w:trPr>
          <w:trHeight w:val="454"/>
        </w:trPr>
        <w:tc>
          <w:tcPr>
            <w:tcW w:w="993" w:type="dxa"/>
            <w:vMerge w:val="restart"/>
            <w:tcBorders>
              <w:top w:val="single" w:sz="4" w:space="0" w:color="000000"/>
              <w:left w:val="single" w:sz="4" w:space="0" w:color="000000"/>
              <w:bottom w:val="single" w:sz="4" w:space="0" w:color="000000"/>
              <w:right w:val="single" w:sz="4" w:space="0" w:color="auto"/>
            </w:tcBorders>
            <w:shd w:val="clear" w:color="auto" w:fill="auto"/>
            <w:textDirection w:val="btLr"/>
          </w:tcPr>
          <w:p w14:paraId="3FA1C2A7" w14:textId="77777777" w:rsidR="003077D7" w:rsidRPr="009835EF" w:rsidRDefault="003077D7" w:rsidP="009835EF">
            <w:pPr>
              <w:tabs>
                <w:tab w:val="left" w:pos="4704"/>
              </w:tabs>
              <w:spacing w:after="0" w:line="240" w:lineRule="auto"/>
              <w:jc w:val="center"/>
              <w:rPr>
                <w:rFonts w:ascii="Times New Roman" w:hAnsi="Times New Roman" w:cs="Times New Roman"/>
                <w:b/>
                <w:bCs/>
                <w:sz w:val="24"/>
                <w:szCs w:val="24"/>
                <w:highlight w:val="yellow"/>
              </w:rPr>
            </w:pPr>
            <w:r w:rsidRPr="009835EF">
              <w:rPr>
                <w:rFonts w:ascii="Times New Roman" w:hAnsi="Times New Roman" w:cs="Times New Roman"/>
                <w:b/>
                <w:sz w:val="24"/>
                <w:szCs w:val="24"/>
              </w:rPr>
              <w:t>сентябрь</w:t>
            </w:r>
            <w:r w:rsidRPr="009835EF">
              <w:rPr>
                <w:rFonts w:ascii="Times New Roman" w:hAnsi="Times New Roman" w:cs="Times New Roman"/>
                <w:b/>
                <w:color w:val="FFFFFF" w:themeColor="background1"/>
                <w:sz w:val="24"/>
                <w:szCs w:val="24"/>
              </w:rPr>
              <w:t xml:space="preserve"> </w:t>
            </w:r>
          </w:p>
        </w:tc>
        <w:tc>
          <w:tcPr>
            <w:tcW w:w="1932" w:type="dxa"/>
            <w:vMerge w:val="restart"/>
            <w:tcBorders>
              <w:top w:val="single" w:sz="4" w:space="0" w:color="000000"/>
              <w:left w:val="single" w:sz="4" w:space="0" w:color="auto"/>
              <w:bottom w:val="single" w:sz="4" w:space="0" w:color="000000"/>
              <w:right w:val="single" w:sz="4" w:space="0" w:color="auto"/>
            </w:tcBorders>
            <w:shd w:val="clear" w:color="auto" w:fill="auto"/>
          </w:tcPr>
          <w:p w14:paraId="3BB55689" w14:textId="77777777" w:rsidR="003077D7" w:rsidRPr="009835EF" w:rsidRDefault="003077D7" w:rsidP="009835EF">
            <w:pPr>
              <w:tabs>
                <w:tab w:val="left" w:pos="4704"/>
              </w:tabs>
              <w:spacing w:after="0" w:line="240" w:lineRule="auto"/>
              <w:jc w:val="center"/>
              <w:rPr>
                <w:rStyle w:val="11pt"/>
                <w:rFonts w:eastAsiaTheme="minorHAnsi"/>
                <w:color w:val="auto"/>
                <w:sz w:val="24"/>
                <w:szCs w:val="24"/>
              </w:rPr>
            </w:pPr>
            <w:r w:rsidRPr="009835EF">
              <w:rPr>
                <w:rStyle w:val="11pt"/>
                <w:rFonts w:eastAsiaTheme="minorHAnsi"/>
                <w:color w:val="auto"/>
                <w:sz w:val="24"/>
                <w:szCs w:val="24"/>
              </w:rPr>
              <w:t>«День знаний! Детский сад»</w:t>
            </w:r>
          </w:p>
          <w:p w14:paraId="36C5A5C1" w14:textId="77777777" w:rsidR="003077D7" w:rsidRPr="009835EF" w:rsidRDefault="003077D7" w:rsidP="009835EF">
            <w:pPr>
              <w:tabs>
                <w:tab w:val="left" w:pos="4704"/>
              </w:tabs>
              <w:spacing w:after="0" w:line="240" w:lineRule="auto"/>
              <w:jc w:val="center"/>
              <w:rPr>
                <w:rStyle w:val="11pt"/>
                <w:rFonts w:eastAsiaTheme="minorHAnsi"/>
                <w:color w:val="auto"/>
                <w:sz w:val="24"/>
                <w:szCs w:val="24"/>
              </w:rPr>
            </w:pPr>
          </w:p>
          <w:p w14:paraId="5774AABD" w14:textId="77777777" w:rsidR="003077D7" w:rsidRPr="009835EF" w:rsidRDefault="003077D7" w:rsidP="009835EF">
            <w:pPr>
              <w:tabs>
                <w:tab w:val="left" w:pos="4704"/>
              </w:tabs>
              <w:spacing w:after="0" w:line="240" w:lineRule="auto"/>
              <w:jc w:val="center"/>
              <w:rPr>
                <w:rFonts w:ascii="Times New Roman" w:hAnsi="Times New Roman" w:cs="Times New Roman"/>
                <w:b/>
                <w:bCs/>
                <w:sz w:val="24"/>
                <w:szCs w:val="24"/>
                <w:highlight w:val="yellow"/>
              </w:rPr>
            </w:pPr>
            <w:r w:rsidRPr="009835EF">
              <w:rPr>
                <w:rStyle w:val="11pt0"/>
                <w:rFonts w:eastAsiaTheme="minorHAnsi"/>
                <w:b/>
                <w:bCs/>
                <w:color w:val="auto"/>
                <w:sz w:val="24"/>
                <w:szCs w:val="24"/>
              </w:rPr>
              <w:t>(1.09.–10.09.)</w:t>
            </w:r>
          </w:p>
        </w:tc>
        <w:tc>
          <w:tcPr>
            <w:tcW w:w="2414" w:type="dxa"/>
            <w:tcBorders>
              <w:top w:val="single" w:sz="4" w:space="0" w:color="000000"/>
              <w:left w:val="single" w:sz="4" w:space="0" w:color="auto"/>
              <w:bottom w:val="single" w:sz="4" w:space="0" w:color="000000"/>
            </w:tcBorders>
            <w:shd w:val="clear" w:color="auto" w:fill="auto"/>
          </w:tcPr>
          <w:p w14:paraId="7D676D97" w14:textId="77777777" w:rsidR="009835EF" w:rsidRPr="009835EF" w:rsidRDefault="009835EF" w:rsidP="009835EF">
            <w:pPr>
              <w:tabs>
                <w:tab w:val="left" w:pos="4704"/>
              </w:tabs>
              <w:spacing w:after="0" w:line="240" w:lineRule="auto"/>
              <w:jc w:val="center"/>
              <w:rPr>
                <w:rFonts w:ascii="Times New Roman" w:hAnsi="Times New Roman" w:cs="Times New Roman"/>
                <w:sz w:val="24"/>
                <w:szCs w:val="24"/>
              </w:rPr>
            </w:pPr>
          </w:p>
          <w:p w14:paraId="6294A5A6" w14:textId="77777777" w:rsidR="009835EF" w:rsidRPr="009835EF" w:rsidRDefault="009835EF" w:rsidP="009835EF">
            <w:pPr>
              <w:tabs>
                <w:tab w:val="left" w:pos="4704"/>
              </w:tabs>
              <w:spacing w:after="0" w:line="240" w:lineRule="auto"/>
              <w:jc w:val="center"/>
              <w:rPr>
                <w:rFonts w:ascii="Times New Roman" w:hAnsi="Times New Roman" w:cs="Times New Roman"/>
                <w:sz w:val="24"/>
                <w:szCs w:val="24"/>
              </w:rPr>
            </w:pPr>
          </w:p>
          <w:p w14:paraId="31C6F565" w14:textId="03E4260E" w:rsidR="003077D7" w:rsidRPr="009835EF" w:rsidRDefault="003077D7" w:rsidP="009835EF">
            <w:pPr>
              <w:tabs>
                <w:tab w:val="left" w:pos="4704"/>
              </w:tabs>
              <w:spacing w:after="0" w:line="240" w:lineRule="auto"/>
              <w:jc w:val="center"/>
              <w:rPr>
                <w:rFonts w:ascii="Times New Roman" w:hAnsi="Times New Roman" w:cs="Times New Roman"/>
                <w:sz w:val="24"/>
                <w:szCs w:val="24"/>
              </w:rPr>
            </w:pPr>
            <w:r w:rsidRPr="009835EF">
              <w:rPr>
                <w:rFonts w:ascii="Times New Roman" w:hAnsi="Times New Roman" w:cs="Times New Roman"/>
                <w:sz w:val="24"/>
                <w:szCs w:val="24"/>
              </w:rPr>
              <w:t>Педагогическое образование</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38C0EA46"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1.Беседы «О соблюдении режима дня в детском саду и дома»; «Подготовка ребенка к новому учебному году».</w:t>
            </w:r>
          </w:p>
          <w:p w14:paraId="5BE85D50"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bCs/>
                <w:sz w:val="24"/>
                <w:szCs w:val="24"/>
              </w:rPr>
              <w:t>2.</w:t>
            </w:r>
            <w:r w:rsidRPr="009835EF">
              <w:rPr>
                <w:rFonts w:ascii="Times New Roman" w:hAnsi="Times New Roman" w:cs="Times New Roman"/>
                <w:sz w:val="24"/>
                <w:szCs w:val="24"/>
              </w:rPr>
              <w:t xml:space="preserve"> Обновление стенда в родительском уголке.</w:t>
            </w:r>
          </w:p>
          <w:p w14:paraId="7C50B6C0"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sz w:val="24"/>
                <w:szCs w:val="24"/>
              </w:rPr>
              <w:t>3.</w:t>
            </w:r>
            <w:r w:rsidRPr="009835EF">
              <w:rPr>
                <w:rFonts w:ascii="Times New Roman" w:hAnsi="Times New Roman" w:cs="Times New Roman"/>
                <w:color w:val="000000" w:themeColor="text1"/>
                <w:sz w:val="24"/>
                <w:szCs w:val="24"/>
              </w:rPr>
              <w:t xml:space="preserve"> Приобщение родителей к подготовке к новому учебному году.</w:t>
            </w:r>
          </w:p>
        </w:tc>
      </w:tr>
      <w:tr w:rsidR="003077D7" w:rsidRPr="009835EF" w14:paraId="22FB1C49" w14:textId="77777777" w:rsidTr="009835EF">
        <w:trPr>
          <w:trHeight w:val="454"/>
        </w:trPr>
        <w:tc>
          <w:tcPr>
            <w:tcW w:w="993" w:type="dxa"/>
            <w:vMerge/>
            <w:tcBorders>
              <w:top w:val="single" w:sz="4" w:space="0" w:color="000000"/>
              <w:left w:val="single" w:sz="4" w:space="0" w:color="000000"/>
              <w:bottom w:val="single" w:sz="4" w:space="0" w:color="000000"/>
              <w:right w:val="single" w:sz="4" w:space="0" w:color="auto"/>
            </w:tcBorders>
            <w:shd w:val="clear" w:color="auto" w:fill="auto"/>
            <w:textDirection w:val="btLr"/>
          </w:tcPr>
          <w:p w14:paraId="296CCCF9" w14:textId="77777777" w:rsidR="003077D7" w:rsidRPr="009835EF" w:rsidRDefault="003077D7" w:rsidP="009835EF">
            <w:pPr>
              <w:tabs>
                <w:tab w:val="left" w:pos="4704"/>
              </w:tabs>
              <w:snapToGrid w:val="0"/>
              <w:spacing w:after="0" w:line="240" w:lineRule="auto"/>
              <w:jc w:val="center"/>
              <w:rPr>
                <w:rFonts w:ascii="Times New Roman" w:hAnsi="Times New Roman" w:cs="Times New Roman"/>
                <w:b/>
                <w:sz w:val="24"/>
                <w:szCs w:val="24"/>
                <w:highlight w:val="yellow"/>
              </w:rPr>
            </w:pPr>
          </w:p>
        </w:tc>
        <w:tc>
          <w:tcPr>
            <w:tcW w:w="1932" w:type="dxa"/>
            <w:vMerge/>
            <w:tcBorders>
              <w:top w:val="single" w:sz="4" w:space="0" w:color="000000"/>
              <w:left w:val="single" w:sz="4" w:space="0" w:color="auto"/>
              <w:bottom w:val="single" w:sz="4" w:space="0" w:color="000000"/>
              <w:right w:val="single" w:sz="4" w:space="0" w:color="auto"/>
            </w:tcBorders>
            <w:shd w:val="clear" w:color="auto" w:fill="auto"/>
          </w:tcPr>
          <w:p w14:paraId="4E0040D3" w14:textId="77777777" w:rsidR="003077D7" w:rsidRPr="009835EF" w:rsidRDefault="003077D7" w:rsidP="009835EF">
            <w:pPr>
              <w:snapToGrid w:val="0"/>
              <w:spacing w:after="0" w:line="240" w:lineRule="auto"/>
              <w:rPr>
                <w:rFonts w:ascii="Times New Roman" w:hAnsi="Times New Roman" w:cs="Times New Roman"/>
                <w:b/>
                <w:bCs/>
                <w:sz w:val="24"/>
                <w:szCs w:val="24"/>
                <w:highlight w:val="yellow"/>
              </w:rPr>
            </w:pPr>
          </w:p>
        </w:tc>
        <w:tc>
          <w:tcPr>
            <w:tcW w:w="2414" w:type="dxa"/>
            <w:tcBorders>
              <w:top w:val="single" w:sz="4" w:space="0" w:color="000000"/>
              <w:left w:val="single" w:sz="4" w:space="0" w:color="auto"/>
              <w:bottom w:val="single" w:sz="4" w:space="0" w:color="000000"/>
            </w:tcBorders>
            <w:shd w:val="clear" w:color="auto" w:fill="auto"/>
          </w:tcPr>
          <w:p w14:paraId="7AC3CCB8" w14:textId="77777777" w:rsidR="003077D7" w:rsidRPr="009835EF" w:rsidRDefault="003077D7" w:rsidP="009835EF">
            <w:pPr>
              <w:tabs>
                <w:tab w:val="left" w:pos="4704"/>
              </w:tabs>
              <w:spacing w:after="0" w:line="240" w:lineRule="auto"/>
              <w:jc w:val="center"/>
              <w:rPr>
                <w:rFonts w:ascii="Times New Roman" w:hAnsi="Times New Roman" w:cs="Times New Roman"/>
                <w:sz w:val="24"/>
                <w:szCs w:val="24"/>
              </w:rPr>
            </w:pPr>
            <w:r w:rsidRPr="009835EF">
              <w:rPr>
                <w:rFonts w:ascii="Times New Roman" w:hAnsi="Times New Roman" w:cs="Times New Roman"/>
                <w:sz w:val="24"/>
                <w:szCs w:val="24"/>
              </w:rPr>
              <w:t>Педагогическая поддержка</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491A887"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Консультация «Что должен освоить ребенок к 6 годам»</w:t>
            </w:r>
          </w:p>
        </w:tc>
      </w:tr>
      <w:tr w:rsidR="003077D7" w:rsidRPr="009835EF" w14:paraId="5E9758F3" w14:textId="77777777" w:rsidTr="009835EF">
        <w:trPr>
          <w:trHeight w:val="454"/>
        </w:trPr>
        <w:tc>
          <w:tcPr>
            <w:tcW w:w="993" w:type="dxa"/>
            <w:vMerge/>
            <w:tcBorders>
              <w:top w:val="single" w:sz="4" w:space="0" w:color="000000"/>
              <w:left w:val="single" w:sz="4" w:space="0" w:color="000000"/>
              <w:bottom w:val="single" w:sz="4" w:space="0" w:color="000000"/>
              <w:right w:val="single" w:sz="4" w:space="0" w:color="auto"/>
            </w:tcBorders>
            <w:shd w:val="clear" w:color="auto" w:fill="auto"/>
            <w:textDirection w:val="btLr"/>
          </w:tcPr>
          <w:p w14:paraId="1678DCD0" w14:textId="77777777" w:rsidR="003077D7" w:rsidRPr="009835EF" w:rsidRDefault="003077D7" w:rsidP="009835EF">
            <w:pPr>
              <w:tabs>
                <w:tab w:val="left" w:pos="4704"/>
              </w:tabs>
              <w:snapToGrid w:val="0"/>
              <w:spacing w:after="0" w:line="240" w:lineRule="auto"/>
              <w:jc w:val="center"/>
              <w:rPr>
                <w:rFonts w:ascii="Times New Roman" w:hAnsi="Times New Roman" w:cs="Times New Roman"/>
                <w:b/>
                <w:sz w:val="24"/>
                <w:szCs w:val="24"/>
                <w:highlight w:val="yellow"/>
              </w:rPr>
            </w:pPr>
          </w:p>
        </w:tc>
        <w:tc>
          <w:tcPr>
            <w:tcW w:w="1932" w:type="dxa"/>
            <w:vMerge/>
            <w:tcBorders>
              <w:top w:val="single" w:sz="4" w:space="0" w:color="000000"/>
              <w:left w:val="single" w:sz="4" w:space="0" w:color="auto"/>
              <w:bottom w:val="single" w:sz="4" w:space="0" w:color="000000"/>
              <w:right w:val="single" w:sz="4" w:space="0" w:color="auto"/>
            </w:tcBorders>
            <w:shd w:val="clear" w:color="auto" w:fill="auto"/>
          </w:tcPr>
          <w:p w14:paraId="35BBC532" w14:textId="77777777" w:rsidR="003077D7" w:rsidRPr="009835EF" w:rsidRDefault="003077D7" w:rsidP="009835EF">
            <w:pPr>
              <w:snapToGrid w:val="0"/>
              <w:spacing w:after="0" w:line="240" w:lineRule="auto"/>
              <w:rPr>
                <w:rFonts w:ascii="Times New Roman" w:hAnsi="Times New Roman" w:cs="Times New Roman"/>
                <w:b/>
                <w:bCs/>
                <w:sz w:val="24"/>
                <w:szCs w:val="24"/>
                <w:highlight w:val="yellow"/>
              </w:rPr>
            </w:pPr>
          </w:p>
        </w:tc>
        <w:tc>
          <w:tcPr>
            <w:tcW w:w="2414" w:type="dxa"/>
            <w:tcBorders>
              <w:top w:val="single" w:sz="4" w:space="0" w:color="000000"/>
              <w:left w:val="single" w:sz="4" w:space="0" w:color="auto"/>
              <w:bottom w:val="single" w:sz="4" w:space="0" w:color="000000"/>
            </w:tcBorders>
            <w:shd w:val="clear" w:color="auto" w:fill="auto"/>
          </w:tcPr>
          <w:p w14:paraId="7F88DA63" w14:textId="77777777" w:rsidR="003077D7" w:rsidRPr="009835EF" w:rsidRDefault="003077D7" w:rsidP="009835EF">
            <w:pPr>
              <w:tabs>
                <w:tab w:val="left" w:pos="4704"/>
              </w:tabs>
              <w:spacing w:after="0" w:line="240" w:lineRule="auto"/>
              <w:jc w:val="center"/>
              <w:rPr>
                <w:rFonts w:ascii="Times New Roman" w:hAnsi="Times New Roman" w:cs="Times New Roman"/>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402F1641" w14:textId="424902F0"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Конкурс-выставка открытки и поздравления</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«Мой любимый воспитатель» (ко Дню дошкольного работника)</w:t>
            </w:r>
          </w:p>
          <w:p w14:paraId="6975930D" w14:textId="77777777" w:rsidR="003077D7" w:rsidRPr="009835EF" w:rsidRDefault="003077D7" w:rsidP="009835EF">
            <w:pPr>
              <w:spacing w:after="0" w:line="240" w:lineRule="auto"/>
              <w:rPr>
                <w:rFonts w:ascii="Times New Roman" w:hAnsi="Times New Roman" w:cs="Times New Roman"/>
                <w:b/>
                <w:sz w:val="24"/>
                <w:szCs w:val="24"/>
              </w:rPr>
            </w:pPr>
          </w:p>
        </w:tc>
      </w:tr>
      <w:tr w:rsidR="003077D7" w:rsidRPr="009835EF" w14:paraId="346BBB94" w14:textId="77777777" w:rsidTr="009835EF">
        <w:trPr>
          <w:trHeight w:val="454"/>
        </w:trPr>
        <w:tc>
          <w:tcPr>
            <w:tcW w:w="993" w:type="dxa"/>
            <w:vMerge/>
            <w:tcBorders>
              <w:top w:val="single" w:sz="4" w:space="0" w:color="000000"/>
              <w:left w:val="single" w:sz="4" w:space="0" w:color="000000"/>
              <w:bottom w:val="single" w:sz="4" w:space="0" w:color="000000"/>
              <w:right w:val="single" w:sz="4" w:space="0" w:color="auto"/>
            </w:tcBorders>
            <w:shd w:val="clear" w:color="auto" w:fill="auto"/>
            <w:textDirection w:val="btLr"/>
          </w:tcPr>
          <w:p w14:paraId="6F3C4C73" w14:textId="77777777" w:rsidR="003077D7" w:rsidRPr="009835EF" w:rsidRDefault="003077D7" w:rsidP="009835EF">
            <w:pPr>
              <w:tabs>
                <w:tab w:val="left" w:pos="4704"/>
              </w:tabs>
              <w:snapToGrid w:val="0"/>
              <w:spacing w:after="0" w:line="240" w:lineRule="auto"/>
              <w:jc w:val="center"/>
              <w:rPr>
                <w:rFonts w:ascii="Times New Roman" w:hAnsi="Times New Roman" w:cs="Times New Roman"/>
                <w:b/>
                <w:sz w:val="24"/>
                <w:szCs w:val="24"/>
                <w:highlight w:val="yellow"/>
              </w:rPr>
            </w:pPr>
          </w:p>
        </w:tc>
        <w:tc>
          <w:tcPr>
            <w:tcW w:w="1932" w:type="dxa"/>
            <w:vMerge/>
            <w:tcBorders>
              <w:top w:val="single" w:sz="4" w:space="0" w:color="000000"/>
              <w:left w:val="single" w:sz="4" w:space="0" w:color="auto"/>
              <w:bottom w:val="single" w:sz="4" w:space="0" w:color="000000"/>
              <w:right w:val="single" w:sz="4" w:space="0" w:color="auto"/>
            </w:tcBorders>
            <w:shd w:val="clear" w:color="auto" w:fill="auto"/>
          </w:tcPr>
          <w:p w14:paraId="774DC060" w14:textId="77777777" w:rsidR="003077D7" w:rsidRPr="009835EF" w:rsidRDefault="003077D7" w:rsidP="009835EF">
            <w:pPr>
              <w:snapToGrid w:val="0"/>
              <w:spacing w:after="0" w:line="240" w:lineRule="auto"/>
              <w:rPr>
                <w:rFonts w:ascii="Times New Roman" w:hAnsi="Times New Roman" w:cs="Times New Roman"/>
                <w:b/>
                <w:bCs/>
                <w:sz w:val="24"/>
                <w:szCs w:val="24"/>
                <w:highlight w:val="yellow"/>
              </w:rPr>
            </w:pPr>
          </w:p>
        </w:tc>
        <w:tc>
          <w:tcPr>
            <w:tcW w:w="2414" w:type="dxa"/>
            <w:tcBorders>
              <w:top w:val="single" w:sz="4" w:space="0" w:color="000000"/>
              <w:left w:val="single" w:sz="4" w:space="0" w:color="auto"/>
              <w:bottom w:val="single" w:sz="4" w:space="0" w:color="000000"/>
            </w:tcBorders>
            <w:shd w:val="clear" w:color="auto" w:fill="auto"/>
          </w:tcPr>
          <w:p w14:paraId="7CDA1297" w14:textId="77777777" w:rsidR="003077D7" w:rsidRPr="009835EF" w:rsidRDefault="003077D7" w:rsidP="009835EF">
            <w:pPr>
              <w:tabs>
                <w:tab w:val="left" w:pos="4704"/>
              </w:tabs>
              <w:spacing w:after="0" w:line="240" w:lineRule="auto"/>
              <w:jc w:val="center"/>
              <w:rPr>
                <w:rFonts w:ascii="Times New Roman" w:hAnsi="Times New Roman" w:cs="Times New Roman"/>
                <w:sz w:val="24"/>
                <w:szCs w:val="24"/>
              </w:rPr>
            </w:pPr>
            <w:r w:rsidRPr="009835EF">
              <w:rPr>
                <w:rFonts w:ascii="Times New Roman" w:hAnsi="Times New Roman" w:cs="Times New Roman"/>
                <w:sz w:val="24"/>
                <w:szCs w:val="24"/>
              </w:rPr>
              <w:t>Педагогический мониторинг</w:t>
            </w:r>
          </w:p>
        </w:tc>
        <w:tc>
          <w:tcPr>
            <w:tcW w:w="4868" w:type="dxa"/>
            <w:tcBorders>
              <w:top w:val="single" w:sz="4" w:space="0" w:color="000000"/>
              <w:left w:val="single" w:sz="4" w:space="0" w:color="000000"/>
              <w:bottom w:val="single" w:sz="4" w:space="0" w:color="000000"/>
              <w:right w:val="single" w:sz="4" w:space="0" w:color="000000"/>
            </w:tcBorders>
            <w:shd w:val="clear" w:color="auto" w:fill="auto"/>
          </w:tcPr>
          <w:p w14:paraId="55082477"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Анкеты (пожелания и рекомендации по работе группы).</w:t>
            </w:r>
          </w:p>
        </w:tc>
      </w:tr>
      <w:tr w:rsidR="003077D7" w:rsidRPr="009835EF" w14:paraId="68AAA206" w14:textId="77777777" w:rsidTr="009835EF">
        <w:trPr>
          <w:trHeight w:val="454"/>
        </w:trPr>
        <w:tc>
          <w:tcPr>
            <w:tcW w:w="993" w:type="dxa"/>
            <w:vMerge/>
            <w:tcBorders>
              <w:left w:val="single" w:sz="4" w:space="0" w:color="000000"/>
              <w:bottom w:val="single" w:sz="4" w:space="0" w:color="000000"/>
              <w:right w:val="single" w:sz="4" w:space="0" w:color="auto"/>
            </w:tcBorders>
            <w:shd w:val="clear" w:color="auto" w:fill="auto"/>
            <w:textDirection w:val="btLr"/>
          </w:tcPr>
          <w:p w14:paraId="2407E825" w14:textId="77777777" w:rsidR="003077D7" w:rsidRPr="009835EF" w:rsidRDefault="003077D7" w:rsidP="009835EF">
            <w:pPr>
              <w:tabs>
                <w:tab w:val="left" w:pos="4704"/>
              </w:tabs>
              <w:snapToGrid w:val="0"/>
              <w:spacing w:after="0" w:line="240" w:lineRule="auto"/>
              <w:jc w:val="center"/>
              <w:rPr>
                <w:rFonts w:ascii="Times New Roman" w:hAnsi="Times New Roman" w:cs="Times New Roman"/>
                <w:b/>
                <w:sz w:val="24"/>
                <w:szCs w:val="24"/>
                <w:highlight w:val="yellow"/>
              </w:rPr>
            </w:pPr>
          </w:p>
        </w:tc>
        <w:tc>
          <w:tcPr>
            <w:tcW w:w="1932" w:type="dxa"/>
            <w:vMerge/>
            <w:tcBorders>
              <w:top w:val="single" w:sz="4" w:space="0" w:color="000000"/>
              <w:left w:val="single" w:sz="4" w:space="0" w:color="auto"/>
              <w:bottom w:val="single" w:sz="4" w:space="0" w:color="000000"/>
              <w:right w:val="single" w:sz="4" w:space="0" w:color="auto"/>
            </w:tcBorders>
            <w:shd w:val="clear" w:color="auto" w:fill="auto"/>
          </w:tcPr>
          <w:p w14:paraId="5E61A2F0" w14:textId="77777777" w:rsidR="003077D7" w:rsidRPr="009835EF" w:rsidRDefault="003077D7" w:rsidP="009835EF">
            <w:pPr>
              <w:snapToGrid w:val="0"/>
              <w:spacing w:after="0" w:line="240" w:lineRule="auto"/>
              <w:rPr>
                <w:rFonts w:ascii="Times New Roman" w:hAnsi="Times New Roman" w:cs="Times New Roman"/>
                <w:b/>
                <w:bCs/>
                <w:sz w:val="24"/>
                <w:szCs w:val="24"/>
                <w:highlight w:val="yellow"/>
              </w:rPr>
            </w:pPr>
          </w:p>
        </w:tc>
        <w:tc>
          <w:tcPr>
            <w:tcW w:w="2414" w:type="dxa"/>
            <w:tcBorders>
              <w:left w:val="single" w:sz="4" w:space="0" w:color="auto"/>
              <w:bottom w:val="single" w:sz="4" w:space="0" w:color="000000"/>
              <w:right w:val="single" w:sz="4" w:space="0" w:color="auto"/>
            </w:tcBorders>
            <w:shd w:val="clear" w:color="auto" w:fill="auto"/>
          </w:tcPr>
          <w:p w14:paraId="62B4C6AC" w14:textId="77777777" w:rsidR="003077D7" w:rsidRPr="009835EF" w:rsidRDefault="003077D7" w:rsidP="009835EF">
            <w:pPr>
              <w:tabs>
                <w:tab w:val="left" w:pos="4704"/>
              </w:tabs>
              <w:spacing w:after="0" w:line="240" w:lineRule="auto"/>
              <w:jc w:val="center"/>
              <w:rPr>
                <w:rFonts w:ascii="Times New Roman" w:hAnsi="Times New Roman" w:cs="Times New Roman"/>
                <w:sz w:val="24"/>
                <w:szCs w:val="24"/>
              </w:rPr>
            </w:pPr>
            <w:r w:rsidRPr="009835EF">
              <w:rPr>
                <w:rFonts w:ascii="Times New Roman" w:hAnsi="Times New Roman" w:cs="Times New Roman"/>
                <w:color w:val="000000"/>
                <w:sz w:val="24"/>
                <w:szCs w:val="24"/>
              </w:rPr>
              <w:t>Гость группы</w:t>
            </w:r>
          </w:p>
        </w:tc>
        <w:tc>
          <w:tcPr>
            <w:tcW w:w="4868" w:type="dxa"/>
            <w:tcBorders>
              <w:left w:val="single" w:sz="4" w:space="0" w:color="auto"/>
              <w:bottom w:val="single" w:sz="4" w:space="0" w:color="000000"/>
              <w:right w:val="single" w:sz="4" w:space="0" w:color="000000"/>
            </w:tcBorders>
            <w:shd w:val="clear" w:color="auto" w:fill="auto"/>
          </w:tcPr>
          <w:p w14:paraId="4C36AD7E" w14:textId="5FA6FB56" w:rsidR="003077D7" w:rsidRPr="009835EF" w:rsidRDefault="003077D7" w:rsidP="009835EF">
            <w:pPr>
              <w:snapToGrid w:val="0"/>
              <w:spacing w:after="0" w:line="240" w:lineRule="auto"/>
              <w:rPr>
                <w:rFonts w:ascii="Times New Roman" w:hAnsi="Times New Roman" w:cs="Times New Roman"/>
                <w:bCs/>
                <w:iCs/>
                <w:sz w:val="24"/>
                <w:szCs w:val="24"/>
              </w:rPr>
            </w:pPr>
            <w:r w:rsidRPr="009835EF">
              <w:rPr>
                <w:rFonts w:ascii="Times New Roman" w:hAnsi="Times New Roman" w:cs="Times New Roman"/>
                <w:bCs/>
                <w:iCs/>
                <w:sz w:val="24"/>
                <w:szCs w:val="24"/>
              </w:rPr>
              <w:t>Помощник воспитателя</w:t>
            </w:r>
            <w:r w:rsidR="004C6B10" w:rsidRPr="009835EF">
              <w:rPr>
                <w:rFonts w:ascii="Times New Roman" w:hAnsi="Times New Roman" w:cs="Times New Roman"/>
                <w:bCs/>
                <w:iCs/>
                <w:sz w:val="24"/>
                <w:szCs w:val="24"/>
              </w:rPr>
              <w:t>- Бабенко Е</w:t>
            </w:r>
            <w:r w:rsidRPr="009835EF">
              <w:rPr>
                <w:rFonts w:ascii="Times New Roman" w:hAnsi="Times New Roman" w:cs="Times New Roman"/>
                <w:bCs/>
                <w:iCs/>
                <w:sz w:val="24"/>
                <w:szCs w:val="24"/>
              </w:rPr>
              <w:t>.</w:t>
            </w:r>
            <w:r w:rsidR="004C6B10" w:rsidRPr="009835EF">
              <w:rPr>
                <w:rFonts w:ascii="Times New Roman" w:hAnsi="Times New Roman" w:cs="Times New Roman"/>
                <w:bCs/>
                <w:iCs/>
                <w:sz w:val="24"/>
                <w:szCs w:val="24"/>
              </w:rPr>
              <w:t>Н</w:t>
            </w:r>
            <w:r w:rsidRPr="009835EF">
              <w:rPr>
                <w:rFonts w:ascii="Times New Roman" w:hAnsi="Times New Roman" w:cs="Times New Roman"/>
                <w:bCs/>
                <w:iCs/>
                <w:sz w:val="24"/>
                <w:szCs w:val="24"/>
              </w:rPr>
              <w:t>., беседа о профессии.</w:t>
            </w:r>
          </w:p>
        </w:tc>
      </w:tr>
      <w:tr w:rsidR="003077D7" w:rsidRPr="009835EF" w14:paraId="692D0D9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993" w:type="dxa"/>
            <w:vMerge w:val="restart"/>
            <w:textDirection w:val="btLr"/>
          </w:tcPr>
          <w:p w14:paraId="7516A58E"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Сентябрь</w:t>
            </w:r>
          </w:p>
          <w:p w14:paraId="00DA2F94" w14:textId="77777777" w:rsidR="003077D7" w:rsidRPr="009835EF" w:rsidRDefault="003077D7" w:rsidP="009835EF">
            <w:pPr>
              <w:pStyle w:val="Default"/>
              <w:rPr>
                <w:b/>
                <w:bCs/>
                <w:color w:val="auto"/>
                <w:highlight w:val="red"/>
              </w:rPr>
            </w:pPr>
          </w:p>
          <w:p w14:paraId="4D5FDEF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val="restart"/>
          </w:tcPr>
          <w:p w14:paraId="71F964EC" w14:textId="77777777" w:rsidR="003077D7" w:rsidRPr="009835EF" w:rsidRDefault="003077D7" w:rsidP="009835EF">
            <w:pPr>
              <w:spacing w:after="0" w:line="240" w:lineRule="auto"/>
              <w:jc w:val="center"/>
              <w:rPr>
                <w:rFonts w:ascii="Times New Roman" w:hAnsi="Times New Roman" w:cs="Times New Roman"/>
                <w:b/>
                <w:sz w:val="24"/>
                <w:szCs w:val="24"/>
              </w:rPr>
            </w:pPr>
          </w:p>
          <w:p w14:paraId="07A1AA1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«Краски осени»</w:t>
            </w:r>
          </w:p>
          <w:p w14:paraId="6006439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(13.09. – 24.09.)</w:t>
            </w:r>
          </w:p>
        </w:tc>
        <w:tc>
          <w:tcPr>
            <w:tcW w:w="2414" w:type="dxa"/>
          </w:tcPr>
          <w:p w14:paraId="6B5BC388"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3A6923C7"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1.Беседа «С рождения за безопасное движение».</w:t>
            </w:r>
          </w:p>
          <w:p w14:paraId="6E8E6E5E"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w:t>
            </w:r>
            <w:r w:rsidRPr="009835EF">
              <w:rPr>
                <w:rFonts w:ascii="Times New Roman" w:hAnsi="Times New Roman" w:cs="Times New Roman"/>
                <w:b/>
                <w:sz w:val="24"/>
                <w:szCs w:val="24"/>
              </w:rPr>
              <w:t xml:space="preserve"> </w:t>
            </w:r>
            <w:r w:rsidRPr="009835EF">
              <w:rPr>
                <w:rFonts w:ascii="Times New Roman" w:hAnsi="Times New Roman" w:cs="Times New Roman"/>
                <w:bCs/>
                <w:sz w:val="24"/>
                <w:szCs w:val="24"/>
              </w:rPr>
              <w:t>Индивидуальные беседы с родителями о необходимости проводить вакцинацию против гриппа и ОРВИ.</w:t>
            </w:r>
          </w:p>
        </w:tc>
      </w:tr>
      <w:tr w:rsidR="003077D7" w:rsidRPr="009835EF" w14:paraId="1F073CB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993" w:type="dxa"/>
            <w:vMerge/>
          </w:tcPr>
          <w:p w14:paraId="0070882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7824B9A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54C36FC1" w14:textId="77777777" w:rsidR="009835EF" w:rsidRPr="009835EF" w:rsidRDefault="009835EF" w:rsidP="009835EF">
            <w:pPr>
              <w:spacing w:after="0" w:line="240" w:lineRule="auto"/>
              <w:jc w:val="center"/>
              <w:rPr>
                <w:rFonts w:ascii="Times New Roman" w:hAnsi="Times New Roman" w:cs="Times New Roman"/>
                <w:sz w:val="24"/>
                <w:szCs w:val="24"/>
              </w:rPr>
            </w:pPr>
          </w:p>
          <w:p w14:paraId="33F41CCF" w14:textId="54D5D0BE"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3701F310"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для родителей «Правильное питание дошкольника».</w:t>
            </w:r>
          </w:p>
          <w:p w14:paraId="60D679B0"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 Консультация «Профилактика ОРВИ».</w:t>
            </w:r>
          </w:p>
        </w:tc>
      </w:tr>
      <w:tr w:rsidR="003077D7" w:rsidRPr="009835EF" w14:paraId="5B4B369C"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993" w:type="dxa"/>
            <w:vMerge/>
          </w:tcPr>
          <w:p w14:paraId="73B101E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8A321C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5553E34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0E42EAAB"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1.Организация выставки фотографий «Прогулки по осеннему лесу».</w:t>
            </w:r>
          </w:p>
          <w:p w14:paraId="38316DB9"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2.Выставка поделок «Осень золотая».</w:t>
            </w:r>
          </w:p>
        </w:tc>
      </w:tr>
      <w:tr w:rsidR="003077D7" w:rsidRPr="009835EF" w14:paraId="4F5439B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993" w:type="dxa"/>
            <w:vMerge/>
          </w:tcPr>
          <w:p w14:paraId="6F7AE7CB"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591B50E1"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7FAA49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35887744"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Анкетирование «О здоровье- всерьез!»</w:t>
            </w:r>
          </w:p>
        </w:tc>
      </w:tr>
      <w:tr w:rsidR="003077D7" w:rsidRPr="009835EF" w14:paraId="0015895E"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
        </w:trPr>
        <w:tc>
          <w:tcPr>
            <w:tcW w:w="993" w:type="dxa"/>
            <w:vMerge/>
          </w:tcPr>
          <w:p w14:paraId="6D368B9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0966B4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59EAF5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33B9F5C0"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Воспитатель ДОУ Захаренко О.А.- беседа о профессии воспитатель.</w:t>
            </w:r>
          </w:p>
        </w:tc>
      </w:tr>
      <w:tr w:rsidR="003077D7" w:rsidRPr="009835EF" w14:paraId="50D87709"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993" w:type="dxa"/>
            <w:vMerge w:val="restart"/>
            <w:textDirection w:val="btLr"/>
          </w:tcPr>
          <w:p w14:paraId="55437A9E"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Сентябрь-октябрь</w:t>
            </w:r>
          </w:p>
        </w:tc>
        <w:tc>
          <w:tcPr>
            <w:tcW w:w="1932" w:type="dxa"/>
            <w:vMerge w:val="restart"/>
          </w:tcPr>
          <w:p w14:paraId="18C3E45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«Я в мире человек», «Я вырасту здоровым!»</w:t>
            </w:r>
          </w:p>
          <w:p w14:paraId="2E1B455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(27.09 – 08.10)</w:t>
            </w:r>
          </w:p>
          <w:p w14:paraId="673F870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B2CC7E8"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4FFDBC03" w14:textId="77777777" w:rsidR="003077D7" w:rsidRPr="009835EF" w:rsidRDefault="003077D7" w:rsidP="009835EF">
            <w:pPr>
              <w:spacing w:after="0" w:line="240" w:lineRule="auto"/>
              <w:rPr>
                <w:rFonts w:ascii="Times New Roman" w:eastAsia="Times New Roman" w:hAnsi="Times New Roman" w:cs="Times New Roman"/>
                <w:bCs/>
                <w:sz w:val="24"/>
                <w:szCs w:val="24"/>
                <w:lang w:eastAsia="ru-RU"/>
              </w:rPr>
            </w:pPr>
            <w:r w:rsidRPr="009835EF">
              <w:rPr>
                <w:rFonts w:ascii="Times New Roman" w:hAnsi="Times New Roman" w:cs="Times New Roman"/>
                <w:bCs/>
                <w:sz w:val="24"/>
                <w:szCs w:val="24"/>
              </w:rPr>
              <w:t>1.Беседа «</w:t>
            </w:r>
            <w:r w:rsidRPr="009835EF">
              <w:rPr>
                <w:rFonts w:ascii="Times New Roman" w:eastAsia="Times New Roman" w:hAnsi="Times New Roman" w:cs="Times New Roman"/>
                <w:bCs/>
                <w:sz w:val="24"/>
                <w:szCs w:val="24"/>
                <w:lang w:eastAsia="ru-RU"/>
              </w:rPr>
              <w:t>Одежда детей в группе и на улице».</w:t>
            </w:r>
          </w:p>
          <w:p w14:paraId="5422A9C9"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eastAsia="Times New Roman" w:hAnsi="Times New Roman" w:cs="Times New Roman"/>
                <w:bCs/>
                <w:sz w:val="24"/>
                <w:szCs w:val="24"/>
                <w:lang w:eastAsia="ru-RU"/>
              </w:rPr>
              <w:t xml:space="preserve">2.Беседа </w:t>
            </w:r>
            <w:r w:rsidRPr="009835EF">
              <w:rPr>
                <w:rFonts w:ascii="Times New Roman" w:hAnsi="Times New Roman" w:cs="Times New Roman"/>
                <w:bCs/>
                <w:sz w:val="24"/>
                <w:szCs w:val="24"/>
              </w:rPr>
              <w:t>«Здоровье детей в наших руках».</w:t>
            </w:r>
          </w:p>
        </w:tc>
      </w:tr>
      <w:tr w:rsidR="003077D7" w:rsidRPr="009835EF" w14:paraId="7BC2067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1B5B6725"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1C90A5E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21E9BC5D" w14:textId="77777777" w:rsidR="009835EF" w:rsidRDefault="009835EF" w:rsidP="009835EF">
            <w:pPr>
              <w:spacing w:after="0" w:line="240" w:lineRule="auto"/>
              <w:jc w:val="center"/>
              <w:rPr>
                <w:rFonts w:ascii="Times New Roman" w:hAnsi="Times New Roman" w:cs="Times New Roman"/>
                <w:sz w:val="24"/>
                <w:szCs w:val="24"/>
              </w:rPr>
            </w:pPr>
          </w:p>
          <w:p w14:paraId="74383506" w14:textId="7AB8E302"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2B571F4B"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 «Совместный труд, как одна из составляющих воспитания ребенка».</w:t>
            </w:r>
          </w:p>
          <w:p w14:paraId="48583A51" w14:textId="3F14133F"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bCs/>
                <w:sz w:val="24"/>
                <w:szCs w:val="24"/>
              </w:rPr>
              <w:t>2. Консультация</w:t>
            </w:r>
            <w:r w:rsidR="004C6B10" w:rsidRPr="009835EF">
              <w:rPr>
                <w:rFonts w:ascii="Times New Roman" w:hAnsi="Times New Roman" w:cs="Times New Roman"/>
                <w:bCs/>
                <w:sz w:val="24"/>
                <w:szCs w:val="24"/>
              </w:rPr>
              <w:t xml:space="preserve"> </w:t>
            </w:r>
            <w:r w:rsidRPr="009835EF">
              <w:rPr>
                <w:rFonts w:ascii="Times New Roman" w:hAnsi="Times New Roman" w:cs="Times New Roman"/>
                <w:bCs/>
                <w:iCs/>
                <w:sz w:val="24"/>
                <w:szCs w:val="24"/>
              </w:rPr>
              <w:t>«Игра, как средство воспитания дошкольников»</w:t>
            </w:r>
            <w:r w:rsidRPr="009835EF">
              <w:rPr>
                <w:rFonts w:ascii="Times New Roman" w:hAnsi="Times New Roman" w:cs="Times New Roman"/>
                <w:bCs/>
                <w:sz w:val="24"/>
                <w:szCs w:val="24"/>
              </w:rPr>
              <w:t>.</w:t>
            </w:r>
          </w:p>
        </w:tc>
      </w:tr>
      <w:tr w:rsidR="003077D7" w:rsidRPr="009835EF" w14:paraId="0401C31C"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
        </w:trPr>
        <w:tc>
          <w:tcPr>
            <w:tcW w:w="993" w:type="dxa"/>
            <w:vMerge/>
          </w:tcPr>
          <w:p w14:paraId="5D802481"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18055822"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B0A6F76" w14:textId="77777777" w:rsidR="009835EF" w:rsidRPr="009835EF" w:rsidRDefault="009835EF" w:rsidP="009835EF">
            <w:pPr>
              <w:spacing w:after="0" w:line="240" w:lineRule="auto"/>
              <w:jc w:val="center"/>
              <w:rPr>
                <w:rFonts w:ascii="Times New Roman" w:hAnsi="Times New Roman" w:cs="Times New Roman"/>
                <w:bCs/>
                <w:sz w:val="24"/>
                <w:szCs w:val="24"/>
              </w:rPr>
            </w:pPr>
          </w:p>
          <w:p w14:paraId="2012E014" w14:textId="150F67B6"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5BD2FA7B" w14:textId="77777777" w:rsidR="009835EF" w:rsidRDefault="003077D7" w:rsidP="009835EF">
            <w:pPr>
              <w:spacing w:after="0" w:line="240" w:lineRule="auto"/>
              <w:rPr>
                <w:rFonts w:ascii="Times New Roman" w:eastAsia="Times New Roman" w:hAnsi="Times New Roman" w:cs="Times New Roman"/>
                <w:sz w:val="24"/>
                <w:szCs w:val="24"/>
                <w:lang w:eastAsia="ru-RU"/>
              </w:rPr>
            </w:pPr>
            <w:r w:rsidRPr="009835EF">
              <w:rPr>
                <w:rFonts w:ascii="Times New Roman" w:hAnsi="Times New Roman" w:cs="Times New Roman"/>
                <w:bCs/>
                <w:sz w:val="24"/>
                <w:szCs w:val="24"/>
              </w:rPr>
              <w:t>1.</w:t>
            </w:r>
            <w:r w:rsidRPr="009835EF">
              <w:rPr>
                <w:rFonts w:ascii="Times New Roman" w:eastAsia="Times New Roman" w:hAnsi="Times New Roman" w:cs="Times New Roman"/>
                <w:sz w:val="24"/>
                <w:szCs w:val="24"/>
                <w:lang w:eastAsia="ru-RU"/>
              </w:rPr>
              <w:t>«День гимнастики» (на спортивной площадке).</w:t>
            </w:r>
          </w:p>
          <w:p w14:paraId="5E1F9430" w14:textId="74D6499D" w:rsidR="00CC7F56" w:rsidRPr="009835EF" w:rsidRDefault="003077D7" w:rsidP="009835EF">
            <w:pPr>
              <w:spacing w:after="0" w:line="240" w:lineRule="auto"/>
              <w:rPr>
                <w:rFonts w:ascii="Times New Roman" w:hAnsi="Times New Roman" w:cs="Times New Roman"/>
                <w:sz w:val="24"/>
                <w:szCs w:val="24"/>
              </w:rPr>
            </w:pPr>
            <w:r w:rsidRPr="009835EF">
              <w:rPr>
                <w:rFonts w:ascii="Times New Roman" w:eastAsia="Times New Roman" w:hAnsi="Times New Roman" w:cs="Times New Roman"/>
                <w:sz w:val="24"/>
                <w:szCs w:val="24"/>
                <w:lang w:eastAsia="ru-RU"/>
              </w:rPr>
              <w:t xml:space="preserve">2. </w:t>
            </w:r>
            <w:r w:rsidRPr="009835EF">
              <w:rPr>
                <w:rFonts w:ascii="Times New Roman" w:hAnsi="Times New Roman" w:cs="Times New Roman"/>
                <w:sz w:val="24"/>
                <w:szCs w:val="24"/>
              </w:rPr>
              <w:t xml:space="preserve">Выставка работ «Мои любимые полезные продукты». </w:t>
            </w:r>
          </w:p>
          <w:p w14:paraId="0F2B1CEF" w14:textId="615D94BA" w:rsidR="003077D7" w:rsidRPr="009835EF" w:rsidRDefault="003077D7" w:rsidP="009835EF">
            <w:pPr>
              <w:spacing w:after="0" w:line="240" w:lineRule="auto"/>
              <w:rPr>
                <w:rFonts w:ascii="Times New Roman" w:eastAsia="Times New Roman" w:hAnsi="Times New Roman" w:cs="Times New Roman"/>
                <w:sz w:val="24"/>
                <w:szCs w:val="24"/>
                <w:lang w:eastAsia="ru-RU"/>
              </w:rPr>
            </w:pPr>
            <w:r w:rsidRPr="009835EF">
              <w:rPr>
                <w:rFonts w:ascii="Times New Roman" w:hAnsi="Times New Roman" w:cs="Times New Roman"/>
                <w:sz w:val="24"/>
                <w:szCs w:val="24"/>
              </w:rPr>
              <w:t>3.</w:t>
            </w:r>
            <w:r w:rsidRPr="009835EF">
              <w:rPr>
                <w:rFonts w:ascii="Times New Roman" w:hAnsi="Times New Roman" w:cs="Times New Roman"/>
                <w:color w:val="000000" w:themeColor="text1"/>
                <w:sz w:val="24"/>
                <w:szCs w:val="24"/>
              </w:rPr>
              <w:t xml:space="preserve"> Фотогазета «В здоровом теле – здоровый дух».</w:t>
            </w:r>
          </w:p>
        </w:tc>
      </w:tr>
      <w:tr w:rsidR="003077D7" w:rsidRPr="009835EF" w14:paraId="2DFE51C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993" w:type="dxa"/>
            <w:vMerge/>
          </w:tcPr>
          <w:p w14:paraId="52A6CB2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3CDA4E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633B77F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7B77622D" w14:textId="74B7093F"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 xml:space="preserve">Анкетирование: </w:t>
            </w:r>
            <w:r w:rsidRPr="009835EF">
              <w:rPr>
                <w:rFonts w:ascii="Times New Roman" w:hAnsi="Times New Roman" w:cs="Times New Roman"/>
                <w:bCs/>
                <w:iCs/>
                <w:sz w:val="24"/>
                <w:szCs w:val="24"/>
              </w:rPr>
              <w:t>«Вы и</w:t>
            </w:r>
            <w:r w:rsidR="004C6B10" w:rsidRPr="009835EF">
              <w:rPr>
                <w:rFonts w:ascii="Times New Roman" w:hAnsi="Times New Roman" w:cs="Times New Roman"/>
                <w:bCs/>
                <w:iCs/>
                <w:sz w:val="24"/>
                <w:szCs w:val="24"/>
              </w:rPr>
              <w:t xml:space="preserve"> </w:t>
            </w:r>
            <w:r w:rsidRPr="009835EF">
              <w:rPr>
                <w:rFonts w:ascii="Times New Roman" w:hAnsi="Times New Roman" w:cs="Times New Roman"/>
                <w:bCs/>
                <w:iCs/>
                <w:sz w:val="24"/>
                <w:szCs w:val="24"/>
              </w:rPr>
              <w:t>здоровый образ жизни»</w:t>
            </w:r>
            <w:r w:rsidRPr="009835EF">
              <w:rPr>
                <w:rFonts w:ascii="Times New Roman" w:hAnsi="Times New Roman" w:cs="Times New Roman"/>
                <w:bCs/>
                <w:sz w:val="24"/>
                <w:szCs w:val="24"/>
              </w:rPr>
              <w:t>.</w:t>
            </w:r>
          </w:p>
        </w:tc>
      </w:tr>
      <w:tr w:rsidR="003077D7" w:rsidRPr="009835EF" w14:paraId="4A5ECD5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993" w:type="dxa"/>
            <w:vMerge/>
          </w:tcPr>
          <w:p w14:paraId="1095369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475CD24B"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4EFC55F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417BEDCE"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Повар ДОУ-Маслова Л.И., беседа о здоровой и полезной пище.</w:t>
            </w:r>
          </w:p>
        </w:tc>
      </w:tr>
      <w:tr w:rsidR="003077D7" w:rsidRPr="009835EF" w14:paraId="07AF89F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993" w:type="dxa"/>
            <w:vMerge w:val="restart"/>
            <w:textDirection w:val="btLr"/>
          </w:tcPr>
          <w:p w14:paraId="31F7F30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Октябрь</w:t>
            </w:r>
          </w:p>
        </w:tc>
        <w:tc>
          <w:tcPr>
            <w:tcW w:w="1932" w:type="dxa"/>
            <w:vMerge w:val="restart"/>
          </w:tcPr>
          <w:p w14:paraId="1032E90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«Знакомство с народной культурой и традициями»</w:t>
            </w:r>
          </w:p>
          <w:p w14:paraId="0C235039"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(11.10. – 22.10.)</w:t>
            </w:r>
          </w:p>
        </w:tc>
        <w:tc>
          <w:tcPr>
            <w:tcW w:w="2414" w:type="dxa"/>
          </w:tcPr>
          <w:p w14:paraId="7B9FD5C3" w14:textId="77777777" w:rsidR="009835EF" w:rsidRDefault="009835EF" w:rsidP="009835EF">
            <w:pPr>
              <w:spacing w:after="0" w:line="240" w:lineRule="auto"/>
              <w:jc w:val="center"/>
              <w:rPr>
                <w:rFonts w:ascii="Times New Roman" w:hAnsi="Times New Roman" w:cs="Times New Roman"/>
                <w:sz w:val="24"/>
                <w:szCs w:val="24"/>
              </w:rPr>
            </w:pPr>
          </w:p>
          <w:p w14:paraId="41C94C89" w14:textId="47E01C05"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6289F597"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1.Рекомендаци родителям по теме «Народная культура и традиции».</w:t>
            </w:r>
          </w:p>
          <w:p w14:paraId="619F892E"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 Беседы с родителями на волнующие темы.</w:t>
            </w:r>
          </w:p>
          <w:p w14:paraId="405E960F"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Cs/>
                <w:sz w:val="24"/>
                <w:szCs w:val="24"/>
              </w:rPr>
              <w:t>3.</w:t>
            </w:r>
            <w:r w:rsidRPr="009835EF">
              <w:rPr>
                <w:rFonts w:ascii="Times New Roman" w:hAnsi="Times New Roman" w:cs="Times New Roman"/>
                <w:color w:val="000000" w:themeColor="text1"/>
                <w:sz w:val="24"/>
                <w:szCs w:val="24"/>
              </w:rPr>
              <w:t xml:space="preserve"> Рекомендация для родителей «Как воспитать маленького патриота».</w:t>
            </w:r>
          </w:p>
        </w:tc>
      </w:tr>
      <w:tr w:rsidR="003077D7" w:rsidRPr="009835EF" w14:paraId="1735A34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993" w:type="dxa"/>
            <w:vMerge/>
          </w:tcPr>
          <w:p w14:paraId="744C1A92"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26A4577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38AEB459" w14:textId="77777777" w:rsidR="009835EF" w:rsidRDefault="009835EF" w:rsidP="009835EF">
            <w:pPr>
              <w:spacing w:after="0" w:line="240" w:lineRule="auto"/>
              <w:jc w:val="center"/>
              <w:rPr>
                <w:rFonts w:ascii="Times New Roman" w:hAnsi="Times New Roman" w:cs="Times New Roman"/>
                <w:sz w:val="24"/>
                <w:szCs w:val="24"/>
              </w:rPr>
            </w:pPr>
          </w:p>
          <w:p w14:paraId="09BB3C08" w14:textId="3DD893E6"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6EFAB84C"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 «Грипп. Меры профилактики. Симптомы данного заболевания».</w:t>
            </w:r>
          </w:p>
          <w:p w14:paraId="237D410F"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2.Консультация «Знакомим детей с народным фольклором».</w:t>
            </w:r>
          </w:p>
        </w:tc>
      </w:tr>
      <w:tr w:rsidR="003077D7" w:rsidRPr="009835EF" w14:paraId="60AF1C3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93" w:type="dxa"/>
            <w:vMerge/>
          </w:tcPr>
          <w:p w14:paraId="7FC4E76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3FEE3EB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31EA079E"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7A331741"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1.Фотовыставка «Я и моя любимая мамочка».</w:t>
            </w:r>
          </w:p>
          <w:p w14:paraId="1510172C" w14:textId="2E60D5FD"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Cs/>
                <w:sz w:val="24"/>
                <w:szCs w:val="24"/>
              </w:rPr>
              <w:t>2. Осенний праздник</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для детей.</w:t>
            </w:r>
          </w:p>
          <w:p w14:paraId="25559E85" w14:textId="77777777" w:rsidR="003077D7" w:rsidRPr="009835EF" w:rsidRDefault="003077D7" w:rsidP="009835EF">
            <w:pPr>
              <w:spacing w:after="0" w:line="240" w:lineRule="auto"/>
              <w:rPr>
                <w:rFonts w:ascii="Times New Roman" w:hAnsi="Times New Roman" w:cs="Times New Roman"/>
                <w:b/>
                <w:sz w:val="24"/>
                <w:szCs w:val="24"/>
              </w:rPr>
            </w:pPr>
          </w:p>
        </w:tc>
      </w:tr>
      <w:tr w:rsidR="003077D7" w:rsidRPr="009835EF" w14:paraId="7526996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38DB851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588E766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6C6181E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73C20429"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для родителей «Развитие речи у детей дошкольного возраста».</w:t>
            </w:r>
          </w:p>
        </w:tc>
      </w:tr>
      <w:tr w:rsidR="003077D7" w:rsidRPr="009835EF" w14:paraId="3E0A4059"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64D7A54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3FEDBE0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1E9F4BA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602672A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Мама Бредихиной Софии- Бредихина Е.А., учитель (беседа о профессии учитель).</w:t>
            </w:r>
          </w:p>
        </w:tc>
      </w:tr>
      <w:tr w:rsidR="003077D7" w:rsidRPr="009835EF" w14:paraId="6598A8C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val="restart"/>
            <w:textDirection w:val="btLr"/>
          </w:tcPr>
          <w:p w14:paraId="2A53669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Октябрь- ноябрь</w:t>
            </w:r>
          </w:p>
        </w:tc>
        <w:tc>
          <w:tcPr>
            <w:tcW w:w="1932" w:type="dxa"/>
            <w:vMerge w:val="restart"/>
          </w:tcPr>
          <w:p w14:paraId="5C932A3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«Мое село»</w:t>
            </w:r>
          </w:p>
          <w:p w14:paraId="14C7296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(25.10.- 05.11.)</w:t>
            </w:r>
          </w:p>
        </w:tc>
        <w:tc>
          <w:tcPr>
            <w:tcW w:w="2414" w:type="dxa"/>
          </w:tcPr>
          <w:p w14:paraId="378CB28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2BA8E764"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 Консультация «Грипп. Меры профилактики. Симптомы данного заболевания».</w:t>
            </w:r>
          </w:p>
          <w:p w14:paraId="09C1A9B8"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Cs/>
                <w:sz w:val="24"/>
                <w:szCs w:val="24"/>
              </w:rPr>
              <w:t>2.</w:t>
            </w:r>
            <w:r w:rsidRPr="009835EF">
              <w:rPr>
                <w:rFonts w:ascii="Times New Roman" w:hAnsi="Times New Roman" w:cs="Times New Roman"/>
                <w:bCs/>
                <w:iCs/>
                <w:sz w:val="24"/>
                <w:szCs w:val="24"/>
              </w:rPr>
              <w:t xml:space="preserve"> Консультация </w:t>
            </w:r>
            <w:r w:rsidRPr="009835EF">
              <w:rPr>
                <w:rFonts w:ascii="Times New Roman" w:hAnsi="Times New Roman" w:cs="Times New Roman"/>
                <w:bCs/>
                <w:sz w:val="24"/>
                <w:szCs w:val="24"/>
              </w:rPr>
              <w:t>«Всё о развитии детской речи».</w:t>
            </w:r>
          </w:p>
        </w:tc>
      </w:tr>
      <w:tr w:rsidR="003077D7" w:rsidRPr="009835EF" w14:paraId="23C6DE0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0"/>
        </w:trPr>
        <w:tc>
          <w:tcPr>
            <w:tcW w:w="993" w:type="dxa"/>
            <w:vMerge/>
          </w:tcPr>
          <w:p w14:paraId="2C8F7ED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180289F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3473FD4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60C99018"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1.Консультация «Здоровье детей осенью».</w:t>
            </w:r>
          </w:p>
          <w:p w14:paraId="2FA9E51A"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2.Рекомендации для родителей «Творческое развитие детей».</w:t>
            </w:r>
          </w:p>
        </w:tc>
      </w:tr>
      <w:tr w:rsidR="003077D7" w:rsidRPr="009835EF" w14:paraId="6E243F6A"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
        </w:trPr>
        <w:tc>
          <w:tcPr>
            <w:tcW w:w="993" w:type="dxa"/>
            <w:vMerge/>
          </w:tcPr>
          <w:p w14:paraId="1F3F91C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4C72DDE"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4837838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14BE9343"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Оформление выставки рисунков на тему: «Мое любимое село».</w:t>
            </w:r>
          </w:p>
        </w:tc>
      </w:tr>
      <w:tr w:rsidR="003077D7" w:rsidRPr="009835EF" w14:paraId="4E4DE85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993" w:type="dxa"/>
            <w:vMerge/>
          </w:tcPr>
          <w:p w14:paraId="7FA1A9A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77F7993B"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70BE539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509A6628"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«Игры и игрушки».</w:t>
            </w:r>
          </w:p>
        </w:tc>
      </w:tr>
      <w:tr w:rsidR="003077D7" w:rsidRPr="009835EF" w14:paraId="1E9CCA86"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93" w:type="dxa"/>
            <w:vMerge/>
          </w:tcPr>
          <w:p w14:paraId="1DD658D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431A519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63BA18B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75537AD9"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Папа Вани Лабыкина (беседа о фермерском хозяйстве, о труде фермера).</w:t>
            </w:r>
          </w:p>
        </w:tc>
      </w:tr>
      <w:tr w:rsidR="003077D7" w:rsidRPr="009835EF" w14:paraId="763DA2A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993" w:type="dxa"/>
            <w:vMerge w:val="restart"/>
            <w:textDirection w:val="btLr"/>
          </w:tcPr>
          <w:p w14:paraId="00123B8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ноябрь</w:t>
            </w:r>
          </w:p>
        </w:tc>
        <w:tc>
          <w:tcPr>
            <w:tcW w:w="1932" w:type="dxa"/>
            <w:vMerge w:val="restart"/>
          </w:tcPr>
          <w:p w14:paraId="5682F43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 xml:space="preserve">«Я и моя семья» </w:t>
            </w:r>
          </w:p>
          <w:p w14:paraId="78DF24EA" w14:textId="77777777" w:rsidR="003077D7" w:rsidRPr="009835EF" w:rsidRDefault="003077D7" w:rsidP="009835EF">
            <w:pPr>
              <w:spacing w:after="0" w:line="240" w:lineRule="auto"/>
              <w:jc w:val="center"/>
              <w:rPr>
                <w:rFonts w:ascii="Times New Roman" w:hAnsi="Times New Roman" w:cs="Times New Roman"/>
                <w:b/>
                <w:sz w:val="24"/>
                <w:szCs w:val="24"/>
                <w:highlight w:val="green"/>
              </w:rPr>
            </w:pPr>
            <w:r w:rsidRPr="009835EF">
              <w:rPr>
                <w:rFonts w:ascii="Times New Roman" w:hAnsi="Times New Roman" w:cs="Times New Roman"/>
                <w:b/>
                <w:sz w:val="24"/>
                <w:szCs w:val="24"/>
              </w:rPr>
              <w:t>(08.11. – 19.11.)</w:t>
            </w:r>
          </w:p>
        </w:tc>
        <w:tc>
          <w:tcPr>
            <w:tcW w:w="2414" w:type="dxa"/>
          </w:tcPr>
          <w:p w14:paraId="23980B1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1AED2794"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 «Против хвори – всей семьей».</w:t>
            </w:r>
          </w:p>
          <w:p w14:paraId="1714062D"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w:t>
            </w:r>
            <w:r w:rsidRPr="009835EF">
              <w:rPr>
                <w:rFonts w:ascii="Times New Roman" w:hAnsi="Times New Roman" w:cs="Times New Roman"/>
                <w:b/>
                <w:sz w:val="24"/>
                <w:szCs w:val="24"/>
              </w:rPr>
              <w:t xml:space="preserve"> </w:t>
            </w:r>
            <w:r w:rsidRPr="009835EF">
              <w:rPr>
                <w:rFonts w:ascii="Times New Roman" w:hAnsi="Times New Roman" w:cs="Times New Roman"/>
                <w:bCs/>
                <w:sz w:val="24"/>
                <w:szCs w:val="24"/>
              </w:rPr>
              <w:t>Индивидуальные беседы с родителями.</w:t>
            </w:r>
          </w:p>
        </w:tc>
      </w:tr>
      <w:tr w:rsidR="003077D7" w:rsidRPr="009835EF" w14:paraId="095FCDC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35966E6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716886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667B1A6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1BB1A6FC"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Папка-передвижка: «Роль сюжетно-ролевой игры в развитии детей дошкольного возраста».</w:t>
            </w:r>
          </w:p>
        </w:tc>
      </w:tr>
      <w:tr w:rsidR="003077D7" w:rsidRPr="009835EF" w14:paraId="4ADBF7E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993" w:type="dxa"/>
            <w:vMerge/>
          </w:tcPr>
          <w:p w14:paraId="3B6699B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6A2411C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4CB6C7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0B0C00C6"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1.Праздник посвященный «Дню матери».</w:t>
            </w:r>
          </w:p>
          <w:p w14:paraId="6686579C"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2.Оформление стенгазеты «Мы с мамой лучшие друзья!».</w:t>
            </w:r>
          </w:p>
        </w:tc>
      </w:tr>
      <w:tr w:rsidR="003077D7" w:rsidRPr="009835EF" w14:paraId="4D13A93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73C238E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7D0DC38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14138C3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4CF77A17"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«Культурно- гигиенические навыки Вашего ребенка».</w:t>
            </w:r>
          </w:p>
        </w:tc>
      </w:tr>
      <w:tr w:rsidR="003077D7" w:rsidRPr="009835EF" w14:paraId="6B668C8A"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993" w:type="dxa"/>
            <w:vMerge/>
          </w:tcPr>
          <w:p w14:paraId="064F42D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29C37A1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4B2E706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4F9A3EC3"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Мама Саши Шарана -Шаран М.А. (рассказ о многодетной семье).</w:t>
            </w:r>
          </w:p>
        </w:tc>
      </w:tr>
      <w:tr w:rsidR="003077D7" w:rsidRPr="009835EF" w14:paraId="7C6C026E"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993" w:type="dxa"/>
            <w:vMerge w:val="restart"/>
            <w:textDirection w:val="btLr"/>
          </w:tcPr>
          <w:p w14:paraId="582A71D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ноябрь- декабрь</w:t>
            </w:r>
          </w:p>
        </w:tc>
        <w:tc>
          <w:tcPr>
            <w:tcW w:w="1932" w:type="dxa"/>
            <w:vMerge w:val="restart"/>
          </w:tcPr>
          <w:p w14:paraId="6F5DE13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«Транспорт»</w:t>
            </w:r>
          </w:p>
          <w:p w14:paraId="7F95662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(22.11. – 03.12.)</w:t>
            </w:r>
          </w:p>
        </w:tc>
        <w:tc>
          <w:tcPr>
            <w:tcW w:w="2414" w:type="dxa"/>
          </w:tcPr>
          <w:p w14:paraId="1EA68F15" w14:textId="77777777" w:rsidR="009835EF" w:rsidRDefault="009835EF" w:rsidP="009835EF">
            <w:pPr>
              <w:spacing w:after="0" w:line="240" w:lineRule="auto"/>
              <w:jc w:val="center"/>
              <w:rPr>
                <w:rFonts w:ascii="Times New Roman" w:hAnsi="Times New Roman" w:cs="Times New Roman"/>
                <w:sz w:val="24"/>
                <w:szCs w:val="24"/>
              </w:rPr>
            </w:pPr>
          </w:p>
          <w:p w14:paraId="045C0E3C" w14:textId="77777777" w:rsidR="009835EF" w:rsidRDefault="009835EF" w:rsidP="009835EF">
            <w:pPr>
              <w:spacing w:after="0" w:line="240" w:lineRule="auto"/>
              <w:jc w:val="center"/>
              <w:rPr>
                <w:rFonts w:ascii="Times New Roman" w:hAnsi="Times New Roman" w:cs="Times New Roman"/>
                <w:sz w:val="24"/>
                <w:szCs w:val="24"/>
              </w:rPr>
            </w:pPr>
          </w:p>
          <w:p w14:paraId="217CAD21" w14:textId="76CBD29F"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470A7F10" w14:textId="5328E138"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w:t>
            </w:r>
            <w:r w:rsidR="00CC7F56" w:rsidRPr="009835EF">
              <w:rPr>
                <w:rFonts w:ascii="Times New Roman" w:hAnsi="Times New Roman" w:cs="Times New Roman"/>
                <w:bCs/>
                <w:sz w:val="24"/>
                <w:szCs w:val="24"/>
              </w:rPr>
              <w:t xml:space="preserve"> </w:t>
            </w:r>
            <w:r w:rsidRPr="009835EF">
              <w:rPr>
                <w:rFonts w:ascii="Times New Roman" w:hAnsi="Times New Roman" w:cs="Times New Roman"/>
                <w:bCs/>
                <w:iCs/>
                <w:sz w:val="24"/>
                <w:szCs w:val="24"/>
              </w:rPr>
              <w:t>«Азбука дорожного движения»</w:t>
            </w:r>
            <w:r w:rsidRPr="009835EF">
              <w:rPr>
                <w:rFonts w:ascii="Times New Roman" w:hAnsi="Times New Roman" w:cs="Times New Roman"/>
                <w:bCs/>
                <w:sz w:val="24"/>
                <w:szCs w:val="24"/>
              </w:rPr>
              <w:t>.</w:t>
            </w:r>
          </w:p>
          <w:p w14:paraId="28E6A8F3" w14:textId="77777777" w:rsidR="009835EF" w:rsidRDefault="003077D7" w:rsidP="009835EF">
            <w:pPr>
              <w:pStyle w:val="Standard"/>
              <w:spacing w:after="0" w:line="240" w:lineRule="auto"/>
              <w:rPr>
                <w:rFonts w:ascii="Times New Roman" w:hAnsi="Times New Roman" w:cs="Times New Roman"/>
                <w:color w:val="000000" w:themeColor="text1"/>
              </w:rPr>
            </w:pPr>
            <w:r w:rsidRPr="009835EF">
              <w:rPr>
                <w:rFonts w:ascii="Times New Roman" w:hAnsi="Times New Roman" w:cs="Times New Roman"/>
                <w:bCs/>
              </w:rPr>
              <w:t>2.</w:t>
            </w:r>
            <w:r w:rsidRPr="009835EF">
              <w:rPr>
                <w:rFonts w:ascii="Times New Roman" w:hAnsi="Times New Roman" w:cs="Times New Roman"/>
                <w:color w:val="000000" w:themeColor="text1"/>
              </w:rPr>
              <w:t xml:space="preserve"> Консультация на тему «Как ходить в детский сад без </w:t>
            </w:r>
            <w:r w:rsidR="004C6B10" w:rsidRPr="009835EF">
              <w:rPr>
                <w:rFonts w:ascii="Times New Roman" w:hAnsi="Times New Roman" w:cs="Times New Roman"/>
                <w:color w:val="000000" w:themeColor="text1"/>
              </w:rPr>
              <w:t>истерик</w:t>
            </w:r>
            <w:r w:rsidRPr="009835EF">
              <w:rPr>
                <w:rFonts w:ascii="Times New Roman" w:hAnsi="Times New Roman" w:cs="Times New Roman"/>
                <w:color w:val="000000" w:themeColor="text1"/>
              </w:rPr>
              <w:t>?».</w:t>
            </w:r>
          </w:p>
          <w:p w14:paraId="78B96BDD" w14:textId="1224CD5A" w:rsidR="003077D7" w:rsidRPr="009835EF" w:rsidRDefault="003077D7" w:rsidP="009835EF">
            <w:pPr>
              <w:pStyle w:val="Standard"/>
              <w:spacing w:after="0" w:line="240" w:lineRule="auto"/>
              <w:rPr>
                <w:rFonts w:ascii="Times New Roman" w:hAnsi="Times New Roman" w:cs="Times New Roman"/>
                <w:color w:val="000000" w:themeColor="text1"/>
              </w:rPr>
            </w:pPr>
            <w:r w:rsidRPr="009835EF">
              <w:rPr>
                <w:rFonts w:ascii="Times New Roman" w:hAnsi="Times New Roman" w:cs="Times New Roman"/>
                <w:color w:val="000000" w:themeColor="text1"/>
              </w:rPr>
              <w:t>3. Консультация для родителей «Фликеры детям купите, родители, пусть на дороге их видят водители!».</w:t>
            </w:r>
          </w:p>
        </w:tc>
      </w:tr>
      <w:tr w:rsidR="003077D7" w:rsidRPr="009835EF" w14:paraId="68A5FE1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
        </w:trPr>
        <w:tc>
          <w:tcPr>
            <w:tcW w:w="993" w:type="dxa"/>
            <w:vMerge/>
          </w:tcPr>
          <w:p w14:paraId="56A62D9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403109B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7CD071A3" w14:textId="77777777" w:rsidR="009835EF" w:rsidRDefault="009835EF" w:rsidP="009835EF">
            <w:pPr>
              <w:spacing w:after="0" w:line="240" w:lineRule="auto"/>
              <w:jc w:val="center"/>
              <w:rPr>
                <w:rFonts w:ascii="Times New Roman" w:hAnsi="Times New Roman" w:cs="Times New Roman"/>
                <w:sz w:val="24"/>
                <w:szCs w:val="24"/>
              </w:rPr>
            </w:pPr>
          </w:p>
          <w:p w14:paraId="344FCE30" w14:textId="5A9AB9A2"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74A5CD31"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1.Консультация для родителей на тему «Что не нужно брать в детский сад».</w:t>
            </w:r>
          </w:p>
          <w:p w14:paraId="17BDD520"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 Памятка для родителей «Родитель-водитель, помни!».</w:t>
            </w:r>
          </w:p>
        </w:tc>
      </w:tr>
      <w:tr w:rsidR="003077D7" w:rsidRPr="009835EF" w14:paraId="2009489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5"/>
        </w:trPr>
        <w:tc>
          <w:tcPr>
            <w:tcW w:w="993" w:type="dxa"/>
            <w:vMerge/>
          </w:tcPr>
          <w:p w14:paraId="4310E36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79F0278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D2A3D38"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287B3D86"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Выставка рисунков «Машина моей мечты».</w:t>
            </w:r>
          </w:p>
          <w:p w14:paraId="1AF40FA7"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Выставка рисунков «Юный пешеход».</w:t>
            </w:r>
          </w:p>
        </w:tc>
      </w:tr>
      <w:tr w:rsidR="003077D7" w:rsidRPr="009835EF" w14:paraId="595B940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3" w:type="dxa"/>
            <w:vMerge/>
          </w:tcPr>
          <w:p w14:paraId="1F31C6C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53A3B3E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4A39AF89"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sz w:val="24"/>
                <w:szCs w:val="24"/>
              </w:rPr>
              <w:t>Педагогический мониторинг</w:t>
            </w:r>
          </w:p>
        </w:tc>
        <w:tc>
          <w:tcPr>
            <w:tcW w:w="4868" w:type="dxa"/>
          </w:tcPr>
          <w:p w14:paraId="220FF5F6"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«Стоит ли наказывать ребенка?».</w:t>
            </w:r>
          </w:p>
        </w:tc>
      </w:tr>
      <w:tr w:rsidR="003077D7" w:rsidRPr="009835EF" w14:paraId="02A22E4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
        </w:trPr>
        <w:tc>
          <w:tcPr>
            <w:tcW w:w="993" w:type="dxa"/>
            <w:vMerge/>
          </w:tcPr>
          <w:p w14:paraId="294A396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Pr>
          <w:p w14:paraId="1F88864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5394EAB3"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color w:val="000000"/>
                <w:sz w:val="24"/>
                <w:szCs w:val="24"/>
              </w:rPr>
              <w:t>Гость группы</w:t>
            </w:r>
          </w:p>
        </w:tc>
        <w:tc>
          <w:tcPr>
            <w:tcW w:w="4868" w:type="dxa"/>
          </w:tcPr>
          <w:p w14:paraId="12FCADBF"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Папа Оли Клещенко- Клещенко Р.Г. (беседа о труде железнодорожника).</w:t>
            </w:r>
          </w:p>
        </w:tc>
      </w:tr>
      <w:tr w:rsidR="003077D7" w:rsidRPr="009835EF" w14:paraId="4BDD6E8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5"/>
        </w:trPr>
        <w:tc>
          <w:tcPr>
            <w:tcW w:w="993" w:type="dxa"/>
            <w:vMerge w:val="restart"/>
            <w:textDirection w:val="btLr"/>
          </w:tcPr>
          <w:p w14:paraId="22D58AD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Декабрь</w:t>
            </w:r>
          </w:p>
        </w:tc>
        <w:tc>
          <w:tcPr>
            <w:tcW w:w="1932" w:type="dxa"/>
            <w:vMerge w:val="restart"/>
          </w:tcPr>
          <w:p w14:paraId="753B62E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«Зимушка-зима!»</w:t>
            </w:r>
          </w:p>
          <w:p w14:paraId="024DDC6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(06.12. – 17.12.)</w:t>
            </w:r>
          </w:p>
        </w:tc>
        <w:tc>
          <w:tcPr>
            <w:tcW w:w="2414" w:type="dxa"/>
          </w:tcPr>
          <w:p w14:paraId="000D6D4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1E2715EB"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1.Ширма «Где и как встретить Новый год».</w:t>
            </w:r>
          </w:p>
          <w:p w14:paraId="5C8094E8"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2.Оформление родительского уголка на зимнюю тему «Здравствуй, гостья Зима!».</w:t>
            </w:r>
          </w:p>
        </w:tc>
      </w:tr>
      <w:tr w:rsidR="003077D7" w:rsidRPr="009835EF" w14:paraId="6F0D75CC"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993" w:type="dxa"/>
            <w:vMerge/>
          </w:tcPr>
          <w:p w14:paraId="08E5CB92"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72BF5F0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32AE6CB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688D46A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1.Памятка для родителей «Кодекс здоровья».</w:t>
            </w:r>
          </w:p>
          <w:p w14:paraId="0EDD3C68"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bCs/>
                <w:sz w:val="24"/>
                <w:szCs w:val="24"/>
              </w:rPr>
              <w:t>2.</w:t>
            </w:r>
            <w:r w:rsidRPr="009835EF">
              <w:rPr>
                <w:rFonts w:ascii="Times New Roman" w:hAnsi="Times New Roman" w:cs="Times New Roman"/>
                <w:color w:val="000000" w:themeColor="text1"/>
                <w:sz w:val="24"/>
                <w:szCs w:val="24"/>
              </w:rPr>
              <w:t xml:space="preserve"> Консультация для родителей «Прогулки с детьми в зимний период».</w:t>
            </w:r>
          </w:p>
          <w:p w14:paraId="5863284A"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color w:val="000000" w:themeColor="text1"/>
                <w:sz w:val="24"/>
                <w:szCs w:val="24"/>
              </w:rPr>
              <w:t>3. Папка-передвижка «10 советов по безопасности детей зимой».</w:t>
            </w:r>
          </w:p>
        </w:tc>
      </w:tr>
      <w:tr w:rsidR="003077D7" w:rsidRPr="009835EF" w14:paraId="641B03E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
        </w:trPr>
        <w:tc>
          <w:tcPr>
            <w:tcW w:w="993" w:type="dxa"/>
            <w:vMerge/>
          </w:tcPr>
          <w:p w14:paraId="726D07EB"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5BD5C97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339EC741"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6D4EC71A"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1.Выставка поделок «Ах, это сказочная зима».</w:t>
            </w:r>
          </w:p>
          <w:p w14:paraId="02391D05"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w:t>
            </w:r>
            <w:r w:rsidRPr="009835EF">
              <w:rPr>
                <w:rFonts w:ascii="Times New Roman" w:hAnsi="Times New Roman" w:cs="Times New Roman"/>
                <w:sz w:val="24"/>
                <w:szCs w:val="24"/>
              </w:rPr>
              <w:t xml:space="preserve"> Выставка новогодних шаров «Семейные рецепты».</w:t>
            </w:r>
          </w:p>
        </w:tc>
      </w:tr>
      <w:tr w:rsidR="003077D7" w:rsidRPr="009835EF" w14:paraId="0B6B24C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993" w:type="dxa"/>
            <w:vMerge/>
          </w:tcPr>
          <w:p w14:paraId="7B72CDBA"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7E4B4A9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297A2E3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4F4B00D1"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«Семейные традиции».</w:t>
            </w:r>
          </w:p>
        </w:tc>
      </w:tr>
      <w:tr w:rsidR="003077D7" w:rsidRPr="009835EF" w14:paraId="59C91B28"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993" w:type="dxa"/>
            <w:vMerge/>
          </w:tcPr>
          <w:p w14:paraId="286F7BE7"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57F125E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5949139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6380A865" w14:textId="6609538E"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Мастер- класс от мамы Кати Дермидонтовой (Новогодний подарок своими руками).</w:t>
            </w:r>
          </w:p>
        </w:tc>
      </w:tr>
      <w:tr w:rsidR="003077D7" w:rsidRPr="009835EF" w14:paraId="5851835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
        </w:trPr>
        <w:tc>
          <w:tcPr>
            <w:tcW w:w="993" w:type="dxa"/>
            <w:vMerge w:val="restart"/>
            <w:textDirection w:val="btLr"/>
          </w:tcPr>
          <w:p w14:paraId="1323C006"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декабрь</w:t>
            </w:r>
          </w:p>
        </w:tc>
        <w:tc>
          <w:tcPr>
            <w:tcW w:w="1932" w:type="dxa"/>
            <w:vMerge w:val="restart"/>
          </w:tcPr>
          <w:p w14:paraId="5D8A6EA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«Скоро Новый год!»</w:t>
            </w:r>
          </w:p>
          <w:p w14:paraId="22C32F7E"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(20.12. – 31.12.)</w:t>
            </w:r>
          </w:p>
        </w:tc>
        <w:tc>
          <w:tcPr>
            <w:tcW w:w="2414" w:type="dxa"/>
          </w:tcPr>
          <w:p w14:paraId="3501CB2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Pr>
          <w:p w14:paraId="20DBF4A9"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1.Беседа «Профилактика гриппа».</w:t>
            </w:r>
          </w:p>
          <w:p w14:paraId="3145A82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 Консультация «Говорите чаще с ребенком».</w:t>
            </w:r>
          </w:p>
        </w:tc>
      </w:tr>
      <w:tr w:rsidR="003077D7" w:rsidRPr="009835EF" w14:paraId="7CADB17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
        </w:trPr>
        <w:tc>
          <w:tcPr>
            <w:tcW w:w="993" w:type="dxa"/>
            <w:vMerge/>
          </w:tcPr>
          <w:p w14:paraId="4A2874E6"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0D1982A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26B63E79"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Pr>
          <w:p w14:paraId="388780D3"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«Увлекательные наблюдения зимой».</w:t>
            </w:r>
          </w:p>
          <w:p w14:paraId="4165E276"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w:t>
            </w:r>
            <w:r w:rsidRPr="009835EF">
              <w:rPr>
                <w:rFonts w:ascii="Times New Roman" w:hAnsi="Times New Roman" w:cs="Times New Roman"/>
                <w:b/>
                <w:sz w:val="24"/>
                <w:szCs w:val="24"/>
              </w:rPr>
              <w:t xml:space="preserve"> </w:t>
            </w:r>
            <w:r w:rsidRPr="009835EF">
              <w:rPr>
                <w:rFonts w:ascii="Times New Roman" w:hAnsi="Times New Roman" w:cs="Times New Roman"/>
                <w:bCs/>
                <w:sz w:val="24"/>
                <w:szCs w:val="24"/>
              </w:rPr>
              <w:t>Индивидуальная беседа «Чем занять ребенка в новогодние праздники».</w:t>
            </w:r>
          </w:p>
        </w:tc>
      </w:tr>
      <w:tr w:rsidR="003077D7" w:rsidRPr="009835EF" w14:paraId="6E9CB1B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993" w:type="dxa"/>
            <w:vMerge/>
          </w:tcPr>
          <w:p w14:paraId="2E7E11F3"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35836A8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D9A68F4"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Pr>
          <w:p w14:paraId="77B91D0C" w14:textId="77777777" w:rsidR="003077D7" w:rsidRPr="009835EF" w:rsidRDefault="003077D7" w:rsidP="009835EF">
            <w:pPr>
              <w:spacing w:after="0" w:line="240" w:lineRule="auto"/>
              <w:rPr>
                <w:rFonts w:ascii="Times New Roman" w:eastAsia="Times New Roman" w:hAnsi="Times New Roman" w:cs="Times New Roman"/>
                <w:sz w:val="24"/>
                <w:szCs w:val="24"/>
                <w:lang w:eastAsia="ru-RU"/>
              </w:rPr>
            </w:pPr>
            <w:r w:rsidRPr="009835EF">
              <w:rPr>
                <w:rFonts w:ascii="Times New Roman" w:eastAsia="Times New Roman" w:hAnsi="Times New Roman" w:cs="Times New Roman"/>
                <w:sz w:val="24"/>
                <w:szCs w:val="24"/>
                <w:lang w:eastAsia="ru-RU"/>
              </w:rPr>
              <w:t>1.День добрых дел «Семейная мастерская» (выставка кормушек).</w:t>
            </w:r>
          </w:p>
          <w:p w14:paraId="139C4F58" w14:textId="77777777" w:rsidR="003077D7" w:rsidRPr="009835EF" w:rsidRDefault="003077D7" w:rsidP="009835EF">
            <w:pPr>
              <w:spacing w:after="0" w:line="240" w:lineRule="auto"/>
              <w:rPr>
                <w:rFonts w:ascii="Times New Roman" w:eastAsia="Times New Roman" w:hAnsi="Times New Roman" w:cs="Times New Roman"/>
                <w:sz w:val="24"/>
                <w:szCs w:val="24"/>
                <w:lang w:eastAsia="ru-RU"/>
              </w:rPr>
            </w:pPr>
            <w:r w:rsidRPr="009835EF">
              <w:rPr>
                <w:rFonts w:ascii="Times New Roman" w:eastAsia="Times New Roman" w:hAnsi="Times New Roman" w:cs="Times New Roman"/>
                <w:sz w:val="24"/>
                <w:szCs w:val="24"/>
                <w:lang w:eastAsia="ru-RU"/>
              </w:rPr>
              <w:t>2. Новогодний утренник.</w:t>
            </w:r>
          </w:p>
        </w:tc>
      </w:tr>
      <w:tr w:rsidR="003077D7" w:rsidRPr="009835EF" w14:paraId="6E4AB6E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Pr>
          <w:p w14:paraId="0C5AB604"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0F0566B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5D43056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Pr>
          <w:p w14:paraId="6F320DDC" w14:textId="77777777" w:rsidR="003077D7" w:rsidRPr="009835EF" w:rsidRDefault="003077D7" w:rsidP="009835EF">
            <w:pPr>
              <w:shd w:val="clear" w:color="auto" w:fill="FFFFFF"/>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 xml:space="preserve">1.Анкетирование «Знаете ли вы своего ребенка?» </w:t>
            </w:r>
          </w:p>
        </w:tc>
      </w:tr>
      <w:tr w:rsidR="003077D7" w:rsidRPr="009835EF" w14:paraId="2063DFA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5"/>
        </w:trPr>
        <w:tc>
          <w:tcPr>
            <w:tcW w:w="993" w:type="dxa"/>
            <w:vMerge/>
          </w:tcPr>
          <w:p w14:paraId="43574057"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Pr>
          <w:p w14:paraId="054C18A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Pr>
          <w:p w14:paraId="06D59EC1" w14:textId="77777777" w:rsidR="009835EF" w:rsidRDefault="009835EF" w:rsidP="009835EF">
            <w:pPr>
              <w:spacing w:after="0" w:line="240" w:lineRule="auto"/>
              <w:jc w:val="center"/>
              <w:rPr>
                <w:rFonts w:ascii="Times New Roman" w:hAnsi="Times New Roman" w:cs="Times New Roman"/>
                <w:color w:val="000000"/>
                <w:sz w:val="24"/>
                <w:szCs w:val="24"/>
              </w:rPr>
            </w:pPr>
          </w:p>
          <w:p w14:paraId="535AB0B5" w14:textId="33EC2F0C"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Pr>
          <w:p w14:paraId="5939FB20"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Музыкальный руководитель ДОУ- Васильченко С.В. (рассказ о том, как весело провести Новогодние праздники в семье).</w:t>
            </w:r>
          </w:p>
        </w:tc>
      </w:tr>
      <w:tr w:rsidR="003077D7" w:rsidRPr="009835EF" w14:paraId="4E9D49F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93" w:type="dxa"/>
            <w:vMerge w:val="restart"/>
            <w:tcBorders>
              <w:left w:val="single" w:sz="4" w:space="0" w:color="auto"/>
              <w:right w:val="single" w:sz="4" w:space="0" w:color="auto"/>
            </w:tcBorders>
            <w:textDirection w:val="btLr"/>
          </w:tcPr>
          <w:p w14:paraId="3286F7A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Январь</w:t>
            </w:r>
          </w:p>
        </w:tc>
        <w:tc>
          <w:tcPr>
            <w:tcW w:w="1932" w:type="dxa"/>
            <w:vMerge w:val="restart"/>
            <w:tcBorders>
              <w:left w:val="single" w:sz="4" w:space="0" w:color="auto"/>
              <w:right w:val="single" w:sz="4" w:space="0" w:color="auto"/>
            </w:tcBorders>
          </w:tcPr>
          <w:p w14:paraId="7ED6DB0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«Зимние забавы»</w:t>
            </w:r>
          </w:p>
          <w:p w14:paraId="139D082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(10.01. – 21.01.)</w:t>
            </w:r>
          </w:p>
        </w:tc>
        <w:tc>
          <w:tcPr>
            <w:tcW w:w="2414" w:type="dxa"/>
            <w:tcBorders>
              <w:left w:val="nil"/>
              <w:right w:val="single" w:sz="4" w:space="0" w:color="auto"/>
            </w:tcBorders>
          </w:tcPr>
          <w:p w14:paraId="1A529984" w14:textId="77777777" w:rsidR="009835EF" w:rsidRDefault="009835EF" w:rsidP="009835EF">
            <w:pPr>
              <w:spacing w:after="0" w:line="240" w:lineRule="auto"/>
              <w:jc w:val="center"/>
              <w:rPr>
                <w:rFonts w:ascii="Times New Roman" w:hAnsi="Times New Roman" w:cs="Times New Roman"/>
                <w:sz w:val="24"/>
                <w:szCs w:val="24"/>
              </w:rPr>
            </w:pPr>
          </w:p>
          <w:p w14:paraId="0A4DFEE9" w14:textId="4C37F8DA"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6D38DC1A"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«Активный зимний отдых с детьми».</w:t>
            </w:r>
          </w:p>
          <w:p w14:paraId="3960B8C6"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bCs/>
                <w:sz w:val="24"/>
                <w:szCs w:val="24"/>
              </w:rPr>
              <w:t xml:space="preserve"> 2.</w:t>
            </w:r>
            <w:r w:rsidRPr="009835EF">
              <w:rPr>
                <w:rFonts w:ascii="Times New Roman" w:eastAsia="Times New Roman" w:hAnsi="Times New Roman" w:cs="Times New Roman"/>
                <w:sz w:val="24"/>
                <w:szCs w:val="24"/>
                <w:lang w:eastAsia="ru-RU"/>
              </w:rPr>
              <w:t xml:space="preserve"> Индивидуальная консультация </w:t>
            </w:r>
            <w:r w:rsidRPr="009835EF">
              <w:rPr>
                <w:rFonts w:ascii="Times New Roman" w:hAnsi="Times New Roman" w:cs="Times New Roman"/>
                <w:sz w:val="24"/>
                <w:szCs w:val="24"/>
              </w:rPr>
              <w:t>«Развитие физических качеств».</w:t>
            </w:r>
          </w:p>
        </w:tc>
      </w:tr>
      <w:tr w:rsidR="003077D7" w:rsidRPr="009835EF" w14:paraId="39CAD3E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right w:val="single" w:sz="4" w:space="0" w:color="auto"/>
            </w:tcBorders>
          </w:tcPr>
          <w:p w14:paraId="032C4262"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3FB6A6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66B0D15" w14:textId="77777777" w:rsidR="009835EF" w:rsidRDefault="009835EF" w:rsidP="009835EF">
            <w:pPr>
              <w:spacing w:after="0" w:line="240" w:lineRule="auto"/>
              <w:jc w:val="center"/>
              <w:rPr>
                <w:rFonts w:ascii="Times New Roman" w:hAnsi="Times New Roman" w:cs="Times New Roman"/>
                <w:sz w:val="24"/>
                <w:szCs w:val="24"/>
              </w:rPr>
            </w:pPr>
          </w:p>
          <w:p w14:paraId="6F2E42EB" w14:textId="6DD81A04"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5CCA1D1E"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1.Индивидуальные беседы с родителями.</w:t>
            </w:r>
          </w:p>
          <w:p w14:paraId="50CBE988"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2.Консультация «Закаливание – одна из форм профилактики простудных заболеваний детей».</w:t>
            </w:r>
          </w:p>
        </w:tc>
      </w:tr>
      <w:tr w:rsidR="003077D7" w:rsidRPr="009835EF" w14:paraId="1AC793A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352F57E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744BE16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E122360"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38E3EB53" w14:textId="77777777" w:rsidR="003077D7" w:rsidRPr="009835EF" w:rsidRDefault="003077D7" w:rsidP="009835EF">
            <w:pPr>
              <w:spacing w:after="0" w:line="240" w:lineRule="auto"/>
              <w:jc w:val="both"/>
              <w:rPr>
                <w:rFonts w:ascii="Times New Roman" w:hAnsi="Times New Roman" w:cs="Times New Roman"/>
                <w:sz w:val="24"/>
                <w:szCs w:val="24"/>
              </w:rPr>
            </w:pPr>
            <w:r w:rsidRPr="009835EF">
              <w:rPr>
                <w:rFonts w:ascii="Times New Roman" w:hAnsi="Times New Roman" w:cs="Times New Roman"/>
                <w:sz w:val="24"/>
                <w:szCs w:val="24"/>
              </w:rPr>
              <w:t>Фотоотчёт «Зимние забавы»</w:t>
            </w:r>
          </w:p>
        </w:tc>
      </w:tr>
      <w:tr w:rsidR="003077D7" w:rsidRPr="009835EF" w14:paraId="091973D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7577AEC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0B79DF7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5D7EAEC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6003B3E6"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«Удовлетворенность работой дошкольного учреждения»</w:t>
            </w:r>
          </w:p>
        </w:tc>
      </w:tr>
      <w:tr w:rsidR="003077D7" w:rsidRPr="009835EF" w14:paraId="22969E4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993" w:type="dxa"/>
            <w:vMerge/>
            <w:tcBorders>
              <w:left w:val="single" w:sz="4" w:space="0" w:color="auto"/>
              <w:right w:val="single" w:sz="4" w:space="0" w:color="auto"/>
            </w:tcBorders>
          </w:tcPr>
          <w:p w14:paraId="307CFD0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603E92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21135772" w14:textId="77777777" w:rsidR="009835EF" w:rsidRDefault="009835EF" w:rsidP="009835EF">
            <w:pPr>
              <w:spacing w:after="0" w:line="240" w:lineRule="auto"/>
              <w:jc w:val="center"/>
              <w:rPr>
                <w:rFonts w:ascii="Times New Roman" w:hAnsi="Times New Roman" w:cs="Times New Roman"/>
                <w:color w:val="000000"/>
                <w:sz w:val="24"/>
                <w:szCs w:val="24"/>
              </w:rPr>
            </w:pPr>
          </w:p>
          <w:p w14:paraId="0CF20746" w14:textId="77777777" w:rsidR="009835EF" w:rsidRDefault="009835EF" w:rsidP="009835EF">
            <w:pPr>
              <w:spacing w:after="0" w:line="240" w:lineRule="auto"/>
              <w:jc w:val="center"/>
              <w:rPr>
                <w:rFonts w:ascii="Times New Roman" w:hAnsi="Times New Roman" w:cs="Times New Roman"/>
                <w:color w:val="000000"/>
                <w:sz w:val="24"/>
                <w:szCs w:val="24"/>
              </w:rPr>
            </w:pPr>
          </w:p>
          <w:p w14:paraId="1F1487CA" w14:textId="7E0E7D83"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71AA0534"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Медсестра ДОУ Черепнина Ю.С. (беседа с детьми о необходимости соблюдать технику безопасности во время прогулок в зимнее время года).</w:t>
            </w:r>
          </w:p>
        </w:tc>
      </w:tr>
      <w:tr w:rsidR="003077D7" w:rsidRPr="009835EF" w14:paraId="0F3CFA26"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993" w:type="dxa"/>
            <w:vMerge w:val="restart"/>
            <w:tcBorders>
              <w:left w:val="single" w:sz="4" w:space="0" w:color="auto"/>
              <w:right w:val="single" w:sz="4" w:space="0" w:color="auto"/>
            </w:tcBorders>
            <w:textDirection w:val="btLr"/>
          </w:tcPr>
          <w:p w14:paraId="074272A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январь-февраль</w:t>
            </w:r>
          </w:p>
        </w:tc>
        <w:tc>
          <w:tcPr>
            <w:tcW w:w="1932" w:type="dxa"/>
            <w:vMerge w:val="restart"/>
            <w:tcBorders>
              <w:left w:val="single" w:sz="4" w:space="0" w:color="auto"/>
              <w:right w:val="single" w:sz="4" w:space="0" w:color="auto"/>
            </w:tcBorders>
          </w:tcPr>
          <w:p w14:paraId="1B34D28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«Мир животных»</w:t>
            </w:r>
          </w:p>
          <w:p w14:paraId="547E1DF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(24.01. – 04.02.)</w:t>
            </w:r>
          </w:p>
        </w:tc>
        <w:tc>
          <w:tcPr>
            <w:tcW w:w="2414" w:type="dxa"/>
            <w:tcBorders>
              <w:left w:val="nil"/>
              <w:right w:val="single" w:sz="4" w:space="0" w:color="auto"/>
            </w:tcBorders>
          </w:tcPr>
          <w:p w14:paraId="054FCBF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6151AB82" w14:textId="77777777" w:rsidR="003077D7" w:rsidRPr="009835EF" w:rsidRDefault="003077D7" w:rsidP="009835EF">
            <w:pPr>
              <w:spacing w:after="0" w:line="240" w:lineRule="auto"/>
              <w:rPr>
                <w:rFonts w:ascii="Times New Roman" w:eastAsia="Times New Roman" w:hAnsi="Times New Roman" w:cs="Times New Roman"/>
                <w:color w:val="000000" w:themeColor="text1"/>
                <w:sz w:val="24"/>
                <w:szCs w:val="24"/>
                <w:lang w:eastAsia="ru-RU"/>
              </w:rPr>
            </w:pPr>
            <w:r w:rsidRPr="009835EF">
              <w:rPr>
                <w:rFonts w:ascii="Times New Roman" w:eastAsia="Times New Roman" w:hAnsi="Times New Roman" w:cs="Times New Roman"/>
                <w:color w:val="000000" w:themeColor="text1"/>
                <w:sz w:val="24"/>
                <w:szCs w:val="24"/>
                <w:lang w:eastAsia="ru-RU"/>
              </w:rPr>
              <w:t>1.Индивидуальные беседы по просьбам родителей.</w:t>
            </w:r>
          </w:p>
          <w:p w14:paraId="152D8B12"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2.Памятка «Укрепляем иммунитет».</w:t>
            </w:r>
          </w:p>
        </w:tc>
      </w:tr>
      <w:tr w:rsidR="003077D7" w:rsidRPr="009835EF" w14:paraId="62C8513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993" w:type="dxa"/>
            <w:vMerge/>
            <w:tcBorders>
              <w:left w:val="single" w:sz="4" w:space="0" w:color="auto"/>
              <w:right w:val="single" w:sz="4" w:space="0" w:color="auto"/>
            </w:tcBorders>
          </w:tcPr>
          <w:p w14:paraId="315537A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2D44F62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9A52DDC"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60DD2105"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1.Рекомендации для родителей на тему «Дикие животные наших лесов».</w:t>
            </w:r>
          </w:p>
          <w:p w14:paraId="1E489D54"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2.Рекомендации для родителей на тему «Домашние животные».</w:t>
            </w:r>
          </w:p>
        </w:tc>
      </w:tr>
      <w:tr w:rsidR="003077D7" w:rsidRPr="009835EF" w14:paraId="10D57F7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993" w:type="dxa"/>
            <w:vMerge/>
            <w:tcBorders>
              <w:left w:val="single" w:sz="4" w:space="0" w:color="auto"/>
              <w:right w:val="single" w:sz="4" w:space="0" w:color="auto"/>
            </w:tcBorders>
          </w:tcPr>
          <w:p w14:paraId="39DFAF0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54B4EE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51FC5B2" w14:textId="77777777" w:rsidR="003077D7" w:rsidRPr="009835EF" w:rsidRDefault="003077D7" w:rsidP="009835EF">
            <w:pPr>
              <w:spacing w:after="0" w:line="240" w:lineRule="auto"/>
              <w:jc w:val="center"/>
              <w:rPr>
                <w:rFonts w:ascii="Times New Roman" w:hAnsi="Times New Roman" w:cs="Times New Roman"/>
                <w:bCs/>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6EF01135"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1.Фотовыставка «Мой любимый домашний питомец».</w:t>
            </w:r>
          </w:p>
          <w:p w14:paraId="0AD10C67"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2.Акция «Покорми птиц!».</w:t>
            </w:r>
          </w:p>
        </w:tc>
      </w:tr>
      <w:tr w:rsidR="003077D7" w:rsidRPr="009835EF" w14:paraId="640AB24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right w:val="single" w:sz="4" w:space="0" w:color="auto"/>
            </w:tcBorders>
          </w:tcPr>
          <w:p w14:paraId="6988E7D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4328EC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629D1FB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40D5C59B"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«Физическое развитие ребенка».</w:t>
            </w:r>
          </w:p>
        </w:tc>
      </w:tr>
      <w:tr w:rsidR="003077D7" w:rsidRPr="009835EF" w14:paraId="303A7DD0"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tcW w:w="993" w:type="dxa"/>
            <w:vMerge/>
            <w:tcBorders>
              <w:left w:val="single" w:sz="4" w:space="0" w:color="auto"/>
              <w:right w:val="single" w:sz="4" w:space="0" w:color="auto"/>
            </w:tcBorders>
          </w:tcPr>
          <w:p w14:paraId="09657DD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599A89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2E4F8D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652AA64B" w14:textId="0ED7541E"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Бабушка Опимах Матвея- Опимах Е.В. (знакомство с трудом машиниста по стирке-прачка).</w:t>
            </w:r>
          </w:p>
        </w:tc>
      </w:tr>
      <w:tr w:rsidR="003077D7" w:rsidRPr="009835EF" w14:paraId="156794BA"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val="restart"/>
            <w:tcBorders>
              <w:left w:val="single" w:sz="4" w:space="0" w:color="auto"/>
              <w:right w:val="single" w:sz="4" w:space="0" w:color="auto"/>
            </w:tcBorders>
            <w:textDirection w:val="btLr"/>
          </w:tcPr>
          <w:p w14:paraId="4EF963FC"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Февраль</w:t>
            </w:r>
          </w:p>
        </w:tc>
        <w:tc>
          <w:tcPr>
            <w:tcW w:w="1932" w:type="dxa"/>
            <w:vMerge w:val="restart"/>
            <w:tcBorders>
              <w:left w:val="single" w:sz="4" w:space="0" w:color="auto"/>
              <w:right w:val="single" w:sz="4" w:space="0" w:color="auto"/>
            </w:tcBorders>
          </w:tcPr>
          <w:p w14:paraId="507DA91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«Профессии»</w:t>
            </w:r>
          </w:p>
          <w:p w14:paraId="7FCBC7F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(07.02. – 18.02.)</w:t>
            </w:r>
          </w:p>
        </w:tc>
        <w:tc>
          <w:tcPr>
            <w:tcW w:w="2414" w:type="dxa"/>
            <w:tcBorders>
              <w:left w:val="nil"/>
              <w:right w:val="single" w:sz="4" w:space="0" w:color="auto"/>
            </w:tcBorders>
          </w:tcPr>
          <w:p w14:paraId="47C24F6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046DF193"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1.Папка-передвижка «Детские болезни».</w:t>
            </w:r>
          </w:p>
          <w:p w14:paraId="08D95A3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2.Беседы с родителями на волнующие темы.</w:t>
            </w:r>
          </w:p>
        </w:tc>
      </w:tr>
      <w:tr w:rsidR="003077D7" w:rsidRPr="009835EF" w14:paraId="7072000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1"/>
        </w:trPr>
        <w:tc>
          <w:tcPr>
            <w:tcW w:w="993" w:type="dxa"/>
            <w:vMerge/>
            <w:tcBorders>
              <w:left w:val="single" w:sz="4" w:space="0" w:color="auto"/>
              <w:right w:val="single" w:sz="4" w:space="0" w:color="auto"/>
            </w:tcBorders>
          </w:tcPr>
          <w:p w14:paraId="41C170B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350F2CA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775E7465" w14:textId="77777777" w:rsidR="009835EF" w:rsidRDefault="009835EF" w:rsidP="009835EF">
            <w:pPr>
              <w:spacing w:after="0" w:line="240" w:lineRule="auto"/>
              <w:jc w:val="center"/>
              <w:rPr>
                <w:rFonts w:ascii="Times New Roman" w:hAnsi="Times New Roman" w:cs="Times New Roman"/>
                <w:sz w:val="24"/>
                <w:szCs w:val="24"/>
              </w:rPr>
            </w:pPr>
          </w:p>
          <w:p w14:paraId="239F412A" w14:textId="77777777" w:rsidR="009835EF" w:rsidRDefault="009835EF" w:rsidP="009835EF">
            <w:pPr>
              <w:spacing w:after="0" w:line="240" w:lineRule="auto"/>
              <w:jc w:val="center"/>
              <w:rPr>
                <w:rFonts w:ascii="Times New Roman" w:hAnsi="Times New Roman" w:cs="Times New Roman"/>
                <w:sz w:val="24"/>
                <w:szCs w:val="24"/>
              </w:rPr>
            </w:pPr>
          </w:p>
          <w:p w14:paraId="2231A1CC" w14:textId="7DA45008"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6518C462" w14:textId="41794F79"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 Буклет «Профилактика</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и</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коррекция</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нарушения</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осанки</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и плоскостопия».</w:t>
            </w:r>
          </w:p>
          <w:p w14:paraId="0232C310"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bCs/>
                <w:sz w:val="24"/>
                <w:szCs w:val="24"/>
              </w:rPr>
              <w:t>2.</w:t>
            </w:r>
            <w:r w:rsidRPr="009835EF">
              <w:rPr>
                <w:rFonts w:ascii="Times New Roman" w:hAnsi="Times New Roman" w:cs="Times New Roman"/>
                <w:b/>
                <w:sz w:val="24"/>
                <w:szCs w:val="24"/>
              </w:rPr>
              <w:t xml:space="preserve"> </w:t>
            </w:r>
            <w:r w:rsidRPr="009835EF">
              <w:rPr>
                <w:rFonts w:ascii="Times New Roman" w:hAnsi="Times New Roman" w:cs="Times New Roman"/>
                <w:color w:val="000000" w:themeColor="text1"/>
                <w:sz w:val="24"/>
                <w:szCs w:val="24"/>
              </w:rPr>
              <w:t>Памятка для родителей «Профилактика ГРИППА»</w:t>
            </w:r>
          </w:p>
        </w:tc>
      </w:tr>
      <w:tr w:rsidR="003077D7" w:rsidRPr="009835EF" w14:paraId="55B7317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993" w:type="dxa"/>
            <w:vMerge/>
            <w:tcBorders>
              <w:left w:val="single" w:sz="4" w:space="0" w:color="auto"/>
              <w:right w:val="single" w:sz="4" w:space="0" w:color="auto"/>
            </w:tcBorders>
          </w:tcPr>
          <w:p w14:paraId="6077BD6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CA9CD1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92DDFC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7FEF5312"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1.Привлечение родителей к подготовке развлечения «День защитника».</w:t>
            </w:r>
          </w:p>
          <w:p w14:paraId="1B52E210"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2.Совместное создание в группе огорода.</w:t>
            </w:r>
          </w:p>
        </w:tc>
      </w:tr>
      <w:tr w:rsidR="003077D7" w:rsidRPr="009835EF" w14:paraId="0C9CECA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bottom w:val="nil"/>
              <w:right w:val="single" w:sz="4" w:space="0" w:color="auto"/>
            </w:tcBorders>
          </w:tcPr>
          <w:p w14:paraId="6FF272A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bottom w:val="nil"/>
              <w:right w:val="single" w:sz="4" w:space="0" w:color="auto"/>
            </w:tcBorders>
          </w:tcPr>
          <w:p w14:paraId="4325869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1A9874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2FB6A321"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«Досуговые мероприятия в детском саду».</w:t>
            </w:r>
          </w:p>
        </w:tc>
      </w:tr>
      <w:tr w:rsidR="003077D7" w:rsidRPr="009835EF" w14:paraId="50EC50D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tcBorders>
              <w:top w:val="nil"/>
              <w:left w:val="single" w:sz="4" w:space="0" w:color="auto"/>
              <w:right w:val="single" w:sz="4" w:space="0" w:color="auto"/>
            </w:tcBorders>
          </w:tcPr>
          <w:p w14:paraId="7B2F76F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tcBorders>
              <w:top w:val="nil"/>
              <w:left w:val="single" w:sz="4" w:space="0" w:color="auto"/>
              <w:right w:val="single" w:sz="4" w:space="0" w:color="auto"/>
            </w:tcBorders>
          </w:tcPr>
          <w:p w14:paraId="66F3D9B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3F32DCC" w14:textId="77777777" w:rsidR="003077D7" w:rsidRPr="009835EF" w:rsidRDefault="003077D7" w:rsidP="009835EF">
            <w:pPr>
              <w:spacing w:after="0" w:line="240" w:lineRule="auto"/>
              <w:jc w:val="center"/>
              <w:rPr>
                <w:rFonts w:ascii="Times New Roman" w:hAnsi="Times New Roman" w:cs="Times New Roman"/>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1330C46D" w14:textId="329D4D94"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 xml:space="preserve">Мама </w:t>
            </w:r>
            <w:r w:rsidR="004C6B10" w:rsidRPr="009835EF">
              <w:rPr>
                <w:rFonts w:ascii="Times New Roman" w:hAnsi="Times New Roman" w:cs="Times New Roman"/>
                <w:sz w:val="24"/>
                <w:szCs w:val="24"/>
              </w:rPr>
              <w:t>Сухорословой Кати</w:t>
            </w:r>
            <w:r w:rsidRPr="009835EF">
              <w:rPr>
                <w:rFonts w:ascii="Times New Roman" w:hAnsi="Times New Roman" w:cs="Times New Roman"/>
                <w:sz w:val="24"/>
                <w:szCs w:val="24"/>
              </w:rPr>
              <w:t xml:space="preserve">- </w:t>
            </w:r>
            <w:r w:rsidR="004C6B10" w:rsidRPr="009835EF">
              <w:rPr>
                <w:rFonts w:ascii="Times New Roman" w:hAnsi="Times New Roman" w:cs="Times New Roman"/>
                <w:sz w:val="24"/>
                <w:szCs w:val="24"/>
              </w:rPr>
              <w:t>мастер- класс</w:t>
            </w:r>
            <w:r w:rsidR="00E614F9" w:rsidRPr="009835EF">
              <w:rPr>
                <w:rFonts w:ascii="Times New Roman" w:hAnsi="Times New Roman" w:cs="Times New Roman"/>
                <w:sz w:val="24"/>
                <w:szCs w:val="24"/>
              </w:rPr>
              <w:t xml:space="preserve"> по созданию огорода на подоконнике: «А у нас на огороде».</w:t>
            </w:r>
          </w:p>
        </w:tc>
      </w:tr>
      <w:tr w:rsidR="003077D7" w:rsidRPr="009835EF" w14:paraId="60D460A9"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val="restart"/>
            <w:tcBorders>
              <w:left w:val="single" w:sz="4" w:space="0" w:color="auto"/>
              <w:right w:val="single" w:sz="4" w:space="0" w:color="auto"/>
            </w:tcBorders>
            <w:textDirection w:val="btLr"/>
          </w:tcPr>
          <w:p w14:paraId="14E6B16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Февраль-март</w:t>
            </w:r>
          </w:p>
        </w:tc>
        <w:tc>
          <w:tcPr>
            <w:tcW w:w="1932" w:type="dxa"/>
            <w:vMerge w:val="restart"/>
            <w:tcBorders>
              <w:left w:val="single" w:sz="4" w:space="0" w:color="auto"/>
              <w:right w:val="single" w:sz="4" w:space="0" w:color="auto"/>
            </w:tcBorders>
          </w:tcPr>
          <w:p w14:paraId="7131BAE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«Защитники Отечества!»</w:t>
            </w:r>
          </w:p>
          <w:p w14:paraId="1BDCFA8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(21.02.- 04.03.)</w:t>
            </w:r>
          </w:p>
        </w:tc>
        <w:tc>
          <w:tcPr>
            <w:tcW w:w="2414" w:type="dxa"/>
            <w:tcBorders>
              <w:left w:val="nil"/>
              <w:right w:val="single" w:sz="4" w:space="0" w:color="auto"/>
            </w:tcBorders>
          </w:tcPr>
          <w:p w14:paraId="0782E9A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444972E5"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«Спортивный уголок дома».</w:t>
            </w:r>
          </w:p>
          <w:p w14:paraId="50C997E1"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 Беседы с родителями на волнующие темы.</w:t>
            </w:r>
          </w:p>
        </w:tc>
      </w:tr>
      <w:tr w:rsidR="003077D7" w:rsidRPr="009835EF" w14:paraId="1FCA8A2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993" w:type="dxa"/>
            <w:vMerge/>
            <w:tcBorders>
              <w:left w:val="single" w:sz="4" w:space="0" w:color="auto"/>
              <w:right w:val="single" w:sz="4" w:space="0" w:color="auto"/>
            </w:tcBorders>
          </w:tcPr>
          <w:p w14:paraId="4E8D300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9774C7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0BD2A4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440ABBDB"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1.Папка-передвижка «Будущий мужчина».</w:t>
            </w:r>
          </w:p>
          <w:p w14:paraId="6AD59BE5"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 Индивидуальные беседы с папами «Кого вы считаете главным в воспитании ребенка?».</w:t>
            </w:r>
          </w:p>
        </w:tc>
      </w:tr>
      <w:tr w:rsidR="003077D7" w:rsidRPr="009835EF" w14:paraId="7F215A0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993" w:type="dxa"/>
            <w:vMerge/>
            <w:tcBorders>
              <w:left w:val="single" w:sz="4" w:space="0" w:color="auto"/>
              <w:right w:val="single" w:sz="4" w:space="0" w:color="auto"/>
            </w:tcBorders>
          </w:tcPr>
          <w:p w14:paraId="38225AE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906F36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AB40D2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2868A7F8"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Cs/>
                <w:sz w:val="24"/>
                <w:szCs w:val="24"/>
              </w:rPr>
              <w:t>1</w:t>
            </w:r>
            <w:r w:rsidRPr="009835EF">
              <w:rPr>
                <w:rFonts w:ascii="Times New Roman" w:hAnsi="Times New Roman" w:cs="Times New Roman"/>
                <w:bCs/>
                <w:iCs/>
                <w:sz w:val="24"/>
                <w:szCs w:val="24"/>
              </w:rPr>
              <w:t>.Спортивное развлечение «Мама, папа, я – здоровая семья».</w:t>
            </w:r>
            <w:r w:rsidRPr="009835EF">
              <w:rPr>
                <w:rFonts w:ascii="Times New Roman" w:hAnsi="Times New Roman" w:cs="Times New Roman"/>
                <w:b/>
                <w:sz w:val="24"/>
                <w:szCs w:val="24"/>
              </w:rPr>
              <w:t xml:space="preserve"> </w:t>
            </w:r>
          </w:p>
          <w:p w14:paraId="5200AE08"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2.Фотовыставка «Я и моя любимый папочка».</w:t>
            </w:r>
          </w:p>
        </w:tc>
      </w:tr>
      <w:tr w:rsidR="003077D7" w:rsidRPr="009835EF" w14:paraId="50849BE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3D8862D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34449BE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71E104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6762B347"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Анкетирование «Ваш ребенок в детском саду.</w:t>
            </w:r>
          </w:p>
        </w:tc>
      </w:tr>
      <w:tr w:rsidR="003077D7" w:rsidRPr="009835EF" w14:paraId="75CBDEC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993" w:type="dxa"/>
            <w:vMerge/>
            <w:tcBorders>
              <w:left w:val="single" w:sz="4" w:space="0" w:color="auto"/>
              <w:right w:val="single" w:sz="4" w:space="0" w:color="auto"/>
            </w:tcBorders>
          </w:tcPr>
          <w:p w14:paraId="0A5F044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7A34EE1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5B9DD1D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508768CA"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Дедушка Степы Рязанова (рассказ о службе в Армии).</w:t>
            </w:r>
          </w:p>
        </w:tc>
      </w:tr>
      <w:tr w:rsidR="003077D7" w:rsidRPr="009835EF" w14:paraId="53FFAAA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
        </w:trPr>
        <w:tc>
          <w:tcPr>
            <w:tcW w:w="993" w:type="dxa"/>
            <w:vMerge w:val="restart"/>
            <w:tcBorders>
              <w:left w:val="single" w:sz="4" w:space="0" w:color="auto"/>
              <w:right w:val="single" w:sz="4" w:space="0" w:color="auto"/>
            </w:tcBorders>
            <w:textDirection w:val="btLr"/>
          </w:tcPr>
          <w:p w14:paraId="292D75FF" w14:textId="4591BE63" w:rsidR="003077D7" w:rsidRPr="009835EF" w:rsidRDefault="00E614F9"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w:t>
            </w:r>
            <w:r w:rsidR="003077D7" w:rsidRPr="009835EF">
              <w:rPr>
                <w:rFonts w:ascii="Times New Roman" w:hAnsi="Times New Roman" w:cs="Times New Roman"/>
                <w:b/>
                <w:sz w:val="24"/>
                <w:szCs w:val="24"/>
              </w:rPr>
              <w:t>арт</w:t>
            </w:r>
          </w:p>
        </w:tc>
        <w:tc>
          <w:tcPr>
            <w:tcW w:w="1932" w:type="dxa"/>
            <w:vMerge w:val="restart"/>
            <w:tcBorders>
              <w:left w:val="single" w:sz="4" w:space="0" w:color="auto"/>
              <w:right w:val="single" w:sz="4" w:space="0" w:color="auto"/>
            </w:tcBorders>
          </w:tcPr>
          <w:p w14:paraId="5014700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«Мамин праздник!»</w:t>
            </w:r>
          </w:p>
          <w:p w14:paraId="3B1BC0AC"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(07.03. – 11.03.)</w:t>
            </w:r>
          </w:p>
        </w:tc>
        <w:tc>
          <w:tcPr>
            <w:tcW w:w="2414" w:type="dxa"/>
            <w:tcBorders>
              <w:left w:val="nil"/>
              <w:right w:val="single" w:sz="4" w:space="0" w:color="auto"/>
            </w:tcBorders>
          </w:tcPr>
          <w:p w14:paraId="32BB5C6E"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58D5A88C"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1.Оформление родительского уголка на весеннюю тему. «Весна – Красна снова в гости к нам пришла».</w:t>
            </w:r>
          </w:p>
          <w:p w14:paraId="17AFF2BB"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2.Папка-передвижка «Будущая женщина».</w:t>
            </w:r>
          </w:p>
        </w:tc>
      </w:tr>
      <w:tr w:rsidR="003077D7" w:rsidRPr="009835EF" w14:paraId="48F91C7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993" w:type="dxa"/>
            <w:vMerge/>
            <w:tcBorders>
              <w:left w:val="single" w:sz="4" w:space="0" w:color="auto"/>
              <w:right w:val="single" w:sz="4" w:space="0" w:color="auto"/>
            </w:tcBorders>
          </w:tcPr>
          <w:p w14:paraId="1243984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6357EB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D4AD853"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0B599137"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 «Как правильно общаться с ребенком».</w:t>
            </w:r>
          </w:p>
          <w:p w14:paraId="0624B324"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bCs/>
                <w:sz w:val="24"/>
                <w:szCs w:val="24"/>
              </w:rPr>
              <w:t>2.</w:t>
            </w:r>
            <w:r w:rsidRPr="009835EF">
              <w:rPr>
                <w:rFonts w:ascii="Times New Roman" w:hAnsi="Times New Roman" w:cs="Times New Roman"/>
                <w:color w:val="000000" w:themeColor="text1"/>
                <w:sz w:val="24"/>
                <w:szCs w:val="24"/>
              </w:rPr>
              <w:t xml:space="preserve"> Папка-передвижка «Весна».</w:t>
            </w:r>
          </w:p>
        </w:tc>
      </w:tr>
      <w:tr w:rsidR="003077D7" w:rsidRPr="009835EF" w14:paraId="3699E43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993" w:type="dxa"/>
            <w:vMerge/>
            <w:tcBorders>
              <w:left w:val="single" w:sz="4" w:space="0" w:color="auto"/>
              <w:right w:val="single" w:sz="4" w:space="0" w:color="auto"/>
            </w:tcBorders>
          </w:tcPr>
          <w:p w14:paraId="17C6819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356533D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682F11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6866B57F"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 Совместное творчество пап и детей: выставка рисунков на тему: «Мамочка моя».</w:t>
            </w:r>
          </w:p>
          <w:p w14:paraId="474DBC4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2.Праздник «Мамин день».</w:t>
            </w:r>
          </w:p>
          <w:p w14:paraId="0C3DB6C9"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3.</w:t>
            </w:r>
            <w:r w:rsidRPr="009835EF">
              <w:rPr>
                <w:rFonts w:ascii="Times New Roman" w:hAnsi="Times New Roman" w:cs="Times New Roman"/>
                <w:color w:val="000000" w:themeColor="text1"/>
                <w:sz w:val="24"/>
                <w:szCs w:val="24"/>
              </w:rPr>
              <w:t xml:space="preserve"> Стихи в рисунках «Встречаем весну! Разукрасим Мир стихами».</w:t>
            </w:r>
          </w:p>
        </w:tc>
      </w:tr>
      <w:tr w:rsidR="003077D7" w:rsidRPr="009835EF" w14:paraId="4A4C01EC"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993" w:type="dxa"/>
            <w:vMerge/>
            <w:tcBorders>
              <w:left w:val="single" w:sz="4" w:space="0" w:color="auto"/>
              <w:right w:val="single" w:sz="4" w:space="0" w:color="auto"/>
            </w:tcBorders>
          </w:tcPr>
          <w:p w14:paraId="48D49F05"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FE54D8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ADBC4D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1C1AC6DE"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Анкетирование «Здоровый образ жизни».</w:t>
            </w:r>
          </w:p>
        </w:tc>
      </w:tr>
      <w:tr w:rsidR="003077D7" w:rsidRPr="009835EF" w14:paraId="589276E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
        </w:trPr>
        <w:tc>
          <w:tcPr>
            <w:tcW w:w="993" w:type="dxa"/>
            <w:vMerge/>
            <w:tcBorders>
              <w:left w:val="single" w:sz="4" w:space="0" w:color="auto"/>
              <w:right w:val="single" w:sz="4" w:space="0" w:color="auto"/>
            </w:tcBorders>
          </w:tcPr>
          <w:p w14:paraId="60F29B51"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63D516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969F575"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40FA2CB8"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Мама Курилкиной Ангелины- Курилкина Е.Е. (знакомство с профессией продавца).</w:t>
            </w:r>
          </w:p>
        </w:tc>
      </w:tr>
      <w:tr w:rsidR="003077D7" w:rsidRPr="009835EF" w14:paraId="553BD038"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val="restart"/>
            <w:tcBorders>
              <w:left w:val="single" w:sz="4" w:space="0" w:color="auto"/>
              <w:right w:val="single" w:sz="4" w:space="0" w:color="auto"/>
            </w:tcBorders>
            <w:textDirection w:val="btLr"/>
          </w:tcPr>
          <w:p w14:paraId="05E8FAAE" w14:textId="0AAC143A" w:rsidR="003077D7" w:rsidRPr="009835EF" w:rsidRDefault="00E614F9"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w:t>
            </w:r>
            <w:r w:rsidR="003077D7" w:rsidRPr="009835EF">
              <w:rPr>
                <w:rFonts w:ascii="Times New Roman" w:hAnsi="Times New Roman" w:cs="Times New Roman"/>
                <w:b/>
                <w:sz w:val="24"/>
                <w:szCs w:val="24"/>
              </w:rPr>
              <w:t>арт</w:t>
            </w:r>
          </w:p>
        </w:tc>
        <w:tc>
          <w:tcPr>
            <w:tcW w:w="1932" w:type="dxa"/>
            <w:vMerge w:val="restart"/>
            <w:tcBorders>
              <w:left w:val="single" w:sz="4" w:space="0" w:color="auto"/>
              <w:right w:val="single" w:sz="4" w:space="0" w:color="auto"/>
            </w:tcBorders>
          </w:tcPr>
          <w:p w14:paraId="55E5888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«Книжкина неделя»</w:t>
            </w:r>
          </w:p>
          <w:p w14:paraId="61B2858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(14.03. – 25.03.)</w:t>
            </w:r>
          </w:p>
        </w:tc>
        <w:tc>
          <w:tcPr>
            <w:tcW w:w="2414" w:type="dxa"/>
            <w:tcBorders>
              <w:left w:val="nil"/>
              <w:right w:val="single" w:sz="4" w:space="0" w:color="auto"/>
            </w:tcBorders>
          </w:tcPr>
          <w:p w14:paraId="4D2C0892" w14:textId="77777777" w:rsidR="009835EF" w:rsidRDefault="009835EF" w:rsidP="009835EF">
            <w:pPr>
              <w:spacing w:after="0" w:line="240" w:lineRule="auto"/>
              <w:jc w:val="center"/>
              <w:rPr>
                <w:rFonts w:ascii="Times New Roman" w:hAnsi="Times New Roman" w:cs="Times New Roman"/>
                <w:sz w:val="24"/>
                <w:szCs w:val="24"/>
              </w:rPr>
            </w:pPr>
          </w:p>
          <w:p w14:paraId="31D0CD2B" w14:textId="77777777" w:rsidR="009835EF" w:rsidRDefault="009835EF" w:rsidP="009835EF">
            <w:pPr>
              <w:spacing w:after="0" w:line="240" w:lineRule="auto"/>
              <w:jc w:val="center"/>
              <w:rPr>
                <w:rFonts w:ascii="Times New Roman" w:hAnsi="Times New Roman" w:cs="Times New Roman"/>
                <w:sz w:val="24"/>
                <w:szCs w:val="24"/>
              </w:rPr>
            </w:pPr>
          </w:p>
          <w:p w14:paraId="18BA06AE" w14:textId="2D51AFC4"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339F0B3E"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1.Рекомендация для родителей «Мультфильмы: вред и польза».</w:t>
            </w:r>
          </w:p>
          <w:p w14:paraId="777F0EAE" w14:textId="77777777" w:rsidR="003077D7" w:rsidRPr="009835EF" w:rsidRDefault="003077D7" w:rsidP="009835EF">
            <w:pPr>
              <w:spacing w:after="0" w:line="240" w:lineRule="auto"/>
              <w:rPr>
                <w:rFonts w:ascii="Times New Roman" w:eastAsia="Times New Roman" w:hAnsi="Times New Roman" w:cs="Times New Roman"/>
                <w:color w:val="000000" w:themeColor="text1"/>
                <w:sz w:val="24"/>
                <w:szCs w:val="24"/>
                <w:lang w:eastAsia="ru-RU"/>
              </w:rPr>
            </w:pPr>
            <w:r w:rsidRPr="009835EF">
              <w:rPr>
                <w:rFonts w:ascii="Times New Roman" w:hAnsi="Times New Roman" w:cs="Times New Roman"/>
                <w:color w:val="000000" w:themeColor="text1"/>
                <w:sz w:val="24"/>
                <w:szCs w:val="24"/>
              </w:rPr>
              <w:t>2.</w:t>
            </w:r>
            <w:r w:rsidRPr="009835EF">
              <w:rPr>
                <w:rFonts w:ascii="Times New Roman" w:eastAsia="Times New Roman" w:hAnsi="Times New Roman" w:cs="Times New Roman"/>
                <w:color w:val="000000" w:themeColor="text1"/>
                <w:sz w:val="24"/>
                <w:szCs w:val="24"/>
                <w:lang w:eastAsia="ru-RU"/>
              </w:rPr>
              <w:t xml:space="preserve"> Индивидуальные беседы по просьбам родителей.</w:t>
            </w:r>
          </w:p>
          <w:p w14:paraId="60631C26" w14:textId="77777777" w:rsidR="003077D7" w:rsidRPr="009835EF" w:rsidRDefault="003077D7" w:rsidP="009835EF">
            <w:pPr>
              <w:pStyle w:val="Standard"/>
              <w:spacing w:after="0" w:line="240" w:lineRule="auto"/>
              <w:rPr>
                <w:rFonts w:ascii="Times New Roman" w:hAnsi="Times New Roman" w:cs="Times New Roman"/>
                <w:color w:val="000000" w:themeColor="text1"/>
              </w:rPr>
            </w:pPr>
            <w:r w:rsidRPr="009835EF">
              <w:rPr>
                <w:rFonts w:ascii="Times New Roman" w:eastAsia="Times New Roman" w:hAnsi="Times New Roman" w:cs="Times New Roman"/>
                <w:color w:val="000000" w:themeColor="text1"/>
                <w:lang w:eastAsia="ru-RU"/>
              </w:rPr>
              <w:t>3.</w:t>
            </w:r>
            <w:r w:rsidRPr="009835EF">
              <w:rPr>
                <w:rFonts w:ascii="Times New Roman" w:hAnsi="Times New Roman" w:cs="Times New Roman"/>
                <w:color w:val="000000" w:themeColor="text1"/>
              </w:rPr>
              <w:t xml:space="preserve"> Памятка для родителей «Десять ПОЧЕМУ необходимо читать детям».</w:t>
            </w:r>
          </w:p>
        </w:tc>
      </w:tr>
      <w:tr w:rsidR="003077D7" w:rsidRPr="009835EF" w14:paraId="1E798A4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993" w:type="dxa"/>
            <w:vMerge/>
            <w:tcBorders>
              <w:left w:val="single" w:sz="4" w:space="0" w:color="auto"/>
              <w:right w:val="single" w:sz="4" w:space="0" w:color="auto"/>
            </w:tcBorders>
          </w:tcPr>
          <w:p w14:paraId="72AFDC31"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F9F3A8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2BE14E0" w14:textId="77777777" w:rsidR="009835EF" w:rsidRDefault="009835EF" w:rsidP="009835EF">
            <w:pPr>
              <w:spacing w:after="0" w:line="240" w:lineRule="auto"/>
              <w:jc w:val="center"/>
              <w:rPr>
                <w:rFonts w:ascii="Times New Roman" w:hAnsi="Times New Roman" w:cs="Times New Roman"/>
                <w:sz w:val="24"/>
                <w:szCs w:val="24"/>
              </w:rPr>
            </w:pPr>
          </w:p>
          <w:p w14:paraId="402FEF37" w14:textId="77777777" w:rsidR="009835EF" w:rsidRDefault="009835EF" w:rsidP="009835EF">
            <w:pPr>
              <w:spacing w:after="0" w:line="240" w:lineRule="auto"/>
              <w:jc w:val="center"/>
              <w:rPr>
                <w:rFonts w:ascii="Times New Roman" w:hAnsi="Times New Roman" w:cs="Times New Roman"/>
                <w:sz w:val="24"/>
                <w:szCs w:val="24"/>
              </w:rPr>
            </w:pPr>
          </w:p>
          <w:p w14:paraId="7A967C67" w14:textId="513382DB"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7CE5EB7E" w14:textId="3148FBF5" w:rsidR="00440979" w:rsidRPr="009835EF" w:rsidRDefault="003077D7" w:rsidP="009835EF">
            <w:pPr>
              <w:pStyle w:val="c2"/>
              <w:shd w:val="clear" w:color="auto" w:fill="FFFFFF"/>
              <w:spacing w:before="0" w:beforeAutospacing="0" w:after="0" w:afterAutospacing="0"/>
              <w:rPr>
                <w:color w:val="000000" w:themeColor="text1"/>
              </w:rPr>
            </w:pPr>
            <w:r w:rsidRPr="009835EF">
              <w:rPr>
                <w:color w:val="000000" w:themeColor="text1"/>
              </w:rPr>
              <w:t>1.Консультация для родителей «Добрые мультфильмы, которые помогают воспитывать». 2. Памятка для родителей «О воспитании доброты в детях».</w:t>
            </w:r>
          </w:p>
          <w:p w14:paraId="7A2F704E" w14:textId="74A51A11" w:rsidR="003077D7" w:rsidRPr="009835EF" w:rsidRDefault="003077D7" w:rsidP="009835EF">
            <w:pPr>
              <w:pStyle w:val="c2"/>
              <w:shd w:val="clear" w:color="auto" w:fill="FFFFFF"/>
              <w:spacing w:before="0" w:beforeAutospacing="0" w:after="0" w:afterAutospacing="0"/>
              <w:rPr>
                <w:color w:val="000000" w:themeColor="text1"/>
              </w:rPr>
            </w:pPr>
            <w:r w:rsidRPr="009835EF">
              <w:rPr>
                <w:color w:val="000000" w:themeColor="text1"/>
              </w:rPr>
              <w:t xml:space="preserve"> 3.</w:t>
            </w:r>
            <w:r w:rsidRPr="009835EF">
              <w:rPr>
                <w:rStyle w:val="ad"/>
                <w:rFonts w:ascii="Times New Roman" w:hAnsi="Times New Roman" w:cs="Times New Roman"/>
                <w:bCs/>
                <w:color w:val="000000" w:themeColor="text1"/>
                <w:sz w:val="24"/>
                <w:szCs w:val="24"/>
              </w:rPr>
              <w:t xml:space="preserve"> </w:t>
            </w:r>
            <w:r w:rsidRPr="009835EF">
              <w:rPr>
                <w:rStyle w:val="c9"/>
                <w:bCs/>
                <w:color w:val="000000" w:themeColor="text1"/>
              </w:rPr>
              <w:t>Консультация для родителей</w:t>
            </w:r>
          </w:p>
          <w:p w14:paraId="08F447F7" w14:textId="78063B5B"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Style w:val="c6"/>
                <w:rFonts w:ascii="Times New Roman" w:hAnsi="Times New Roman" w:cs="Times New Roman"/>
                <w:bCs/>
                <w:color w:val="000000" w:themeColor="text1"/>
                <w:sz w:val="24"/>
                <w:szCs w:val="24"/>
              </w:rPr>
              <w:t xml:space="preserve">«Сказки Пушкина </w:t>
            </w:r>
            <w:r w:rsidR="00E614F9" w:rsidRPr="009835EF">
              <w:rPr>
                <w:rStyle w:val="c6"/>
                <w:rFonts w:ascii="Times New Roman" w:hAnsi="Times New Roman" w:cs="Times New Roman"/>
                <w:bCs/>
                <w:color w:val="000000" w:themeColor="text1"/>
                <w:sz w:val="24"/>
                <w:szCs w:val="24"/>
              </w:rPr>
              <w:t>–</w:t>
            </w:r>
            <w:r w:rsidRPr="009835EF">
              <w:rPr>
                <w:rStyle w:val="c6"/>
                <w:rFonts w:ascii="Times New Roman" w:hAnsi="Times New Roman" w:cs="Times New Roman"/>
                <w:bCs/>
                <w:color w:val="000000" w:themeColor="text1"/>
                <w:sz w:val="24"/>
                <w:szCs w:val="24"/>
              </w:rPr>
              <w:t xml:space="preserve"> основа формирования духовно-нравственного воспитания».</w:t>
            </w:r>
          </w:p>
        </w:tc>
      </w:tr>
      <w:tr w:rsidR="003077D7" w:rsidRPr="009835EF" w14:paraId="1B332A7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right w:val="single" w:sz="4" w:space="0" w:color="auto"/>
            </w:tcBorders>
          </w:tcPr>
          <w:p w14:paraId="37BB6EF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2C9C95AE"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E27048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09E5CAD3"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1.Создание книжек-малышек.</w:t>
            </w:r>
          </w:p>
          <w:p w14:paraId="4FA2A5F7"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2.Выставка рисунков и поделок «Мой любимый мультфильм».</w:t>
            </w:r>
          </w:p>
          <w:p w14:paraId="2DC5E01B"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3.Конкурс чтецов.</w:t>
            </w:r>
          </w:p>
        </w:tc>
      </w:tr>
      <w:tr w:rsidR="003077D7" w:rsidRPr="009835EF" w14:paraId="06CC78A6"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right w:val="single" w:sz="4" w:space="0" w:color="auto"/>
            </w:tcBorders>
          </w:tcPr>
          <w:p w14:paraId="14F051ED"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283A3E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6F338E3C"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27E49247"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Анкетирование «Стиль воспитания в семье».</w:t>
            </w:r>
          </w:p>
        </w:tc>
      </w:tr>
      <w:tr w:rsidR="003077D7" w:rsidRPr="009835EF" w14:paraId="0CCEA296"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
        </w:trPr>
        <w:tc>
          <w:tcPr>
            <w:tcW w:w="993" w:type="dxa"/>
            <w:vMerge/>
            <w:tcBorders>
              <w:left w:val="single" w:sz="4" w:space="0" w:color="auto"/>
              <w:right w:val="single" w:sz="4" w:space="0" w:color="auto"/>
            </w:tcBorders>
          </w:tcPr>
          <w:p w14:paraId="6D3D3D63"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168EAEF"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109C94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3F7BD607"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 xml:space="preserve">Беседа с библиотекарем детской библиотеки с. Гостищево. </w:t>
            </w:r>
          </w:p>
        </w:tc>
      </w:tr>
      <w:tr w:rsidR="003077D7" w:rsidRPr="009835EF" w14:paraId="0BC688AA"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val="restart"/>
            <w:tcBorders>
              <w:left w:val="single" w:sz="4" w:space="0" w:color="auto"/>
              <w:right w:val="single" w:sz="4" w:space="0" w:color="auto"/>
            </w:tcBorders>
            <w:textDirection w:val="btLr"/>
          </w:tcPr>
          <w:p w14:paraId="6E401860" w14:textId="42FD3EE3" w:rsidR="003077D7" w:rsidRPr="009835EF" w:rsidRDefault="00E614F9"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w:t>
            </w:r>
            <w:r w:rsidR="003077D7" w:rsidRPr="009835EF">
              <w:rPr>
                <w:rFonts w:ascii="Times New Roman" w:hAnsi="Times New Roman" w:cs="Times New Roman"/>
                <w:b/>
                <w:sz w:val="24"/>
                <w:szCs w:val="24"/>
              </w:rPr>
              <w:t>арт- апрель</w:t>
            </w:r>
          </w:p>
        </w:tc>
        <w:tc>
          <w:tcPr>
            <w:tcW w:w="1932" w:type="dxa"/>
            <w:vMerge w:val="restart"/>
            <w:tcBorders>
              <w:left w:val="single" w:sz="4" w:space="0" w:color="auto"/>
              <w:right w:val="single" w:sz="4" w:space="0" w:color="auto"/>
            </w:tcBorders>
          </w:tcPr>
          <w:p w14:paraId="2BF40A7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«Весна»</w:t>
            </w:r>
          </w:p>
          <w:p w14:paraId="4C417CB9"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(28.03. – 08.04.)</w:t>
            </w:r>
          </w:p>
        </w:tc>
        <w:tc>
          <w:tcPr>
            <w:tcW w:w="2414" w:type="dxa"/>
            <w:tcBorders>
              <w:left w:val="nil"/>
              <w:right w:val="single" w:sz="4" w:space="0" w:color="auto"/>
            </w:tcBorders>
          </w:tcPr>
          <w:p w14:paraId="075A9FB9"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3AAE3FDE"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1.Беседы с родителями на волнующие темы.</w:t>
            </w:r>
          </w:p>
          <w:p w14:paraId="49D50250"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w:t>
            </w:r>
            <w:r w:rsidRPr="009835EF">
              <w:rPr>
                <w:rFonts w:ascii="Times New Roman" w:hAnsi="Times New Roman" w:cs="Times New Roman"/>
                <w:bCs/>
                <w:color w:val="000000" w:themeColor="text1"/>
                <w:sz w:val="24"/>
                <w:szCs w:val="24"/>
              </w:rPr>
              <w:t xml:space="preserve"> </w:t>
            </w:r>
            <w:r w:rsidRPr="009835EF">
              <w:rPr>
                <w:rFonts w:ascii="Times New Roman" w:hAnsi="Times New Roman" w:cs="Times New Roman"/>
                <w:color w:val="000000" w:themeColor="text1"/>
                <w:sz w:val="24"/>
                <w:szCs w:val="24"/>
              </w:rPr>
              <w:t>Консультация для родителей «Природа в жизни вашей семьи».</w:t>
            </w:r>
          </w:p>
        </w:tc>
      </w:tr>
      <w:tr w:rsidR="003077D7" w:rsidRPr="009835EF" w14:paraId="1EB0BEE5"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trPr>
        <w:tc>
          <w:tcPr>
            <w:tcW w:w="993" w:type="dxa"/>
            <w:vMerge/>
            <w:tcBorders>
              <w:left w:val="single" w:sz="4" w:space="0" w:color="auto"/>
              <w:right w:val="single" w:sz="4" w:space="0" w:color="auto"/>
            </w:tcBorders>
          </w:tcPr>
          <w:p w14:paraId="5A758DD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ACE5D45"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2E609FEF" w14:textId="77777777" w:rsidR="009835EF" w:rsidRDefault="009835EF" w:rsidP="009835EF">
            <w:pPr>
              <w:spacing w:after="0" w:line="240" w:lineRule="auto"/>
              <w:jc w:val="center"/>
              <w:rPr>
                <w:rFonts w:ascii="Times New Roman" w:hAnsi="Times New Roman" w:cs="Times New Roman"/>
                <w:sz w:val="24"/>
                <w:szCs w:val="24"/>
              </w:rPr>
            </w:pPr>
          </w:p>
          <w:p w14:paraId="154D0490" w14:textId="77777777" w:rsidR="009835EF" w:rsidRDefault="009835EF" w:rsidP="009835EF">
            <w:pPr>
              <w:spacing w:after="0" w:line="240" w:lineRule="auto"/>
              <w:jc w:val="center"/>
              <w:rPr>
                <w:rFonts w:ascii="Times New Roman" w:hAnsi="Times New Roman" w:cs="Times New Roman"/>
                <w:sz w:val="24"/>
                <w:szCs w:val="24"/>
              </w:rPr>
            </w:pPr>
          </w:p>
          <w:p w14:paraId="09DD11D0" w14:textId="4BE46D9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49B9E526" w14:textId="77777777" w:rsidR="00440979"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 xml:space="preserve">1.Рекомендации для родителей «Творческое развитие детей». </w:t>
            </w:r>
          </w:p>
          <w:p w14:paraId="010101DA" w14:textId="79E7B93A"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2.Родителям на заметку «Признаки психоэмоционального напряжения у детей».</w:t>
            </w:r>
          </w:p>
        </w:tc>
      </w:tr>
      <w:tr w:rsidR="003077D7" w:rsidRPr="009835EF" w14:paraId="3B80AE00"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993" w:type="dxa"/>
            <w:vMerge/>
            <w:tcBorders>
              <w:left w:val="single" w:sz="4" w:space="0" w:color="auto"/>
              <w:right w:val="single" w:sz="4" w:space="0" w:color="auto"/>
            </w:tcBorders>
          </w:tcPr>
          <w:p w14:paraId="7D98219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04DB7B8"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508DFAD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71DDD523"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Выставка поделок «Пасхальное чудо».</w:t>
            </w:r>
          </w:p>
          <w:p w14:paraId="66468C49" w14:textId="77777777" w:rsidR="003077D7" w:rsidRPr="009835EF" w:rsidRDefault="003077D7" w:rsidP="009835EF">
            <w:pPr>
              <w:spacing w:after="0" w:line="240" w:lineRule="auto"/>
              <w:jc w:val="center"/>
              <w:rPr>
                <w:rFonts w:ascii="Times New Roman" w:hAnsi="Times New Roman" w:cs="Times New Roman"/>
                <w:b/>
                <w:sz w:val="24"/>
                <w:szCs w:val="24"/>
              </w:rPr>
            </w:pPr>
          </w:p>
        </w:tc>
      </w:tr>
      <w:tr w:rsidR="003077D7" w:rsidRPr="009835EF" w14:paraId="34E830A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993" w:type="dxa"/>
            <w:vMerge/>
            <w:tcBorders>
              <w:left w:val="single" w:sz="4" w:space="0" w:color="auto"/>
              <w:right w:val="single" w:sz="4" w:space="0" w:color="auto"/>
            </w:tcBorders>
          </w:tcPr>
          <w:p w14:paraId="52A01BE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35B47F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FE4501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34E0F372"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Анкетирование родителей «Театр и дети»</w:t>
            </w:r>
          </w:p>
        </w:tc>
      </w:tr>
      <w:tr w:rsidR="003077D7" w:rsidRPr="009835EF" w14:paraId="0B665133"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93" w:type="dxa"/>
            <w:vMerge/>
            <w:tcBorders>
              <w:left w:val="single" w:sz="4" w:space="0" w:color="auto"/>
              <w:right w:val="single" w:sz="4" w:space="0" w:color="auto"/>
            </w:tcBorders>
          </w:tcPr>
          <w:p w14:paraId="4A9E96F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1131D1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55093AA"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4F3DA817" w14:textId="35C739D8" w:rsidR="003077D7" w:rsidRPr="009835EF" w:rsidRDefault="00E614F9"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Мама Исмаиловой Дарины- Исмаилова М.В. (знакомство с профессией медсестры).</w:t>
            </w:r>
          </w:p>
        </w:tc>
      </w:tr>
      <w:tr w:rsidR="003077D7" w:rsidRPr="009835EF" w14:paraId="447E55F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993" w:type="dxa"/>
            <w:vMerge w:val="restart"/>
            <w:tcBorders>
              <w:left w:val="single" w:sz="4" w:space="0" w:color="auto"/>
              <w:right w:val="single" w:sz="4" w:space="0" w:color="auto"/>
            </w:tcBorders>
            <w:textDirection w:val="btLr"/>
          </w:tcPr>
          <w:p w14:paraId="6F45D902"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апрель</w:t>
            </w:r>
          </w:p>
        </w:tc>
        <w:tc>
          <w:tcPr>
            <w:tcW w:w="1932" w:type="dxa"/>
            <w:vMerge w:val="restart"/>
            <w:tcBorders>
              <w:left w:val="single" w:sz="4" w:space="0" w:color="auto"/>
              <w:right w:val="single" w:sz="4" w:space="0" w:color="auto"/>
            </w:tcBorders>
          </w:tcPr>
          <w:p w14:paraId="65A3068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«Безопасность всегда и везде»</w:t>
            </w:r>
          </w:p>
          <w:p w14:paraId="3A3D688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(11.04. – 22.04.)</w:t>
            </w:r>
          </w:p>
        </w:tc>
        <w:tc>
          <w:tcPr>
            <w:tcW w:w="2414" w:type="dxa"/>
            <w:tcBorders>
              <w:left w:val="nil"/>
              <w:right w:val="single" w:sz="4" w:space="0" w:color="auto"/>
            </w:tcBorders>
          </w:tcPr>
          <w:p w14:paraId="1F21DFB8" w14:textId="77777777" w:rsidR="009835EF" w:rsidRDefault="009835EF" w:rsidP="009835EF">
            <w:pPr>
              <w:spacing w:after="0" w:line="240" w:lineRule="auto"/>
              <w:jc w:val="center"/>
              <w:rPr>
                <w:rFonts w:ascii="Times New Roman" w:hAnsi="Times New Roman" w:cs="Times New Roman"/>
                <w:sz w:val="24"/>
                <w:szCs w:val="24"/>
              </w:rPr>
            </w:pPr>
          </w:p>
          <w:p w14:paraId="60E062A1" w14:textId="46B4BF76"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1B3494EE" w14:textId="030FD03F"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«Основы</w:t>
            </w:r>
            <w:r w:rsidR="00CC7F56" w:rsidRPr="009835EF">
              <w:rPr>
                <w:rFonts w:ascii="Times New Roman" w:hAnsi="Times New Roman" w:cs="Times New Roman"/>
                <w:sz w:val="24"/>
                <w:szCs w:val="24"/>
              </w:rPr>
              <w:t xml:space="preserve"> </w:t>
            </w:r>
            <w:r w:rsidRPr="009835EF">
              <w:rPr>
                <w:rFonts w:ascii="Times New Roman" w:hAnsi="Times New Roman" w:cs="Times New Roman"/>
                <w:sz w:val="24"/>
                <w:szCs w:val="24"/>
              </w:rPr>
              <w:t>безопасности жизнедеятельности</w:t>
            </w:r>
            <w:r w:rsidR="00CC7F56" w:rsidRPr="009835EF">
              <w:rPr>
                <w:rFonts w:ascii="Times New Roman" w:hAnsi="Times New Roman" w:cs="Times New Roman"/>
                <w:sz w:val="24"/>
                <w:szCs w:val="24"/>
              </w:rPr>
              <w:t xml:space="preserve"> </w:t>
            </w:r>
            <w:r w:rsidRPr="009835EF">
              <w:rPr>
                <w:rFonts w:ascii="Times New Roman" w:hAnsi="Times New Roman" w:cs="Times New Roman"/>
                <w:sz w:val="24"/>
                <w:szCs w:val="24"/>
              </w:rPr>
              <w:t>детей дошкольного возраста».</w:t>
            </w:r>
          </w:p>
          <w:p w14:paraId="4B422B27"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sz w:val="24"/>
                <w:szCs w:val="24"/>
              </w:rPr>
              <w:t>2. Беседы с родителями на волнующие темы.</w:t>
            </w:r>
          </w:p>
        </w:tc>
      </w:tr>
      <w:tr w:rsidR="003077D7" w:rsidRPr="009835EF" w14:paraId="675E1BA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3DB442DD"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775EE3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5577D54C" w14:textId="77777777" w:rsidR="009835EF" w:rsidRDefault="009835EF" w:rsidP="009835EF">
            <w:pPr>
              <w:spacing w:after="0" w:line="240" w:lineRule="auto"/>
              <w:jc w:val="center"/>
              <w:rPr>
                <w:rFonts w:ascii="Times New Roman" w:hAnsi="Times New Roman" w:cs="Times New Roman"/>
                <w:sz w:val="24"/>
                <w:szCs w:val="24"/>
              </w:rPr>
            </w:pPr>
          </w:p>
          <w:p w14:paraId="4B84107B" w14:textId="24791DC5" w:rsidR="009835EF" w:rsidRDefault="003077D7" w:rsidP="009835EF">
            <w:pPr>
              <w:spacing w:after="0" w:line="240" w:lineRule="auto"/>
              <w:jc w:val="center"/>
              <w:rPr>
                <w:rFonts w:ascii="Times New Roman" w:hAnsi="Times New Roman" w:cs="Times New Roman"/>
                <w:sz w:val="24"/>
                <w:szCs w:val="24"/>
              </w:rPr>
            </w:pPr>
            <w:r w:rsidRPr="009835EF">
              <w:rPr>
                <w:rFonts w:ascii="Times New Roman" w:hAnsi="Times New Roman" w:cs="Times New Roman"/>
                <w:sz w:val="24"/>
                <w:szCs w:val="24"/>
              </w:rPr>
              <w:t xml:space="preserve">Педагогическая </w:t>
            </w:r>
          </w:p>
          <w:p w14:paraId="12410E06" w14:textId="7190651D"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поддержка</w:t>
            </w:r>
          </w:p>
        </w:tc>
        <w:tc>
          <w:tcPr>
            <w:tcW w:w="4868" w:type="dxa"/>
            <w:tcBorders>
              <w:left w:val="nil"/>
              <w:right w:val="single" w:sz="4" w:space="0" w:color="auto"/>
            </w:tcBorders>
          </w:tcPr>
          <w:p w14:paraId="64C3C5AF" w14:textId="7CD1C3FA"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1.Памятка «Экологическое</w:t>
            </w:r>
            <w:r w:rsidR="00CC7F56" w:rsidRPr="009835EF">
              <w:rPr>
                <w:rFonts w:ascii="Times New Roman" w:hAnsi="Times New Roman" w:cs="Times New Roman"/>
                <w:bCs/>
                <w:sz w:val="24"/>
                <w:szCs w:val="24"/>
              </w:rPr>
              <w:t xml:space="preserve"> </w:t>
            </w:r>
            <w:r w:rsidRPr="009835EF">
              <w:rPr>
                <w:rFonts w:ascii="Times New Roman" w:hAnsi="Times New Roman" w:cs="Times New Roman"/>
                <w:bCs/>
                <w:sz w:val="24"/>
                <w:szCs w:val="24"/>
              </w:rPr>
              <w:t>воспитание в семье».</w:t>
            </w:r>
          </w:p>
          <w:p w14:paraId="4583ABAE"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 Папка-передвижка «Профилактика детского травматизма».</w:t>
            </w:r>
          </w:p>
        </w:tc>
      </w:tr>
      <w:tr w:rsidR="003077D7" w:rsidRPr="009835EF" w14:paraId="72A16D4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993" w:type="dxa"/>
            <w:vMerge/>
            <w:tcBorders>
              <w:left w:val="single" w:sz="4" w:space="0" w:color="auto"/>
              <w:right w:val="single" w:sz="4" w:space="0" w:color="auto"/>
            </w:tcBorders>
          </w:tcPr>
          <w:p w14:paraId="2057057F"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57AA557"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D25CA08"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7DC45D0F"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1.Оформление уголка «Осторожно опасность».</w:t>
            </w:r>
          </w:p>
          <w:p w14:paraId="71330594" w14:textId="77777777" w:rsidR="003077D7" w:rsidRPr="009835EF" w:rsidRDefault="003077D7" w:rsidP="009835EF">
            <w:pPr>
              <w:spacing w:after="0" w:line="240" w:lineRule="auto"/>
              <w:jc w:val="both"/>
              <w:rPr>
                <w:rFonts w:ascii="Times New Roman" w:hAnsi="Times New Roman" w:cs="Times New Roman"/>
                <w:sz w:val="24"/>
                <w:szCs w:val="24"/>
              </w:rPr>
            </w:pPr>
            <w:r w:rsidRPr="009835EF">
              <w:rPr>
                <w:rFonts w:ascii="Times New Roman" w:hAnsi="Times New Roman" w:cs="Times New Roman"/>
                <w:sz w:val="24"/>
                <w:szCs w:val="24"/>
              </w:rPr>
              <w:t>2.</w:t>
            </w:r>
            <w:r w:rsidRPr="009835EF">
              <w:rPr>
                <w:rFonts w:ascii="Times New Roman" w:hAnsi="Times New Roman" w:cs="Times New Roman"/>
                <w:color w:val="000000" w:themeColor="text1"/>
                <w:sz w:val="24"/>
                <w:szCs w:val="24"/>
              </w:rPr>
              <w:t>Выставка плакатов «День Земли, день –воды».</w:t>
            </w:r>
          </w:p>
          <w:p w14:paraId="4D69E5CB" w14:textId="77777777" w:rsidR="003077D7" w:rsidRPr="009835EF" w:rsidRDefault="003077D7" w:rsidP="009835EF">
            <w:pPr>
              <w:spacing w:after="0" w:line="240" w:lineRule="auto"/>
              <w:rPr>
                <w:rFonts w:ascii="Times New Roman" w:hAnsi="Times New Roman" w:cs="Times New Roman"/>
                <w:b/>
                <w:sz w:val="24"/>
                <w:szCs w:val="24"/>
              </w:rPr>
            </w:pPr>
          </w:p>
        </w:tc>
      </w:tr>
      <w:tr w:rsidR="003077D7" w:rsidRPr="009835EF" w14:paraId="34F11DE1"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35EABA34"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08F61C5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64AAA320"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0140FB30"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Анкетирование родителей «На пути к взаимодействию».</w:t>
            </w:r>
          </w:p>
        </w:tc>
      </w:tr>
      <w:tr w:rsidR="003077D7" w:rsidRPr="009835EF" w14:paraId="359A1648"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993" w:type="dxa"/>
            <w:vMerge/>
            <w:tcBorders>
              <w:left w:val="single" w:sz="4" w:space="0" w:color="auto"/>
              <w:right w:val="single" w:sz="4" w:space="0" w:color="auto"/>
            </w:tcBorders>
          </w:tcPr>
          <w:p w14:paraId="2114187C"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AFC0090"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D03546A" w14:textId="77777777" w:rsidR="009835EF" w:rsidRDefault="009835EF" w:rsidP="009835EF">
            <w:pPr>
              <w:spacing w:after="0" w:line="240" w:lineRule="auto"/>
              <w:jc w:val="center"/>
              <w:rPr>
                <w:rFonts w:ascii="Times New Roman" w:hAnsi="Times New Roman" w:cs="Times New Roman"/>
                <w:color w:val="000000"/>
                <w:sz w:val="24"/>
                <w:szCs w:val="24"/>
              </w:rPr>
            </w:pPr>
          </w:p>
          <w:p w14:paraId="50AE5649" w14:textId="713EB06E"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4B311908" w14:textId="6DBE04B2" w:rsidR="003077D7" w:rsidRPr="009835EF" w:rsidRDefault="00E614F9"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Беседа с сотрудником ПЧ с.Гостищево Чувилиным И.П. «Спички – это не игрушка!»</w:t>
            </w:r>
          </w:p>
        </w:tc>
      </w:tr>
      <w:tr w:rsidR="003077D7" w:rsidRPr="009835EF" w14:paraId="501FAC5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993" w:type="dxa"/>
            <w:vMerge w:val="restart"/>
            <w:tcBorders>
              <w:left w:val="single" w:sz="4" w:space="0" w:color="auto"/>
              <w:right w:val="single" w:sz="4" w:space="0" w:color="auto"/>
            </w:tcBorders>
            <w:textDirection w:val="btLr"/>
          </w:tcPr>
          <w:p w14:paraId="7355A1D8"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
                <w:sz w:val="24"/>
                <w:szCs w:val="24"/>
              </w:rPr>
              <w:t>апрель- май</w:t>
            </w:r>
          </w:p>
        </w:tc>
        <w:tc>
          <w:tcPr>
            <w:tcW w:w="1932" w:type="dxa"/>
            <w:vMerge w:val="restart"/>
            <w:tcBorders>
              <w:left w:val="single" w:sz="4" w:space="0" w:color="auto"/>
              <w:right w:val="single" w:sz="4" w:space="0" w:color="auto"/>
            </w:tcBorders>
          </w:tcPr>
          <w:p w14:paraId="372EC59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«Предметы вокруг нас»</w:t>
            </w:r>
          </w:p>
          <w:p w14:paraId="185E2D4F"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(25.04. – 06.05.)</w:t>
            </w:r>
          </w:p>
        </w:tc>
        <w:tc>
          <w:tcPr>
            <w:tcW w:w="2414" w:type="dxa"/>
            <w:tcBorders>
              <w:left w:val="nil"/>
              <w:right w:val="single" w:sz="4" w:space="0" w:color="auto"/>
            </w:tcBorders>
          </w:tcPr>
          <w:p w14:paraId="7C52736B" w14:textId="77777777" w:rsidR="009835EF" w:rsidRDefault="009835EF" w:rsidP="009835EF">
            <w:pPr>
              <w:spacing w:after="0" w:line="240" w:lineRule="auto"/>
              <w:rPr>
                <w:rFonts w:ascii="Times New Roman" w:hAnsi="Times New Roman" w:cs="Times New Roman"/>
                <w:sz w:val="24"/>
                <w:szCs w:val="24"/>
              </w:rPr>
            </w:pPr>
          </w:p>
          <w:p w14:paraId="6FFCFD2C" w14:textId="296AABED"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28E5C4D1" w14:textId="77777777" w:rsidR="00440979"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 xml:space="preserve">1.Рекомендация для родителей «Как воспитать самостоятельность в детях». </w:t>
            </w:r>
          </w:p>
          <w:p w14:paraId="57897A24" w14:textId="7B0FD185"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2. Памятка для родителей «Дети учатся тому, что видят в этой жизни».</w:t>
            </w:r>
          </w:p>
        </w:tc>
      </w:tr>
      <w:tr w:rsidR="003077D7" w:rsidRPr="009835EF" w14:paraId="06F5AB83"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993" w:type="dxa"/>
            <w:vMerge/>
            <w:tcBorders>
              <w:left w:val="single" w:sz="4" w:space="0" w:color="auto"/>
              <w:right w:val="single" w:sz="4" w:space="0" w:color="auto"/>
            </w:tcBorders>
          </w:tcPr>
          <w:p w14:paraId="6A2369B5"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B9B385E"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AF74D47" w14:textId="77777777" w:rsidR="009835EF" w:rsidRDefault="009835EF" w:rsidP="009835EF">
            <w:pPr>
              <w:spacing w:after="0" w:line="240" w:lineRule="auto"/>
              <w:jc w:val="center"/>
              <w:rPr>
                <w:rFonts w:ascii="Times New Roman" w:hAnsi="Times New Roman" w:cs="Times New Roman"/>
                <w:sz w:val="24"/>
                <w:szCs w:val="24"/>
              </w:rPr>
            </w:pPr>
          </w:p>
          <w:p w14:paraId="3CCE5267" w14:textId="0222C54A"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523C14C1"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1.Консультация «Осторожно, ядовитые растения!».</w:t>
            </w:r>
          </w:p>
          <w:p w14:paraId="65F51A0F"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2.</w:t>
            </w:r>
            <w:r w:rsidRPr="009835EF">
              <w:rPr>
                <w:rFonts w:ascii="Times New Roman" w:hAnsi="Times New Roman" w:cs="Times New Roman"/>
                <w:color w:val="000000" w:themeColor="text1"/>
                <w:sz w:val="24"/>
                <w:szCs w:val="24"/>
              </w:rPr>
              <w:t xml:space="preserve"> Памятка для родителей «Как экономить воду».</w:t>
            </w:r>
          </w:p>
        </w:tc>
      </w:tr>
      <w:tr w:rsidR="003077D7" w:rsidRPr="009835EF" w14:paraId="3308A248"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993" w:type="dxa"/>
            <w:vMerge/>
            <w:tcBorders>
              <w:left w:val="single" w:sz="4" w:space="0" w:color="auto"/>
              <w:right w:val="single" w:sz="4" w:space="0" w:color="auto"/>
            </w:tcBorders>
          </w:tcPr>
          <w:p w14:paraId="19C16FF2"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2CF068F6"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DF77B3D"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3A3F8CC8"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Групповое родительское собрание «Чему научились наши дети за год».</w:t>
            </w:r>
          </w:p>
        </w:tc>
      </w:tr>
      <w:tr w:rsidR="003077D7" w:rsidRPr="009835EF" w14:paraId="194CFE9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6D4684E3"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564E56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AC1CB2E"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079C7BFB"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Тест для родителей «Почему Ваш ребенок часто болеет?».</w:t>
            </w:r>
          </w:p>
        </w:tc>
      </w:tr>
      <w:tr w:rsidR="003077D7" w:rsidRPr="009835EF" w14:paraId="0DAB17DA"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993" w:type="dxa"/>
            <w:vMerge/>
            <w:tcBorders>
              <w:left w:val="single" w:sz="4" w:space="0" w:color="auto"/>
              <w:right w:val="single" w:sz="4" w:space="0" w:color="auto"/>
            </w:tcBorders>
          </w:tcPr>
          <w:p w14:paraId="39D089E1"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10464319"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0A6C87A9" w14:textId="77777777" w:rsidR="009835EF" w:rsidRDefault="009835EF" w:rsidP="009835EF">
            <w:pPr>
              <w:spacing w:after="0" w:line="240" w:lineRule="auto"/>
              <w:jc w:val="center"/>
              <w:rPr>
                <w:rFonts w:ascii="Times New Roman" w:hAnsi="Times New Roman" w:cs="Times New Roman"/>
                <w:color w:val="000000"/>
                <w:sz w:val="24"/>
                <w:szCs w:val="24"/>
              </w:rPr>
            </w:pPr>
          </w:p>
          <w:p w14:paraId="7288DF0F" w14:textId="4C5C4269"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07E23F82" w14:textId="287E13E6" w:rsidR="003077D7" w:rsidRPr="009835EF" w:rsidRDefault="00E614F9"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Мама Вани Лабыкина, парикмахер Лабыкина Л.Ф. провела мастер-класс по плетению косичек, правильному уходу за волосами.</w:t>
            </w:r>
          </w:p>
        </w:tc>
      </w:tr>
      <w:tr w:rsidR="003077D7" w:rsidRPr="009835EF" w14:paraId="125FDFB2"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
        </w:trPr>
        <w:tc>
          <w:tcPr>
            <w:tcW w:w="993" w:type="dxa"/>
            <w:vMerge w:val="restart"/>
            <w:tcBorders>
              <w:left w:val="single" w:sz="4" w:space="0" w:color="auto"/>
              <w:right w:val="single" w:sz="4" w:space="0" w:color="auto"/>
            </w:tcBorders>
            <w:textDirection w:val="btLr"/>
          </w:tcPr>
          <w:p w14:paraId="77BEAD74"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май</w:t>
            </w:r>
          </w:p>
        </w:tc>
        <w:tc>
          <w:tcPr>
            <w:tcW w:w="1932" w:type="dxa"/>
            <w:vMerge w:val="restart"/>
            <w:tcBorders>
              <w:left w:val="single" w:sz="4" w:space="0" w:color="auto"/>
              <w:right w:val="single" w:sz="4" w:space="0" w:color="auto"/>
            </w:tcBorders>
          </w:tcPr>
          <w:p w14:paraId="6911423C"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«День победы»</w:t>
            </w:r>
          </w:p>
          <w:p w14:paraId="5626E4D1"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(10.05. – 20.05.)</w:t>
            </w:r>
          </w:p>
        </w:tc>
        <w:tc>
          <w:tcPr>
            <w:tcW w:w="2414" w:type="dxa"/>
            <w:tcBorders>
              <w:left w:val="nil"/>
              <w:right w:val="single" w:sz="4" w:space="0" w:color="auto"/>
            </w:tcBorders>
          </w:tcPr>
          <w:p w14:paraId="2D250AC8"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6E5FA161" w14:textId="77777777" w:rsidR="00440979"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1.Консультация для родителей «Роль семьи в формировании и развитии языка».</w:t>
            </w:r>
          </w:p>
          <w:p w14:paraId="011B60DE" w14:textId="285F62D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 xml:space="preserve"> 2. Папка-передвижка «День Победы».</w:t>
            </w:r>
          </w:p>
        </w:tc>
      </w:tr>
      <w:tr w:rsidR="003077D7" w:rsidRPr="009835EF" w14:paraId="58DD310D"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993" w:type="dxa"/>
            <w:vMerge/>
            <w:tcBorders>
              <w:left w:val="single" w:sz="4" w:space="0" w:color="auto"/>
              <w:right w:val="single" w:sz="4" w:space="0" w:color="auto"/>
            </w:tcBorders>
          </w:tcPr>
          <w:p w14:paraId="0315683D"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674CB075"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2610DAAF" w14:textId="77777777" w:rsidR="009835EF" w:rsidRDefault="009835EF" w:rsidP="009835EF">
            <w:pPr>
              <w:spacing w:after="0" w:line="240" w:lineRule="auto"/>
              <w:jc w:val="center"/>
              <w:rPr>
                <w:rFonts w:ascii="Times New Roman" w:hAnsi="Times New Roman" w:cs="Times New Roman"/>
                <w:sz w:val="24"/>
                <w:szCs w:val="24"/>
              </w:rPr>
            </w:pPr>
          </w:p>
          <w:p w14:paraId="041A54DC" w14:textId="009D1A91"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01362E47" w14:textId="77777777" w:rsidR="003077D7" w:rsidRPr="009835EF" w:rsidRDefault="003077D7" w:rsidP="009835EF">
            <w:pPr>
              <w:spacing w:after="0" w:line="240" w:lineRule="auto"/>
              <w:rPr>
                <w:rFonts w:ascii="Times New Roman" w:hAnsi="Times New Roman" w:cs="Times New Roman"/>
                <w:bCs/>
                <w:color w:val="000000" w:themeColor="text1"/>
                <w:sz w:val="24"/>
                <w:szCs w:val="24"/>
              </w:rPr>
            </w:pPr>
            <w:r w:rsidRPr="009835EF">
              <w:rPr>
                <w:rFonts w:ascii="Times New Roman" w:hAnsi="Times New Roman" w:cs="Times New Roman"/>
                <w:bCs/>
                <w:color w:val="000000" w:themeColor="text1"/>
                <w:sz w:val="24"/>
                <w:szCs w:val="24"/>
              </w:rPr>
              <w:t>1.Папка-передвижка «Как рассказать ребенку о дне Победы».</w:t>
            </w:r>
          </w:p>
          <w:p w14:paraId="169A0FAB" w14:textId="77777777" w:rsidR="003077D7" w:rsidRPr="009835EF" w:rsidRDefault="003077D7" w:rsidP="009835EF">
            <w:pPr>
              <w:pStyle w:val="Standard"/>
              <w:spacing w:after="0" w:line="240" w:lineRule="auto"/>
              <w:rPr>
                <w:rFonts w:ascii="Times New Roman" w:hAnsi="Times New Roman" w:cs="Times New Roman"/>
                <w:color w:val="000000" w:themeColor="text1"/>
              </w:rPr>
            </w:pPr>
            <w:r w:rsidRPr="009835EF">
              <w:rPr>
                <w:rFonts w:ascii="Times New Roman" w:hAnsi="Times New Roman" w:cs="Times New Roman"/>
                <w:bCs/>
              </w:rPr>
              <w:t>2.</w:t>
            </w:r>
            <w:r w:rsidRPr="009835EF">
              <w:rPr>
                <w:rFonts w:ascii="Times New Roman" w:hAnsi="Times New Roman" w:cs="Times New Roman"/>
                <w:color w:val="000000" w:themeColor="text1"/>
              </w:rPr>
              <w:t xml:space="preserve"> Индивидуальные беседы с родителями по интересующим их вопросам.</w:t>
            </w:r>
          </w:p>
          <w:p w14:paraId="2F57DD9A" w14:textId="77777777" w:rsidR="003077D7" w:rsidRPr="009835EF" w:rsidRDefault="003077D7" w:rsidP="009835EF">
            <w:pPr>
              <w:spacing w:after="0" w:line="240" w:lineRule="auto"/>
              <w:rPr>
                <w:rFonts w:ascii="Times New Roman" w:hAnsi="Times New Roman" w:cs="Times New Roman"/>
                <w:bCs/>
                <w:sz w:val="24"/>
                <w:szCs w:val="24"/>
              </w:rPr>
            </w:pPr>
          </w:p>
        </w:tc>
      </w:tr>
      <w:tr w:rsidR="003077D7" w:rsidRPr="009835EF" w14:paraId="6D59DA5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
        </w:trPr>
        <w:tc>
          <w:tcPr>
            <w:tcW w:w="993" w:type="dxa"/>
            <w:vMerge/>
            <w:tcBorders>
              <w:left w:val="single" w:sz="4" w:space="0" w:color="auto"/>
              <w:right w:val="single" w:sz="4" w:space="0" w:color="auto"/>
            </w:tcBorders>
          </w:tcPr>
          <w:p w14:paraId="38AFA896"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5E35104"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CA7EE14"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11655720" w14:textId="77777777" w:rsidR="003077D7" w:rsidRPr="009835EF" w:rsidRDefault="003077D7" w:rsidP="009835EF">
            <w:pPr>
              <w:spacing w:after="0" w:line="240" w:lineRule="auto"/>
              <w:rPr>
                <w:rFonts w:ascii="Times New Roman" w:hAnsi="Times New Roman" w:cs="Times New Roman"/>
                <w:color w:val="000000" w:themeColor="text1"/>
                <w:sz w:val="24"/>
                <w:szCs w:val="24"/>
              </w:rPr>
            </w:pPr>
            <w:r w:rsidRPr="009835EF">
              <w:rPr>
                <w:rFonts w:ascii="Times New Roman" w:hAnsi="Times New Roman" w:cs="Times New Roman"/>
                <w:color w:val="000000" w:themeColor="text1"/>
                <w:sz w:val="24"/>
                <w:szCs w:val="24"/>
              </w:rPr>
              <w:t>1.Выставка рисунков «Память народная вечно жива» (плакаты, рисунки, поделки).</w:t>
            </w:r>
          </w:p>
          <w:p w14:paraId="77CC22A4"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2.Фотовыставка «Наши бабушки и дедушки».</w:t>
            </w:r>
          </w:p>
        </w:tc>
      </w:tr>
      <w:tr w:rsidR="003077D7" w:rsidRPr="009835EF" w14:paraId="4E029698"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2B1B64D3"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4F7C54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058DBDC"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2BF76C4D"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Анкета для родителей «Мой любимый детский сад?»</w:t>
            </w:r>
          </w:p>
        </w:tc>
      </w:tr>
      <w:tr w:rsidR="003077D7" w:rsidRPr="009835EF" w14:paraId="29648314"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993" w:type="dxa"/>
            <w:vMerge/>
            <w:tcBorders>
              <w:left w:val="single" w:sz="4" w:space="0" w:color="auto"/>
              <w:right w:val="single" w:sz="4" w:space="0" w:color="auto"/>
            </w:tcBorders>
          </w:tcPr>
          <w:p w14:paraId="54583024"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563BB6A2"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4BDA51B9"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color w:val="000000"/>
                <w:sz w:val="24"/>
                <w:szCs w:val="24"/>
              </w:rPr>
              <w:t>Гость группы</w:t>
            </w:r>
          </w:p>
        </w:tc>
        <w:tc>
          <w:tcPr>
            <w:tcW w:w="4868" w:type="dxa"/>
            <w:tcBorders>
              <w:left w:val="nil"/>
              <w:right w:val="single" w:sz="4" w:space="0" w:color="auto"/>
            </w:tcBorders>
          </w:tcPr>
          <w:p w14:paraId="117DFD21" w14:textId="4FD4E2F9" w:rsidR="003077D7" w:rsidRPr="009835EF" w:rsidRDefault="00E614F9"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Встреча детей с представителями Совета ветеранов с.Гостищево «Беседа о войне».</w:t>
            </w:r>
          </w:p>
        </w:tc>
      </w:tr>
      <w:tr w:rsidR="003077D7" w:rsidRPr="009835EF" w14:paraId="0057E9DC"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993" w:type="dxa"/>
            <w:vMerge w:val="restart"/>
            <w:tcBorders>
              <w:left w:val="single" w:sz="4" w:space="0" w:color="auto"/>
              <w:right w:val="single" w:sz="4" w:space="0" w:color="auto"/>
            </w:tcBorders>
            <w:textDirection w:val="btLr"/>
          </w:tcPr>
          <w:p w14:paraId="10055090"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май</w:t>
            </w:r>
          </w:p>
        </w:tc>
        <w:tc>
          <w:tcPr>
            <w:tcW w:w="1932" w:type="dxa"/>
            <w:vMerge w:val="restart"/>
            <w:tcBorders>
              <w:left w:val="single" w:sz="4" w:space="0" w:color="auto"/>
              <w:right w:val="single" w:sz="4" w:space="0" w:color="auto"/>
            </w:tcBorders>
          </w:tcPr>
          <w:p w14:paraId="36F063ED"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«Мир природы»</w:t>
            </w:r>
          </w:p>
          <w:p w14:paraId="3F365D1B" w14:textId="77777777" w:rsidR="003077D7" w:rsidRPr="009835EF" w:rsidRDefault="003077D7" w:rsidP="009835EF">
            <w:pPr>
              <w:spacing w:after="0" w:line="240" w:lineRule="auto"/>
              <w:jc w:val="center"/>
              <w:rPr>
                <w:rFonts w:ascii="Times New Roman" w:hAnsi="Times New Roman" w:cs="Times New Roman"/>
                <w:b/>
                <w:sz w:val="24"/>
                <w:szCs w:val="24"/>
              </w:rPr>
            </w:pPr>
            <w:r w:rsidRPr="009835EF">
              <w:rPr>
                <w:rFonts w:ascii="Times New Roman" w:hAnsi="Times New Roman" w:cs="Times New Roman"/>
                <w:b/>
                <w:sz w:val="24"/>
                <w:szCs w:val="24"/>
              </w:rPr>
              <w:t>(23.05. – 31.05.)</w:t>
            </w:r>
          </w:p>
        </w:tc>
        <w:tc>
          <w:tcPr>
            <w:tcW w:w="2414" w:type="dxa"/>
            <w:tcBorders>
              <w:left w:val="nil"/>
              <w:right w:val="single" w:sz="4" w:space="0" w:color="auto"/>
            </w:tcBorders>
          </w:tcPr>
          <w:p w14:paraId="239E9EC4"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Педагогическое образование</w:t>
            </w:r>
          </w:p>
        </w:tc>
        <w:tc>
          <w:tcPr>
            <w:tcW w:w="4868" w:type="dxa"/>
            <w:tcBorders>
              <w:left w:val="nil"/>
              <w:right w:val="single" w:sz="4" w:space="0" w:color="auto"/>
            </w:tcBorders>
          </w:tcPr>
          <w:p w14:paraId="173D8365"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1.Беседа «Как отвечать на детские вопросы».</w:t>
            </w:r>
          </w:p>
          <w:p w14:paraId="2DE68A64"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bCs/>
                <w:sz w:val="24"/>
                <w:szCs w:val="24"/>
              </w:rPr>
              <w:t>2.</w:t>
            </w:r>
            <w:r w:rsidRPr="009835EF">
              <w:rPr>
                <w:rFonts w:ascii="Times New Roman" w:hAnsi="Times New Roman" w:cs="Times New Roman"/>
                <w:b/>
                <w:sz w:val="24"/>
                <w:szCs w:val="24"/>
              </w:rPr>
              <w:t xml:space="preserve"> </w:t>
            </w:r>
            <w:r w:rsidRPr="009835EF">
              <w:rPr>
                <w:rFonts w:ascii="Times New Roman" w:hAnsi="Times New Roman" w:cs="Times New Roman"/>
                <w:bCs/>
                <w:sz w:val="24"/>
                <w:szCs w:val="24"/>
              </w:rPr>
              <w:t>Рекомендации «Береги природу».</w:t>
            </w:r>
          </w:p>
        </w:tc>
      </w:tr>
      <w:tr w:rsidR="003077D7" w:rsidRPr="009835EF" w14:paraId="772C5E1F"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93" w:type="dxa"/>
            <w:vMerge/>
            <w:tcBorders>
              <w:left w:val="single" w:sz="4" w:space="0" w:color="auto"/>
              <w:right w:val="single" w:sz="4" w:space="0" w:color="auto"/>
            </w:tcBorders>
          </w:tcPr>
          <w:p w14:paraId="47B353FE"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45AA2485"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3C962FFB" w14:textId="77777777" w:rsidR="009835EF" w:rsidRDefault="009835EF" w:rsidP="009835EF">
            <w:pPr>
              <w:spacing w:after="0" w:line="240" w:lineRule="auto"/>
              <w:jc w:val="center"/>
              <w:rPr>
                <w:rFonts w:ascii="Times New Roman" w:hAnsi="Times New Roman" w:cs="Times New Roman"/>
                <w:sz w:val="24"/>
                <w:szCs w:val="24"/>
              </w:rPr>
            </w:pPr>
          </w:p>
          <w:p w14:paraId="2B47E419" w14:textId="6FA2334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Педагогическая поддержка</w:t>
            </w:r>
          </w:p>
        </w:tc>
        <w:tc>
          <w:tcPr>
            <w:tcW w:w="4868" w:type="dxa"/>
            <w:tcBorders>
              <w:left w:val="nil"/>
              <w:right w:val="single" w:sz="4" w:space="0" w:color="auto"/>
            </w:tcBorders>
          </w:tcPr>
          <w:p w14:paraId="00066E80"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1.Консультация «Земля – наш общий дом».</w:t>
            </w:r>
          </w:p>
          <w:p w14:paraId="11C9C8B2" w14:textId="77777777" w:rsidR="003077D7" w:rsidRPr="009835EF" w:rsidRDefault="003077D7" w:rsidP="009835EF">
            <w:pPr>
              <w:spacing w:after="0" w:line="240" w:lineRule="auto"/>
              <w:rPr>
                <w:rFonts w:ascii="Times New Roman" w:hAnsi="Times New Roman" w:cs="Times New Roman"/>
                <w:sz w:val="24"/>
                <w:szCs w:val="24"/>
              </w:rPr>
            </w:pPr>
            <w:r w:rsidRPr="009835EF">
              <w:rPr>
                <w:rFonts w:ascii="Times New Roman" w:hAnsi="Times New Roman" w:cs="Times New Roman"/>
                <w:sz w:val="24"/>
                <w:szCs w:val="24"/>
              </w:rPr>
              <w:t>2.</w:t>
            </w:r>
            <w:r w:rsidRPr="009835EF">
              <w:rPr>
                <w:rFonts w:ascii="Times New Roman" w:hAnsi="Times New Roman" w:cs="Times New Roman"/>
                <w:b/>
                <w:bCs/>
                <w:sz w:val="24"/>
                <w:szCs w:val="24"/>
              </w:rPr>
              <w:t xml:space="preserve"> </w:t>
            </w:r>
            <w:r w:rsidRPr="009835EF">
              <w:rPr>
                <w:rFonts w:ascii="Times New Roman" w:hAnsi="Times New Roman" w:cs="Times New Roman"/>
                <w:sz w:val="24"/>
                <w:szCs w:val="24"/>
              </w:rPr>
              <w:t>Консультация «Чем заняться детям летом?».</w:t>
            </w:r>
          </w:p>
          <w:p w14:paraId="0524FDE1" w14:textId="77777777" w:rsidR="003077D7" w:rsidRPr="009835EF" w:rsidRDefault="003077D7" w:rsidP="009835EF">
            <w:pPr>
              <w:spacing w:after="0" w:line="240" w:lineRule="auto"/>
              <w:rPr>
                <w:rFonts w:ascii="Times New Roman" w:hAnsi="Times New Roman" w:cs="Times New Roman"/>
                <w:b/>
                <w:bCs/>
                <w:sz w:val="24"/>
                <w:szCs w:val="24"/>
              </w:rPr>
            </w:pPr>
            <w:r w:rsidRPr="009835EF">
              <w:rPr>
                <w:rFonts w:ascii="Times New Roman" w:hAnsi="Times New Roman" w:cs="Times New Roman"/>
                <w:sz w:val="24"/>
                <w:szCs w:val="24"/>
              </w:rPr>
              <w:t>3. Беседа «Осторожно тепловой и солнечный удар».</w:t>
            </w:r>
          </w:p>
        </w:tc>
      </w:tr>
      <w:tr w:rsidR="003077D7" w:rsidRPr="009835EF" w14:paraId="4FF77797"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993" w:type="dxa"/>
            <w:vMerge/>
            <w:tcBorders>
              <w:left w:val="single" w:sz="4" w:space="0" w:color="auto"/>
              <w:right w:val="single" w:sz="4" w:space="0" w:color="auto"/>
            </w:tcBorders>
          </w:tcPr>
          <w:p w14:paraId="7C23BA8C"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01B87B3C"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1D5C4F57"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bCs/>
                <w:sz w:val="24"/>
                <w:szCs w:val="24"/>
              </w:rPr>
              <w:t>Совместная деятельность педагогов и родителей</w:t>
            </w:r>
          </w:p>
        </w:tc>
        <w:tc>
          <w:tcPr>
            <w:tcW w:w="4868" w:type="dxa"/>
            <w:tcBorders>
              <w:left w:val="nil"/>
              <w:right w:val="single" w:sz="4" w:space="0" w:color="auto"/>
            </w:tcBorders>
          </w:tcPr>
          <w:p w14:paraId="795C8C54" w14:textId="77777777" w:rsidR="003077D7" w:rsidRPr="009835EF" w:rsidRDefault="003077D7"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1.Акция «Пусть цветёт наш детский сад!» (Оформление клумбы на участке).</w:t>
            </w:r>
          </w:p>
          <w:p w14:paraId="6E806D8C" w14:textId="77777777" w:rsidR="003077D7" w:rsidRPr="009835EF" w:rsidRDefault="003077D7" w:rsidP="009835EF">
            <w:pPr>
              <w:spacing w:after="0" w:line="240" w:lineRule="auto"/>
              <w:rPr>
                <w:rFonts w:ascii="Times New Roman" w:hAnsi="Times New Roman" w:cs="Times New Roman"/>
                <w:b/>
                <w:sz w:val="24"/>
                <w:szCs w:val="24"/>
              </w:rPr>
            </w:pPr>
            <w:r w:rsidRPr="009835EF">
              <w:rPr>
                <w:rFonts w:ascii="Times New Roman" w:hAnsi="Times New Roman" w:cs="Times New Roman"/>
                <w:color w:val="000000" w:themeColor="text1"/>
                <w:sz w:val="24"/>
                <w:szCs w:val="24"/>
              </w:rPr>
              <w:t>2.Выставка рисунков «В чем заключается красота?»</w:t>
            </w:r>
          </w:p>
        </w:tc>
      </w:tr>
      <w:tr w:rsidR="003077D7" w:rsidRPr="009835EF" w14:paraId="78042E9B"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993" w:type="dxa"/>
            <w:vMerge/>
            <w:tcBorders>
              <w:left w:val="single" w:sz="4" w:space="0" w:color="auto"/>
              <w:right w:val="single" w:sz="4" w:space="0" w:color="auto"/>
            </w:tcBorders>
          </w:tcPr>
          <w:p w14:paraId="63B3ACB4"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7EF54EDA"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right w:val="single" w:sz="4" w:space="0" w:color="auto"/>
            </w:tcBorders>
          </w:tcPr>
          <w:p w14:paraId="23DEFCC1" w14:textId="77777777"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sz w:val="24"/>
                <w:szCs w:val="24"/>
              </w:rPr>
              <w:t>Педагогический мониторинг</w:t>
            </w:r>
          </w:p>
        </w:tc>
        <w:tc>
          <w:tcPr>
            <w:tcW w:w="4868" w:type="dxa"/>
            <w:tcBorders>
              <w:left w:val="nil"/>
              <w:right w:val="single" w:sz="4" w:space="0" w:color="auto"/>
            </w:tcBorders>
          </w:tcPr>
          <w:p w14:paraId="3C933FD2" w14:textId="77777777" w:rsidR="003077D7" w:rsidRPr="009835EF" w:rsidRDefault="003077D7" w:rsidP="009835EF">
            <w:pPr>
              <w:pStyle w:val="Standard"/>
              <w:spacing w:after="0" w:line="240" w:lineRule="auto"/>
              <w:rPr>
                <w:rFonts w:ascii="Times New Roman" w:hAnsi="Times New Roman" w:cs="Times New Roman"/>
                <w:color w:val="000000" w:themeColor="text1"/>
              </w:rPr>
            </w:pPr>
            <w:r w:rsidRPr="009835EF">
              <w:rPr>
                <w:rFonts w:ascii="Times New Roman" w:hAnsi="Times New Roman" w:cs="Times New Roman"/>
                <w:color w:val="000000" w:themeColor="text1"/>
              </w:rPr>
              <w:t>Анкетирование для родителей в конце года.</w:t>
            </w:r>
          </w:p>
        </w:tc>
      </w:tr>
      <w:tr w:rsidR="003077D7" w:rsidRPr="009835EF" w14:paraId="7644B3A3" w14:textId="77777777" w:rsidTr="00983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93" w:type="dxa"/>
            <w:vMerge/>
            <w:tcBorders>
              <w:left w:val="single" w:sz="4" w:space="0" w:color="auto"/>
              <w:right w:val="single" w:sz="4" w:space="0" w:color="auto"/>
            </w:tcBorders>
          </w:tcPr>
          <w:p w14:paraId="537CEFE9" w14:textId="77777777" w:rsidR="003077D7" w:rsidRPr="009835EF" w:rsidRDefault="003077D7" w:rsidP="009835EF">
            <w:pPr>
              <w:spacing w:after="0" w:line="240" w:lineRule="auto"/>
              <w:rPr>
                <w:rFonts w:ascii="Times New Roman" w:hAnsi="Times New Roman" w:cs="Times New Roman"/>
                <w:b/>
                <w:sz w:val="24"/>
                <w:szCs w:val="24"/>
              </w:rPr>
            </w:pPr>
          </w:p>
        </w:tc>
        <w:tc>
          <w:tcPr>
            <w:tcW w:w="1932" w:type="dxa"/>
            <w:vMerge/>
            <w:tcBorders>
              <w:left w:val="single" w:sz="4" w:space="0" w:color="auto"/>
              <w:right w:val="single" w:sz="4" w:space="0" w:color="auto"/>
            </w:tcBorders>
          </w:tcPr>
          <w:p w14:paraId="7B0CA45E" w14:textId="77777777" w:rsidR="003077D7" w:rsidRPr="009835EF" w:rsidRDefault="003077D7" w:rsidP="009835EF">
            <w:pPr>
              <w:spacing w:after="0" w:line="240" w:lineRule="auto"/>
              <w:jc w:val="center"/>
              <w:rPr>
                <w:rFonts w:ascii="Times New Roman" w:hAnsi="Times New Roman" w:cs="Times New Roman"/>
                <w:b/>
                <w:sz w:val="24"/>
                <w:szCs w:val="24"/>
              </w:rPr>
            </w:pPr>
          </w:p>
        </w:tc>
        <w:tc>
          <w:tcPr>
            <w:tcW w:w="2414" w:type="dxa"/>
            <w:tcBorders>
              <w:left w:val="nil"/>
              <w:bottom w:val="single" w:sz="4" w:space="0" w:color="auto"/>
              <w:right w:val="single" w:sz="4" w:space="0" w:color="auto"/>
            </w:tcBorders>
          </w:tcPr>
          <w:p w14:paraId="0D4C4B32" w14:textId="77777777" w:rsidR="009835EF" w:rsidRDefault="009835EF" w:rsidP="009835EF">
            <w:pPr>
              <w:spacing w:after="0" w:line="240" w:lineRule="auto"/>
              <w:jc w:val="center"/>
              <w:rPr>
                <w:rFonts w:ascii="Times New Roman" w:hAnsi="Times New Roman" w:cs="Times New Roman"/>
                <w:color w:val="000000"/>
                <w:sz w:val="24"/>
                <w:szCs w:val="24"/>
              </w:rPr>
            </w:pPr>
          </w:p>
          <w:p w14:paraId="2F0AAB7A" w14:textId="315B0E9C" w:rsidR="003077D7" w:rsidRPr="009835EF" w:rsidRDefault="003077D7" w:rsidP="009835EF">
            <w:pPr>
              <w:spacing w:after="0" w:line="240" w:lineRule="auto"/>
              <w:jc w:val="center"/>
              <w:rPr>
                <w:rFonts w:ascii="Times New Roman" w:hAnsi="Times New Roman" w:cs="Times New Roman"/>
                <w:color w:val="000000"/>
                <w:sz w:val="24"/>
                <w:szCs w:val="24"/>
              </w:rPr>
            </w:pPr>
            <w:r w:rsidRPr="009835EF">
              <w:rPr>
                <w:rFonts w:ascii="Times New Roman" w:hAnsi="Times New Roman" w:cs="Times New Roman"/>
                <w:color w:val="000000"/>
                <w:sz w:val="24"/>
                <w:szCs w:val="24"/>
              </w:rPr>
              <w:t>Гость группы</w:t>
            </w:r>
          </w:p>
        </w:tc>
        <w:tc>
          <w:tcPr>
            <w:tcW w:w="4868" w:type="dxa"/>
            <w:tcBorders>
              <w:left w:val="nil"/>
              <w:bottom w:val="single" w:sz="4" w:space="0" w:color="auto"/>
              <w:right w:val="single" w:sz="4" w:space="0" w:color="auto"/>
            </w:tcBorders>
          </w:tcPr>
          <w:p w14:paraId="47612E94" w14:textId="3269DBB5" w:rsidR="003077D7" w:rsidRPr="009835EF" w:rsidRDefault="00E614F9" w:rsidP="009835EF">
            <w:pPr>
              <w:spacing w:after="0" w:line="240" w:lineRule="auto"/>
              <w:rPr>
                <w:rFonts w:ascii="Times New Roman" w:hAnsi="Times New Roman" w:cs="Times New Roman"/>
                <w:bCs/>
                <w:sz w:val="24"/>
                <w:szCs w:val="24"/>
              </w:rPr>
            </w:pPr>
            <w:r w:rsidRPr="009835EF">
              <w:rPr>
                <w:rFonts w:ascii="Times New Roman" w:hAnsi="Times New Roman" w:cs="Times New Roman"/>
                <w:bCs/>
                <w:sz w:val="24"/>
                <w:szCs w:val="24"/>
              </w:rPr>
              <w:t>Воспитатель ДОУ Кузнецова И.А.- провела беседу о правилах поведения в природе, бережном отношении к живому.</w:t>
            </w:r>
          </w:p>
        </w:tc>
      </w:tr>
    </w:tbl>
    <w:p w14:paraId="31E5ABD3" w14:textId="5C8D69E2" w:rsidR="003B23B5" w:rsidRPr="00E76224" w:rsidRDefault="00E76224" w:rsidP="009835EF">
      <w:pPr>
        <w:spacing w:after="0" w:line="240" w:lineRule="auto"/>
        <w:jc w:val="center"/>
        <w:rPr>
          <w:rFonts w:ascii="Times New Roman" w:hAnsi="Times New Roman" w:cs="Times New Roman"/>
          <w:b/>
        </w:rPr>
      </w:pPr>
      <w:r>
        <w:rPr>
          <w:rFonts w:ascii="Times New Roman" w:hAnsi="Times New Roman" w:cs="Times New Roman"/>
          <w:b/>
        </w:rPr>
        <w:br w:type="page"/>
      </w:r>
    </w:p>
    <w:p w14:paraId="76C2E7FB" w14:textId="77777777" w:rsidR="007375C5" w:rsidRPr="00ED565A" w:rsidRDefault="007375C5" w:rsidP="00E76224">
      <w:pPr>
        <w:spacing w:after="0" w:line="240" w:lineRule="auto"/>
        <w:ind w:firstLine="709"/>
        <w:jc w:val="center"/>
        <w:outlineLvl w:val="0"/>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lang w:val="en-US"/>
        </w:rPr>
        <w:lastRenderedPageBreak/>
        <w:t>III</w:t>
      </w:r>
      <w:r w:rsidRPr="00ED565A">
        <w:rPr>
          <w:rFonts w:ascii="Times New Roman" w:hAnsi="Times New Roman" w:cs="Times New Roman"/>
          <w:b/>
          <w:color w:val="0D0D0D" w:themeColor="text1" w:themeTint="F2"/>
          <w:sz w:val="24"/>
          <w:szCs w:val="24"/>
        </w:rPr>
        <w:t>. Организационный раздел</w:t>
      </w:r>
    </w:p>
    <w:p w14:paraId="2E4A7043" w14:textId="3823EA81" w:rsidR="007375C5" w:rsidRDefault="007375C5" w:rsidP="00E76224">
      <w:pPr>
        <w:spacing w:after="0" w:line="240" w:lineRule="auto"/>
        <w:ind w:firstLine="709"/>
        <w:jc w:val="center"/>
        <w:outlineLvl w:val="0"/>
        <w:rPr>
          <w:rFonts w:ascii="Times New Roman" w:hAnsi="Times New Roman" w:cs="Times New Roman"/>
          <w:b/>
          <w:color w:val="0D0D0D" w:themeColor="text1" w:themeTint="F2"/>
          <w:sz w:val="24"/>
          <w:szCs w:val="24"/>
        </w:rPr>
      </w:pPr>
      <w:r w:rsidRPr="00ED565A">
        <w:rPr>
          <w:rFonts w:ascii="Times New Roman" w:eastAsiaTheme="minorEastAsia" w:hAnsi="Times New Roman" w:cs="Times New Roman"/>
          <w:b/>
          <w:color w:val="0D0D0D" w:themeColor="text1" w:themeTint="F2"/>
          <w:sz w:val="24"/>
          <w:szCs w:val="24"/>
        </w:rPr>
        <w:t xml:space="preserve">3.1. </w:t>
      </w:r>
      <w:r w:rsidRPr="00ED565A">
        <w:rPr>
          <w:rFonts w:ascii="Times New Roman" w:hAnsi="Times New Roman" w:cs="Times New Roman"/>
          <w:b/>
          <w:color w:val="0D0D0D" w:themeColor="text1" w:themeTint="F2"/>
          <w:sz w:val="24"/>
          <w:szCs w:val="24"/>
        </w:rPr>
        <w:t>Режимы дня на холодный и теплый период</w:t>
      </w:r>
    </w:p>
    <w:p w14:paraId="78C1795A" w14:textId="77777777" w:rsidR="00C012A5" w:rsidRPr="00EB089E" w:rsidRDefault="00C012A5" w:rsidP="00440979">
      <w:pPr>
        <w:spacing w:after="0" w:line="240" w:lineRule="auto"/>
        <w:ind w:firstLine="709"/>
        <w:jc w:val="both"/>
        <w:outlineLvl w:val="0"/>
        <w:rPr>
          <w:rFonts w:ascii="Times New Roman" w:hAnsi="Times New Roman" w:cs="Times New Roman"/>
          <w:b/>
          <w:color w:val="0D0D0D" w:themeColor="text1" w:themeTint="F2"/>
          <w:sz w:val="24"/>
          <w:szCs w:val="24"/>
        </w:rPr>
      </w:pPr>
    </w:p>
    <w:p w14:paraId="315968AF"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Особенности организации режима работы МБДОУ «Детский сад «Рябинушка» с. Гостищево»:</w:t>
      </w:r>
    </w:p>
    <w:p w14:paraId="4E11C622" w14:textId="179063AC"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•время пребывания воспитанников в ДОУ – 10,5 часовое пребывание (с 7.00 час до 17.30)</w:t>
      </w:r>
    </w:p>
    <w:p w14:paraId="1AEAE7E9" w14:textId="194C84F8"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•пятидневная рабочая неделя, выходные дни - суббота и воскресенье, праздничные дни.</w:t>
      </w:r>
    </w:p>
    <w:p w14:paraId="40CF9C27"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Режим организации жизнедеятельности воспитанников ДОУ определен:</w:t>
      </w:r>
    </w:p>
    <w:p w14:paraId="77A65B15" w14:textId="2795DC83"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•построением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44012971" w14:textId="3B394CD4"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14:paraId="7B9FB4C8" w14:textId="2045468C"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•в соответствии с функциональными возможностями детей разного возраста;</w:t>
      </w:r>
    </w:p>
    <w:p w14:paraId="38E7499A" w14:textId="1CB0210F"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•на основе соблюдения баланса между разными видами детской деятельности;</w:t>
      </w:r>
    </w:p>
    <w:p w14:paraId="1BFF76FC" w14:textId="2BF0F8C5"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•особенностями организации гибкого режима пребывания детей в детском саду;</w:t>
      </w:r>
    </w:p>
    <w:p w14:paraId="32845373" w14:textId="56845982"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•с учетом социального заказа родителей (законных представителей) и нормативно-правовых требований к организации режима деятельности ДОУ.</w:t>
      </w:r>
    </w:p>
    <w:p w14:paraId="19823B92"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Максимально допустимый объем образовательной нагрузки соответствует санитарно-эпидемиологическим правилам и нормами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34340CE2"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Продолжительность непрерывной образовательной деятельности для детей от 5 до 6 лет - не более 25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4BDF0075"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Образовательную деятельность по СанПиН 1.2.3685–21 в детском саду можно теперь начинать не раньше восьми утра и заканчивать не позднее пяти вечера.</w:t>
      </w:r>
    </w:p>
    <w:p w14:paraId="452177D9"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Продолжительность дневной суммарной образовательной нагрузки для детей от 5 до 6 лет 50 минут или 75 минут при организации 1 занятия после дневного сна.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 (Таблица 6.6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14:paraId="2FFF9686" w14:textId="77777777" w:rsidR="00835924"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14:paraId="7B3E7296" w14:textId="77777777" w:rsidR="00C012A5" w:rsidRPr="00C012A5" w:rsidRDefault="00C012A5"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p>
    <w:p w14:paraId="25BED184" w14:textId="77777777" w:rsidR="00835924" w:rsidRPr="00C012A5" w:rsidRDefault="00835924" w:rsidP="004F53C6">
      <w:pPr>
        <w:spacing w:after="0" w:line="240" w:lineRule="auto"/>
        <w:ind w:firstLine="709"/>
        <w:jc w:val="center"/>
        <w:rPr>
          <w:rFonts w:ascii="Times New Roman" w:eastAsia="Arial Unicode MS" w:hAnsi="Times New Roman" w:cs="Times New Roman"/>
          <w:b/>
          <w:color w:val="0D0D0D" w:themeColor="text1" w:themeTint="F2"/>
          <w:sz w:val="24"/>
          <w:szCs w:val="24"/>
          <w:lang w:eastAsia="ru-RU"/>
        </w:rPr>
      </w:pPr>
      <w:r w:rsidRPr="00C012A5">
        <w:rPr>
          <w:rFonts w:ascii="Times New Roman" w:eastAsia="Arial Unicode MS" w:hAnsi="Times New Roman" w:cs="Times New Roman"/>
          <w:b/>
          <w:color w:val="0D0D0D" w:themeColor="text1" w:themeTint="F2"/>
          <w:sz w:val="24"/>
          <w:szCs w:val="24"/>
          <w:lang w:eastAsia="ru-RU"/>
        </w:rPr>
        <w:t>Правила использования электронных средств обучения</w:t>
      </w:r>
    </w:p>
    <w:p w14:paraId="24787385" w14:textId="77777777" w:rsidR="00835924" w:rsidRPr="00C012A5" w:rsidRDefault="00835924" w:rsidP="004F53C6">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 xml:space="preserve">Компьютеры, ноутбуки, планшеты, моноблоки, иные электронные средства обучения (далее – ЭСО) используются в соответствии с инструкцией по эксплуатации и </w:t>
      </w:r>
      <w:r w:rsidRPr="00C012A5">
        <w:rPr>
          <w:rFonts w:ascii="Times New Roman" w:eastAsia="Arial Unicode MS" w:hAnsi="Times New Roman" w:cs="Times New Roman"/>
          <w:color w:val="0D0D0D" w:themeColor="text1" w:themeTint="F2"/>
          <w:sz w:val="24"/>
          <w:szCs w:val="24"/>
          <w:lang w:eastAsia="ru-RU"/>
        </w:rPr>
        <w:lastRenderedPageBreak/>
        <w:t>(или) техническим паспортом. ЭСО должны иметь документы об оценке (подтверждении) соответствия.</w:t>
      </w:r>
    </w:p>
    <w:p w14:paraId="3BF4827E"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использовании ЭСО с демонстрацией обучающих фильмов, программ или иной информации должны быть выполнены мероприятия, предотвращающие неравномерность освещения и появление бликов на экране.</w:t>
      </w:r>
    </w:p>
    <w:p w14:paraId="2E3EF910"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использовании ЭСО во время занятий и перемен должна проводиться гимнастика для глаз. Для профилактики нарушений осанки во время занятий должны проводиться соответствующие физические упражнения (физкультминутки).</w:t>
      </w:r>
    </w:p>
    <w:p w14:paraId="40E593C2"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Занятия с использованием ЭСО в возрастных группах до 5 лет не проводятся. Непрерывная и суммарная продолжительность использования различных типов ЭСО на занятиях должна соответствовать гигиеническим нормативам.</w:t>
      </w:r>
    </w:p>
    <w:p w14:paraId="4262551D"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использовании ЭСО с демонстрацией обучающих фильмов, программ или иной информации, предусматривающих ее фиксацию в тетрадях воспитанниками, продолжительность непрерывного использования экрана не должна превышать для детей 5–7 лет – 5–7 минут.</w:t>
      </w:r>
    </w:p>
    <w:p w14:paraId="516818FE"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Одновременное использование детьми на занятиях более двух различных ЭСО (интерактивная доска и персональный компьютер, интерактивная доска и планшет) не допускается.</w:t>
      </w:r>
    </w:p>
    <w:p w14:paraId="2193B1D9"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Для образовательных целей мобильные средства связи не используются.</w:t>
      </w:r>
    </w:p>
    <w:p w14:paraId="3A1AA90D"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Режим дня может корректироваться в зависимости от типа организации и вида реализуемых образовательных программ, сезона года.</w:t>
      </w:r>
    </w:p>
    <w:p w14:paraId="2BD41BAF" w14:textId="5142A9EF"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Продолжительность дневного сна у детей от 4 до 7 лет – не менее 2, 5 часов</w:t>
      </w:r>
      <w:proofErr w:type="gramStart"/>
      <w:r w:rsidRPr="00C012A5">
        <w:rPr>
          <w:rFonts w:ascii="Times New Roman" w:eastAsia="Arial Unicode MS" w:hAnsi="Times New Roman" w:cs="Times New Roman"/>
          <w:color w:val="0D0D0D" w:themeColor="text1" w:themeTint="F2"/>
          <w:sz w:val="24"/>
          <w:szCs w:val="24"/>
          <w:lang w:eastAsia="ru-RU"/>
        </w:rPr>
        <w:t>, Для</w:t>
      </w:r>
      <w:proofErr w:type="gramEnd"/>
      <w:r w:rsidRPr="00C012A5">
        <w:rPr>
          <w:rFonts w:ascii="Times New Roman" w:eastAsia="Arial Unicode MS" w:hAnsi="Times New Roman" w:cs="Times New Roman"/>
          <w:color w:val="0D0D0D" w:themeColor="text1" w:themeTint="F2"/>
          <w:sz w:val="24"/>
          <w:szCs w:val="24"/>
          <w:lang w:eastAsia="ru-RU"/>
        </w:rPr>
        <w:t xml:space="preserve"> детей от 3 до 7 лет дневной сон организуется однократно.</w:t>
      </w:r>
    </w:p>
    <w:p w14:paraId="0336D8C0"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Продолжительность ежедневных прогулок для детей до 7 лет – не менее 3 ч/день.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14:paraId="6A25FEDC"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температуре воздуха ниже минус 15°С и скорости ветра более 7 м/с продолжительность прогулки для детей до 7 лет сокращают.</w:t>
      </w:r>
    </w:p>
    <w:p w14:paraId="4EAF3835"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организации питания интервал приема п</w:t>
      </w:r>
      <w:r w:rsidR="00B441B9" w:rsidRPr="00C012A5">
        <w:rPr>
          <w:rFonts w:ascii="Times New Roman" w:eastAsia="Arial Unicode MS" w:hAnsi="Times New Roman" w:cs="Times New Roman"/>
          <w:color w:val="0D0D0D" w:themeColor="text1" w:themeTint="F2"/>
          <w:sz w:val="24"/>
          <w:szCs w:val="24"/>
          <w:lang w:eastAsia="ru-RU"/>
        </w:rPr>
        <w:t>ищи составляет от 3 до 4 часов.</w:t>
      </w:r>
    </w:p>
    <w:p w14:paraId="330C2485"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w:t>
      </w:r>
    </w:p>
    <w:p w14:paraId="73E1BEEE"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Занятия по физическому развитию для детей в возрасте от 3 до 7 лет организуются не менее 3 раз в неделю. Длительность занятий по физическому развитию составляет:</w:t>
      </w:r>
    </w:p>
    <w:p w14:paraId="3666AEA4"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 в старшей группе - 25 мин.,</w:t>
      </w:r>
    </w:p>
    <w:p w14:paraId="1C469EED"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14:paraId="5C4B994D"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Ежедневная организации жизни и деятельности детей осуществляется с учетом:</w:t>
      </w:r>
    </w:p>
    <w:p w14:paraId="5B450972" w14:textId="77777777" w:rsidR="00835924" w:rsidRPr="00C012A5"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w:t>
      </w:r>
      <w:r w:rsidRPr="00C012A5">
        <w:rPr>
          <w:rFonts w:ascii="Times New Roman" w:eastAsia="Arial Unicode MS" w:hAnsi="Times New Roman" w:cs="Times New Roman"/>
          <w:color w:val="0D0D0D" w:themeColor="text1" w:themeTint="F2"/>
          <w:sz w:val="24"/>
          <w:szCs w:val="24"/>
          <w:lang w:eastAsia="ru-RU"/>
        </w:rPr>
        <w:tab/>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02883887" w14:textId="77777777" w:rsidR="00EB089E" w:rsidRDefault="00835924" w:rsidP="00440979">
      <w:pPr>
        <w:spacing w:after="0" w:line="240" w:lineRule="auto"/>
        <w:ind w:firstLine="709"/>
        <w:jc w:val="both"/>
        <w:rPr>
          <w:rFonts w:ascii="Times New Roman" w:eastAsia="Arial Unicode MS" w:hAnsi="Times New Roman" w:cs="Times New Roman"/>
          <w:color w:val="0D0D0D" w:themeColor="text1" w:themeTint="F2"/>
          <w:sz w:val="24"/>
          <w:szCs w:val="24"/>
          <w:lang w:eastAsia="ru-RU"/>
        </w:rPr>
      </w:pPr>
      <w:r w:rsidRPr="00C012A5">
        <w:rPr>
          <w:rFonts w:ascii="Times New Roman" w:eastAsia="Arial Unicode MS" w:hAnsi="Times New Roman" w:cs="Times New Roman"/>
          <w:color w:val="0D0D0D" w:themeColor="text1" w:themeTint="F2"/>
          <w:sz w:val="24"/>
          <w:szCs w:val="24"/>
          <w:lang w:eastAsia="ru-RU"/>
        </w:rPr>
        <w:t>•</w:t>
      </w:r>
      <w:r w:rsidRPr="00C012A5">
        <w:rPr>
          <w:rFonts w:ascii="Times New Roman" w:eastAsia="Arial Unicode MS" w:hAnsi="Times New Roman" w:cs="Times New Roman"/>
          <w:color w:val="0D0D0D" w:themeColor="text1" w:themeTint="F2"/>
          <w:sz w:val="24"/>
          <w:szCs w:val="24"/>
          <w:lang w:eastAsia="ru-RU"/>
        </w:rPr>
        <w:tab/>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3EED4BEA" w14:textId="77777777" w:rsidR="00C012A5" w:rsidRPr="00ED565A" w:rsidRDefault="00C012A5" w:rsidP="00440979">
      <w:pPr>
        <w:spacing w:after="0" w:line="240" w:lineRule="auto"/>
        <w:ind w:firstLine="709"/>
        <w:jc w:val="both"/>
        <w:rPr>
          <w:rFonts w:ascii="Times New Roman" w:hAnsi="Times New Roman" w:cs="Times New Roman"/>
          <w:color w:val="0D0D0D" w:themeColor="text1" w:themeTint="F2"/>
          <w:sz w:val="24"/>
          <w:szCs w:val="24"/>
        </w:rPr>
      </w:pPr>
    </w:p>
    <w:p w14:paraId="39EBCA2F" w14:textId="77777777" w:rsidR="00E76224" w:rsidRDefault="00E76224" w:rsidP="00E7622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Режим дня в старшей группе</w:t>
      </w:r>
      <w:r w:rsidR="00297BC4" w:rsidRPr="00297BC4">
        <w:rPr>
          <w:rFonts w:ascii="Times New Roman" w:hAnsi="Times New Roman" w:cs="Times New Roman"/>
          <w:b/>
          <w:bCs/>
          <w:sz w:val="24"/>
          <w:szCs w:val="24"/>
        </w:rPr>
        <w:t xml:space="preserve"> </w:t>
      </w:r>
    </w:p>
    <w:p w14:paraId="0002FD95" w14:textId="377B8966" w:rsidR="00297BC4" w:rsidRPr="00297BC4" w:rsidRDefault="00297BC4" w:rsidP="00E76224">
      <w:pPr>
        <w:spacing w:after="0" w:line="240" w:lineRule="auto"/>
        <w:jc w:val="center"/>
        <w:rPr>
          <w:rFonts w:ascii="Times New Roman" w:hAnsi="Times New Roman" w:cs="Times New Roman"/>
          <w:b/>
          <w:bCs/>
          <w:sz w:val="24"/>
          <w:szCs w:val="24"/>
        </w:rPr>
      </w:pPr>
      <w:r w:rsidRPr="00297BC4">
        <w:rPr>
          <w:rFonts w:ascii="Times New Roman" w:hAnsi="Times New Roman" w:cs="Times New Roman"/>
          <w:b/>
          <w:bCs/>
          <w:sz w:val="24"/>
          <w:szCs w:val="24"/>
        </w:rPr>
        <w:t>на холодный период (с 1 сентября</w:t>
      </w:r>
      <w:r w:rsidR="00E76224">
        <w:rPr>
          <w:rFonts w:ascii="Times New Roman" w:hAnsi="Times New Roman" w:cs="Times New Roman"/>
          <w:b/>
          <w:bCs/>
          <w:sz w:val="24"/>
          <w:szCs w:val="24"/>
        </w:rPr>
        <w:t xml:space="preserve"> 2021 года по 31 мая 2022 года)</w:t>
      </w:r>
    </w:p>
    <w:tbl>
      <w:tblPr>
        <w:tblStyle w:val="a7"/>
        <w:tblW w:w="0" w:type="auto"/>
        <w:tblLook w:val="04A0" w:firstRow="1" w:lastRow="0" w:firstColumn="1" w:lastColumn="0" w:noHBand="0" w:noVBand="1"/>
      </w:tblPr>
      <w:tblGrid>
        <w:gridCol w:w="6091"/>
        <w:gridCol w:w="3254"/>
      </w:tblGrid>
      <w:tr w:rsidR="00297BC4" w:rsidRPr="00297BC4" w14:paraId="331975C4" w14:textId="77777777" w:rsidTr="003077D7">
        <w:tc>
          <w:tcPr>
            <w:tcW w:w="6091" w:type="dxa"/>
          </w:tcPr>
          <w:p w14:paraId="0DC6E405" w14:textId="77777777" w:rsidR="00297BC4" w:rsidRPr="00297BC4" w:rsidRDefault="00297BC4" w:rsidP="003077D7">
            <w:pPr>
              <w:jc w:val="center"/>
              <w:rPr>
                <w:rFonts w:ascii="Times New Roman" w:hAnsi="Times New Roman" w:cs="Times New Roman"/>
                <w:b/>
                <w:bCs/>
                <w:sz w:val="24"/>
                <w:szCs w:val="24"/>
              </w:rPr>
            </w:pPr>
            <w:r w:rsidRPr="00297BC4">
              <w:rPr>
                <w:rFonts w:ascii="Times New Roman" w:hAnsi="Times New Roman" w:cs="Times New Roman"/>
                <w:b/>
                <w:bCs/>
                <w:sz w:val="24"/>
                <w:szCs w:val="24"/>
              </w:rPr>
              <w:t>Режимный момент</w:t>
            </w:r>
          </w:p>
        </w:tc>
        <w:tc>
          <w:tcPr>
            <w:tcW w:w="3254" w:type="dxa"/>
          </w:tcPr>
          <w:p w14:paraId="222651B6" w14:textId="77777777" w:rsidR="00297BC4" w:rsidRPr="00297BC4" w:rsidRDefault="00297BC4" w:rsidP="003077D7">
            <w:pPr>
              <w:jc w:val="center"/>
              <w:rPr>
                <w:rFonts w:ascii="Times New Roman" w:hAnsi="Times New Roman" w:cs="Times New Roman"/>
                <w:b/>
                <w:bCs/>
                <w:sz w:val="24"/>
                <w:szCs w:val="24"/>
              </w:rPr>
            </w:pPr>
            <w:r w:rsidRPr="00297BC4">
              <w:rPr>
                <w:rFonts w:ascii="Times New Roman" w:hAnsi="Times New Roman" w:cs="Times New Roman"/>
                <w:b/>
                <w:bCs/>
                <w:sz w:val="24"/>
                <w:szCs w:val="24"/>
              </w:rPr>
              <w:t>Начало/окончание</w:t>
            </w:r>
          </w:p>
        </w:tc>
      </w:tr>
      <w:tr w:rsidR="00297BC4" w:rsidRPr="00297BC4" w14:paraId="38F86DAB" w14:textId="77777777" w:rsidTr="003077D7">
        <w:tc>
          <w:tcPr>
            <w:tcW w:w="6091" w:type="dxa"/>
          </w:tcPr>
          <w:p w14:paraId="72C7BCB3"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 xml:space="preserve">Прием детей, свободная игра, общение по интересам, </w:t>
            </w:r>
            <w:r w:rsidRPr="00297BC4">
              <w:rPr>
                <w:rFonts w:ascii="Times New Roman" w:hAnsi="Times New Roman" w:cs="Times New Roman"/>
                <w:sz w:val="24"/>
                <w:szCs w:val="24"/>
              </w:rPr>
              <w:lastRenderedPageBreak/>
              <w:t>самостоятельная деятельность</w:t>
            </w:r>
          </w:p>
        </w:tc>
        <w:tc>
          <w:tcPr>
            <w:tcW w:w="3254" w:type="dxa"/>
          </w:tcPr>
          <w:p w14:paraId="739F1513"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lastRenderedPageBreak/>
              <w:t>7:00-8:00</w:t>
            </w:r>
          </w:p>
        </w:tc>
      </w:tr>
      <w:tr w:rsidR="00297BC4" w:rsidRPr="00297BC4" w14:paraId="45781E5C" w14:textId="77777777" w:rsidTr="003077D7">
        <w:tc>
          <w:tcPr>
            <w:tcW w:w="6091" w:type="dxa"/>
          </w:tcPr>
          <w:p w14:paraId="2D940506"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Утренняя гимнастика</w:t>
            </w:r>
          </w:p>
        </w:tc>
        <w:tc>
          <w:tcPr>
            <w:tcW w:w="3254" w:type="dxa"/>
          </w:tcPr>
          <w:p w14:paraId="22919119"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8:00-8:10</w:t>
            </w:r>
          </w:p>
        </w:tc>
      </w:tr>
      <w:tr w:rsidR="00297BC4" w:rsidRPr="00297BC4" w14:paraId="0C458E27" w14:textId="77777777" w:rsidTr="003077D7">
        <w:tc>
          <w:tcPr>
            <w:tcW w:w="6091" w:type="dxa"/>
          </w:tcPr>
          <w:p w14:paraId="2C3184B1"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 завтраку, завтрак, дежурство</w:t>
            </w:r>
          </w:p>
        </w:tc>
        <w:tc>
          <w:tcPr>
            <w:tcW w:w="3254" w:type="dxa"/>
          </w:tcPr>
          <w:p w14:paraId="02BC48E8"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8:10-8:30</w:t>
            </w:r>
          </w:p>
        </w:tc>
      </w:tr>
      <w:tr w:rsidR="00297BC4" w:rsidRPr="00297BC4" w14:paraId="39A36706" w14:textId="77777777" w:rsidTr="003077D7">
        <w:tc>
          <w:tcPr>
            <w:tcW w:w="6091" w:type="dxa"/>
          </w:tcPr>
          <w:p w14:paraId="636B258A"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Утренний круг</w:t>
            </w:r>
          </w:p>
        </w:tc>
        <w:tc>
          <w:tcPr>
            <w:tcW w:w="3254" w:type="dxa"/>
          </w:tcPr>
          <w:p w14:paraId="208C18E2"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8:30-8:40</w:t>
            </w:r>
          </w:p>
        </w:tc>
      </w:tr>
      <w:tr w:rsidR="00297BC4" w:rsidRPr="00297BC4" w14:paraId="2CFC6B2E" w14:textId="77777777" w:rsidTr="003077D7">
        <w:trPr>
          <w:trHeight w:val="442"/>
        </w:trPr>
        <w:tc>
          <w:tcPr>
            <w:tcW w:w="6091" w:type="dxa"/>
          </w:tcPr>
          <w:p w14:paraId="4CB4319D"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Организованная образовательная деятельность, самостоятельная деятельность</w:t>
            </w:r>
          </w:p>
        </w:tc>
        <w:tc>
          <w:tcPr>
            <w:tcW w:w="3254" w:type="dxa"/>
          </w:tcPr>
          <w:p w14:paraId="37E0251C"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8:40-9:40</w:t>
            </w:r>
          </w:p>
        </w:tc>
      </w:tr>
      <w:tr w:rsidR="00297BC4" w:rsidRPr="00297BC4" w14:paraId="154C7467" w14:textId="77777777" w:rsidTr="003077D7">
        <w:tc>
          <w:tcPr>
            <w:tcW w:w="6091" w:type="dxa"/>
          </w:tcPr>
          <w:p w14:paraId="6AA88C8A"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Второй завтрак</w:t>
            </w:r>
          </w:p>
        </w:tc>
        <w:tc>
          <w:tcPr>
            <w:tcW w:w="3254" w:type="dxa"/>
          </w:tcPr>
          <w:p w14:paraId="5F247940"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9:40-9:50</w:t>
            </w:r>
          </w:p>
        </w:tc>
      </w:tr>
      <w:tr w:rsidR="00297BC4" w:rsidRPr="00297BC4" w14:paraId="1F5208C8" w14:textId="77777777" w:rsidTr="003077D7">
        <w:tc>
          <w:tcPr>
            <w:tcW w:w="6091" w:type="dxa"/>
          </w:tcPr>
          <w:p w14:paraId="311A5954"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 прогулке, прогулка</w:t>
            </w:r>
          </w:p>
        </w:tc>
        <w:tc>
          <w:tcPr>
            <w:tcW w:w="3254" w:type="dxa"/>
          </w:tcPr>
          <w:p w14:paraId="5AE1B10C"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9:50-11:40</w:t>
            </w:r>
          </w:p>
        </w:tc>
      </w:tr>
      <w:tr w:rsidR="00297BC4" w:rsidRPr="00297BC4" w14:paraId="05AA0DFF" w14:textId="77777777" w:rsidTr="003077D7">
        <w:tc>
          <w:tcPr>
            <w:tcW w:w="6091" w:type="dxa"/>
          </w:tcPr>
          <w:p w14:paraId="292797F4"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Возращение с прогулки, игры, самостоятельная деятельность</w:t>
            </w:r>
          </w:p>
        </w:tc>
        <w:tc>
          <w:tcPr>
            <w:tcW w:w="3254" w:type="dxa"/>
          </w:tcPr>
          <w:p w14:paraId="6EFD476D"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11:40-12:00</w:t>
            </w:r>
          </w:p>
        </w:tc>
      </w:tr>
      <w:tr w:rsidR="00297BC4" w:rsidRPr="00297BC4" w14:paraId="454464B6" w14:textId="77777777" w:rsidTr="003077D7">
        <w:tc>
          <w:tcPr>
            <w:tcW w:w="6091" w:type="dxa"/>
          </w:tcPr>
          <w:p w14:paraId="67E7AA9A"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 обеду, обед, дежурство</w:t>
            </w:r>
          </w:p>
        </w:tc>
        <w:tc>
          <w:tcPr>
            <w:tcW w:w="3254" w:type="dxa"/>
          </w:tcPr>
          <w:p w14:paraId="3D88D446"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12:00-12:30</w:t>
            </w:r>
          </w:p>
        </w:tc>
      </w:tr>
      <w:tr w:rsidR="00297BC4" w:rsidRPr="00297BC4" w14:paraId="2D3F6593" w14:textId="77777777" w:rsidTr="003077D7">
        <w:tc>
          <w:tcPr>
            <w:tcW w:w="6091" w:type="dxa"/>
          </w:tcPr>
          <w:p w14:paraId="6BD86771"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ко сну, чтение перед сном, дневной сон</w:t>
            </w:r>
          </w:p>
        </w:tc>
        <w:tc>
          <w:tcPr>
            <w:tcW w:w="3254" w:type="dxa"/>
          </w:tcPr>
          <w:p w14:paraId="68054545"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12:30-15:00</w:t>
            </w:r>
          </w:p>
        </w:tc>
      </w:tr>
      <w:tr w:rsidR="00297BC4" w:rsidRPr="00297BC4" w14:paraId="7803E5B8" w14:textId="77777777" w:rsidTr="003077D7">
        <w:tc>
          <w:tcPr>
            <w:tcW w:w="6091" w:type="dxa"/>
          </w:tcPr>
          <w:p w14:paraId="74287564"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3254" w:type="dxa"/>
          </w:tcPr>
          <w:p w14:paraId="4F2C77FC"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15:00-15:20</w:t>
            </w:r>
          </w:p>
        </w:tc>
      </w:tr>
      <w:tr w:rsidR="00297BC4" w:rsidRPr="00297BC4" w14:paraId="77F691A0" w14:textId="77777777" w:rsidTr="003077D7">
        <w:tc>
          <w:tcPr>
            <w:tcW w:w="6091" w:type="dxa"/>
          </w:tcPr>
          <w:p w14:paraId="4890C89E"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 полднику, полдник</w:t>
            </w:r>
          </w:p>
        </w:tc>
        <w:tc>
          <w:tcPr>
            <w:tcW w:w="3254" w:type="dxa"/>
          </w:tcPr>
          <w:p w14:paraId="756D2A24"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15:20-15:40</w:t>
            </w:r>
          </w:p>
        </w:tc>
      </w:tr>
      <w:tr w:rsidR="00297BC4" w:rsidRPr="00297BC4" w14:paraId="446FE90F" w14:textId="77777777" w:rsidTr="003077D7">
        <w:tc>
          <w:tcPr>
            <w:tcW w:w="6091" w:type="dxa"/>
          </w:tcPr>
          <w:p w14:paraId="493D8C5A"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Игры, ООД, досуги, общение по интересам, выбор самостоятельной деятельности в центрах активности</w:t>
            </w:r>
          </w:p>
        </w:tc>
        <w:tc>
          <w:tcPr>
            <w:tcW w:w="3254" w:type="dxa"/>
          </w:tcPr>
          <w:p w14:paraId="593E41D2"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15:40-16:10</w:t>
            </w:r>
          </w:p>
        </w:tc>
      </w:tr>
      <w:tr w:rsidR="00297BC4" w:rsidRPr="00297BC4" w14:paraId="383C4ED2" w14:textId="77777777" w:rsidTr="003077D7">
        <w:tc>
          <w:tcPr>
            <w:tcW w:w="6091" w:type="dxa"/>
          </w:tcPr>
          <w:p w14:paraId="144CC123"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Вечерний круг</w:t>
            </w:r>
          </w:p>
        </w:tc>
        <w:tc>
          <w:tcPr>
            <w:tcW w:w="3254" w:type="dxa"/>
          </w:tcPr>
          <w:p w14:paraId="5F9A29A3"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16:10-16:20</w:t>
            </w:r>
          </w:p>
        </w:tc>
      </w:tr>
      <w:tr w:rsidR="00297BC4" w:rsidRPr="00297BC4" w14:paraId="63A06608" w14:textId="77777777" w:rsidTr="003077D7">
        <w:tc>
          <w:tcPr>
            <w:tcW w:w="6091" w:type="dxa"/>
          </w:tcPr>
          <w:p w14:paraId="7CA8AABF" w14:textId="77777777" w:rsidR="00297BC4" w:rsidRPr="00297BC4" w:rsidRDefault="00297BC4" w:rsidP="003077D7">
            <w:pPr>
              <w:jc w:val="both"/>
              <w:rPr>
                <w:rFonts w:ascii="Times New Roman" w:hAnsi="Times New Roman" w:cs="Times New Roman"/>
                <w:sz w:val="24"/>
                <w:szCs w:val="24"/>
              </w:rPr>
            </w:pPr>
            <w:r w:rsidRPr="00297BC4">
              <w:rPr>
                <w:rFonts w:ascii="Times New Roman" w:hAnsi="Times New Roman" w:cs="Times New Roman"/>
                <w:sz w:val="24"/>
                <w:szCs w:val="24"/>
              </w:rPr>
              <w:t>Подготовка к прогулке, прогулка, уход домой</w:t>
            </w:r>
          </w:p>
        </w:tc>
        <w:tc>
          <w:tcPr>
            <w:tcW w:w="3254" w:type="dxa"/>
          </w:tcPr>
          <w:p w14:paraId="6DAB6722" w14:textId="77777777" w:rsidR="00297BC4" w:rsidRPr="00297BC4" w:rsidRDefault="00297BC4" w:rsidP="003077D7">
            <w:pPr>
              <w:jc w:val="center"/>
              <w:rPr>
                <w:rFonts w:ascii="Times New Roman" w:hAnsi="Times New Roman" w:cs="Times New Roman"/>
                <w:sz w:val="24"/>
                <w:szCs w:val="24"/>
              </w:rPr>
            </w:pPr>
            <w:r w:rsidRPr="00297BC4">
              <w:rPr>
                <w:rFonts w:ascii="Times New Roman" w:hAnsi="Times New Roman" w:cs="Times New Roman"/>
                <w:sz w:val="24"/>
                <w:szCs w:val="24"/>
              </w:rPr>
              <w:t>16:20-17:30</w:t>
            </w:r>
          </w:p>
        </w:tc>
      </w:tr>
    </w:tbl>
    <w:p w14:paraId="456090A0" w14:textId="1B77234A" w:rsidR="0090341D" w:rsidRPr="0023279D" w:rsidRDefault="0090341D" w:rsidP="0023279D">
      <w:pPr>
        <w:autoSpaceDE w:val="0"/>
        <w:autoSpaceDN w:val="0"/>
        <w:adjustRightInd w:val="0"/>
        <w:spacing w:after="0" w:line="240" w:lineRule="auto"/>
        <w:jc w:val="center"/>
        <w:rPr>
          <w:rFonts w:ascii="Times New Roman" w:hAnsi="Times New Roman" w:cs="Times New Roman"/>
          <w:b/>
          <w:color w:val="0D0D0D" w:themeColor="text1" w:themeTint="F2"/>
          <w:sz w:val="24"/>
          <w:szCs w:val="24"/>
        </w:rPr>
      </w:pPr>
    </w:p>
    <w:p w14:paraId="24AECDC1" w14:textId="1B779ACC" w:rsidR="0090341D" w:rsidRPr="0090341D" w:rsidRDefault="0090341D" w:rsidP="00E76224">
      <w:pPr>
        <w:spacing w:after="0" w:line="240" w:lineRule="auto"/>
        <w:jc w:val="center"/>
        <w:rPr>
          <w:rFonts w:ascii="Times New Roman" w:hAnsi="Times New Roman" w:cs="Times New Roman"/>
          <w:b/>
          <w:bCs/>
          <w:sz w:val="24"/>
          <w:szCs w:val="24"/>
        </w:rPr>
      </w:pPr>
      <w:r w:rsidRPr="0090341D">
        <w:rPr>
          <w:rFonts w:ascii="Times New Roman" w:hAnsi="Times New Roman" w:cs="Times New Roman"/>
          <w:b/>
          <w:bCs/>
          <w:sz w:val="24"/>
          <w:szCs w:val="24"/>
        </w:rPr>
        <w:t xml:space="preserve"> на теплый период (с </w:t>
      </w:r>
      <w:r w:rsidR="00E76224">
        <w:rPr>
          <w:rFonts w:ascii="Times New Roman" w:hAnsi="Times New Roman" w:cs="Times New Roman"/>
          <w:b/>
          <w:bCs/>
          <w:sz w:val="24"/>
          <w:szCs w:val="24"/>
        </w:rPr>
        <w:t>1 июня по 31 августа 2022 года)</w:t>
      </w:r>
    </w:p>
    <w:tbl>
      <w:tblPr>
        <w:tblStyle w:val="a7"/>
        <w:tblW w:w="0" w:type="auto"/>
        <w:tblLook w:val="04A0" w:firstRow="1" w:lastRow="0" w:firstColumn="1" w:lastColumn="0" w:noHBand="0" w:noVBand="1"/>
      </w:tblPr>
      <w:tblGrid>
        <w:gridCol w:w="6091"/>
        <w:gridCol w:w="3254"/>
      </w:tblGrid>
      <w:tr w:rsidR="0090341D" w:rsidRPr="0090341D" w14:paraId="641A6ECD" w14:textId="77777777" w:rsidTr="0090341D">
        <w:tc>
          <w:tcPr>
            <w:tcW w:w="6091" w:type="dxa"/>
          </w:tcPr>
          <w:p w14:paraId="61182CE5" w14:textId="77777777" w:rsidR="0090341D" w:rsidRPr="0090341D" w:rsidRDefault="0090341D" w:rsidP="0090341D">
            <w:pPr>
              <w:jc w:val="center"/>
              <w:rPr>
                <w:rFonts w:ascii="Times New Roman" w:hAnsi="Times New Roman" w:cs="Times New Roman"/>
                <w:b/>
                <w:bCs/>
                <w:sz w:val="24"/>
                <w:szCs w:val="24"/>
              </w:rPr>
            </w:pPr>
            <w:r w:rsidRPr="0090341D">
              <w:rPr>
                <w:rFonts w:ascii="Times New Roman" w:hAnsi="Times New Roman" w:cs="Times New Roman"/>
                <w:b/>
                <w:bCs/>
                <w:sz w:val="24"/>
                <w:szCs w:val="24"/>
              </w:rPr>
              <w:t>Режимный момент</w:t>
            </w:r>
          </w:p>
        </w:tc>
        <w:tc>
          <w:tcPr>
            <w:tcW w:w="3254" w:type="dxa"/>
          </w:tcPr>
          <w:p w14:paraId="777F277A" w14:textId="77777777" w:rsidR="0090341D" w:rsidRPr="0090341D" w:rsidRDefault="0090341D" w:rsidP="0090341D">
            <w:pPr>
              <w:jc w:val="center"/>
              <w:rPr>
                <w:rFonts w:ascii="Times New Roman" w:hAnsi="Times New Roman" w:cs="Times New Roman"/>
                <w:b/>
                <w:bCs/>
                <w:sz w:val="24"/>
                <w:szCs w:val="24"/>
              </w:rPr>
            </w:pPr>
            <w:r w:rsidRPr="0090341D">
              <w:rPr>
                <w:rFonts w:ascii="Times New Roman" w:hAnsi="Times New Roman" w:cs="Times New Roman"/>
                <w:b/>
                <w:bCs/>
                <w:sz w:val="24"/>
                <w:szCs w:val="24"/>
              </w:rPr>
              <w:t>Начало/окончание</w:t>
            </w:r>
          </w:p>
        </w:tc>
      </w:tr>
      <w:tr w:rsidR="0090341D" w:rsidRPr="0090341D" w14:paraId="249C7072" w14:textId="77777777" w:rsidTr="0090341D">
        <w:tc>
          <w:tcPr>
            <w:tcW w:w="6091" w:type="dxa"/>
          </w:tcPr>
          <w:p w14:paraId="6519957F"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Прием детей, свободная игра, общение по интересам, самостоятельная деятельность</w:t>
            </w:r>
          </w:p>
        </w:tc>
        <w:tc>
          <w:tcPr>
            <w:tcW w:w="3254" w:type="dxa"/>
          </w:tcPr>
          <w:p w14:paraId="21891FFA"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7:00-8:00</w:t>
            </w:r>
          </w:p>
        </w:tc>
      </w:tr>
      <w:tr w:rsidR="0090341D" w:rsidRPr="0090341D" w14:paraId="72C7E699" w14:textId="77777777" w:rsidTr="0090341D">
        <w:tc>
          <w:tcPr>
            <w:tcW w:w="6091" w:type="dxa"/>
          </w:tcPr>
          <w:p w14:paraId="209288DA"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Утренняя гимнастика</w:t>
            </w:r>
          </w:p>
        </w:tc>
        <w:tc>
          <w:tcPr>
            <w:tcW w:w="3254" w:type="dxa"/>
          </w:tcPr>
          <w:p w14:paraId="3098D8F4"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8:00-8:10</w:t>
            </w:r>
          </w:p>
        </w:tc>
      </w:tr>
      <w:tr w:rsidR="0090341D" w:rsidRPr="0090341D" w14:paraId="61CDDB19" w14:textId="77777777" w:rsidTr="0090341D">
        <w:tc>
          <w:tcPr>
            <w:tcW w:w="6091" w:type="dxa"/>
          </w:tcPr>
          <w:p w14:paraId="79E6733D"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 завтраку, завтрак, дежурство</w:t>
            </w:r>
          </w:p>
        </w:tc>
        <w:tc>
          <w:tcPr>
            <w:tcW w:w="3254" w:type="dxa"/>
          </w:tcPr>
          <w:p w14:paraId="18DFEE83"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8:10-8:40</w:t>
            </w:r>
          </w:p>
        </w:tc>
      </w:tr>
      <w:tr w:rsidR="0090341D" w:rsidRPr="0090341D" w14:paraId="72A58652" w14:textId="77777777" w:rsidTr="0090341D">
        <w:tc>
          <w:tcPr>
            <w:tcW w:w="6091" w:type="dxa"/>
          </w:tcPr>
          <w:p w14:paraId="315B412C"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Утренний круг</w:t>
            </w:r>
          </w:p>
        </w:tc>
        <w:tc>
          <w:tcPr>
            <w:tcW w:w="3254" w:type="dxa"/>
          </w:tcPr>
          <w:p w14:paraId="14E00ED4"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8:40-9:00</w:t>
            </w:r>
          </w:p>
        </w:tc>
      </w:tr>
      <w:tr w:rsidR="0090341D" w:rsidRPr="0090341D" w14:paraId="5D1A2DD4" w14:textId="77777777" w:rsidTr="0090341D">
        <w:trPr>
          <w:trHeight w:val="442"/>
        </w:trPr>
        <w:tc>
          <w:tcPr>
            <w:tcW w:w="6091" w:type="dxa"/>
          </w:tcPr>
          <w:p w14:paraId="531EF78A"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Организованная образовательная деятельность, самостоятельная деятельность</w:t>
            </w:r>
          </w:p>
        </w:tc>
        <w:tc>
          <w:tcPr>
            <w:tcW w:w="3254" w:type="dxa"/>
          </w:tcPr>
          <w:p w14:paraId="660B5DCB"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9:00-10:30</w:t>
            </w:r>
          </w:p>
        </w:tc>
      </w:tr>
      <w:tr w:rsidR="0090341D" w:rsidRPr="0090341D" w14:paraId="70055915" w14:textId="77777777" w:rsidTr="0090341D">
        <w:tc>
          <w:tcPr>
            <w:tcW w:w="6091" w:type="dxa"/>
          </w:tcPr>
          <w:p w14:paraId="505D0C3C"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Второй завтрак</w:t>
            </w:r>
          </w:p>
        </w:tc>
        <w:tc>
          <w:tcPr>
            <w:tcW w:w="3254" w:type="dxa"/>
          </w:tcPr>
          <w:p w14:paraId="1CAB3B0E"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10:30-10:40</w:t>
            </w:r>
          </w:p>
        </w:tc>
      </w:tr>
      <w:tr w:rsidR="0090341D" w:rsidRPr="0090341D" w14:paraId="07F3554E" w14:textId="77777777" w:rsidTr="0090341D">
        <w:tc>
          <w:tcPr>
            <w:tcW w:w="6091" w:type="dxa"/>
          </w:tcPr>
          <w:p w14:paraId="18376208"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 прогулке, прогулка</w:t>
            </w:r>
          </w:p>
        </w:tc>
        <w:tc>
          <w:tcPr>
            <w:tcW w:w="3254" w:type="dxa"/>
          </w:tcPr>
          <w:p w14:paraId="1FB899DC"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10:40-12:30</w:t>
            </w:r>
          </w:p>
        </w:tc>
      </w:tr>
      <w:tr w:rsidR="0090341D" w:rsidRPr="0090341D" w14:paraId="7C7A9629" w14:textId="77777777" w:rsidTr="0090341D">
        <w:tc>
          <w:tcPr>
            <w:tcW w:w="6091" w:type="dxa"/>
          </w:tcPr>
          <w:p w14:paraId="1D1C56A6"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Возращение с прогулки, игры, самостоятельная деятельность</w:t>
            </w:r>
          </w:p>
        </w:tc>
        <w:tc>
          <w:tcPr>
            <w:tcW w:w="3254" w:type="dxa"/>
          </w:tcPr>
          <w:p w14:paraId="6334D274"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12:30-12:50</w:t>
            </w:r>
          </w:p>
        </w:tc>
      </w:tr>
      <w:tr w:rsidR="0090341D" w:rsidRPr="0090341D" w14:paraId="77885D0A" w14:textId="77777777" w:rsidTr="0090341D">
        <w:tc>
          <w:tcPr>
            <w:tcW w:w="6091" w:type="dxa"/>
          </w:tcPr>
          <w:p w14:paraId="05DFA3ED"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 обеду, обед, дежурство</w:t>
            </w:r>
          </w:p>
        </w:tc>
        <w:tc>
          <w:tcPr>
            <w:tcW w:w="3254" w:type="dxa"/>
          </w:tcPr>
          <w:p w14:paraId="6FA0667B"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12:50-13:20</w:t>
            </w:r>
          </w:p>
        </w:tc>
      </w:tr>
      <w:tr w:rsidR="0090341D" w:rsidRPr="0090341D" w14:paraId="43609183" w14:textId="77777777" w:rsidTr="0090341D">
        <w:tc>
          <w:tcPr>
            <w:tcW w:w="6091" w:type="dxa"/>
          </w:tcPr>
          <w:p w14:paraId="45663940"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ко сну, чтение перед сном, дневной сон</w:t>
            </w:r>
          </w:p>
        </w:tc>
        <w:tc>
          <w:tcPr>
            <w:tcW w:w="3254" w:type="dxa"/>
          </w:tcPr>
          <w:p w14:paraId="7DAF2663"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13:20-15:10</w:t>
            </w:r>
          </w:p>
        </w:tc>
      </w:tr>
      <w:tr w:rsidR="0090341D" w:rsidRPr="0090341D" w14:paraId="2215D9BC" w14:textId="77777777" w:rsidTr="0090341D">
        <w:tc>
          <w:tcPr>
            <w:tcW w:w="6091" w:type="dxa"/>
          </w:tcPr>
          <w:p w14:paraId="6ABB17A5"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Постепенный подъем, профилактические физкультурно-оздоровительные процедуры</w:t>
            </w:r>
          </w:p>
        </w:tc>
        <w:tc>
          <w:tcPr>
            <w:tcW w:w="3254" w:type="dxa"/>
          </w:tcPr>
          <w:p w14:paraId="2686F29B"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15:10-15:30</w:t>
            </w:r>
          </w:p>
        </w:tc>
      </w:tr>
      <w:tr w:rsidR="0090341D" w:rsidRPr="0090341D" w14:paraId="2D9A9FCD" w14:textId="77777777" w:rsidTr="0090341D">
        <w:tc>
          <w:tcPr>
            <w:tcW w:w="6091" w:type="dxa"/>
          </w:tcPr>
          <w:p w14:paraId="3B4EC854"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 полднику, полдник</w:t>
            </w:r>
          </w:p>
        </w:tc>
        <w:tc>
          <w:tcPr>
            <w:tcW w:w="3254" w:type="dxa"/>
          </w:tcPr>
          <w:p w14:paraId="58681FD9"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15:30-15:50</w:t>
            </w:r>
          </w:p>
        </w:tc>
      </w:tr>
      <w:tr w:rsidR="0090341D" w:rsidRPr="0090341D" w14:paraId="06D0EEE5" w14:textId="77777777" w:rsidTr="0090341D">
        <w:tc>
          <w:tcPr>
            <w:tcW w:w="6091" w:type="dxa"/>
          </w:tcPr>
          <w:p w14:paraId="1FF13864"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Игры, досуги, общение по интересам, выбор самостоятельной деятельности в центрах активности</w:t>
            </w:r>
          </w:p>
        </w:tc>
        <w:tc>
          <w:tcPr>
            <w:tcW w:w="3254" w:type="dxa"/>
          </w:tcPr>
          <w:p w14:paraId="040D21A8"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15:50-16:30</w:t>
            </w:r>
          </w:p>
        </w:tc>
      </w:tr>
      <w:tr w:rsidR="0090341D" w:rsidRPr="0090341D" w14:paraId="4C9DCE2E" w14:textId="77777777" w:rsidTr="0090341D">
        <w:tc>
          <w:tcPr>
            <w:tcW w:w="6091" w:type="dxa"/>
          </w:tcPr>
          <w:p w14:paraId="186977E6"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Вечерний круг</w:t>
            </w:r>
          </w:p>
        </w:tc>
        <w:tc>
          <w:tcPr>
            <w:tcW w:w="3254" w:type="dxa"/>
          </w:tcPr>
          <w:p w14:paraId="21296895"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16:30-16:50</w:t>
            </w:r>
          </w:p>
        </w:tc>
      </w:tr>
      <w:tr w:rsidR="0090341D" w:rsidRPr="0090341D" w14:paraId="418A6DC6" w14:textId="77777777" w:rsidTr="0090341D">
        <w:trPr>
          <w:trHeight w:val="142"/>
        </w:trPr>
        <w:tc>
          <w:tcPr>
            <w:tcW w:w="6091" w:type="dxa"/>
          </w:tcPr>
          <w:p w14:paraId="5CFBA170" w14:textId="77777777" w:rsidR="0090341D" w:rsidRPr="0090341D" w:rsidRDefault="0090341D" w:rsidP="0090341D">
            <w:pPr>
              <w:jc w:val="both"/>
              <w:rPr>
                <w:rFonts w:ascii="Times New Roman" w:hAnsi="Times New Roman" w:cs="Times New Roman"/>
                <w:sz w:val="24"/>
                <w:szCs w:val="24"/>
              </w:rPr>
            </w:pPr>
            <w:r w:rsidRPr="0090341D">
              <w:rPr>
                <w:rFonts w:ascii="Times New Roman" w:hAnsi="Times New Roman" w:cs="Times New Roman"/>
                <w:sz w:val="24"/>
                <w:szCs w:val="24"/>
              </w:rPr>
              <w:t>Подготовка к прогулке, прогулка, уход домой</w:t>
            </w:r>
          </w:p>
        </w:tc>
        <w:tc>
          <w:tcPr>
            <w:tcW w:w="3254" w:type="dxa"/>
          </w:tcPr>
          <w:p w14:paraId="3C6D20A7" w14:textId="77777777" w:rsidR="0090341D" w:rsidRPr="0090341D" w:rsidRDefault="0090341D" w:rsidP="0090341D">
            <w:pPr>
              <w:jc w:val="center"/>
              <w:rPr>
                <w:rFonts w:ascii="Times New Roman" w:hAnsi="Times New Roman" w:cs="Times New Roman"/>
                <w:sz w:val="24"/>
                <w:szCs w:val="24"/>
              </w:rPr>
            </w:pPr>
            <w:r w:rsidRPr="0090341D">
              <w:rPr>
                <w:rFonts w:ascii="Times New Roman" w:hAnsi="Times New Roman" w:cs="Times New Roman"/>
                <w:sz w:val="24"/>
                <w:szCs w:val="24"/>
              </w:rPr>
              <w:t>16:50-17:30</w:t>
            </w:r>
          </w:p>
        </w:tc>
      </w:tr>
      <w:tr w:rsidR="003B23B5" w:rsidRPr="0090341D" w14:paraId="1CE6FB86" w14:textId="77777777" w:rsidTr="003B23B5">
        <w:trPr>
          <w:trHeight w:val="142"/>
        </w:trPr>
        <w:tc>
          <w:tcPr>
            <w:tcW w:w="9345" w:type="dxa"/>
            <w:gridSpan w:val="2"/>
            <w:tcBorders>
              <w:left w:val="nil"/>
              <w:bottom w:val="nil"/>
              <w:right w:val="nil"/>
            </w:tcBorders>
          </w:tcPr>
          <w:p w14:paraId="46AE0447" w14:textId="77777777" w:rsidR="003B23B5" w:rsidRPr="0090341D" w:rsidRDefault="003B23B5" w:rsidP="00E76224">
            <w:pPr>
              <w:rPr>
                <w:rFonts w:ascii="Times New Roman" w:hAnsi="Times New Roman" w:cs="Times New Roman"/>
                <w:sz w:val="24"/>
                <w:szCs w:val="24"/>
              </w:rPr>
            </w:pPr>
          </w:p>
        </w:tc>
      </w:tr>
    </w:tbl>
    <w:p w14:paraId="4755DE87" w14:textId="789CA2C1" w:rsidR="00B441B9" w:rsidRPr="00E76224" w:rsidRDefault="00EB089E" w:rsidP="00E76224">
      <w:pPr>
        <w:spacing w:after="0" w:line="240" w:lineRule="auto"/>
        <w:jc w:val="center"/>
        <w:rPr>
          <w:rFonts w:ascii="Times New Roman" w:eastAsia="Times New Roman" w:hAnsi="Times New Roman" w:cs="Times New Roman"/>
          <w:b/>
          <w:sz w:val="24"/>
          <w:szCs w:val="24"/>
          <w:lang w:eastAsia="ru-RU"/>
        </w:rPr>
      </w:pPr>
      <w:r w:rsidRPr="00612E9C">
        <w:rPr>
          <w:rFonts w:ascii="Times New Roman" w:eastAsia="Times New Roman" w:hAnsi="Times New Roman" w:cs="Times New Roman"/>
          <w:b/>
          <w:sz w:val="24"/>
          <w:szCs w:val="24"/>
          <w:lang w:eastAsia="ru-RU"/>
        </w:rPr>
        <w:t>3.2.</w:t>
      </w:r>
      <w:r w:rsidR="0090341D">
        <w:rPr>
          <w:rFonts w:ascii="Times New Roman" w:eastAsia="Times New Roman" w:hAnsi="Times New Roman" w:cs="Times New Roman"/>
          <w:b/>
          <w:sz w:val="24"/>
          <w:szCs w:val="24"/>
          <w:lang w:eastAsia="ru-RU"/>
        </w:rPr>
        <w:t xml:space="preserve"> </w:t>
      </w:r>
      <w:r w:rsidRPr="00612E9C">
        <w:rPr>
          <w:rFonts w:ascii="Times New Roman" w:eastAsia="Times New Roman" w:hAnsi="Times New Roman" w:cs="Times New Roman"/>
          <w:b/>
          <w:sz w:val="24"/>
          <w:szCs w:val="24"/>
          <w:lang w:eastAsia="ru-RU"/>
        </w:rPr>
        <w:t>Учебный план</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2094"/>
        <w:gridCol w:w="32"/>
        <w:gridCol w:w="2236"/>
        <w:gridCol w:w="2977"/>
      </w:tblGrid>
      <w:tr w:rsidR="00B441B9" w:rsidRPr="00B441B9" w14:paraId="6B731FA1" w14:textId="77777777" w:rsidTr="00A73690">
        <w:trPr>
          <w:trHeight w:val="323"/>
        </w:trPr>
        <w:tc>
          <w:tcPr>
            <w:tcW w:w="9498" w:type="dxa"/>
            <w:gridSpan w:val="5"/>
            <w:tcBorders>
              <w:top w:val="single" w:sz="4" w:space="0" w:color="auto"/>
              <w:left w:val="single" w:sz="4" w:space="0" w:color="auto"/>
              <w:bottom w:val="single" w:sz="4" w:space="0" w:color="auto"/>
              <w:right w:val="single" w:sz="4" w:space="0" w:color="auto"/>
            </w:tcBorders>
          </w:tcPr>
          <w:p w14:paraId="4446CEAA" w14:textId="77777777" w:rsidR="00B441B9" w:rsidRPr="00C012A5" w:rsidRDefault="00B441B9" w:rsidP="00A73690">
            <w:pPr>
              <w:spacing w:after="0" w:line="240" w:lineRule="auto"/>
              <w:jc w:val="center"/>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Инвариантная часть</w:t>
            </w:r>
          </w:p>
        </w:tc>
      </w:tr>
      <w:tr w:rsidR="00B441B9" w:rsidRPr="00B441B9" w14:paraId="6EAF614B" w14:textId="77777777" w:rsidTr="00A73690">
        <w:trPr>
          <w:trHeight w:val="559"/>
        </w:trPr>
        <w:tc>
          <w:tcPr>
            <w:tcW w:w="2159" w:type="dxa"/>
            <w:vMerge w:val="restart"/>
            <w:tcBorders>
              <w:top w:val="single" w:sz="4" w:space="0" w:color="auto"/>
              <w:left w:val="single" w:sz="4" w:space="0" w:color="auto"/>
              <w:bottom w:val="single" w:sz="4" w:space="0" w:color="auto"/>
              <w:right w:val="single" w:sz="4" w:space="0" w:color="auto"/>
            </w:tcBorders>
            <w:hideMark/>
          </w:tcPr>
          <w:p w14:paraId="3A915574"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Образовательная область</w:t>
            </w:r>
          </w:p>
        </w:tc>
        <w:tc>
          <w:tcPr>
            <w:tcW w:w="2094" w:type="dxa"/>
            <w:vMerge w:val="restart"/>
            <w:tcBorders>
              <w:top w:val="single" w:sz="4" w:space="0" w:color="auto"/>
              <w:left w:val="single" w:sz="4" w:space="0" w:color="auto"/>
              <w:bottom w:val="single" w:sz="4" w:space="0" w:color="auto"/>
              <w:right w:val="single" w:sz="4" w:space="0" w:color="auto"/>
            </w:tcBorders>
            <w:hideMark/>
          </w:tcPr>
          <w:p w14:paraId="7488279E"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Базовый вид деятельности</w:t>
            </w:r>
          </w:p>
        </w:tc>
        <w:tc>
          <w:tcPr>
            <w:tcW w:w="2268" w:type="dxa"/>
            <w:gridSpan w:val="2"/>
            <w:tcBorders>
              <w:top w:val="single" w:sz="4" w:space="0" w:color="auto"/>
              <w:left w:val="single" w:sz="4" w:space="0" w:color="auto"/>
              <w:bottom w:val="single" w:sz="4" w:space="0" w:color="auto"/>
              <w:right w:val="single" w:sz="4" w:space="0" w:color="auto"/>
            </w:tcBorders>
            <w:hideMark/>
          </w:tcPr>
          <w:p w14:paraId="2664C87E"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Длительность ООД (мин)</w:t>
            </w:r>
          </w:p>
        </w:tc>
        <w:tc>
          <w:tcPr>
            <w:tcW w:w="2977" w:type="dxa"/>
            <w:tcBorders>
              <w:top w:val="single" w:sz="4" w:space="0" w:color="auto"/>
              <w:left w:val="single" w:sz="4" w:space="0" w:color="auto"/>
              <w:bottom w:val="single" w:sz="4" w:space="0" w:color="auto"/>
              <w:right w:val="single" w:sz="4" w:space="0" w:color="auto"/>
            </w:tcBorders>
            <w:hideMark/>
          </w:tcPr>
          <w:p w14:paraId="036C596D"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25</w:t>
            </w:r>
          </w:p>
        </w:tc>
      </w:tr>
      <w:tr w:rsidR="00B441B9" w:rsidRPr="00B441B9" w14:paraId="0F2F8DDA" w14:textId="77777777" w:rsidTr="00A73690">
        <w:tc>
          <w:tcPr>
            <w:tcW w:w="2159" w:type="dxa"/>
            <w:vMerge/>
            <w:tcBorders>
              <w:top w:val="single" w:sz="4" w:space="0" w:color="auto"/>
              <w:left w:val="single" w:sz="4" w:space="0" w:color="auto"/>
              <w:bottom w:val="single" w:sz="4" w:space="0" w:color="auto"/>
              <w:right w:val="single" w:sz="4" w:space="0" w:color="auto"/>
            </w:tcBorders>
            <w:vAlign w:val="center"/>
            <w:hideMark/>
          </w:tcPr>
          <w:p w14:paraId="59346B03"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14:paraId="4AFA3A2A"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hideMark/>
          </w:tcPr>
          <w:p w14:paraId="7C96428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Количество ООД в неделю/год</w:t>
            </w:r>
          </w:p>
        </w:tc>
        <w:tc>
          <w:tcPr>
            <w:tcW w:w="2977" w:type="dxa"/>
            <w:tcBorders>
              <w:top w:val="single" w:sz="4" w:space="0" w:color="auto"/>
              <w:left w:val="single" w:sz="4" w:space="0" w:color="auto"/>
              <w:bottom w:val="single" w:sz="4" w:space="0" w:color="auto"/>
              <w:right w:val="single" w:sz="4" w:space="0" w:color="auto"/>
            </w:tcBorders>
            <w:hideMark/>
          </w:tcPr>
          <w:p w14:paraId="2B8457F8"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13/473</w:t>
            </w:r>
          </w:p>
        </w:tc>
      </w:tr>
      <w:tr w:rsidR="00B441B9" w:rsidRPr="00B441B9" w14:paraId="1F88059A" w14:textId="77777777" w:rsidTr="00A73690">
        <w:tc>
          <w:tcPr>
            <w:tcW w:w="2159" w:type="dxa"/>
            <w:vMerge/>
            <w:tcBorders>
              <w:top w:val="single" w:sz="4" w:space="0" w:color="auto"/>
              <w:left w:val="single" w:sz="4" w:space="0" w:color="auto"/>
              <w:bottom w:val="single" w:sz="4" w:space="0" w:color="auto"/>
              <w:right w:val="single" w:sz="4" w:space="0" w:color="auto"/>
            </w:tcBorders>
            <w:vAlign w:val="center"/>
            <w:hideMark/>
          </w:tcPr>
          <w:p w14:paraId="2E61A5FC"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14:paraId="73297A74"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tcPr>
          <w:p w14:paraId="194BA00A"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hAnsi="Times New Roman" w:cs="Times New Roman"/>
                <w:sz w:val="24"/>
                <w:szCs w:val="24"/>
              </w:rPr>
              <w:t>Объем образовательной нагрузки в неделю/в мин.</w:t>
            </w:r>
          </w:p>
        </w:tc>
        <w:tc>
          <w:tcPr>
            <w:tcW w:w="2977" w:type="dxa"/>
            <w:tcBorders>
              <w:top w:val="single" w:sz="4" w:space="0" w:color="auto"/>
              <w:left w:val="single" w:sz="4" w:space="0" w:color="auto"/>
              <w:bottom w:val="single" w:sz="4" w:space="0" w:color="auto"/>
              <w:right w:val="single" w:sz="4" w:space="0" w:color="auto"/>
            </w:tcBorders>
          </w:tcPr>
          <w:p w14:paraId="054768B1" w14:textId="77777777" w:rsidR="00B441B9" w:rsidRPr="00C012A5" w:rsidRDefault="00B441B9" w:rsidP="00A73690">
            <w:pPr>
              <w:spacing w:after="0" w:line="240" w:lineRule="auto"/>
              <w:jc w:val="center"/>
              <w:rPr>
                <w:rFonts w:ascii="Times New Roman" w:eastAsia="Times New Roman" w:hAnsi="Times New Roman" w:cs="Times New Roman"/>
                <w:color w:val="000000" w:themeColor="text1"/>
                <w:sz w:val="24"/>
                <w:szCs w:val="24"/>
                <w:lang w:eastAsia="ru-RU"/>
              </w:rPr>
            </w:pPr>
            <w:r w:rsidRPr="00C012A5">
              <w:rPr>
                <w:rFonts w:ascii="Times New Roman" w:hAnsi="Times New Roman" w:cs="Times New Roman"/>
                <w:color w:val="000000" w:themeColor="text1"/>
                <w:sz w:val="24"/>
                <w:szCs w:val="24"/>
              </w:rPr>
              <w:t>26ч. 25 мин</w:t>
            </w:r>
          </w:p>
        </w:tc>
      </w:tr>
      <w:tr w:rsidR="00B441B9" w:rsidRPr="00B441B9" w14:paraId="18351277" w14:textId="77777777" w:rsidTr="00A73690">
        <w:trPr>
          <w:trHeight w:val="427"/>
        </w:trPr>
        <w:tc>
          <w:tcPr>
            <w:tcW w:w="2159" w:type="dxa"/>
            <w:vMerge/>
            <w:tcBorders>
              <w:top w:val="single" w:sz="4" w:space="0" w:color="auto"/>
              <w:left w:val="single" w:sz="4" w:space="0" w:color="auto"/>
              <w:bottom w:val="single" w:sz="4" w:space="0" w:color="auto"/>
              <w:right w:val="single" w:sz="4" w:space="0" w:color="auto"/>
            </w:tcBorders>
            <w:vAlign w:val="center"/>
          </w:tcPr>
          <w:p w14:paraId="404B9A5F"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094" w:type="dxa"/>
            <w:vMerge/>
            <w:tcBorders>
              <w:top w:val="single" w:sz="4" w:space="0" w:color="auto"/>
              <w:left w:val="single" w:sz="4" w:space="0" w:color="auto"/>
              <w:bottom w:val="single" w:sz="4" w:space="0" w:color="auto"/>
              <w:right w:val="single" w:sz="4" w:space="0" w:color="auto"/>
            </w:tcBorders>
            <w:vAlign w:val="center"/>
          </w:tcPr>
          <w:p w14:paraId="2F6DF58C"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268" w:type="dxa"/>
            <w:gridSpan w:val="2"/>
            <w:tcBorders>
              <w:top w:val="single" w:sz="4" w:space="0" w:color="auto"/>
              <w:left w:val="single" w:sz="4" w:space="0" w:color="auto"/>
              <w:right w:val="single" w:sz="4" w:space="0" w:color="auto"/>
            </w:tcBorders>
          </w:tcPr>
          <w:p w14:paraId="2871B6D4" w14:textId="77777777" w:rsidR="00B441B9" w:rsidRPr="00C012A5" w:rsidRDefault="00B441B9" w:rsidP="00A73690">
            <w:pPr>
              <w:spacing w:after="0" w:line="240" w:lineRule="auto"/>
              <w:jc w:val="center"/>
              <w:rPr>
                <w:rFonts w:ascii="Times New Roman" w:hAnsi="Times New Roman" w:cs="Times New Roman"/>
                <w:sz w:val="24"/>
                <w:szCs w:val="24"/>
              </w:rPr>
            </w:pPr>
            <w:r w:rsidRPr="00C012A5">
              <w:rPr>
                <w:rFonts w:ascii="Times New Roman" w:eastAsia="Times New Roman" w:hAnsi="Times New Roman" w:cs="Times New Roman"/>
                <w:sz w:val="24"/>
                <w:szCs w:val="24"/>
                <w:lang w:eastAsia="ru-RU"/>
              </w:rPr>
              <w:t>Количество ООД в год</w:t>
            </w:r>
          </w:p>
        </w:tc>
        <w:tc>
          <w:tcPr>
            <w:tcW w:w="2977" w:type="dxa"/>
            <w:tcBorders>
              <w:top w:val="single" w:sz="4" w:space="0" w:color="auto"/>
              <w:left w:val="single" w:sz="4" w:space="0" w:color="auto"/>
              <w:right w:val="single" w:sz="4" w:space="0" w:color="auto"/>
            </w:tcBorders>
          </w:tcPr>
          <w:p w14:paraId="2D7FBAFC" w14:textId="77777777" w:rsidR="00B441B9" w:rsidRPr="00C012A5" w:rsidRDefault="00B441B9" w:rsidP="00A73690">
            <w:pPr>
              <w:spacing w:after="0" w:line="240" w:lineRule="auto"/>
              <w:jc w:val="center"/>
              <w:rPr>
                <w:rFonts w:ascii="Times New Roman" w:hAnsi="Times New Roman" w:cs="Times New Roman"/>
                <w:color w:val="000000" w:themeColor="text1"/>
                <w:sz w:val="24"/>
                <w:szCs w:val="24"/>
              </w:rPr>
            </w:pPr>
            <w:r w:rsidRPr="00C012A5">
              <w:rPr>
                <w:rFonts w:ascii="Times New Roman" w:eastAsia="Times New Roman" w:hAnsi="Times New Roman" w:cs="Times New Roman"/>
                <w:sz w:val="24"/>
                <w:szCs w:val="24"/>
                <w:lang w:eastAsia="ru-RU"/>
              </w:rPr>
              <w:t>Количество ООД в неделю</w:t>
            </w:r>
          </w:p>
        </w:tc>
      </w:tr>
      <w:tr w:rsidR="00B441B9" w:rsidRPr="00B441B9" w14:paraId="1EC9E136" w14:textId="77777777" w:rsidTr="00A73690">
        <w:trPr>
          <w:trHeight w:val="563"/>
        </w:trPr>
        <w:tc>
          <w:tcPr>
            <w:tcW w:w="2159" w:type="dxa"/>
            <w:tcBorders>
              <w:top w:val="single" w:sz="4" w:space="0" w:color="auto"/>
              <w:left w:val="single" w:sz="4" w:space="0" w:color="auto"/>
              <w:bottom w:val="single" w:sz="4" w:space="0" w:color="auto"/>
              <w:right w:val="single" w:sz="4" w:space="0" w:color="auto"/>
            </w:tcBorders>
            <w:hideMark/>
          </w:tcPr>
          <w:p w14:paraId="47122C8E" w14:textId="77777777" w:rsidR="00B441B9" w:rsidRPr="00C012A5" w:rsidRDefault="00B441B9" w:rsidP="00A73690">
            <w:pPr>
              <w:spacing w:after="0" w:line="240" w:lineRule="auto"/>
              <w:rPr>
                <w:rFonts w:ascii="Times New Roman" w:hAnsi="Times New Roman" w:cs="Times New Roman"/>
                <w:b/>
                <w:sz w:val="24"/>
                <w:szCs w:val="24"/>
              </w:rPr>
            </w:pPr>
            <w:r w:rsidRPr="00C012A5">
              <w:rPr>
                <w:rFonts w:ascii="Times New Roman" w:hAnsi="Times New Roman" w:cs="Times New Roman"/>
                <w:b/>
                <w:sz w:val="24"/>
                <w:szCs w:val="24"/>
              </w:rPr>
              <w:t>Физическое развитие</w:t>
            </w:r>
          </w:p>
        </w:tc>
        <w:tc>
          <w:tcPr>
            <w:tcW w:w="2094" w:type="dxa"/>
            <w:tcBorders>
              <w:top w:val="single" w:sz="4" w:space="0" w:color="auto"/>
              <w:left w:val="single" w:sz="4" w:space="0" w:color="auto"/>
              <w:bottom w:val="single" w:sz="4" w:space="0" w:color="auto"/>
              <w:right w:val="single" w:sz="4" w:space="0" w:color="auto"/>
            </w:tcBorders>
          </w:tcPr>
          <w:p w14:paraId="1F442ED0"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Физическая культура</w:t>
            </w:r>
          </w:p>
        </w:tc>
        <w:tc>
          <w:tcPr>
            <w:tcW w:w="2268" w:type="dxa"/>
            <w:gridSpan w:val="2"/>
            <w:tcBorders>
              <w:top w:val="single" w:sz="4" w:space="0" w:color="auto"/>
              <w:left w:val="single" w:sz="4" w:space="0" w:color="auto"/>
              <w:bottom w:val="single" w:sz="4" w:space="0" w:color="auto"/>
              <w:right w:val="single" w:sz="4" w:space="0" w:color="auto"/>
            </w:tcBorders>
            <w:hideMark/>
          </w:tcPr>
          <w:p w14:paraId="15C49245"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312C1717"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108</w:t>
            </w:r>
          </w:p>
        </w:tc>
        <w:tc>
          <w:tcPr>
            <w:tcW w:w="2977" w:type="dxa"/>
            <w:tcBorders>
              <w:top w:val="single" w:sz="4" w:space="0" w:color="auto"/>
              <w:left w:val="single" w:sz="4" w:space="0" w:color="auto"/>
              <w:bottom w:val="single" w:sz="4" w:space="0" w:color="auto"/>
              <w:right w:val="single" w:sz="4" w:space="0" w:color="auto"/>
            </w:tcBorders>
            <w:hideMark/>
          </w:tcPr>
          <w:p w14:paraId="037EA5C6"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2CAA5D4B"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w:t>
            </w:r>
          </w:p>
        </w:tc>
      </w:tr>
      <w:tr w:rsidR="00B441B9" w:rsidRPr="00B441B9" w14:paraId="601B8DE2" w14:textId="77777777" w:rsidTr="00A73690">
        <w:trPr>
          <w:trHeight w:val="730"/>
        </w:trPr>
        <w:tc>
          <w:tcPr>
            <w:tcW w:w="2159" w:type="dxa"/>
            <w:tcBorders>
              <w:top w:val="single" w:sz="4" w:space="0" w:color="auto"/>
              <w:left w:val="single" w:sz="4" w:space="0" w:color="auto"/>
              <w:bottom w:val="single" w:sz="4" w:space="0" w:color="auto"/>
              <w:right w:val="single" w:sz="4" w:space="0" w:color="auto"/>
            </w:tcBorders>
          </w:tcPr>
          <w:p w14:paraId="41D19BB9"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 xml:space="preserve">Познавательное развитие </w:t>
            </w:r>
          </w:p>
          <w:p w14:paraId="214FF082"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p>
        </w:tc>
        <w:tc>
          <w:tcPr>
            <w:tcW w:w="2094" w:type="dxa"/>
            <w:tcBorders>
              <w:top w:val="single" w:sz="4" w:space="0" w:color="auto"/>
              <w:left w:val="single" w:sz="4" w:space="0" w:color="auto"/>
              <w:bottom w:val="single" w:sz="4" w:space="0" w:color="auto"/>
              <w:right w:val="single" w:sz="4" w:space="0" w:color="auto"/>
            </w:tcBorders>
            <w:hideMark/>
          </w:tcPr>
          <w:p w14:paraId="12CA7F13"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Развитие когнитивных способностей/развитие познавательно-исследовательской деятельности</w:t>
            </w:r>
          </w:p>
          <w:p w14:paraId="7D79B931" w14:textId="77777777" w:rsidR="00B441B9" w:rsidRPr="00C012A5" w:rsidRDefault="00B441B9" w:rsidP="00A73690">
            <w:pPr>
              <w:spacing w:after="0" w:line="240" w:lineRule="auto"/>
              <w:rPr>
                <w:rFonts w:ascii="Times New Roman" w:hAnsi="Times New Roman" w:cs="Times New Roman"/>
                <w:color w:val="000000" w:themeColor="text1"/>
                <w:sz w:val="20"/>
                <w:szCs w:val="20"/>
              </w:rPr>
            </w:pPr>
            <w:r w:rsidRPr="00C012A5">
              <w:rPr>
                <w:rFonts w:ascii="Times New Roman" w:hAnsi="Times New Roman" w:cs="Times New Roman"/>
                <w:color w:val="000000" w:themeColor="text1"/>
                <w:sz w:val="20"/>
                <w:szCs w:val="20"/>
              </w:rPr>
              <w:t>ФЭМП</w:t>
            </w:r>
          </w:p>
          <w:p w14:paraId="41C27CF8"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Конструктивно-модельная деятельность</w:t>
            </w:r>
          </w:p>
          <w:p w14:paraId="5D410CC9"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Ознакомление с окружающим миром</w:t>
            </w:r>
          </w:p>
        </w:tc>
        <w:tc>
          <w:tcPr>
            <w:tcW w:w="2268" w:type="dxa"/>
            <w:gridSpan w:val="2"/>
            <w:tcBorders>
              <w:top w:val="single" w:sz="4" w:space="0" w:color="auto"/>
              <w:left w:val="single" w:sz="4" w:space="0" w:color="auto"/>
              <w:bottom w:val="single" w:sz="4" w:space="0" w:color="auto"/>
              <w:right w:val="single" w:sz="4" w:space="0" w:color="auto"/>
            </w:tcBorders>
            <w:hideMark/>
          </w:tcPr>
          <w:p w14:paraId="23945AEE"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0D71231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485D1AC0"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36D82452"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CF63F3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18</w:t>
            </w:r>
          </w:p>
          <w:p w14:paraId="2DE3401A"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021EDE3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7540BE39"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37</w:t>
            </w:r>
          </w:p>
          <w:p w14:paraId="4FCE7869"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3EEE2DA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18</w:t>
            </w:r>
          </w:p>
          <w:p w14:paraId="525B6EBC"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8B40C2C"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p>
          <w:p w14:paraId="4E43C0B6"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37</w:t>
            </w:r>
          </w:p>
        </w:tc>
        <w:tc>
          <w:tcPr>
            <w:tcW w:w="2977" w:type="dxa"/>
            <w:tcBorders>
              <w:top w:val="single" w:sz="4" w:space="0" w:color="auto"/>
              <w:left w:val="single" w:sz="4" w:space="0" w:color="auto"/>
              <w:bottom w:val="single" w:sz="4" w:space="0" w:color="auto"/>
              <w:right w:val="single" w:sz="4" w:space="0" w:color="auto"/>
            </w:tcBorders>
            <w:hideMark/>
          </w:tcPr>
          <w:p w14:paraId="1844DFF5"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25508BAD"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E0B453D"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316C036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7CAB8B8"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1/2</w:t>
            </w:r>
          </w:p>
          <w:p w14:paraId="571D36D2" w14:textId="77777777" w:rsidR="00B441B9" w:rsidRPr="00C012A5" w:rsidRDefault="00B441B9" w:rsidP="00B441B9">
            <w:pPr>
              <w:spacing w:after="0" w:line="240" w:lineRule="auto"/>
              <w:rPr>
                <w:rFonts w:ascii="Times New Roman" w:eastAsia="Times New Roman" w:hAnsi="Times New Roman" w:cs="Times New Roman"/>
                <w:sz w:val="24"/>
                <w:szCs w:val="24"/>
                <w:lang w:eastAsia="ru-RU"/>
              </w:rPr>
            </w:pPr>
          </w:p>
          <w:p w14:paraId="16CCF72D"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50332781"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w:t>
            </w:r>
          </w:p>
          <w:p w14:paraId="557F5581"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100274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1/2</w:t>
            </w:r>
          </w:p>
          <w:p w14:paraId="4DF0B55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266910C3"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p>
          <w:p w14:paraId="27B4D9FD"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w:t>
            </w:r>
          </w:p>
        </w:tc>
      </w:tr>
      <w:tr w:rsidR="00B441B9" w:rsidRPr="00B441B9" w14:paraId="32F287DA" w14:textId="77777777" w:rsidTr="00A73690">
        <w:trPr>
          <w:trHeight w:val="203"/>
        </w:trPr>
        <w:tc>
          <w:tcPr>
            <w:tcW w:w="2159" w:type="dxa"/>
            <w:tcBorders>
              <w:top w:val="single" w:sz="4" w:space="0" w:color="auto"/>
              <w:left w:val="single" w:sz="4" w:space="0" w:color="auto"/>
              <w:bottom w:val="single" w:sz="4" w:space="0" w:color="auto"/>
              <w:right w:val="single" w:sz="4" w:space="0" w:color="auto"/>
            </w:tcBorders>
            <w:hideMark/>
          </w:tcPr>
          <w:p w14:paraId="1C1F022D"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Речевое развитие</w:t>
            </w:r>
          </w:p>
        </w:tc>
        <w:tc>
          <w:tcPr>
            <w:tcW w:w="2126" w:type="dxa"/>
            <w:gridSpan w:val="2"/>
            <w:tcBorders>
              <w:top w:val="single" w:sz="4" w:space="0" w:color="auto"/>
              <w:left w:val="single" w:sz="4" w:space="0" w:color="auto"/>
              <w:bottom w:val="single" w:sz="4" w:space="0" w:color="auto"/>
              <w:right w:val="single" w:sz="4" w:space="0" w:color="auto"/>
            </w:tcBorders>
            <w:hideMark/>
          </w:tcPr>
          <w:p w14:paraId="6CA3417A"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Развитие речи</w:t>
            </w:r>
          </w:p>
          <w:p w14:paraId="4E13C9F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Приобщение к художественной литературе</w:t>
            </w:r>
          </w:p>
        </w:tc>
        <w:tc>
          <w:tcPr>
            <w:tcW w:w="2236" w:type="dxa"/>
            <w:tcBorders>
              <w:top w:val="single" w:sz="4" w:space="0" w:color="auto"/>
              <w:left w:val="single" w:sz="4" w:space="0" w:color="auto"/>
              <w:bottom w:val="single" w:sz="4" w:space="0" w:color="auto"/>
              <w:right w:val="single" w:sz="4" w:space="0" w:color="auto"/>
            </w:tcBorders>
            <w:hideMark/>
          </w:tcPr>
          <w:p w14:paraId="68374704"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36</w:t>
            </w:r>
          </w:p>
          <w:p w14:paraId="2BAC5931"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0DE6867E"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36</w:t>
            </w:r>
          </w:p>
        </w:tc>
        <w:tc>
          <w:tcPr>
            <w:tcW w:w="2977" w:type="dxa"/>
            <w:tcBorders>
              <w:top w:val="single" w:sz="4" w:space="0" w:color="auto"/>
              <w:left w:val="single" w:sz="4" w:space="0" w:color="auto"/>
              <w:bottom w:val="single" w:sz="4" w:space="0" w:color="auto"/>
              <w:right w:val="single" w:sz="4" w:space="0" w:color="auto"/>
            </w:tcBorders>
            <w:hideMark/>
          </w:tcPr>
          <w:p w14:paraId="5FC25382"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w:t>
            </w:r>
          </w:p>
          <w:p w14:paraId="3D0A83DC"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57715C66"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w:t>
            </w:r>
          </w:p>
        </w:tc>
      </w:tr>
      <w:tr w:rsidR="00B441B9" w:rsidRPr="00B441B9" w14:paraId="7882D376" w14:textId="77777777" w:rsidTr="00A73690">
        <w:trPr>
          <w:trHeight w:val="1104"/>
        </w:trPr>
        <w:tc>
          <w:tcPr>
            <w:tcW w:w="2159" w:type="dxa"/>
            <w:vMerge w:val="restart"/>
            <w:tcBorders>
              <w:top w:val="single" w:sz="4" w:space="0" w:color="auto"/>
              <w:left w:val="single" w:sz="4" w:space="0" w:color="auto"/>
              <w:right w:val="single" w:sz="4" w:space="0" w:color="auto"/>
            </w:tcBorders>
          </w:tcPr>
          <w:p w14:paraId="1D528506" w14:textId="77777777" w:rsidR="00B441B9" w:rsidRPr="00C012A5" w:rsidRDefault="00B441B9" w:rsidP="00A73690">
            <w:pPr>
              <w:spacing w:after="0" w:line="240" w:lineRule="auto"/>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 xml:space="preserve">Художественно-эстетическое развитие </w:t>
            </w:r>
          </w:p>
        </w:tc>
        <w:tc>
          <w:tcPr>
            <w:tcW w:w="2126" w:type="dxa"/>
            <w:gridSpan w:val="2"/>
            <w:tcBorders>
              <w:top w:val="single" w:sz="4" w:space="0" w:color="auto"/>
              <w:left w:val="single" w:sz="4" w:space="0" w:color="auto"/>
              <w:right w:val="single" w:sz="4" w:space="0" w:color="auto"/>
            </w:tcBorders>
            <w:hideMark/>
          </w:tcPr>
          <w:p w14:paraId="01C5EDF5"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Приобщение к искусству</w:t>
            </w:r>
          </w:p>
          <w:p w14:paraId="21467B04"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Изобразительная деятельность</w:t>
            </w:r>
          </w:p>
        </w:tc>
        <w:tc>
          <w:tcPr>
            <w:tcW w:w="2236" w:type="dxa"/>
            <w:tcBorders>
              <w:top w:val="single" w:sz="4" w:space="0" w:color="auto"/>
              <w:left w:val="single" w:sz="4" w:space="0" w:color="auto"/>
              <w:right w:val="single" w:sz="4" w:space="0" w:color="auto"/>
            </w:tcBorders>
            <w:hideMark/>
          </w:tcPr>
          <w:p w14:paraId="27EA05F9"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57F3F0CE"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4469F66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109</w:t>
            </w:r>
          </w:p>
        </w:tc>
        <w:tc>
          <w:tcPr>
            <w:tcW w:w="2977" w:type="dxa"/>
            <w:tcBorders>
              <w:top w:val="single" w:sz="4" w:space="0" w:color="auto"/>
              <w:left w:val="single" w:sz="4" w:space="0" w:color="auto"/>
              <w:right w:val="single" w:sz="4" w:space="0" w:color="auto"/>
            </w:tcBorders>
            <w:hideMark/>
          </w:tcPr>
          <w:p w14:paraId="301E0EDB"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0C2CA7B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282A4416"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w:t>
            </w:r>
          </w:p>
        </w:tc>
      </w:tr>
      <w:tr w:rsidR="00B441B9" w:rsidRPr="00B441B9" w14:paraId="2396245A" w14:textId="77777777" w:rsidTr="00A73690">
        <w:trPr>
          <w:trHeight w:val="612"/>
        </w:trPr>
        <w:tc>
          <w:tcPr>
            <w:tcW w:w="2159" w:type="dxa"/>
            <w:vMerge/>
            <w:tcBorders>
              <w:left w:val="single" w:sz="4" w:space="0" w:color="auto"/>
              <w:right w:val="single" w:sz="4" w:space="0" w:color="auto"/>
            </w:tcBorders>
            <w:vAlign w:val="center"/>
            <w:hideMark/>
          </w:tcPr>
          <w:p w14:paraId="4DF73D0B" w14:textId="77777777" w:rsidR="00B441B9" w:rsidRPr="00C012A5" w:rsidRDefault="00B441B9" w:rsidP="00A73690">
            <w:pPr>
              <w:spacing w:after="0" w:line="240" w:lineRule="auto"/>
              <w:rPr>
                <w:rFonts w:ascii="Times New Roman" w:eastAsia="Times New Roman" w:hAnsi="Times New Roman" w:cs="Times New Roman"/>
                <w:sz w:val="24"/>
                <w:szCs w:val="24"/>
                <w:lang w:eastAsia="ru-RU"/>
              </w:rPr>
            </w:pPr>
          </w:p>
        </w:tc>
        <w:tc>
          <w:tcPr>
            <w:tcW w:w="2126" w:type="dxa"/>
            <w:gridSpan w:val="2"/>
            <w:tcBorders>
              <w:top w:val="single" w:sz="4" w:space="0" w:color="auto"/>
              <w:left w:val="single" w:sz="4" w:space="0" w:color="auto"/>
              <w:right w:val="single" w:sz="4" w:space="0" w:color="auto"/>
            </w:tcBorders>
            <w:hideMark/>
          </w:tcPr>
          <w:p w14:paraId="20EDAD7C"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Музыкальное развитие</w:t>
            </w:r>
          </w:p>
        </w:tc>
        <w:tc>
          <w:tcPr>
            <w:tcW w:w="2236" w:type="dxa"/>
            <w:tcBorders>
              <w:top w:val="single" w:sz="4" w:space="0" w:color="auto"/>
              <w:left w:val="single" w:sz="4" w:space="0" w:color="auto"/>
              <w:right w:val="single" w:sz="4" w:space="0" w:color="auto"/>
            </w:tcBorders>
            <w:hideMark/>
          </w:tcPr>
          <w:p w14:paraId="59252365"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74</w:t>
            </w:r>
          </w:p>
        </w:tc>
        <w:tc>
          <w:tcPr>
            <w:tcW w:w="2977" w:type="dxa"/>
            <w:tcBorders>
              <w:top w:val="single" w:sz="4" w:space="0" w:color="auto"/>
              <w:left w:val="single" w:sz="4" w:space="0" w:color="auto"/>
              <w:right w:val="single" w:sz="4" w:space="0" w:color="auto"/>
            </w:tcBorders>
            <w:hideMark/>
          </w:tcPr>
          <w:p w14:paraId="00CBC01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2</w:t>
            </w:r>
          </w:p>
        </w:tc>
      </w:tr>
      <w:tr w:rsidR="00B441B9" w:rsidRPr="00B441B9" w14:paraId="0196AAD4" w14:textId="77777777" w:rsidTr="00A73690">
        <w:trPr>
          <w:trHeight w:val="326"/>
        </w:trPr>
        <w:tc>
          <w:tcPr>
            <w:tcW w:w="9498" w:type="dxa"/>
            <w:gridSpan w:val="5"/>
            <w:tcBorders>
              <w:top w:val="single" w:sz="4" w:space="0" w:color="auto"/>
              <w:left w:val="single" w:sz="4" w:space="0" w:color="auto"/>
              <w:bottom w:val="single" w:sz="4" w:space="0" w:color="auto"/>
              <w:right w:val="single" w:sz="4" w:space="0" w:color="auto"/>
            </w:tcBorders>
          </w:tcPr>
          <w:p w14:paraId="51FD6849"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hAnsi="Times New Roman" w:cs="Times New Roman"/>
                <w:b/>
                <w:sz w:val="24"/>
                <w:szCs w:val="24"/>
              </w:rPr>
              <w:t>Часть, формируемая участниками образовательных отношений</w:t>
            </w:r>
          </w:p>
        </w:tc>
      </w:tr>
      <w:tr w:rsidR="00B441B9" w:rsidRPr="00B441B9" w14:paraId="4C5D9475" w14:textId="77777777" w:rsidTr="00A73690">
        <w:trPr>
          <w:trHeight w:val="326"/>
        </w:trPr>
        <w:tc>
          <w:tcPr>
            <w:tcW w:w="2159" w:type="dxa"/>
            <w:tcBorders>
              <w:top w:val="single" w:sz="4" w:space="0" w:color="auto"/>
              <w:left w:val="single" w:sz="4" w:space="0" w:color="auto"/>
              <w:bottom w:val="single" w:sz="4" w:space="0" w:color="auto"/>
              <w:right w:val="single" w:sz="4" w:space="0" w:color="auto"/>
            </w:tcBorders>
          </w:tcPr>
          <w:p w14:paraId="0C242AD6" w14:textId="77777777" w:rsidR="00B441B9" w:rsidRPr="00C012A5" w:rsidRDefault="00B441B9" w:rsidP="00A73690">
            <w:pPr>
              <w:spacing w:after="0" w:line="240" w:lineRule="auto"/>
              <w:jc w:val="both"/>
              <w:rPr>
                <w:rFonts w:ascii="Times New Roman" w:hAnsi="Times New Roman" w:cs="Times New Roman"/>
                <w:sz w:val="24"/>
                <w:szCs w:val="24"/>
              </w:rPr>
            </w:pPr>
            <w:r w:rsidRPr="00C012A5">
              <w:rPr>
                <w:rFonts w:ascii="Times New Roman" w:hAnsi="Times New Roman" w:cs="Times New Roman"/>
                <w:sz w:val="24"/>
                <w:szCs w:val="24"/>
              </w:rPr>
              <w:t>Физическое развитие (по программе «Играйте на здоровье!»)</w:t>
            </w:r>
          </w:p>
        </w:tc>
        <w:tc>
          <w:tcPr>
            <w:tcW w:w="2126" w:type="dxa"/>
            <w:gridSpan w:val="2"/>
            <w:tcBorders>
              <w:top w:val="single" w:sz="4" w:space="0" w:color="auto"/>
              <w:left w:val="single" w:sz="4" w:space="0" w:color="auto"/>
              <w:bottom w:val="single" w:sz="4" w:space="0" w:color="auto"/>
              <w:right w:val="single" w:sz="4" w:space="0" w:color="auto"/>
            </w:tcBorders>
          </w:tcPr>
          <w:p w14:paraId="628C0079"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2FFB1828"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Физическая культура</w:t>
            </w:r>
          </w:p>
        </w:tc>
        <w:tc>
          <w:tcPr>
            <w:tcW w:w="2236" w:type="dxa"/>
            <w:tcBorders>
              <w:top w:val="single" w:sz="4" w:space="0" w:color="auto"/>
              <w:left w:val="single" w:sz="4" w:space="0" w:color="auto"/>
              <w:bottom w:val="single" w:sz="4" w:space="0" w:color="auto"/>
              <w:right w:val="single" w:sz="4" w:space="0" w:color="auto"/>
            </w:tcBorders>
          </w:tcPr>
          <w:p w14:paraId="4EDA91CB"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3217FBBA"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5D20E663"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36</w:t>
            </w:r>
          </w:p>
        </w:tc>
        <w:tc>
          <w:tcPr>
            <w:tcW w:w="2977" w:type="dxa"/>
            <w:tcBorders>
              <w:top w:val="single" w:sz="4" w:space="0" w:color="auto"/>
              <w:left w:val="single" w:sz="4" w:space="0" w:color="auto"/>
              <w:bottom w:val="single" w:sz="4" w:space="0" w:color="auto"/>
              <w:right w:val="single" w:sz="4" w:space="0" w:color="auto"/>
            </w:tcBorders>
          </w:tcPr>
          <w:p w14:paraId="5233394F"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122A6145"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p>
          <w:p w14:paraId="7EE2582C" w14:textId="77777777" w:rsidR="00B441B9" w:rsidRPr="00C012A5" w:rsidRDefault="00B441B9" w:rsidP="00A73690">
            <w:pPr>
              <w:spacing w:after="0" w:line="240" w:lineRule="auto"/>
              <w:jc w:val="center"/>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1</w:t>
            </w:r>
          </w:p>
        </w:tc>
      </w:tr>
      <w:tr w:rsidR="00B441B9" w:rsidRPr="00B441B9" w14:paraId="154576FC" w14:textId="77777777" w:rsidTr="00A73690">
        <w:trPr>
          <w:trHeight w:val="1813"/>
        </w:trPr>
        <w:tc>
          <w:tcPr>
            <w:tcW w:w="2159" w:type="dxa"/>
            <w:tcBorders>
              <w:top w:val="single" w:sz="4" w:space="0" w:color="auto"/>
              <w:left w:val="single" w:sz="4" w:space="0" w:color="auto"/>
              <w:bottom w:val="single" w:sz="4" w:space="0" w:color="auto"/>
              <w:right w:val="single" w:sz="4" w:space="0" w:color="auto"/>
            </w:tcBorders>
          </w:tcPr>
          <w:p w14:paraId="3D152BBD" w14:textId="77777777" w:rsidR="00B441B9" w:rsidRPr="00C012A5" w:rsidRDefault="00B441B9" w:rsidP="00A73690">
            <w:pPr>
              <w:spacing w:after="0"/>
              <w:jc w:val="both"/>
              <w:rPr>
                <w:rFonts w:ascii="Times New Roman" w:hAnsi="Times New Roman" w:cs="Times New Roman"/>
                <w:color w:val="000000" w:themeColor="text1"/>
                <w:sz w:val="24"/>
                <w:szCs w:val="24"/>
              </w:rPr>
            </w:pPr>
            <w:r w:rsidRPr="00C012A5">
              <w:rPr>
                <w:rFonts w:ascii="Times New Roman" w:hAnsi="Times New Roman" w:cs="Times New Roman"/>
                <w:color w:val="000000" w:themeColor="text1"/>
                <w:sz w:val="24"/>
                <w:szCs w:val="24"/>
              </w:rPr>
              <w:t>Художественное-эстетическое развитие (по программе «Цветной мир Белогорья»)</w:t>
            </w:r>
          </w:p>
        </w:tc>
        <w:tc>
          <w:tcPr>
            <w:tcW w:w="2126" w:type="dxa"/>
            <w:gridSpan w:val="2"/>
            <w:tcBorders>
              <w:top w:val="single" w:sz="4" w:space="0" w:color="auto"/>
              <w:left w:val="single" w:sz="4" w:space="0" w:color="auto"/>
              <w:bottom w:val="single" w:sz="4" w:space="0" w:color="auto"/>
              <w:right w:val="single" w:sz="4" w:space="0" w:color="auto"/>
            </w:tcBorders>
          </w:tcPr>
          <w:p w14:paraId="703BC654" w14:textId="77777777" w:rsidR="00B441B9" w:rsidRPr="00C012A5" w:rsidRDefault="00B441B9" w:rsidP="00A73690">
            <w:pPr>
              <w:jc w:val="center"/>
              <w:rPr>
                <w:rFonts w:ascii="Times New Roman" w:eastAsia="Times New Roman" w:hAnsi="Times New Roman" w:cs="Times New Roman"/>
                <w:color w:val="000000" w:themeColor="text1"/>
                <w:sz w:val="24"/>
                <w:szCs w:val="24"/>
                <w:lang w:eastAsia="ru-RU"/>
              </w:rPr>
            </w:pPr>
          </w:p>
          <w:p w14:paraId="40346818" w14:textId="77777777" w:rsidR="00B441B9" w:rsidRPr="00C012A5" w:rsidRDefault="00B441B9" w:rsidP="00A73690">
            <w:pPr>
              <w:jc w:val="center"/>
              <w:rPr>
                <w:rFonts w:ascii="Times New Roman" w:eastAsia="Times New Roman" w:hAnsi="Times New Roman" w:cs="Times New Roman"/>
                <w:color w:val="000000" w:themeColor="text1"/>
                <w:sz w:val="24"/>
                <w:szCs w:val="24"/>
                <w:lang w:eastAsia="ru-RU"/>
              </w:rPr>
            </w:pPr>
            <w:r w:rsidRPr="00C012A5">
              <w:rPr>
                <w:rFonts w:ascii="Times New Roman" w:eastAsia="Times New Roman" w:hAnsi="Times New Roman" w:cs="Times New Roman"/>
                <w:color w:val="000000" w:themeColor="text1"/>
                <w:sz w:val="24"/>
                <w:szCs w:val="24"/>
                <w:lang w:eastAsia="ru-RU"/>
              </w:rPr>
              <w:t>Рисование, лепка, аппликация</w:t>
            </w:r>
          </w:p>
        </w:tc>
        <w:tc>
          <w:tcPr>
            <w:tcW w:w="5213" w:type="dxa"/>
            <w:gridSpan w:val="2"/>
            <w:tcBorders>
              <w:top w:val="single" w:sz="4" w:space="0" w:color="auto"/>
              <w:left w:val="single" w:sz="4" w:space="0" w:color="auto"/>
              <w:bottom w:val="single" w:sz="4" w:space="0" w:color="auto"/>
              <w:right w:val="single" w:sz="4" w:space="0" w:color="auto"/>
            </w:tcBorders>
          </w:tcPr>
          <w:p w14:paraId="358A49FE" w14:textId="77777777" w:rsidR="00B441B9" w:rsidRPr="00C012A5" w:rsidRDefault="00B441B9" w:rsidP="00A73690">
            <w:pPr>
              <w:spacing w:after="0" w:line="240" w:lineRule="auto"/>
              <w:jc w:val="both"/>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rPr>
              <w:t>во всех образовательных областях как часть организованной образовательной деятельности и в совместной деятельности взрослых и детей</w:t>
            </w:r>
          </w:p>
        </w:tc>
      </w:tr>
      <w:tr w:rsidR="00B441B9" w:rsidRPr="00B441B9" w14:paraId="4FD10631" w14:textId="77777777" w:rsidTr="00A73690">
        <w:trPr>
          <w:trHeight w:val="326"/>
        </w:trPr>
        <w:tc>
          <w:tcPr>
            <w:tcW w:w="2159" w:type="dxa"/>
            <w:tcBorders>
              <w:top w:val="single" w:sz="4" w:space="0" w:color="auto"/>
              <w:left w:val="single" w:sz="4" w:space="0" w:color="auto"/>
              <w:bottom w:val="single" w:sz="4" w:space="0" w:color="auto"/>
              <w:right w:val="single" w:sz="4" w:space="0" w:color="auto"/>
            </w:tcBorders>
          </w:tcPr>
          <w:p w14:paraId="24F24FA1" w14:textId="77777777" w:rsidR="00B441B9" w:rsidRPr="00C012A5" w:rsidRDefault="00B441B9" w:rsidP="00A73690">
            <w:pPr>
              <w:spacing w:after="0" w:line="240" w:lineRule="auto"/>
              <w:jc w:val="both"/>
              <w:rPr>
                <w:rFonts w:ascii="Times New Roman" w:hAnsi="Times New Roman" w:cs="Times New Roman"/>
                <w:sz w:val="24"/>
              </w:rPr>
            </w:pPr>
            <w:r w:rsidRPr="00C012A5">
              <w:rPr>
                <w:rFonts w:ascii="Times New Roman" w:hAnsi="Times New Roman" w:cs="Times New Roman"/>
                <w:sz w:val="24"/>
              </w:rPr>
              <w:t>Музыкальное развитие (по программе «Ладушки»)</w:t>
            </w:r>
          </w:p>
        </w:tc>
        <w:tc>
          <w:tcPr>
            <w:tcW w:w="2126" w:type="dxa"/>
            <w:gridSpan w:val="2"/>
            <w:tcBorders>
              <w:top w:val="single" w:sz="4" w:space="0" w:color="auto"/>
              <w:left w:val="single" w:sz="4" w:space="0" w:color="auto"/>
              <w:bottom w:val="single" w:sz="4" w:space="0" w:color="auto"/>
              <w:right w:val="single" w:sz="4" w:space="0" w:color="auto"/>
            </w:tcBorders>
          </w:tcPr>
          <w:p w14:paraId="7EE5A229" w14:textId="77777777" w:rsidR="00B441B9" w:rsidRPr="00C012A5" w:rsidRDefault="00B441B9" w:rsidP="00A73690">
            <w:pPr>
              <w:jc w:val="center"/>
              <w:rPr>
                <w:rFonts w:ascii="Times New Roman" w:eastAsia="Times New Roman" w:hAnsi="Times New Roman" w:cs="Times New Roman"/>
                <w:color w:val="000000" w:themeColor="text1"/>
                <w:sz w:val="24"/>
                <w:szCs w:val="24"/>
                <w:lang w:eastAsia="ru-RU"/>
              </w:rPr>
            </w:pPr>
            <w:r w:rsidRPr="00C012A5">
              <w:rPr>
                <w:rFonts w:ascii="Times New Roman" w:eastAsia="Times New Roman" w:hAnsi="Times New Roman" w:cs="Times New Roman"/>
                <w:color w:val="000000" w:themeColor="text1"/>
                <w:sz w:val="24"/>
                <w:szCs w:val="24"/>
                <w:lang w:eastAsia="ru-RU"/>
              </w:rPr>
              <w:t xml:space="preserve">Музыка </w:t>
            </w:r>
          </w:p>
        </w:tc>
        <w:tc>
          <w:tcPr>
            <w:tcW w:w="5213" w:type="dxa"/>
            <w:gridSpan w:val="2"/>
            <w:tcBorders>
              <w:top w:val="single" w:sz="4" w:space="0" w:color="auto"/>
              <w:left w:val="single" w:sz="4" w:space="0" w:color="auto"/>
              <w:bottom w:val="single" w:sz="4" w:space="0" w:color="auto"/>
              <w:right w:val="single" w:sz="4" w:space="0" w:color="auto"/>
            </w:tcBorders>
          </w:tcPr>
          <w:p w14:paraId="4A8AF475" w14:textId="77777777" w:rsidR="00B441B9" w:rsidRPr="00C012A5" w:rsidRDefault="00B441B9" w:rsidP="00A73690">
            <w:pPr>
              <w:spacing w:after="0" w:line="240" w:lineRule="auto"/>
              <w:jc w:val="both"/>
              <w:rPr>
                <w:rFonts w:ascii="Times New Roman" w:eastAsia="Times New Roman" w:hAnsi="Times New Roman" w:cs="Times New Roman"/>
                <w:sz w:val="24"/>
                <w:szCs w:val="24"/>
              </w:rPr>
            </w:pPr>
            <w:r w:rsidRPr="00C012A5">
              <w:rPr>
                <w:rFonts w:ascii="Times New Roman" w:eastAsia="Times New Roman" w:hAnsi="Times New Roman" w:cs="Times New Roman"/>
                <w:sz w:val="24"/>
                <w:szCs w:val="24"/>
              </w:rPr>
              <w:t>2 занятия в неделю/+во всех образовательных областях как часть организованной образовательной деятельности и в совместной деятельности взрослых и детей</w:t>
            </w:r>
          </w:p>
        </w:tc>
      </w:tr>
      <w:tr w:rsidR="00B441B9" w14:paraId="14EB80C8" w14:textId="77777777" w:rsidTr="00A73690">
        <w:trPr>
          <w:trHeight w:val="326"/>
        </w:trPr>
        <w:tc>
          <w:tcPr>
            <w:tcW w:w="2159" w:type="dxa"/>
            <w:tcBorders>
              <w:top w:val="single" w:sz="4" w:space="0" w:color="auto"/>
              <w:left w:val="single" w:sz="4" w:space="0" w:color="auto"/>
              <w:bottom w:val="single" w:sz="4" w:space="0" w:color="auto"/>
              <w:right w:val="single" w:sz="4" w:space="0" w:color="auto"/>
            </w:tcBorders>
          </w:tcPr>
          <w:p w14:paraId="20E76FE7" w14:textId="77777777" w:rsidR="00B441B9" w:rsidRPr="00C012A5" w:rsidRDefault="00B441B9" w:rsidP="00A73690">
            <w:pPr>
              <w:spacing w:after="0"/>
              <w:jc w:val="both"/>
              <w:rPr>
                <w:rFonts w:ascii="Times New Roman" w:hAnsi="Times New Roman" w:cs="Times New Roman"/>
                <w:color w:val="000000" w:themeColor="text1"/>
                <w:sz w:val="24"/>
                <w:szCs w:val="24"/>
              </w:rPr>
            </w:pPr>
            <w:r w:rsidRPr="00C012A5">
              <w:rPr>
                <w:rFonts w:ascii="Times New Roman" w:hAnsi="Times New Roman" w:cs="Times New Roman"/>
                <w:color w:val="000000" w:themeColor="text1"/>
                <w:sz w:val="24"/>
                <w:szCs w:val="24"/>
              </w:rPr>
              <w:lastRenderedPageBreak/>
              <w:t>Познавательное развитие (по программе «Здравствуй, мир Белогорья!»)</w:t>
            </w:r>
          </w:p>
        </w:tc>
        <w:tc>
          <w:tcPr>
            <w:tcW w:w="2126" w:type="dxa"/>
            <w:gridSpan w:val="2"/>
            <w:tcBorders>
              <w:top w:val="single" w:sz="4" w:space="0" w:color="auto"/>
              <w:left w:val="single" w:sz="4" w:space="0" w:color="auto"/>
              <w:bottom w:val="single" w:sz="4" w:space="0" w:color="auto"/>
              <w:right w:val="single" w:sz="4" w:space="0" w:color="auto"/>
            </w:tcBorders>
          </w:tcPr>
          <w:p w14:paraId="69BCAC2F" w14:textId="77777777" w:rsidR="00B441B9" w:rsidRPr="00C012A5" w:rsidRDefault="00B441B9" w:rsidP="00A73690">
            <w:pPr>
              <w:jc w:val="center"/>
              <w:rPr>
                <w:rFonts w:ascii="Times New Roman" w:eastAsia="Times New Roman" w:hAnsi="Times New Roman" w:cs="Times New Roman"/>
                <w:color w:val="000000" w:themeColor="text1"/>
                <w:sz w:val="24"/>
                <w:szCs w:val="24"/>
                <w:lang w:eastAsia="ru-RU"/>
              </w:rPr>
            </w:pPr>
          </w:p>
          <w:p w14:paraId="06267AEB" w14:textId="77777777" w:rsidR="00B441B9" w:rsidRPr="00C012A5" w:rsidRDefault="00B441B9" w:rsidP="00A73690">
            <w:pPr>
              <w:jc w:val="center"/>
              <w:rPr>
                <w:rFonts w:ascii="Times New Roman" w:eastAsia="Times New Roman" w:hAnsi="Times New Roman" w:cs="Times New Roman"/>
                <w:color w:val="000000" w:themeColor="text1"/>
                <w:sz w:val="24"/>
                <w:szCs w:val="24"/>
                <w:lang w:eastAsia="ru-RU"/>
              </w:rPr>
            </w:pPr>
            <w:r w:rsidRPr="00C012A5">
              <w:rPr>
                <w:rFonts w:ascii="Times New Roman" w:eastAsia="Times New Roman" w:hAnsi="Times New Roman" w:cs="Times New Roman"/>
                <w:color w:val="000000" w:themeColor="text1"/>
                <w:sz w:val="24"/>
                <w:szCs w:val="24"/>
                <w:lang w:eastAsia="ru-RU"/>
              </w:rPr>
              <w:t>Познавательное развитие</w:t>
            </w:r>
          </w:p>
        </w:tc>
        <w:tc>
          <w:tcPr>
            <w:tcW w:w="5213" w:type="dxa"/>
            <w:gridSpan w:val="2"/>
            <w:tcBorders>
              <w:top w:val="single" w:sz="4" w:space="0" w:color="auto"/>
              <w:left w:val="single" w:sz="4" w:space="0" w:color="auto"/>
              <w:bottom w:val="single" w:sz="4" w:space="0" w:color="auto"/>
              <w:right w:val="single" w:sz="4" w:space="0" w:color="auto"/>
            </w:tcBorders>
          </w:tcPr>
          <w:p w14:paraId="0D4635CF" w14:textId="77777777" w:rsidR="00B441B9" w:rsidRPr="00C012A5" w:rsidRDefault="00B441B9" w:rsidP="00A73690">
            <w:pPr>
              <w:spacing w:after="0"/>
              <w:jc w:val="both"/>
              <w:rPr>
                <w:rFonts w:ascii="Times New Roman" w:eastAsia="Times New Roman" w:hAnsi="Times New Roman" w:cs="Times New Roman"/>
                <w:sz w:val="24"/>
                <w:szCs w:val="24"/>
              </w:rPr>
            </w:pPr>
            <w:r w:rsidRPr="00C012A5">
              <w:rPr>
                <w:rFonts w:ascii="Times New Roman" w:eastAsia="Times New Roman" w:hAnsi="Times New Roman" w:cs="Times New Roman"/>
                <w:sz w:val="24"/>
                <w:szCs w:val="24"/>
              </w:rPr>
              <w:t>во всех образовательных областях как часть организованной образовательной деятельности и в совместной деятельности взрослых и детей</w:t>
            </w:r>
          </w:p>
          <w:p w14:paraId="598AEEA9" w14:textId="77777777" w:rsidR="00B441B9" w:rsidRPr="00C012A5" w:rsidRDefault="00B441B9" w:rsidP="00A73690">
            <w:pPr>
              <w:spacing w:after="0"/>
              <w:jc w:val="both"/>
              <w:rPr>
                <w:rFonts w:ascii="Times New Roman" w:eastAsia="Times New Roman" w:hAnsi="Times New Roman" w:cs="Times New Roman"/>
                <w:sz w:val="24"/>
                <w:szCs w:val="24"/>
              </w:rPr>
            </w:pPr>
          </w:p>
          <w:p w14:paraId="41F2A688" w14:textId="77777777" w:rsidR="00B441B9" w:rsidRPr="00C012A5" w:rsidRDefault="00B441B9" w:rsidP="00A73690">
            <w:pPr>
              <w:spacing w:after="0"/>
              <w:jc w:val="both"/>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rPr>
              <w:t>И далее перечислить парциальные программы</w:t>
            </w:r>
          </w:p>
        </w:tc>
      </w:tr>
    </w:tbl>
    <w:p w14:paraId="1B0314B2" w14:textId="77777777" w:rsidR="004D30D5" w:rsidRDefault="004D30D5" w:rsidP="00E76224">
      <w:pPr>
        <w:spacing w:after="0" w:line="240" w:lineRule="auto"/>
        <w:rPr>
          <w:rFonts w:ascii="Times New Roman" w:eastAsia="Times New Roman" w:hAnsi="Times New Roman" w:cs="Times New Roman"/>
          <w:b/>
          <w:sz w:val="24"/>
          <w:szCs w:val="24"/>
          <w:lang w:eastAsia="ru-RU"/>
        </w:rPr>
      </w:pPr>
    </w:p>
    <w:p w14:paraId="603DBAEB" w14:textId="77777777" w:rsidR="00B441B9" w:rsidRPr="00C012A5" w:rsidRDefault="00B441B9" w:rsidP="00297BC4">
      <w:pPr>
        <w:spacing w:after="0" w:line="240" w:lineRule="auto"/>
        <w:ind w:firstLine="709"/>
        <w:jc w:val="both"/>
        <w:rPr>
          <w:rFonts w:ascii="Times New Roman" w:eastAsia="Times New Roman" w:hAnsi="Times New Roman" w:cs="Times New Roman"/>
          <w:b/>
          <w:sz w:val="24"/>
          <w:szCs w:val="24"/>
          <w:lang w:eastAsia="ru-RU"/>
        </w:rPr>
      </w:pPr>
      <w:r w:rsidRPr="00C012A5">
        <w:rPr>
          <w:rFonts w:ascii="Times New Roman" w:eastAsia="Times New Roman" w:hAnsi="Times New Roman" w:cs="Times New Roman"/>
          <w:b/>
          <w:sz w:val="24"/>
          <w:szCs w:val="24"/>
          <w:lang w:eastAsia="ru-RU"/>
        </w:rPr>
        <w:t>Учебный план состоит из двух частей:</w:t>
      </w:r>
    </w:p>
    <w:p w14:paraId="3B38A36F" w14:textId="5EF4A07B" w:rsidR="00B441B9" w:rsidRPr="00C012A5" w:rsidRDefault="00297BC4" w:rsidP="00297BC4">
      <w:pPr>
        <w:pStyle w:val="a5"/>
        <w:spacing w:after="0" w:line="240" w:lineRule="auto"/>
        <w:ind w:left="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B441B9" w:rsidRPr="00C012A5">
        <w:rPr>
          <w:rFonts w:ascii="Times New Roman" w:eastAsia="Times New Roman" w:hAnsi="Times New Roman" w:cs="Times New Roman"/>
          <w:sz w:val="24"/>
          <w:szCs w:val="24"/>
          <w:lang w:eastAsia="ru-RU"/>
        </w:rPr>
        <w:t>Инвариантной (базовой);</w:t>
      </w:r>
    </w:p>
    <w:p w14:paraId="06E2BFE8" w14:textId="04410619" w:rsidR="00B441B9" w:rsidRPr="00297BC4" w:rsidRDefault="00297BC4" w:rsidP="00297BC4">
      <w:pPr>
        <w:pStyle w:val="a5"/>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B441B9" w:rsidRPr="00297BC4">
        <w:rPr>
          <w:rFonts w:ascii="Times New Roman" w:eastAsia="Times New Roman" w:hAnsi="Times New Roman" w:cs="Times New Roman"/>
          <w:sz w:val="24"/>
          <w:szCs w:val="24"/>
          <w:lang w:eastAsia="ru-RU"/>
        </w:rPr>
        <w:t>Вариативной (дополнительной).</w:t>
      </w:r>
    </w:p>
    <w:p w14:paraId="43E8CDF2" w14:textId="77777777" w:rsidR="00B441B9" w:rsidRPr="00C012A5" w:rsidRDefault="00B441B9" w:rsidP="00297BC4">
      <w:pPr>
        <w:spacing w:after="0" w:line="240" w:lineRule="auto"/>
        <w:ind w:firstLine="709"/>
        <w:jc w:val="both"/>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В инвариантной части учебного плана реализовывается Федеральный компонент, который обеспечивает достижение необходимого усвоения программы дошкольного воспитания и обучения детей. Инвариантная часть реализуется через обязательные ООД, отводимые на усвоение основной программы: для детей младшей</w:t>
      </w:r>
      <w:r w:rsidRPr="00C012A5">
        <w:rPr>
          <w:rFonts w:ascii="Times New Roman" w:eastAsia="Times New Roman" w:hAnsi="Times New Roman" w:cs="Times New Roman"/>
          <w:color w:val="FF0000"/>
          <w:sz w:val="24"/>
          <w:szCs w:val="24"/>
          <w:lang w:eastAsia="ru-RU"/>
        </w:rPr>
        <w:t xml:space="preserve"> </w:t>
      </w:r>
      <w:r w:rsidRPr="00C012A5">
        <w:rPr>
          <w:rFonts w:ascii="Times New Roman" w:eastAsia="Times New Roman" w:hAnsi="Times New Roman" w:cs="Times New Roman"/>
          <w:sz w:val="24"/>
          <w:szCs w:val="24"/>
          <w:lang w:eastAsia="ru-RU"/>
        </w:rPr>
        <w:t>группы – 10 ООД в неделю.</w:t>
      </w:r>
    </w:p>
    <w:p w14:paraId="55318C43" w14:textId="77777777" w:rsidR="00B441B9" w:rsidRPr="00C012A5" w:rsidRDefault="00B441B9" w:rsidP="00297BC4">
      <w:pPr>
        <w:spacing w:after="0" w:line="240" w:lineRule="auto"/>
        <w:ind w:firstLine="709"/>
        <w:jc w:val="both"/>
        <w:rPr>
          <w:rFonts w:ascii="Times New Roman" w:eastAsia="Times New Roman" w:hAnsi="Times New Roman" w:cs="Times New Roman"/>
          <w:sz w:val="24"/>
          <w:szCs w:val="24"/>
          <w:lang w:eastAsia="ru-RU"/>
        </w:rPr>
      </w:pPr>
      <w:r w:rsidRPr="00C012A5">
        <w:rPr>
          <w:rFonts w:ascii="Times New Roman" w:eastAsia="Times New Roman" w:hAnsi="Times New Roman" w:cs="Times New Roman"/>
          <w:sz w:val="24"/>
          <w:szCs w:val="24"/>
          <w:lang w:eastAsia="ru-RU"/>
        </w:rPr>
        <w:t xml:space="preserve">Вариативную часть программы составляют ООД по программе «Играйте на здоровье!»: 1 занятие в неделю (10мин); ООД по программам </w:t>
      </w:r>
      <w:r w:rsidRPr="00C012A5">
        <w:rPr>
          <w:rFonts w:ascii="Times New Roman" w:hAnsi="Times New Roman" w:cs="Times New Roman"/>
          <w:sz w:val="24"/>
          <w:szCs w:val="24"/>
        </w:rPr>
        <w:t>«Цветной мир Белогорья»,  «Здравствуй, мир Белогорья!»: 1 занятие в месяц, по ПП «Ладушки»/2 занятия в неделю.</w:t>
      </w:r>
    </w:p>
    <w:p w14:paraId="68DECDE3" w14:textId="77777777" w:rsidR="00B441B9" w:rsidRPr="00C012A5" w:rsidRDefault="00B441B9" w:rsidP="00297BC4">
      <w:pPr>
        <w:pStyle w:val="a4"/>
        <w:ind w:firstLine="709"/>
        <w:jc w:val="both"/>
        <w:rPr>
          <w:rFonts w:ascii="Times New Roman" w:hAnsi="Times New Roman" w:cs="Times New Roman"/>
          <w:color w:val="000000" w:themeColor="text1" w:themeShade="80"/>
        </w:rPr>
      </w:pPr>
      <w:r w:rsidRPr="00C012A5">
        <w:rPr>
          <w:rFonts w:ascii="Times New Roman" w:hAnsi="Times New Roman" w:cs="Times New Roman"/>
          <w:color w:val="000000" w:themeColor="text1" w:themeShade="80"/>
        </w:rPr>
        <w:t>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14:paraId="468D7EB7" w14:textId="77777777" w:rsidR="00B441B9" w:rsidRPr="00C012A5" w:rsidRDefault="00B441B9" w:rsidP="00297BC4">
      <w:pPr>
        <w:pStyle w:val="a4"/>
        <w:ind w:firstLine="709"/>
        <w:jc w:val="both"/>
        <w:rPr>
          <w:rFonts w:ascii="Times New Roman" w:hAnsi="Times New Roman" w:cs="Times New Roman"/>
          <w:color w:val="000000" w:themeColor="text1" w:themeShade="80"/>
        </w:rPr>
      </w:pPr>
      <w:r w:rsidRPr="00C012A5">
        <w:rPr>
          <w:rFonts w:ascii="Times New Roman" w:hAnsi="Times New Roman" w:cs="Times New Roman"/>
          <w:color w:val="000000" w:themeColor="text1" w:themeShade="80"/>
        </w:rPr>
        <w:t xml:space="preserve">Объем учебной нагрузки в течение недели, включающий реализацию дополнительных образовательных программ для детей дошкольного возраста, определен в соответствии с СанПиН 1.2.3685-21. Образовательная деятельность с детьми младшего дошкольного возраста осуществляется в первой половине дня 2-раза в неделю. Ее продолжительность составляет </w:t>
      </w:r>
      <w:r w:rsidRPr="00C012A5">
        <w:rPr>
          <w:rFonts w:ascii="Times New Roman" w:eastAsia="Times New Roman" w:hAnsi="Times New Roman" w:cs="Times New Roman"/>
          <w:color w:val="auto"/>
        </w:rPr>
        <w:t>не более</w:t>
      </w:r>
      <w:r w:rsidRPr="00C012A5">
        <w:rPr>
          <w:rFonts w:ascii="Times New Roman" w:eastAsia="Times New Roman" w:hAnsi="Times New Roman" w:cs="Times New Roman"/>
        </w:rPr>
        <w:t xml:space="preserve"> </w:t>
      </w:r>
      <w:r w:rsidRPr="00C012A5">
        <w:rPr>
          <w:rFonts w:ascii="Times New Roman" w:hAnsi="Times New Roman" w:cs="Times New Roman"/>
          <w:color w:val="000000" w:themeColor="text1" w:themeShade="80"/>
        </w:rPr>
        <w:t>10 минут в день.</w:t>
      </w:r>
    </w:p>
    <w:p w14:paraId="3D4318FC" w14:textId="77777777" w:rsidR="00B441B9" w:rsidRPr="00C012A5" w:rsidRDefault="00B441B9" w:rsidP="00297BC4">
      <w:pPr>
        <w:pStyle w:val="a4"/>
        <w:ind w:firstLine="709"/>
        <w:jc w:val="both"/>
        <w:rPr>
          <w:rFonts w:ascii="Times New Roman" w:hAnsi="Times New Roman" w:cs="Times New Roman"/>
          <w:color w:val="000000" w:themeColor="text1" w:themeShade="80"/>
        </w:rPr>
      </w:pPr>
      <w:r w:rsidRPr="00C012A5">
        <w:rPr>
          <w:rFonts w:ascii="Times New Roman" w:hAnsi="Times New Roman" w:cs="Times New Roman"/>
          <w:color w:val="000000" w:themeColor="text1" w:themeShade="80"/>
        </w:rPr>
        <w:t>В середине времени, отведенного на организованную образовательную деятельность, проводятся физкультминутки. Перерывы между периодами организованной образовательной деятельности составляют 10 минут.</w:t>
      </w:r>
    </w:p>
    <w:p w14:paraId="5222419B" w14:textId="77777777" w:rsidR="00B441B9" w:rsidRDefault="00B441B9" w:rsidP="00297BC4">
      <w:pPr>
        <w:pStyle w:val="a4"/>
        <w:ind w:firstLine="709"/>
        <w:jc w:val="both"/>
        <w:rPr>
          <w:rFonts w:ascii="Times New Roman" w:hAnsi="Times New Roman" w:cs="Times New Roman"/>
          <w:color w:val="000000" w:themeColor="text1" w:themeShade="80"/>
        </w:rPr>
      </w:pPr>
      <w:r w:rsidRPr="00C012A5">
        <w:rPr>
          <w:rFonts w:ascii="Times New Roman" w:hAnsi="Times New Roman" w:cs="Times New Roman"/>
          <w:color w:val="000000" w:themeColor="text1" w:themeShade="80"/>
        </w:rPr>
        <w:t>В летний период увеличивается продолжительность прогулки, проводятся спортивные и подвижные игры, спортивные праздники, экскурсии.</w:t>
      </w:r>
    </w:p>
    <w:p w14:paraId="537067D4" w14:textId="77777777" w:rsidR="004D30D5" w:rsidRDefault="004D30D5" w:rsidP="006640C3">
      <w:pPr>
        <w:pStyle w:val="a4"/>
        <w:rPr>
          <w:rFonts w:ascii="Times New Roman" w:hAnsi="Times New Roman" w:cs="Times New Roman"/>
          <w:b/>
          <w:color w:val="0D0D0D" w:themeColor="text1" w:themeTint="F2"/>
        </w:rPr>
      </w:pPr>
    </w:p>
    <w:p w14:paraId="591ABB1E" w14:textId="77777777" w:rsidR="004B3E57" w:rsidRPr="00452769" w:rsidRDefault="007375C5" w:rsidP="004B3E57">
      <w:pPr>
        <w:spacing w:after="0" w:line="240" w:lineRule="auto"/>
        <w:jc w:val="center"/>
        <w:rPr>
          <w:rFonts w:ascii="Times New Roman" w:hAnsi="Times New Roman"/>
          <w:b/>
          <w:bCs/>
          <w:sz w:val="24"/>
          <w:szCs w:val="24"/>
        </w:rPr>
      </w:pPr>
      <w:r w:rsidRPr="00ED565A">
        <w:rPr>
          <w:rFonts w:ascii="Times New Roman" w:hAnsi="Times New Roman" w:cs="Times New Roman"/>
          <w:b/>
          <w:color w:val="0D0D0D" w:themeColor="text1" w:themeTint="F2"/>
        </w:rPr>
        <w:t xml:space="preserve">3.3. </w:t>
      </w:r>
      <w:r w:rsidR="004B3E57" w:rsidRPr="00452769">
        <w:rPr>
          <w:rFonts w:ascii="Times New Roman" w:hAnsi="Times New Roman"/>
          <w:b/>
          <w:bCs/>
          <w:sz w:val="24"/>
          <w:szCs w:val="24"/>
        </w:rPr>
        <w:t>Схема распределения образовательной деятельности в старшей группе на период с 01.09.2021г. по 31.05.2022г.*</w:t>
      </w:r>
    </w:p>
    <w:p w14:paraId="71895AC4" w14:textId="77777777" w:rsidR="004B3E57" w:rsidRPr="00452769" w:rsidRDefault="004B3E57" w:rsidP="004B3E57">
      <w:pPr>
        <w:autoSpaceDE w:val="0"/>
        <w:autoSpaceDN w:val="0"/>
        <w:adjustRightInd w:val="0"/>
        <w:spacing w:after="0" w:line="240" w:lineRule="auto"/>
        <w:jc w:val="center"/>
        <w:rPr>
          <w:rFonts w:ascii="Times New Roman" w:hAnsi="Times New Roman"/>
          <w:b/>
          <w:bCs/>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589"/>
        <w:gridCol w:w="2551"/>
        <w:gridCol w:w="3544"/>
      </w:tblGrid>
      <w:tr w:rsidR="004B3E57" w:rsidRPr="00452769" w14:paraId="2EFA9AE0" w14:textId="77777777" w:rsidTr="004B3E57">
        <w:trPr>
          <w:trHeight w:val="360"/>
        </w:trPr>
        <w:tc>
          <w:tcPr>
            <w:tcW w:w="1672" w:type="dxa"/>
            <w:tcBorders>
              <w:top w:val="single" w:sz="4" w:space="0" w:color="auto"/>
              <w:left w:val="single" w:sz="4" w:space="0" w:color="auto"/>
              <w:bottom w:val="single" w:sz="4" w:space="0" w:color="auto"/>
              <w:right w:val="single" w:sz="4" w:space="0" w:color="auto"/>
            </w:tcBorders>
            <w:vAlign w:val="center"/>
            <w:hideMark/>
          </w:tcPr>
          <w:p w14:paraId="3D6C0E7C" w14:textId="77777777" w:rsidR="004B3E57" w:rsidRPr="00452769" w:rsidRDefault="004B3E57" w:rsidP="0082576B">
            <w:pPr>
              <w:spacing w:after="0" w:line="240" w:lineRule="auto"/>
              <w:jc w:val="center"/>
              <w:rPr>
                <w:rFonts w:ascii="Times New Roman" w:eastAsia="Times New Roman" w:hAnsi="Times New Roman"/>
                <w:b/>
                <w:bCs/>
                <w:sz w:val="24"/>
                <w:szCs w:val="24"/>
              </w:rPr>
            </w:pPr>
            <w:r w:rsidRPr="00452769">
              <w:rPr>
                <w:rFonts w:ascii="Times New Roman" w:eastAsia="Times New Roman" w:hAnsi="Times New Roman"/>
                <w:b/>
                <w:bCs/>
                <w:sz w:val="24"/>
                <w:szCs w:val="24"/>
              </w:rPr>
              <w:t>День недели</w:t>
            </w:r>
          </w:p>
        </w:tc>
        <w:tc>
          <w:tcPr>
            <w:tcW w:w="1589" w:type="dxa"/>
            <w:tcBorders>
              <w:top w:val="single" w:sz="4" w:space="0" w:color="auto"/>
              <w:left w:val="single" w:sz="4" w:space="0" w:color="auto"/>
              <w:bottom w:val="single" w:sz="4" w:space="0" w:color="auto"/>
              <w:right w:val="single" w:sz="4" w:space="0" w:color="auto"/>
            </w:tcBorders>
            <w:hideMark/>
          </w:tcPr>
          <w:p w14:paraId="7574797E" w14:textId="77777777" w:rsidR="004B3E57" w:rsidRPr="00452769" w:rsidRDefault="004B3E57" w:rsidP="0082576B">
            <w:pPr>
              <w:spacing w:after="0" w:line="240" w:lineRule="auto"/>
              <w:jc w:val="center"/>
              <w:rPr>
                <w:rFonts w:ascii="Times New Roman" w:eastAsia="Times New Roman" w:hAnsi="Times New Roman"/>
                <w:b/>
                <w:bCs/>
                <w:sz w:val="24"/>
                <w:szCs w:val="24"/>
              </w:rPr>
            </w:pPr>
            <w:r w:rsidRPr="00452769">
              <w:rPr>
                <w:rFonts w:ascii="Times New Roman" w:hAnsi="Times New Roman"/>
                <w:b/>
                <w:bCs/>
                <w:sz w:val="24"/>
                <w:szCs w:val="24"/>
              </w:rPr>
              <w:t>Время</w:t>
            </w:r>
          </w:p>
        </w:tc>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1065DDCC" w14:textId="77777777" w:rsidR="004B3E57" w:rsidRPr="00452769" w:rsidRDefault="004B3E57" w:rsidP="0082576B">
            <w:pPr>
              <w:spacing w:after="0" w:line="240" w:lineRule="auto"/>
              <w:jc w:val="center"/>
              <w:rPr>
                <w:rFonts w:ascii="Times New Roman" w:eastAsia="Times New Roman" w:hAnsi="Times New Roman"/>
                <w:b/>
                <w:bCs/>
                <w:sz w:val="24"/>
                <w:szCs w:val="24"/>
              </w:rPr>
            </w:pPr>
            <w:r w:rsidRPr="00452769">
              <w:rPr>
                <w:rFonts w:ascii="Times New Roman" w:hAnsi="Times New Roman"/>
                <w:b/>
                <w:bCs/>
                <w:sz w:val="24"/>
                <w:szCs w:val="24"/>
              </w:rPr>
              <w:t>Виды деятельности</w:t>
            </w:r>
          </w:p>
        </w:tc>
      </w:tr>
      <w:tr w:rsidR="004B3E57" w:rsidRPr="00452769" w14:paraId="3996379B" w14:textId="77777777" w:rsidTr="004B3E57">
        <w:trPr>
          <w:trHeight w:val="561"/>
        </w:trPr>
        <w:tc>
          <w:tcPr>
            <w:tcW w:w="1672" w:type="dxa"/>
            <w:vMerge w:val="restart"/>
            <w:tcBorders>
              <w:top w:val="single" w:sz="4" w:space="0" w:color="auto"/>
              <w:left w:val="single" w:sz="4" w:space="0" w:color="auto"/>
              <w:bottom w:val="single" w:sz="4" w:space="0" w:color="auto"/>
              <w:right w:val="single" w:sz="4" w:space="0" w:color="auto"/>
            </w:tcBorders>
          </w:tcPr>
          <w:p w14:paraId="5F144CF4" w14:textId="77777777" w:rsidR="004B3E57" w:rsidRPr="00452769" w:rsidRDefault="004B3E57" w:rsidP="0082576B">
            <w:pPr>
              <w:spacing w:after="0" w:line="240" w:lineRule="auto"/>
              <w:rPr>
                <w:rFonts w:ascii="Times New Roman" w:hAnsi="Times New Roman"/>
                <w:b/>
                <w:bCs/>
                <w:sz w:val="24"/>
                <w:szCs w:val="24"/>
              </w:rPr>
            </w:pPr>
          </w:p>
          <w:p w14:paraId="28D914B8" w14:textId="77777777" w:rsidR="004B3E57" w:rsidRPr="00452769" w:rsidRDefault="004B3E57" w:rsidP="0082576B">
            <w:pPr>
              <w:spacing w:after="0" w:line="240" w:lineRule="auto"/>
              <w:rPr>
                <w:rFonts w:ascii="Times New Roman" w:eastAsia="Times New Roman" w:hAnsi="Times New Roman"/>
                <w:b/>
                <w:bCs/>
                <w:sz w:val="24"/>
                <w:szCs w:val="24"/>
              </w:rPr>
            </w:pPr>
            <w:r w:rsidRPr="00452769">
              <w:rPr>
                <w:rFonts w:ascii="Times New Roman" w:hAnsi="Times New Roman"/>
                <w:b/>
                <w:bCs/>
                <w:sz w:val="24"/>
                <w:szCs w:val="24"/>
              </w:rPr>
              <w:t>Понедельник</w:t>
            </w:r>
          </w:p>
        </w:tc>
        <w:tc>
          <w:tcPr>
            <w:tcW w:w="1589" w:type="dxa"/>
            <w:tcBorders>
              <w:top w:val="single" w:sz="4" w:space="0" w:color="auto"/>
              <w:left w:val="single" w:sz="4" w:space="0" w:color="auto"/>
              <w:bottom w:val="single" w:sz="4" w:space="0" w:color="auto"/>
              <w:right w:val="single" w:sz="4" w:space="0" w:color="auto"/>
            </w:tcBorders>
            <w:hideMark/>
          </w:tcPr>
          <w:p w14:paraId="2AFC95C9"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8.40.-9.05.</w:t>
            </w:r>
          </w:p>
          <w:p w14:paraId="370B09AD"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3D7EFA87"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Коммуникативная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4B5DEE39"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Развитие речи</w:t>
            </w:r>
          </w:p>
          <w:p w14:paraId="6D88F119" w14:textId="77777777" w:rsidR="004B3E57" w:rsidRPr="00452769" w:rsidRDefault="004B3E57" w:rsidP="0082576B">
            <w:pPr>
              <w:spacing w:after="0" w:line="240" w:lineRule="auto"/>
              <w:jc w:val="center"/>
              <w:rPr>
                <w:rFonts w:ascii="Times New Roman" w:eastAsia="Times New Roman" w:hAnsi="Times New Roman"/>
                <w:bCs/>
                <w:sz w:val="24"/>
                <w:szCs w:val="24"/>
              </w:rPr>
            </w:pPr>
          </w:p>
        </w:tc>
      </w:tr>
      <w:tr w:rsidR="004B3E57" w:rsidRPr="00452769" w14:paraId="3BB64D8B" w14:textId="77777777" w:rsidTr="004B3E57">
        <w:trPr>
          <w:trHeight w:val="271"/>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52E001F6"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76B80D3C"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9.15.-9.40.</w:t>
            </w:r>
          </w:p>
          <w:p w14:paraId="0DE0B2F5"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03E13BC"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Двигательная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6887C5A6"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Физическая культура (зал)</w:t>
            </w:r>
          </w:p>
        </w:tc>
      </w:tr>
      <w:tr w:rsidR="004B3E57" w:rsidRPr="00452769" w14:paraId="0BAB62AA" w14:textId="77777777" w:rsidTr="004B3E57">
        <w:trPr>
          <w:trHeight w:val="549"/>
        </w:trPr>
        <w:tc>
          <w:tcPr>
            <w:tcW w:w="1672" w:type="dxa"/>
            <w:vMerge w:val="restart"/>
            <w:tcBorders>
              <w:top w:val="single" w:sz="4" w:space="0" w:color="auto"/>
              <w:left w:val="single" w:sz="4" w:space="0" w:color="auto"/>
              <w:right w:val="single" w:sz="4" w:space="0" w:color="auto"/>
            </w:tcBorders>
          </w:tcPr>
          <w:p w14:paraId="5BC9A65C" w14:textId="77777777" w:rsidR="004B3E57" w:rsidRPr="00452769" w:rsidRDefault="004B3E57" w:rsidP="0082576B">
            <w:pPr>
              <w:spacing w:after="0" w:line="240" w:lineRule="auto"/>
              <w:rPr>
                <w:rFonts w:ascii="Times New Roman" w:hAnsi="Times New Roman"/>
                <w:bCs/>
                <w:sz w:val="24"/>
                <w:szCs w:val="24"/>
              </w:rPr>
            </w:pPr>
          </w:p>
          <w:p w14:paraId="62000198" w14:textId="77777777" w:rsidR="004B3E57" w:rsidRPr="00452769" w:rsidRDefault="004B3E57" w:rsidP="0082576B">
            <w:pPr>
              <w:spacing w:after="0" w:line="240" w:lineRule="auto"/>
              <w:jc w:val="center"/>
              <w:rPr>
                <w:rFonts w:ascii="Times New Roman" w:hAnsi="Times New Roman"/>
                <w:b/>
                <w:bCs/>
                <w:sz w:val="24"/>
                <w:szCs w:val="24"/>
              </w:rPr>
            </w:pPr>
          </w:p>
          <w:p w14:paraId="354A0CD2" w14:textId="77777777" w:rsidR="004B3E57" w:rsidRPr="00452769" w:rsidRDefault="004B3E57" w:rsidP="0082576B">
            <w:pPr>
              <w:spacing w:after="0" w:line="240" w:lineRule="auto"/>
              <w:jc w:val="center"/>
              <w:rPr>
                <w:rFonts w:ascii="Times New Roman" w:hAnsi="Times New Roman"/>
                <w:b/>
                <w:bCs/>
                <w:sz w:val="24"/>
                <w:szCs w:val="24"/>
              </w:rPr>
            </w:pPr>
          </w:p>
          <w:p w14:paraId="74DA9DA4" w14:textId="77777777" w:rsidR="004B3E57" w:rsidRPr="00452769" w:rsidRDefault="004B3E57" w:rsidP="0082576B">
            <w:pPr>
              <w:spacing w:after="0" w:line="240" w:lineRule="auto"/>
              <w:jc w:val="center"/>
              <w:rPr>
                <w:rFonts w:ascii="Times New Roman" w:eastAsia="Times New Roman" w:hAnsi="Times New Roman"/>
                <w:b/>
                <w:bCs/>
                <w:sz w:val="24"/>
                <w:szCs w:val="24"/>
              </w:rPr>
            </w:pPr>
            <w:r w:rsidRPr="00452769">
              <w:rPr>
                <w:rFonts w:ascii="Times New Roman" w:hAnsi="Times New Roman"/>
                <w:b/>
                <w:bCs/>
                <w:sz w:val="24"/>
                <w:szCs w:val="24"/>
              </w:rPr>
              <w:t>Вторник</w:t>
            </w:r>
          </w:p>
        </w:tc>
        <w:tc>
          <w:tcPr>
            <w:tcW w:w="1589" w:type="dxa"/>
            <w:tcBorders>
              <w:top w:val="single" w:sz="4" w:space="0" w:color="auto"/>
              <w:left w:val="single" w:sz="4" w:space="0" w:color="auto"/>
              <w:bottom w:val="single" w:sz="4" w:space="0" w:color="auto"/>
              <w:right w:val="single" w:sz="4" w:space="0" w:color="auto"/>
            </w:tcBorders>
            <w:hideMark/>
          </w:tcPr>
          <w:p w14:paraId="01DE961E"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8.40.-9.05.</w:t>
            </w:r>
          </w:p>
          <w:p w14:paraId="5331A1FD"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32203D62"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Познавательно-исследовательская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19DF943F" w14:textId="77777777" w:rsidR="004B3E57" w:rsidRPr="00452769" w:rsidRDefault="004B3E57" w:rsidP="0082576B">
            <w:pPr>
              <w:spacing w:after="0" w:line="240" w:lineRule="auto"/>
              <w:jc w:val="center"/>
              <w:rPr>
                <w:rFonts w:ascii="Times New Roman" w:hAnsi="Times New Roman"/>
                <w:bCs/>
                <w:sz w:val="24"/>
                <w:szCs w:val="24"/>
              </w:rPr>
            </w:pPr>
          </w:p>
          <w:p w14:paraId="3146FED8"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Познавательное развитие</w:t>
            </w:r>
          </w:p>
        </w:tc>
      </w:tr>
      <w:tr w:rsidR="004B3E57" w:rsidRPr="00452769" w14:paraId="3E9AFF02" w14:textId="77777777" w:rsidTr="004B3E57">
        <w:trPr>
          <w:trHeight w:val="299"/>
        </w:trPr>
        <w:tc>
          <w:tcPr>
            <w:tcW w:w="1672" w:type="dxa"/>
            <w:vMerge/>
            <w:tcBorders>
              <w:left w:val="single" w:sz="4" w:space="0" w:color="auto"/>
              <w:right w:val="single" w:sz="4" w:space="0" w:color="auto"/>
            </w:tcBorders>
            <w:vAlign w:val="center"/>
            <w:hideMark/>
          </w:tcPr>
          <w:p w14:paraId="48F4BE18"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702D6A3E"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9.15.-9.40.</w:t>
            </w:r>
          </w:p>
          <w:p w14:paraId="1951D053"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2B1C71B"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Двигательная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2930578A"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Физическая культура (зал)</w:t>
            </w:r>
          </w:p>
        </w:tc>
      </w:tr>
      <w:tr w:rsidR="004B3E57" w:rsidRPr="00452769" w14:paraId="7F2ABE6E" w14:textId="77777777" w:rsidTr="004B3E57">
        <w:trPr>
          <w:trHeight w:val="299"/>
        </w:trPr>
        <w:tc>
          <w:tcPr>
            <w:tcW w:w="1672" w:type="dxa"/>
            <w:vMerge/>
            <w:tcBorders>
              <w:left w:val="single" w:sz="4" w:space="0" w:color="auto"/>
              <w:right w:val="single" w:sz="4" w:space="0" w:color="auto"/>
            </w:tcBorders>
            <w:vAlign w:val="center"/>
          </w:tcPr>
          <w:p w14:paraId="5B35BA34"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tcPr>
          <w:p w14:paraId="37354BDC"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15:40-16:10</w:t>
            </w:r>
          </w:p>
        </w:tc>
        <w:tc>
          <w:tcPr>
            <w:tcW w:w="2551" w:type="dxa"/>
            <w:tcBorders>
              <w:top w:val="single" w:sz="4" w:space="0" w:color="auto"/>
              <w:left w:val="single" w:sz="4" w:space="0" w:color="auto"/>
              <w:bottom w:val="single" w:sz="4" w:space="0" w:color="auto"/>
              <w:right w:val="single" w:sz="4" w:space="0" w:color="auto"/>
            </w:tcBorders>
          </w:tcPr>
          <w:p w14:paraId="12AC1123"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Изобразительная деятельность</w:t>
            </w:r>
          </w:p>
        </w:tc>
        <w:tc>
          <w:tcPr>
            <w:tcW w:w="3544" w:type="dxa"/>
            <w:tcBorders>
              <w:top w:val="single" w:sz="4" w:space="0" w:color="auto"/>
              <w:left w:val="single" w:sz="4" w:space="0" w:color="auto"/>
              <w:bottom w:val="single" w:sz="4" w:space="0" w:color="auto"/>
              <w:right w:val="single" w:sz="4" w:space="0" w:color="auto"/>
            </w:tcBorders>
          </w:tcPr>
          <w:p w14:paraId="6E1A39DD"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Рисование</w:t>
            </w:r>
          </w:p>
        </w:tc>
      </w:tr>
      <w:tr w:rsidR="004B3E57" w:rsidRPr="00452769" w14:paraId="680CFC70" w14:textId="77777777" w:rsidTr="004B3E57">
        <w:trPr>
          <w:trHeight w:val="833"/>
        </w:trPr>
        <w:tc>
          <w:tcPr>
            <w:tcW w:w="1672" w:type="dxa"/>
            <w:vMerge w:val="restart"/>
            <w:tcBorders>
              <w:top w:val="single" w:sz="4" w:space="0" w:color="auto"/>
              <w:left w:val="single" w:sz="4" w:space="0" w:color="auto"/>
              <w:right w:val="single" w:sz="4" w:space="0" w:color="auto"/>
            </w:tcBorders>
          </w:tcPr>
          <w:p w14:paraId="25D87893" w14:textId="77777777" w:rsidR="004B3E57" w:rsidRPr="00452769" w:rsidRDefault="004B3E57" w:rsidP="0082576B">
            <w:pPr>
              <w:spacing w:after="0" w:line="240" w:lineRule="auto"/>
              <w:jc w:val="center"/>
              <w:rPr>
                <w:rFonts w:ascii="Times New Roman" w:eastAsia="Times New Roman" w:hAnsi="Times New Roman"/>
                <w:bCs/>
                <w:sz w:val="24"/>
                <w:szCs w:val="24"/>
              </w:rPr>
            </w:pPr>
          </w:p>
          <w:p w14:paraId="7C96678E" w14:textId="77777777" w:rsidR="004B3E57" w:rsidRPr="00452769" w:rsidRDefault="004B3E57" w:rsidP="0082576B">
            <w:pPr>
              <w:spacing w:after="0" w:line="240" w:lineRule="auto"/>
              <w:rPr>
                <w:rFonts w:ascii="Times New Roman" w:hAnsi="Times New Roman"/>
                <w:bCs/>
                <w:sz w:val="24"/>
                <w:szCs w:val="24"/>
              </w:rPr>
            </w:pPr>
          </w:p>
          <w:p w14:paraId="310FAFB8" w14:textId="77777777" w:rsidR="004B3E57" w:rsidRPr="00452769" w:rsidRDefault="004B3E57" w:rsidP="0082576B">
            <w:pPr>
              <w:spacing w:after="0" w:line="240" w:lineRule="auto"/>
              <w:jc w:val="center"/>
              <w:rPr>
                <w:rFonts w:ascii="Times New Roman" w:hAnsi="Times New Roman"/>
                <w:b/>
                <w:bCs/>
                <w:sz w:val="24"/>
                <w:szCs w:val="24"/>
              </w:rPr>
            </w:pPr>
          </w:p>
          <w:p w14:paraId="41D4E682" w14:textId="77777777" w:rsidR="004B3E57" w:rsidRPr="00452769" w:rsidRDefault="004B3E57" w:rsidP="0082576B">
            <w:pPr>
              <w:spacing w:after="0" w:line="240" w:lineRule="auto"/>
              <w:jc w:val="center"/>
              <w:rPr>
                <w:rFonts w:ascii="Times New Roman" w:eastAsia="Times New Roman" w:hAnsi="Times New Roman"/>
                <w:b/>
                <w:bCs/>
                <w:sz w:val="24"/>
                <w:szCs w:val="24"/>
              </w:rPr>
            </w:pPr>
            <w:r w:rsidRPr="00452769">
              <w:rPr>
                <w:rFonts w:ascii="Times New Roman" w:hAnsi="Times New Roman"/>
                <w:b/>
                <w:bCs/>
                <w:sz w:val="24"/>
                <w:szCs w:val="24"/>
              </w:rPr>
              <w:t>Среда</w:t>
            </w:r>
          </w:p>
        </w:tc>
        <w:tc>
          <w:tcPr>
            <w:tcW w:w="1589" w:type="dxa"/>
            <w:tcBorders>
              <w:top w:val="single" w:sz="4" w:space="0" w:color="auto"/>
              <w:left w:val="single" w:sz="4" w:space="0" w:color="auto"/>
              <w:bottom w:val="single" w:sz="4" w:space="0" w:color="auto"/>
              <w:right w:val="single" w:sz="4" w:space="0" w:color="auto"/>
            </w:tcBorders>
            <w:hideMark/>
          </w:tcPr>
          <w:p w14:paraId="1F9BD9B4"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8.40.-9.05.</w:t>
            </w:r>
          </w:p>
          <w:p w14:paraId="38FB8504"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tcPr>
          <w:p w14:paraId="242AADE4"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Познавательно-исследовательская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145DC997" w14:textId="77777777" w:rsidR="004B3E57" w:rsidRPr="00452769" w:rsidRDefault="004B3E57" w:rsidP="0082576B">
            <w:pPr>
              <w:spacing w:after="0" w:line="240" w:lineRule="auto"/>
              <w:jc w:val="center"/>
              <w:rPr>
                <w:rFonts w:ascii="Times New Roman" w:hAnsi="Times New Roman"/>
                <w:bCs/>
                <w:sz w:val="24"/>
                <w:szCs w:val="24"/>
              </w:rPr>
            </w:pPr>
          </w:p>
          <w:p w14:paraId="6D0B5D73"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Познавательное развитие: ФЭМП</w:t>
            </w:r>
          </w:p>
        </w:tc>
      </w:tr>
      <w:tr w:rsidR="004B3E57" w:rsidRPr="00452769" w14:paraId="7CB4260D" w14:textId="77777777" w:rsidTr="004B3E57">
        <w:trPr>
          <w:trHeight w:val="604"/>
        </w:trPr>
        <w:tc>
          <w:tcPr>
            <w:tcW w:w="1672" w:type="dxa"/>
            <w:vMerge/>
            <w:tcBorders>
              <w:left w:val="single" w:sz="4" w:space="0" w:color="auto"/>
              <w:right w:val="single" w:sz="4" w:space="0" w:color="auto"/>
            </w:tcBorders>
            <w:vAlign w:val="center"/>
            <w:hideMark/>
          </w:tcPr>
          <w:p w14:paraId="553D31AC"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27A77D49"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9.50.-10.15.</w:t>
            </w:r>
          </w:p>
          <w:p w14:paraId="5F7E1F47"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482C4C2"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Двигательная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27C2F16A"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Физическая культура (улица)</w:t>
            </w:r>
          </w:p>
        </w:tc>
      </w:tr>
      <w:tr w:rsidR="004B3E57" w:rsidRPr="00452769" w14:paraId="4C43A456" w14:textId="77777777" w:rsidTr="004B3E57">
        <w:trPr>
          <w:trHeight w:val="604"/>
        </w:trPr>
        <w:tc>
          <w:tcPr>
            <w:tcW w:w="1672" w:type="dxa"/>
            <w:vMerge/>
            <w:tcBorders>
              <w:left w:val="single" w:sz="4" w:space="0" w:color="auto"/>
              <w:bottom w:val="single" w:sz="4" w:space="0" w:color="auto"/>
              <w:right w:val="single" w:sz="4" w:space="0" w:color="auto"/>
            </w:tcBorders>
            <w:vAlign w:val="center"/>
          </w:tcPr>
          <w:p w14:paraId="2624C9EB"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tcPr>
          <w:p w14:paraId="6C630653"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15:40-16:10</w:t>
            </w:r>
          </w:p>
        </w:tc>
        <w:tc>
          <w:tcPr>
            <w:tcW w:w="2551" w:type="dxa"/>
            <w:tcBorders>
              <w:top w:val="single" w:sz="4" w:space="0" w:color="auto"/>
              <w:left w:val="single" w:sz="4" w:space="0" w:color="auto"/>
              <w:bottom w:val="single" w:sz="4" w:space="0" w:color="auto"/>
              <w:right w:val="single" w:sz="4" w:space="0" w:color="auto"/>
            </w:tcBorders>
          </w:tcPr>
          <w:p w14:paraId="2DF682B5"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Коммуникативная деятельность</w:t>
            </w:r>
          </w:p>
        </w:tc>
        <w:tc>
          <w:tcPr>
            <w:tcW w:w="3544" w:type="dxa"/>
            <w:tcBorders>
              <w:top w:val="single" w:sz="4" w:space="0" w:color="auto"/>
              <w:left w:val="single" w:sz="4" w:space="0" w:color="auto"/>
              <w:bottom w:val="single" w:sz="4" w:space="0" w:color="auto"/>
              <w:right w:val="single" w:sz="4" w:space="0" w:color="auto"/>
            </w:tcBorders>
          </w:tcPr>
          <w:p w14:paraId="65012A99"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Развитие речи</w:t>
            </w:r>
          </w:p>
          <w:p w14:paraId="78CC2F68" w14:textId="77777777" w:rsidR="004B3E57" w:rsidRPr="00452769" w:rsidRDefault="004B3E57" w:rsidP="0082576B">
            <w:pPr>
              <w:spacing w:after="0" w:line="240" w:lineRule="auto"/>
              <w:jc w:val="center"/>
              <w:rPr>
                <w:rFonts w:ascii="Times New Roman" w:eastAsia="Times New Roman" w:hAnsi="Times New Roman"/>
                <w:bCs/>
                <w:sz w:val="24"/>
                <w:szCs w:val="24"/>
              </w:rPr>
            </w:pPr>
          </w:p>
        </w:tc>
      </w:tr>
      <w:tr w:rsidR="004B3E57" w:rsidRPr="00452769" w14:paraId="531F84D7" w14:textId="77777777" w:rsidTr="004B3E57">
        <w:trPr>
          <w:trHeight w:val="277"/>
        </w:trPr>
        <w:tc>
          <w:tcPr>
            <w:tcW w:w="1672" w:type="dxa"/>
            <w:vMerge w:val="restart"/>
            <w:tcBorders>
              <w:top w:val="single" w:sz="4" w:space="0" w:color="auto"/>
              <w:left w:val="single" w:sz="4" w:space="0" w:color="auto"/>
              <w:right w:val="single" w:sz="4" w:space="0" w:color="auto"/>
            </w:tcBorders>
            <w:vAlign w:val="center"/>
            <w:hideMark/>
          </w:tcPr>
          <w:p w14:paraId="5A046550" w14:textId="77777777" w:rsidR="004B3E57" w:rsidRPr="00452769" w:rsidRDefault="004B3E57" w:rsidP="0082576B">
            <w:pPr>
              <w:spacing w:after="0" w:line="240" w:lineRule="auto"/>
              <w:jc w:val="center"/>
              <w:rPr>
                <w:rFonts w:ascii="Times New Roman" w:hAnsi="Times New Roman"/>
                <w:b/>
                <w:bCs/>
                <w:sz w:val="24"/>
                <w:szCs w:val="24"/>
              </w:rPr>
            </w:pPr>
          </w:p>
          <w:p w14:paraId="75AF8161" w14:textId="77777777" w:rsidR="004B3E57" w:rsidRPr="00452769" w:rsidRDefault="004B3E57" w:rsidP="0082576B">
            <w:pPr>
              <w:spacing w:after="0" w:line="240" w:lineRule="auto"/>
              <w:jc w:val="center"/>
              <w:rPr>
                <w:rFonts w:ascii="Times New Roman" w:hAnsi="Times New Roman"/>
                <w:b/>
                <w:bCs/>
                <w:sz w:val="24"/>
                <w:szCs w:val="24"/>
              </w:rPr>
            </w:pPr>
            <w:r w:rsidRPr="00452769">
              <w:rPr>
                <w:rFonts w:ascii="Times New Roman" w:hAnsi="Times New Roman"/>
                <w:b/>
                <w:bCs/>
                <w:sz w:val="24"/>
                <w:szCs w:val="24"/>
              </w:rPr>
              <w:t>Четверг</w:t>
            </w:r>
          </w:p>
          <w:p w14:paraId="690365D7"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4266CFD5"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8.40.-9.05.</w:t>
            </w:r>
          </w:p>
          <w:p w14:paraId="7D3FF957"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1A4D6C14"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Познавательно-исследовательская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2737FD47" w14:textId="77777777" w:rsidR="004B3E57" w:rsidRPr="00452769" w:rsidRDefault="004B3E57" w:rsidP="0082576B">
            <w:pPr>
              <w:spacing w:after="0" w:line="240" w:lineRule="auto"/>
              <w:jc w:val="center"/>
              <w:rPr>
                <w:rFonts w:ascii="Times New Roman" w:hAnsi="Times New Roman"/>
                <w:bCs/>
                <w:sz w:val="24"/>
                <w:szCs w:val="24"/>
              </w:rPr>
            </w:pPr>
          </w:p>
          <w:p w14:paraId="29FC679C"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Познавательное развитие</w:t>
            </w:r>
          </w:p>
        </w:tc>
      </w:tr>
      <w:tr w:rsidR="004B3E57" w:rsidRPr="00452769" w14:paraId="4568AEE6" w14:textId="77777777" w:rsidTr="004B3E57">
        <w:trPr>
          <w:trHeight w:val="526"/>
        </w:trPr>
        <w:tc>
          <w:tcPr>
            <w:tcW w:w="1672" w:type="dxa"/>
            <w:vMerge/>
            <w:tcBorders>
              <w:left w:val="single" w:sz="4" w:space="0" w:color="auto"/>
              <w:right w:val="single" w:sz="4" w:space="0" w:color="auto"/>
            </w:tcBorders>
          </w:tcPr>
          <w:p w14:paraId="7B381CA5" w14:textId="77777777" w:rsidR="004B3E57" w:rsidRPr="00452769" w:rsidRDefault="004B3E57" w:rsidP="0082576B">
            <w:pPr>
              <w:spacing w:after="0" w:line="240" w:lineRule="auto"/>
              <w:jc w:val="center"/>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32AFDF67"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9.15.-9.40.</w:t>
            </w:r>
          </w:p>
          <w:p w14:paraId="201A36D4"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28B636A3"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Музыкальная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715AD9F6"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Музыка</w:t>
            </w:r>
          </w:p>
        </w:tc>
      </w:tr>
      <w:tr w:rsidR="004B3E57" w:rsidRPr="00452769" w14:paraId="25575E7E" w14:textId="77777777" w:rsidTr="004B3E57">
        <w:trPr>
          <w:trHeight w:val="526"/>
        </w:trPr>
        <w:tc>
          <w:tcPr>
            <w:tcW w:w="1672" w:type="dxa"/>
            <w:vMerge/>
            <w:tcBorders>
              <w:left w:val="single" w:sz="4" w:space="0" w:color="auto"/>
              <w:right w:val="single" w:sz="4" w:space="0" w:color="auto"/>
            </w:tcBorders>
          </w:tcPr>
          <w:p w14:paraId="5C0A8332" w14:textId="77777777" w:rsidR="004B3E57" w:rsidRPr="00452769" w:rsidRDefault="004B3E57" w:rsidP="0082576B">
            <w:pPr>
              <w:spacing w:after="0" w:line="240" w:lineRule="auto"/>
              <w:jc w:val="center"/>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tcPr>
          <w:p w14:paraId="1A58069C"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15:40-16:10</w:t>
            </w:r>
          </w:p>
        </w:tc>
        <w:tc>
          <w:tcPr>
            <w:tcW w:w="2551" w:type="dxa"/>
            <w:tcBorders>
              <w:top w:val="single" w:sz="4" w:space="0" w:color="auto"/>
              <w:left w:val="single" w:sz="4" w:space="0" w:color="auto"/>
              <w:bottom w:val="single" w:sz="4" w:space="0" w:color="auto"/>
              <w:right w:val="single" w:sz="4" w:space="0" w:color="auto"/>
            </w:tcBorders>
          </w:tcPr>
          <w:p w14:paraId="3E02424C"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Изобразительная деятельность</w:t>
            </w:r>
          </w:p>
        </w:tc>
        <w:tc>
          <w:tcPr>
            <w:tcW w:w="3544" w:type="dxa"/>
            <w:tcBorders>
              <w:top w:val="single" w:sz="4" w:space="0" w:color="auto"/>
              <w:left w:val="single" w:sz="4" w:space="0" w:color="auto"/>
              <w:bottom w:val="single" w:sz="4" w:space="0" w:color="auto"/>
              <w:right w:val="single" w:sz="4" w:space="0" w:color="auto"/>
            </w:tcBorders>
          </w:tcPr>
          <w:p w14:paraId="77B63D37"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Рисование</w:t>
            </w:r>
          </w:p>
        </w:tc>
      </w:tr>
      <w:tr w:rsidR="004B3E57" w:rsidRPr="00452769" w14:paraId="796D8A55" w14:textId="77777777" w:rsidTr="004B3E57">
        <w:trPr>
          <w:trHeight w:val="534"/>
        </w:trPr>
        <w:tc>
          <w:tcPr>
            <w:tcW w:w="1672" w:type="dxa"/>
            <w:vMerge w:val="restart"/>
            <w:tcBorders>
              <w:top w:val="single" w:sz="4" w:space="0" w:color="auto"/>
              <w:left w:val="single" w:sz="4" w:space="0" w:color="auto"/>
              <w:right w:val="single" w:sz="4" w:space="0" w:color="auto"/>
            </w:tcBorders>
            <w:vAlign w:val="center"/>
          </w:tcPr>
          <w:p w14:paraId="23D0D6D3" w14:textId="77777777" w:rsidR="004B3E57" w:rsidRPr="00452769" w:rsidRDefault="004B3E57" w:rsidP="0082576B">
            <w:pPr>
              <w:spacing w:after="0" w:line="240" w:lineRule="auto"/>
              <w:jc w:val="center"/>
              <w:rPr>
                <w:rFonts w:ascii="Times New Roman" w:hAnsi="Times New Roman"/>
                <w:b/>
                <w:bCs/>
                <w:sz w:val="24"/>
                <w:szCs w:val="24"/>
              </w:rPr>
            </w:pPr>
            <w:r w:rsidRPr="00452769">
              <w:rPr>
                <w:rFonts w:ascii="Times New Roman" w:hAnsi="Times New Roman"/>
                <w:b/>
                <w:bCs/>
                <w:sz w:val="24"/>
                <w:szCs w:val="24"/>
              </w:rPr>
              <w:t>Пятница</w:t>
            </w:r>
          </w:p>
        </w:tc>
        <w:tc>
          <w:tcPr>
            <w:tcW w:w="1589" w:type="dxa"/>
            <w:tcBorders>
              <w:top w:val="single" w:sz="4" w:space="0" w:color="auto"/>
              <w:left w:val="single" w:sz="4" w:space="0" w:color="auto"/>
              <w:right w:val="single" w:sz="4" w:space="0" w:color="auto"/>
            </w:tcBorders>
          </w:tcPr>
          <w:p w14:paraId="1DCE2855"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8.40.-9.05.</w:t>
            </w:r>
          </w:p>
          <w:p w14:paraId="08EE09E4"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right w:val="single" w:sz="4" w:space="0" w:color="auto"/>
            </w:tcBorders>
          </w:tcPr>
          <w:p w14:paraId="2EFE2E78"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Изобразительная деятельность</w:t>
            </w:r>
          </w:p>
        </w:tc>
        <w:tc>
          <w:tcPr>
            <w:tcW w:w="3544" w:type="dxa"/>
            <w:tcBorders>
              <w:top w:val="single" w:sz="4" w:space="0" w:color="auto"/>
              <w:left w:val="single" w:sz="4" w:space="0" w:color="auto"/>
              <w:right w:val="single" w:sz="4" w:space="0" w:color="auto"/>
            </w:tcBorders>
          </w:tcPr>
          <w:p w14:paraId="684985BC"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Лепка (1/3 неделя)</w:t>
            </w:r>
          </w:p>
          <w:p w14:paraId="679C7CD3" w14:textId="77777777" w:rsidR="004B3E57" w:rsidRPr="00452769" w:rsidRDefault="004B3E57" w:rsidP="0082576B">
            <w:pPr>
              <w:spacing w:after="0" w:line="240" w:lineRule="auto"/>
              <w:jc w:val="center"/>
              <w:rPr>
                <w:rFonts w:ascii="Times New Roman" w:hAnsi="Times New Roman"/>
                <w:bCs/>
                <w:sz w:val="24"/>
                <w:szCs w:val="24"/>
              </w:rPr>
            </w:pPr>
            <w:r w:rsidRPr="00452769">
              <w:rPr>
                <w:rFonts w:ascii="Times New Roman" w:hAnsi="Times New Roman"/>
                <w:bCs/>
                <w:sz w:val="24"/>
                <w:szCs w:val="24"/>
              </w:rPr>
              <w:t>Аппликация (2 неделя)</w:t>
            </w:r>
          </w:p>
        </w:tc>
      </w:tr>
      <w:tr w:rsidR="004B3E57" w:rsidRPr="00452769" w14:paraId="32869ED8" w14:textId="77777777" w:rsidTr="004B3E57">
        <w:trPr>
          <w:trHeight w:val="628"/>
        </w:trPr>
        <w:tc>
          <w:tcPr>
            <w:tcW w:w="1672" w:type="dxa"/>
            <w:vMerge/>
            <w:tcBorders>
              <w:left w:val="single" w:sz="4" w:space="0" w:color="auto"/>
              <w:bottom w:val="single" w:sz="4" w:space="0" w:color="auto"/>
              <w:right w:val="single" w:sz="4" w:space="0" w:color="auto"/>
            </w:tcBorders>
            <w:vAlign w:val="center"/>
            <w:hideMark/>
          </w:tcPr>
          <w:p w14:paraId="7A60DD5B" w14:textId="77777777" w:rsidR="004B3E57" w:rsidRPr="00452769" w:rsidRDefault="004B3E57" w:rsidP="0082576B">
            <w:pPr>
              <w:spacing w:after="0" w:line="240" w:lineRule="auto"/>
              <w:rPr>
                <w:rFonts w:ascii="Times New Roman" w:eastAsia="Times New Roman" w:hAnsi="Times New Roman"/>
                <w:b/>
                <w:bCs/>
                <w:sz w:val="24"/>
                <w:szCs w:val="24"/>
              </w:rPr>
            </w:pPr>
          </w:p>
        </w:tc>
        <w:tc>
          <w:tcPr>
            <w:tcW w:w="1589" w:type="dxa"/>
            <w:tcBorders>
              <w:top w:val="single" w:sz="4" w:space="0" w:color="auto"/>
              <w:left w:val="single" w:sz="4" w:space="0" w:color="auto"/>
              <w:bottom w:val="single" w:sz="4" w:space="0" w:color="auto"/>
              <w:right w:val="single" w:sz="4" w:space="0" w:color="auto"/>
            </w:tcBorders>
            <w:hideMark/>
          </w:tcPr>
          <w:p w14:paraId="7118DD46"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9.15.-9.40.</w:t>
            </w:r>
          </w:p>
          <w:p w14:paraId="61EDB1F3" w14:textId="77777777" w:rsidR="004B3E57" w:rsidRPr="00452769" w:rsidRDefault="004B3E57" w:rsidP="0082576B">
            <w:pPr>
              <w:spacing w:after="0" w:line="240" w:lineRule="auto"/>
              <w:jc w:val="center"/>
              <w:rPr>
                <w:rFonts w:ascii="Times New Roman" w:eastAsia="Times New Roman" w:hAnsi="Times New Roman"/>
                <w:bCs/>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6D0AA4A"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Музыкальная деятельность</w:t>
            </w:r>
          </w:p>
        </w:tc>
        <w:tc>
          <w:tcPr>
            <w:tcW w:w="3544" w:type="dxa"/>
            <w:tcBorders>
              <w:top w:val="single" w:sz="4" w:space="0" w:color="auto"/>
              <w:left w:val="single" w:sz="4" w:space="0" w:color="auto"/>
              <w:bottom w:val="single" w:sz="4" w:space="0" w:color="auto"/>
              <w:right w:val="single" w:sz="4" w:space="0" w:color="auto"/>
            </w:tcBorders>
            <w:hideMark/>
          </w:tcPr>
          <w:p w14:paraId="3E21D21E" w14:textId="77777777" w:rsidR="004B3E57" w:rsidRPr="00452769" w:rsidRDefault="004B3E57" w:rsidP="0082576B">
            <w:pPr>
              <w:spacing w:after="0" w:line="240" w:lineRule="auto"/>
              <w:jc w:val="center"/>
              <w:rPr>
                <w:rFonts w:ascii="Times New Roman" w:eastAsia="Times New Roman" w:hAnsi="Times New Roman"/>
                <w:bCs/>
                <w:sz w:val="24"/>
                <w:szCs w:val="24"/>
              </w:rPr>
            </w:pPr>
            <w:r w:rsidRPr="00452769">
              <w:rPr>
                <w:rFonts w:ascii="Times New Roman" w:hAnsi="Times New Roman"/>
                <w:bCs/>
                <w:sz w:val="24"/>
                <w:szCs w:val="24"/>
              </w:rPr>
              <w:t>Музыка</w:t>
            </w:r>
          </w:p>
        </w:tc>
      </w:tr>
    </w:tbl>
    <w:p w14:paraId="00BFF242" w14:textId="0D7061AA" w:rsidR="00F93ACD" w:rsidRPr="00E76224" w:rsidRDefault="004B3E57" w:rsidP="00E76224">
      <w:pPr>
        <w:spacing w:after="0" w:line="240" w:lineRule="auto"/>
        <w:rPr>
          <w:rFonts w:ascii="Times New Roman" w:hAnsi="Times New Roman"/>
          <w:b/>
          <w:sz w:val="24"/>
          <w:szCs w:val="24"/>
        </w:rPr>
      </w:pPr>
      <w:r w:rsidRPr="00452769">
        <w:rPr>
          <w:rFonts w:ascii="Times New Roman" w:hAnsi="Times New Roman"/>
          <w:b/>
          <w:sz w:val="24"/>
          <w:szCs w:val="24"/>
          <w:vertAlign w:val="superscript"/>
        </w:rPr>
        <w:t>*</w:t>
      </w:r>
      <w:r w:rsidRPr="00452769">
        <w:rPr>
          <w:rFonts w:ascii="Times New Roman" w:hAnsi="Times New Roman"/>
          <w:b/>
          <w:sz w:val="24"/>
          <w:szCs w:val="24"/>
        </w:rPr>
        <w:t>Занятия с детьми при благоприятных у</w:t>
      </w:r>
      <w:r w:rsidR="00E76224">
        <w:rPr>
          <w:rFonts w:ascii="Times New Roman" w:hAnsi="Times New Roman"/>
          <w:b/>
          <w:sz w:val="24"/>
          <w:szCs w:val="24"/>
        </w:rPr>
        <w:t>словиях проводятся на прогулке.</w:t>
      </w:r>
    </w:p>
    <w:p w14:paraId="597FEED7" w14:textId="77777777" w:rsidR="00CB4CEB" w:rsidRPr="00ED565A" w:rsidRDefault="00CB4CEB" w:rsidP="007375C5">
      <w:pPr>
        <w:spacing w:after="0" w:line="240" w:lineRule="auto"/>
        <w:jc w:val="center"/>
        <w:rPr>
          <w:rFonts w:ascii="Times New Roman" w:hAnsi="Times New Roman" w:cs="Times New Roman"/>
          <w:b/>
          <w:color w:val="0D0D0D" w:themeColor="text1" w:themeTint="F2"/>
          <w:sz w:val="24"/>
          <w:szCs w:val="24"/>
        </w:rPr>
      </w:pPr>
    </w:p>
    <w:p w14:paraId="76E1CDB4" w14:textId="2B5F655D" w:rsidR="00EB089E" w:rsidRPr="00ED565A" w:rsidRDefault="007375C5" w:rsidP="00E76224">
      <w:pPr>
        <w:spacing w:after="0" w:line="240" w:lineRule="auto"/>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3.4. Схема совместной образовательной деятельности и культурных практик в режимных моментах</w:t>
      </w:r>
    </w:p>
    <w:tbl>
      <w:tblPr>
        <w:tblStyle w:val="a7"/>
        <w:tblW w:w="9640" w:type="dxa"/>
        <w:tblInd w:w="-34" w:type="dxa"/>
        <w:tblLook w:val="04A0" w:firstRow="1" w:lastRow="0" w:firstColumn="1" w:lastColumn="0" w:noHBand="0" w:noVBand="1"/>
      </w:tblPr>
      <w:tblGrid>
        <w:gridCol w:w="6663"/>
        <w:gridCol w:w="2977"/>
      </w:tblGrid>
      <w:tr w:rsidR="00ED565A" w:rsidRPr="00ED565A" w14:paraId="338D5D03" w14:textId="77777777" w:rsidTr="00987BAA">
        <w:tc>
          <w:tcPr>
            <w:tcW w:w="6663" w:type="dxa"/>
          </w:tcPr>
          <w:p w14:paraId="4F9D57EB" w14:textId="77777777" w:rsidR="007375C5" w:rsidRPr="00ED565A" w:rsidRDefault="007375C5" w:rsidP="007375C5">
            <w:pP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Формы образовательной деятельности в режимных моментах</w:t>
            </w:r>
          </w:p>
        </w:tc>
        <w:tc>
          <w:tcPr>
            <w:tcW w:w="2977" w:type="dxa"/>
          </w:tcPr>
          <w:p w14:paraId="6242B101" w14:textId="77777777" w:rsidR="007375C5" w:rsidRPr="00ED565A" w:rsidRDefault="007375C5" w:rsidP="007375C5">
            <w:pP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Количество форм образовательной деятельности и культурных практик в неделю</w:t>
            </w:r>
          </w:p>
        </w:tc>
      </w:tr>
      <w:tr w:rsidR="00ED565A" w:rsidRPr="00ED565A" w14:paraId="239AD5A2" w14:textId="77777777" w:rsidTr="00987BAA">
        <w:tc>
          <w:tcPr>
            <w:tcW w:w="9640" w:type="dxa"/>
            <w:gridSpan w:val="2"/>
          </w:tcPr>
          <w:p w14:paraId="51361A46" w14:textId="77777777" w:rsidR="007375C5" w:rsidRPr="00ED565A" w:rsidRDefault="007375C5" w:rsidP="007375C5">
            <w:pPr>
              <w:jc w:val="center"/>
              <w:rPr>
                <w:rFonts w:ascii="Times New Roman" w:hAnsi="Times New Roman" w:cs="Times New Roman"/>
                <w:color w:val="0D0D0D" w:themeColor="text1" w:themeTint="F2"/>
                <w:sz w:val="24"/>
                <w:szCs w:val="24"/>
              </w:rPr>
            </w:pPr>
            <w:r w:rsidRPr="00ED565A">
              <w:rPr>
                <w:rFonts w:ascii="Times New Roman" w:hAnsi="Times New Roman" w:cs="Times New Roman"/>
                <w:b/>
                <w:color w:val="0D0D0D" w:themeColor="text1" w:themeTint="F2"/>
                <w:sz w:val="24"/>
                <w:szCs w:val="24"/>
              </w:rPr>
              <w:t>Общение</w:t>
            </w:r>
          </w:p>
        </w:tc>
      </w:tr>
      <w:tr w:rsidR="00ED565A" w:rsidRPr="00ED565A" w14:paraId="357FC368" w14:textId="77777777" w:rsidTr="00987BAA">
        <w:tc>
          <w:tcPr>
            <w:tcW w:w="6663" w:type="dxa"/>
          </w:tcPr>
          <w:p w14:paraId="06027867"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Ситуации общения воспитателя с детьми и накопления положительного социально</w:t>
            </w:r>
            <w:r w:rsidR="001120A7">
              <w:rPr>
                <w:rFonts w:ascii="Times New Roman" w:hAnsi="Times New Roman" w:cs="Times New Roman"/>
                <w:color w:val="0D0D0D" w:themeColor="text1" w:themeTint="F2"/>
                <w:sz w:val="24"/>
                <w:szCs w:val="24"/>
              </w:rPr>
              <w:t xml:space="preserve"> </w:t>
            </w:r>
            <w:r w:rsidRPr="00ED565A">
              <w:rPr>
                <w:rFonts w:ascii="Times New Roman" w:hAnsi="Times New Roman" w:cs="Times New Roman"/>
                <w:color w:val="0D0D0D" w:themeColor="text1" w:themeTint="F2"/>
                <w:sz w:val="24"/>
                <w:szCs w:val="24"/>
              </w:rPr>
              <w:t>- эмоционального опыта</w:t>
            </w:r>
          </w:p>
        </w:tc>
        <w:tc>
          <w:tcPr>
            <w:tcW w:w="2977" w:type="dxa"/>
          </w:tcPr>
          <w:p w14:paraId="27D1C503"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4AB19978" w14:textId="77777777" w:rsidTr="00987BAA">
        <w:tc>
          <w:tcPr>
            <w:tcW w:w="6663" w:type="dxa"/>
          </w:tcPr>
          <w:p w14:paraId="017832EB"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Беседы и разговоры с детьми по их интересам</w:t>
            </w:r>
          </w:p>
        </w:tc>
        <w:tc>
          <w:tcPr>
            <w:tcW w:w="2977" w:type="dxa"/>
          </w:tcPr>
          <w:p w14:paraId="7B461571"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7824F473" w14:textId="77777777" w:rsidTr="00987BAA">
        <w:tc>
          <w:tcPr>
            <w:tcW w:w="9640" w:type="dxa"/>
            <w:gridSpan w:val="2"/>
          </w:tcPr>
          <w:p w14:paraId="1A597AEB" w14:textId="77777777" w:rsidR="00CB4CEB" w:rsidRPr="00ED565A" w:rsidRDefault="00CB4CEB" w:rsidP="007375C5">
            <w:pPr>
              <w:jc w:val="center"/>
              <w:rPr>
                <w:rFonts w:ascii="Times New Roman" w:hAnsi="Times New Roman" w:cs="Times New Roman"/>
                <w:b/>
                <w:color w:val="0D0D0D" w:themeColor="text1" w:themeTint="F2"/>
                <w:sz w:val="24"/>
                <w:szCs w:val="24"/>
              </w:rPr>
            </w:pPr>
          </w:p>
          <w:p w14:paraId="75CD598B" w14:textId="77777777" w:rsidR="007375C5" w:rsidRPr="00ED565A" w:rsidRDefault="007375C5" w:rsidP="007375C5">
            <w:pPr>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 xml:space="preserve">Игровая деятельность, </w:t>
            </w:r>
          </w:p>
          <w:p w14:paraId="61F110F8" w14:textId="77777777" w:rsidR="007375C5" w:rsidRPr="00ED565A" w:rsidRDefault="007375C5" w:rsidP="007375C5">
            <w:pPr>
              <w:jc w:val="center"/>
              <w:rPr>
                <w:rFonts w:ascii="Times New Roman" w:hAnsi="Times New Roman" w:cs="Times New Roman"/>
                <w:color w:val="0D0D0D" w:themeColor="text1" w:themeTint="F2"/>
                <w:sz w:val="24"/>
                <w:szCs w:val="24"/>
              </w:rPr>
            </w:pPr>
            <w:r w:rsidRPr="00ED565A">
              <w:rPr>
                <w:rFonts w:ascii="Times New Roman" w:hAnsi="Times New Roman" w:cs="Times New Roman"/>
                <w:b/>
                <w:color w:val="0D0D0D" w:themeColor="text1" w:themeTint="F2"/>
                <w:sz w:val="24"/>
                <w:szCs w:val="24"/>
              </w:rPr>
              <w:t>включая сюжетно ролевую игру с правилами и другие виды игр</w:t>
            </w:r>
          </w:p>
        </w:tc>
      </w:tr>
      <w:tr w:rsidR="00ED565A" w:rsidRPr="00ED565A" w14:paraId="6DD50F44" w14:textId="77777777" w:rsidTr="00987BAA">
        <w:tc>
          <w:tcPr>
            <w:tcW w:w="6663" w:type="dxa"/>
          </w:tcPr>
          <w:p w14:paraId="3CC2D15F"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Индивидуальные игры с детьми (сюжетно-ролевая, режиссерская, игра-драматизация, строительно-конструктивные игры)</w:t>
            </w:r>
          </w:p>
        </w:tc>
        <w:tc>
          <w:tcPr>
            <w:tcW w:w="2977" w:type="dxa"/>
          </w:tcPr>
          <w:p w14:paraId="18E6EB14"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0BF98D7E" w14:textId="77777777" w:rsidTr="00987BAA">
        <w:tc>
          <w:tcPr>
            <w:tcW w:w="6663" w:type="dxa"/>
          </w:tcPr>
          <w:p w14:paraId="21B79BF7"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Совместная игра воспитателя и детей (сюжетно-ролевая, режиссерская, игра-драматизация, строительно-конструктивные игры)</w:t>
            </w:r>
          </w:p>
        </w:tc>
        <w:tc>
          <w:tcPr>
            <w:tcW w:w="2977" w:type="dxa"/>
          </w:tcPr>
          <w:p w14:paraId="1BE71ABD"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2 раза в неделю</w:t>
            </w:r>
          </w:p>
        </w:tc>
      </w:tr>
      <w:tr w:rsidR="00ED565A" w:rsidRPr="00ED565A" w14:paraId="4CB63639" w14:textId="77777777" w:rsidTr="00987BAA">
        <w:tc>
          <w:tcPr>
            <w:tcW w:w="6663" w:type="dxa"/>
          </w:tcPr>
          <w:p w14:paraId="7FB5E386"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Детская студия (театрализованные игры)</w:t>
            </w:r>
          </w:p>
        </w:tc>
        <w:tc>
          <w:tcPr>
            <w:tcW w:w="2977" w:type="dxa"/>
          </w:tcPr>
          <w:p w14:paraId="7FE69A31"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2 недели</w:t>
            </w:r>
          </w:p>
        </w:tc>
      </w:tr>
      <w:tr w:rsidR="00ED565A" w:rsidRPr="00ED565A" w14:paraId="51F429FB" w14:textId="77777777" w:rsidTr="00987BAA">
        <w:tc>
          <w:tcPr>
            <w:tcW w:w="6663" w:type="dxa"/>
          </w:tcPr>
          <w:p w14:paraId="054AFC42" w14:textId="77777777" w:rsidR="007375C5" w:rsidRPr="00ED565A" w:rsidRDefault="007375C5" w:rsidP="007375C5">
            <w:pPr>
              <w:tabs>
                <w:tab w:val="left" w:pos="4350"/>
              </w:tabs>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Досуг здоровья и подвижных игр</w:t>
            </w:r>
            <w:r w:rsidRPr="00ED565A">
              <w:rPr>
                <w:rFonts w:ascii="Times New Roman" w:hAnsi="Times New Roman" w:cs="Times New Roman"/>
                <w:color w:val="0D0D0D" w:themeColor="text1" w:themeTint="F2"/>
                <w:sz w:val="24"/>
                <w:szCs w:val="24"/>
              </w:rPr>
              <w:tab/>
            </w:r>
          </w:p>
        </w:tc>
        <w:tc>
          <w:tcPr>
            <w:tcW w:w="2977" w:type="dxa"/>
          </w:tcPr>
          <w:p w14:paraId="28BC1165"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2 недели</w:t>
            </w:r>
          </w:p>
        </w:tc>
      </w:tr>
      <w:tr w:rsidR="00ED565A" w:rsidRPr="00ED565A" w14:paraId="5F462C79" w14:textId="77777777" w:rsidTr="00987BAA">
        <w:tc>
          <w:tcPr>
            <w:tcW w:w="6663" w:type="dxa"/>
          </w:tcPr>
          <w:p w14:paraId="1EFB574E"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Подвижные игры</w:t>
            </w:r>
          </w:p>
        </w:tc>
        <w:tc>
          <w:tcPr>
            <w:tcW w:w="2977" w:type="dxa"/>
          </w:tcPr>
          <w:p w14:paraId="2B510C00"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7FBBD959" w14:textId="77777777" w:rsidTr="00987BAA">
        <w:tc>
          <w:tcPr>
            <w:tcW w:w="9640" w:type="dxa"/>
            <w:gridSpan w:val="2"/>
          </w:tcPr>
          <w:p w14:paraId="2224FAF2" w14:textId="77777777" w:rsidR="007375C5" w:rsidRPr="00ED565A" w:rsidRDefault="007375C5" w:rsidP="00EB089E">
            <w:pPr>
              <w:jc w:val="center"/>
              <w:rPr>
                <w:rFonts w:ascii="Times New Roman" w:hAnsi="Times New Roman" w:cs="Times New Roman"/>
                <w:color w:val="0D0D0D" w:themeColor="text1" w:themeTint="F2"/>
                <w:sz w:val="24"/>
                <w:szCs w:val="24"/>
              </w:rPr>
            </w:pPr>
            <w:r w:rsidRPr="00ED565A">
              <w:rPr>
                <w:rFonts w:ascii="Times New Roman" w:hAnsi="Times New Roman" w:cs="Times New Roman"/>
                <w:b/>
                <w:color w:val="0D0D0D" w:themeColor="text1" w:themeTint="F2"/>
                <w:sz w:val="24"/>
                <w:szCs w:val="24"/>
              </w:rPr>
              <w:t>Познавательная и исследовательская деятельность</w:t>
            </w:r>
          </w:p>
        </w:tc>
      </w:tr>
      <w:tr w:rsidR="00ED565A" w:rsidRPr="00ED565A" w14:paraId="761BE59C" w14:textId="77777777" w:rsidTr="00987BAA">
        <w:tc>
          <w:tcPr>
            <w:tcW w:w="6663" w:type="dxa"/>
          </w:tcPr>
          <w:p w14:paraId="648E1774"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Сенсорный игровой и интеллектуальный тренинг («Школа мышления»).</w:t>
            </w:r>
          </w:p>
        </w:tc>
        <w:tc>
          <w:tcPr>
            <w:tcW w:w="2977" w:type="dxa"/>
          </w:tcPr>
          <w:p w14:paraId="3A269B2D"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неделю</w:t>
            </w:r>
          </w:p>
        </w:tc>
      </w:tr>
      <w:tr w:rsidR="00ED565A" w:rsidRPr="00ED565A" w14:paraId="28351C07" w14:textId="77777777" w:rsidTr="00987BAA">
        <w:tc>
          <w:tcPr>
            <w:tcW w:w="6663" w:type="dxa"/>
          </w:tcPr>
          <w:p w14:paraId="274490D4"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Опыты, эксперименты, наблюдения (в том числе, экологической направленности)</w:t>
            </w:r>
          </w:p>
        </w:tc>
        <w:tc>
          <w:tcPr>
            <w:tcW w:w="2977" w:type="dxa"/>
          </w:tcPr>
          <w:p w14:paraId="0C74D1F0"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неделю</w:t>
            </w:r>
          </w:p>
          <w:p w14:paraId="78A68B26" w14:textId="77777777" w:rsidR="007375C5" w:rsidRPr="00ED565A" w:rsidRDefault="007375C5" w:rsidP="007375C5">
            <w:pPr>
              <w:rPr>
                <w:rFonts w:ascii="Times New Roman" w:hAnsi="Times New Roman" w:cs="Times New Roman"/>
                <w:color w:val="0D0D0D" w:themeColor="text1" w:themeTint="F2"/>
                <w:sz w:val="24"/>
                <w:szCs w:val="24"/>
              </w:rPr>
            </w:pPr>
          </w:p>
        </w:tc>
      </w:tr>
      <w:tr w:rsidR="00ED565A" w:rsidRPr="00ED565A" w14:paraId="7CF571C0" w14:textId="77777777" w:rsidTr="00987BAA">
        <w:tc>
          <w:tcPr>
            <w:tcW w:w="6663" w:type="dxa"/>
          </w:tcPr>
          <w:p w14:paraId="18810FB0"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Наблюдения за природой (на прогулке)</w:t>
            </w:r>
          </w:p>
        </w:tc>
        <w:tc>
          <w:tcPr>
            <w:tcW w:w="2977" w:type="dxa"/>
          </w:tcPr>
          <w:p w14:paraId="2A438FEE"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0894892E" w14:textId="77777777" w:rsidTr="00987BAA">
        <w:tc>
          <w:tcPr>
            <w:tcW w:w="9640" w:type="dxa"/>
            <w:gridSpan w:val="2"/>
          </w:tcPr>
          <w:p w14:paraId="6F19E036" w14:textId="77777777" w:rsidR="00CB4CEB" w:rsidRPr="00ED565A" w:rsidRDefault="00CB4CEB" w:rsidP="007375C5">
            <w:pPr>
              <w:jc w:val="center"/>
              <w:rPr>
                <w:rFonts w:ascii="Times New Roman" w:hAnsi="Times New Roman" w:cs="Times New Roman"/>
                <w:b/>
                <w:color w:val="0D0D0D" w:themeColor="text1" w:themeTint="F2"/>
                <w:sz w:val="24"/>
                <w:szCs w:val="24"/>
              </w:rPr>
            </w:pPr>
          </w:p>
          <w:p w14:paraId="4EBB756C" w14:textId="77777777" w:rsidR="007375C5" w:rsidRPr="00ED565A" w:rsidRDefault="007375C5" w:rsidP="007375C5">
            <w:pPr>
              <w:jc w:val="center"/>
              <w:rPr>
                <w:rFonts w:ascii="Times New Roman" w:hAnsi="Times New Roman" w:cs="Times New Roman"/>
                <w:color w:val="0D0D0D" w:themeColor="text1" w:themeTint="F2"/>
                <w:sz w:val="24"/>
                <w:szCs w:val="24"/>
              </w:rPr>
            </w:pPr>
            <w:r w:rsidRPr="00ED565A">
              <w:rPr>
                <w:rFonts w:ascii="Times New Roman" w:hAnsi="Times New Roman" w:cs="Times New Roman"/>
                <w:b/>
                <w:color w:val="0D0D0D" w:themeColor="text1" w:themeTint="F2"/>
                <w:sz w:val="24"/>
                <w:szCs w:val="24"/>
              </w:rPr>
              <w:t>Формы творческой активности, обеспечивающей художественно-эстетическое развитие детей</w:t>
            </w:r>
          </w:p>
        </w:tc>
      </w:tr>
      <w:tr w:rsidR="00ED565A" w:rsidRPr="00ED565A" w14:paraId="1708038A" w14:textId="77777777" w:rsidTr="00987BAA">
        <w:tc>
          <w:tcPr>
            <w:tcW w:w="6663" w:type="dxa"/>
          </w:tcPr>
          <w:p w14:paraId="455F4E20"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Музыкально-театральная гостиная</w:t>
            </w:r>
          </w:p>
        </w:tc>
        <w:tc>
          <w:tcPr>
            <w:tcW w:w="2977" w:type="dxa"/>
          </w:tcPr>
          <w:p w14:paraId="7445061A"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2 недели</w:t>
            </w:r>
          </w:p>
        </w:tc>
      </w:tr>
      <w:tr w:rsidR="00ED565A" w:rsidRPr="00ED565A" w14:paraId="4D69F23F" w14:textId="77777777" w:rsidTr="00987BAA">
        <w:tc>
          <w:tcPr>
            <w:tcW w:w="6663" w:type="dxa"/>
          </w:tcPr>
          <w:p w14:paraId="297C94C9"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Творческая мастерская (рисование, лепка, художественный труд по интересам)</w:t>
            </w:r>
          </w:p>
        </w:tc>
        <w:tc>
          <w:tcPr>
            <w:tcW w:w="2977" w:type="dxa"/>
          </w:tcPr>
          <w:p w14:paraId="2B6499B8"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1 раз в неделю</w:t>
            </w:r>
          </w:p>
        </w:tc>
      </w:tr>
      <w:tr w:rsidR="00ED565A" w:rsidRPr="00ED565A" w14:paraId="1A647253" w14:textId="77777777" w:rsidTr="00987BAA">
        <w:tc>
          <w:tcPr>
            <w:tcW w:w="6663" w:type="dxa"/>
          </w:tcPr>
          <w:p w14:paraId="747F42E2"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Чтение литературных произведений</w:t>
            </w:r>
          </w:p>
        </w:tc>
        <w:tc>
          <w:tcPr>
            <w:tcW w:w="2977" w:type="dxa"/>
          </w:tcPr>
          <w:p w14:paraId="5135DCCD"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291012B9" w14:textId="77777777" w:rsidTr="00987BAA">
        <w:tc>
          <w:tcPr>
            <w:tcW w:w="9640" w:type="dxa"/>
            <w:gridSpan w:val="2"/>
          </w:tcPr>
          <w:p w14:paraId="1A82A96E" w14:textId="77777777" w:rsidR="00CB4CEB" w:rsidRPr="00ED565A" w:rsidRDefault="00CB4CEB" w:rsidP="007375C5">
            <w:pPr>
              <w:jc w:val="center"/>
              <w:rPr>
                <w:rFonts w:ascii="Times New Roman" w:hAnsi="Times New Roman" w:cs="Times New Roman"/>
                <w:b/>
                <w:color w:val="0D0D0D" w:themeColor="text1" w:themeTint="F2"/>
                <w:sz w:val="24"/>
                <w:szCs w:val="24"/>
              </w:rPr>
            </w:pPr>
          </w:p>
          <w:p w14:paraId="21AA9B2F" w14:textId="77777777" w:rsidR="007375C5" w:rsidRPr="00ED565A" w:rsidRDefault="007375C5" w:rsidP="007375C5">
            <w:pPr>
              <w:jc w:val="center"/>
              <w:rPr>
                <w:rFonts w:ascii="Times New Roman" w:hAnsi="Times New Roman" w:cs="Times New Roman"/>
                <w:color w:val="0D0D0D" w:themeColor="text1" w:themeTint="F2"/>
                <w:sz w:val="24"/>
                <w:szCs w:val="24"/>
              </w:rPr>
            </w:pPr>
            <w:r w:rsidRPr="00ED565A">
              <w:rPr>
                <w:rFonts w:ascii="Times New Roman" w:hAnsi="Times New Roman" w:cs="Times New Roman"/>
                <w:b/>
                <w:color w:val="0D0D0D" w:themeColor="text1" w:themeTint="F2"/>
                <w:sz w:val="24"/>
                <w:szCs w:val="24"/>
              </w:rPr>
              <w:t>Самообслуживание и элементарный бытовой труд</w:t>
            </w:r>
          </w:p>
        </w:tc>
      </w:tr>
      <w:tr w:rsidR="00ED565A" w:rsidRPr="00ED565A" w14:paraId="58DC4558" w14:textId="77777777" w:rsidTr="00987BAA">
        <w:tc>
          <w:tcPr>
            <w:tcW w:w="6663" w:type="dxa"/>
          </w:tcPr>
          <w:p w14:paraId="68AB02F8"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Самообслуживание</w:t>
            </w:r>
          </w:p>
        </w:tc>
        <w:tc>
          <w:tcPr>
            <w:tcW w:w="2977" w:type="dxa"/>
          </w:tcPr>
          <w:p w14:paraId="039DD40A"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4C3FB5AC" w14:textId="77777777" w:rsidTr="00987BAA">
        <w:tc>
          <w:tcPr>
            <w:tcW w:w="6663" w:type="dxa"/>
          </w:tcPr>
          <w:p w14:paraId="155D2646"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Трудовые поручения (индивидуально и подгруппами)</w:t>
            </w:r>
          </w:p>
        </w:tc>
        <w:tc>
          <w:tcPr>
            <w:tcW w:w="2977" w:type="dxa"/>
          </w:tcPr>
          <w:p w14:paraId="31921516"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r w:rsidR="00ED565A" w:rsidRPr="00ED565A" w14:paraId="110DC754" w14:textId="77777777" w:rsidTr="00987BAA">
        <w:trPr>
          <w:trHeight w:val="581"/>
        </w:trPr>
        <w:tc>
          <w:tcPr>
            <w:tcW w:w="6663" w:type="dxa"/>
          </w:tcPr>
          <w:p w14:paraId="432968AB"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Трудовые поручения (общий и совместный труд)</w:t>
            </w:r>
          </w:p>
        </w:tc>
        <w:tc>
          <w:tcPr>
            <w:tcW w:w="2977" w:type="dxa"/>
          </w:tcPr>
          <w:p w14:paraId="26A13227" w14:textId="77777777" w:rsidR="007375C5" w:rsidRPr="00ED565A" w:rsidRDefault="007375C5" w:rsidP="007375C5">
            <w:pPr>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ежедневно</w:t>
            </w:r>
          </w:p>
        </w:tc>
      </w:tr>
    </w:tbl>
    <w:p w14:paraId="58A4AE17" w14:textId="77777777" w:rsidR="00CB4CEB" w:rsidRPr="00ED565A" w:rsidRDefault="00CB4CEB" w:rsidP="009E0476">
      <w:pPr>
        <w:spacing w:after="0" w:line="240" w:lineRule="auto"/>
        <w:rPr>
          <w:rFonts w:ascii="Times New Roman" w:hAnsi="Times New Roman" w:cs="Times New Roman"/>
          <w:b/>
          <w:color w:val="0D0D0D" w:themeColor="text1" w:themeTint="F2"/>
          <w:sz w:val="24"/>
          <w:szCs w:val="24"/>
        </w:rPr>
      </w:pPr>
    </w:p>
    <w:p w14:paraId="40B79A9F" w14:textId="77777777" w:rsidR="007375C5" w:rsidRPr="00ED565A" w:rsidRDefault="007375C5" w:rsidP="007375C5">
      <w:pPr>
        <w:spacing w:after="0" w:line="240" w:lineRule="auto"/>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 xml:space="preserve">3.5. Схема самостоятельной деятельности детей </w:t>
      </w:r>
    </w:p>
    <w:p w14:paraId="2C01887D" w14:textId="431CD198" w:rsidR="00EB089E" w:rsidRPr="00ED565A" w:rsidRDefault="007375C5" w:rsidP="00C0440F">
      <w:pPr>
        <w:spacing w:after="0" w:line="240" w:lineRule="auto"/>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в режимных моментах</w:t>
      </w:r>
    </w:p>
    <w:tbl>
      <w:tblPr>
        <w:tblStyle w:val="a7"/>
        <w:tblW w:w="9782" w:type="dxa"/>
        <w:tblInd w:w="-176" w:type="dxa"/>
        <w:tblLook w:val="04A0" w:firstRow="1" w:lastRow="0" w:firstColumn="1" w:lastColumn="0" w:noHBand="0" w:noVBand="1"/>
      </w:tblPr>
      <w:tblGrid>
        <w:gridCol w:w="6380"/>
        <w:gridCol w:w="3402"/>
      </w:tblGrid>
      <w:tr w:rsidR="00ED565A" w:rsidRPr="00ED565A" w14:paraId="6D1168CA" w14:textId="77777777" w:rsidTr="004B3E57">
        <w:tc>
          <w:tcPr>
            <w:tcW w:w="6380" w:type="dxa"/>
          </w:tcPr>
          <w:p w14:paraId="51DDF8AE" w14:textId="77777777" w:rsidR="007375C5" w:rsidRPr="00ED565A" w:rsidRDefault="007375C5" w:rsidP="007375C5">
            <w:pPr>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Режимные моменты</w:t>
            </w:r>
          </w:p>
        </w:tc>
        <w:tc>
          <w:tcPr>
            <w:tcW w:w="3402" w:type="dxa"/>
          </w:tcPr>
          <w:p w14:paraId="4B99F9CF" w14:textId="77777777" w:rsidR="007375C5" w:rsidRPr="00ED565A" w:rsidRDefault="007375C5" w:rsidP="007375C5">
            <w:pPr>
              <w:jc w:val="center"/>
              <w:rPr>
                <w:rFonts w:ascii="Times New Roman" w:hAnsi="Times New Roman" w:cs="Times New Roman"/>
                <w:b/>
                <w:color w:val="0D0D0D" w:themeColor="text1" w:themeTint="F2"/>
                <w:sz w:val="24"/>
                <w:szCs w:val="24"/>
              </w:rPr>
            </w:pPr>
            <w:r w:rsidRPr="00ED565A">
              <w:rPr>
                <w:rFonts w:ascii="Times New Roman" w:hAnsi="Times New Roman" w:cs="Times New Roman"/>
                <w:b/>
                <w:color w:val="0D0D0D" w:themeColor="text1" w:themeTint="F2"/>
                <w:sz w:val="24"/>
                <w:szCs w:val="24"/>
              </w:rPr>
              <w:t>Распределение времени в течение дня</w:t>
            </w:r>
          </w:p>
        </w:tc>
      </w:tr>
      <w:tr w:rsidR="00ED565A" w:rsidRPr="00ED565A" w14:paraId="34D9641D" w14:textId="77777777" w:rsidTr="004B3E57">
        <w:tc>
          <w:tcPr>
            <w:tcW w:w="6380" w:type="dxa"/>
          </w:tcPr>
          <w:p w14:paraId="4FEE117B"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Игры, общение, деятельность по интересам во время утреннего приема</w:t>
            </w:r>
          </w:p>
          <w:p w14:paraId="7B217E83" w14:textId="77777777" w:rsidR="001D159A" w:rsidRPr="00ED565A" w:rsidRDefault="001D159A" w:rsidP="007375C5">
            <w:pPr>
              <w:jc w:val="both"/>
              <w:rPr>
                <w:rFonts w:ascii="Times New Roman" w:hAnsi="Times New Roman" w:cs="Times New Roman"/>
                <w:color w:val="0D0D0D" w:themeColor="text1" w:themeTint="F2"/>
                <w:sz w:val="24"/>
                <w:szCs w:val="24"/>
              </w:rPr>
            </w:pPr>
          </w:p>
        </w:tc>
        <w:tc>
          <w:tcPr>
            <w:tcW w:w="3402" w:type="dxa"/>
          </w:tcPr>
          <w:p w14:paraId="4EFF57D5"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От 10 до 50 мин</w:t>
            </w:r>
            <w:r w:rsidR="00093E9C">
              <w:rPr>
                <w:rFonts w:ascii="Times New Roman" w:hAnsi="Times New Roman" w:cs="Times New Roman"/>
                <w:color w:val="0D0D0D" w:themeColor="text1" w:themeTint="F2"/>
                <w:sz w:val="24"/>
                <w:szCs w:val="24"/>
              </w:rPr>
              <w:t>ут</w:t>
            </w:r>
          </w:p>
        </w:tc>
      </w:tr>
      <w:tr w:rsidR="00ED565A" w:rsidRPr="00ED565A" w14:paraId="772E239A" w14:textId="77777777" w:rsidTr="004B3E57">
        <w:tc>
          <w:tcPr>
            <w:tcW w:w="6380" w:type="dxa"/>
          </w:tcPr>
          <w:p w14:paraId="12E28F4B"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 xml:space="preserve">Самостоятельные игры в 1-й половине дня </w:t>
            </w:r>
          </w:p>
          <w:p w14:paraId="189FF329" w14:textId="77777777" w:rsidR="001D159A" w:rsidRPr="00ED565A" w:rsidRDefault="001D159A" w:rsidP="007375C5">
            <w:pPr>
              <w:jc w:val="both"/>
              <w:rPr>
                <w:rFonts w:ascii="Times New Roman" w:hAnsi="Times New Roman" w:cs="Times New Roman"/>
                <w:color w:val="0D0D0D" w:themeColor="text1" w:themeTint="F2"/>
                <w:sz w:val="24"/>
                <w:szCs w:val="24"/>
              </w:rPr>
            </w:pPr>
          </w:p>
        </w:tc>
        <w:tc>
          <w:tcPr>
            <w:tcW w:w="3402" w:type="dxa"/>
          </w:tcPr>
          <w:p w14:paraId="4B40273D"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20 мин</w:t>
            </w:r>
            <w:r w:rsidR="00093E9C">
              <w:rPr>
                <w:rFonts w:ascii="Times New Roman" w:hAnsi="Times New Roman" w:cs="Times New Roman"/>
                <w:color w:val="0D0D0D" w:themeColor="text1" w:themeTint="F2"/>
                <w:sz w:val="24"/>
                <w:szCs w:val="24"/>
              </w:rPr>
              <w:t>ут</w:t>
            </w:r>
          </w:p>
        </w:tc>
      </w:tr>
      <w:tr w:rsidR="00ED565A" w:rsidRPr="00ED565A" w14:paraId="1ED308EA" w14:textId="77777777" w:rsidTr="004B3E57">
        <w:tc>
          <w:tcPr>
            <w:tcW w:w="6380" w:type="dxa"/>
          </w:tcPr>
          <w:p w14:paraId="4018BFFC"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Подготовка к прогулке, самостоятельная деятельность на прогулке</w:t>
            </w:r>
          </w:p>
          <w:p w14:paraId="1089F5E6" w14:textId="77777777" w:rsidR="001D159A" w:rsidRPr="00ED565A" w:rsidRDefault="001D159A" w:rsidP="007375C5">
            <w:pPr>
              <w:jc w:val="both"/>
              <w:rPr>
                <w:rFonts w:ascii="Times New Roman" w:hAnsi="Times New Roman" w:cs="Times New Roman"/>
                <w:color w:val="0D0D0D" w:themeColor="text1" w:themeTint="F2"/>
                <w:sz w:val="24"/>
                <w:szCs w:val="24"/>
              </w:rPr>
            </w:pPr>
          </w:p>
        </w:tc>
        <w:tc>
          <w:tcPr>
            <w:tcW w:w="3402" w:type="dxa"/>
          </w:tcPr>
          <w:p w14:paraId="17AB39BF"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От 60 мин</w:t>
            </w:r>
            <w:r w:rsidR="00093E9C">
              <w:rPr>
                <w:rFonts w:ascii="Times New Roman" w:hAnsi="Times New Roman" w:cs="Times New Roman"/>
                <w:color w:val="0D0D0D" w:themeColor="text1" w:themeTint="F2"/>
                <w:sz w:val="24"/>
                <w:szCs w:val="24"/>
              </w:rPr>
              <w:t>ут</w:t>
            </w:r>
            <w:r w:rsidRPr="00ED565A">
              <w:rPr>
                <w:rFonts w:ascii="Times New Roman" w:hAnsi="Times New Roman" w:cs="Times New Roman"/>
                <w:color w:val="0D0D0D" w:themeColor="text1" w:themeTint="F2"/>
                <w:sz w:val="24"/>
                <w:szCs w:val="24"/>
              </w:rPr>
              <w:t xml:space="preserve"> до 1</w:t>
            </w:r>
            <w:r w:rsidR="00093E9C">
              <w:rPr>
                <w:rFonts w:ascii="Times New Roman" w:hAnsi="Times New Roman" w:cs="Times New Roman"/>
                <w:color w:val="0D0D0D" w:themeColor="text1" w:themeTint="F2"/>
                <w:sz w:val="24"/>
                <w:szCs w:val="24"/>
              </w:rPr>
              <w:t>часа .30 минут</w:t>
            </w:r>
          </w:p>
        </w:tc>
      </w:tr>
      <w:tr w:rsidR="00ED565A" w:rsidRPr="00ED565A" w14:paraId="31B36C4A" w14:textId="77777777" w:rsidTr="004B3E57">
        <w:tc>
          <w:tcPr>
            <w:tcW w:w="6380" w:type="dxa"/>
          </w:tcPr>
          <w:p w14:paraId="2109B926"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Самостоятельные игры, досуги, общение и деятельность по интересам во 2-й половине дня</w:t>
            </w:r>
          </w:p>
          <w:p w14:paraId="0D10ACDE" w14:textId="77777777" w:rsidR="001D159A" w:rsidRPr="00ED565A" w:rsidRDefault="001D159A" w:rsidP="007375C5">
            <w:pPr>
              <w:jc w:val="both"/>
              <w:rPr>
                <w:rFonts w:ascii="Times New Roman" w:hAnsi="Times New Roman" w:cs="Times New Roman"/>
                <w:color w:val="0D0D0D" w:themeColor="text1" w:themeTint="F2"/>
                <w:sz w:val="24"/>
                <w:szCs w:val="24"/>
              </w:rPr>
            </w:pPr>
          </w:p>
        </w:tc>
        <w:tc>
          <w:tcPr>
            <w:tcW w:w="3402" w:type="dxa"/>
          </w:tcPr>
          <w:p w14:paraId="53C46DC1"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40 мин</w:t>
            </w:r>
            <w:r w:rsidR="00093E9C">
              <w:rPr>
                <w:rFonts w:ascii="Times New Roman" w:hAnsi="Times New Roman" w:cs="Times New Roman"/>
                <w:color w:val="0D0D0D" w:themeColor="text1" w:themeTint="F2"/>
                <w:sz w:val="24"/>
                <w:szCs w:val="24"/>
              </w:rPr>
              <w:t>ут</w:t>
            </w:r>
          </w:p>
        </w:tc>
      </w:tr>
      <w:tr w:rsidR="00ED565A" w:rsidRPr="00ED565A" w14:paraId="334EBF95" w14:textId="77777777" w:rsidTr="004B3E57">
        <w:tc>
          <w:tcPr>
            <w:tcW w:w="6380" w:type="dxa"/>
          </w:tcPr>
          <w:p w14:paraId="4B4E314B"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Подготовка к прогулке, самостоятельная деятельность на прогулке</w:t>
            </w:r>
          </w:p>
          <w:p w14:paraId="11C5DEFE" w14:textId="77777777" w:rsidR="001D159A" w:rsidRPr="00ED565A" w:rsidRDefault="001D159A" w:rsidP="007375C5">
            <w:pPr>
              <w:jc w:val="both"/>
              <w:rPr>
                <w:rFonts w:ascii="Times New Roman" w:hAnsi="Times New Roman" w:cs="Times New Roman"/>
                <w:color w:val="0D0D0D" w:themeColor="text1" w:themeTint="F2"/>
                <w:sz w:val="24"/>
                <w:szCs w:val="24"/>
              </w:rPr>
            </w:pPr>
          </w:p>
        </w:tc>
        <w:tc>
          <w:tcPr>
            <w:tcW w:w="3402" w:type="dxa"/>
          </w:tcPr>
          <w:p w14:paraId="6F087A75"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40 мин</w:t>
            </w:r>
            <w:r w:rsidR="00093E9C">
              <w:rPr>
                <w:rFonts w:ascii="Times New Roman" w:hAnsi="Times New Roman" w:cs="Times New Roman"/>
                <w:color w:val="0D0D0D" w:themeColor="text1" w:themeTint="F2"/>
                <w:sz w:val="24"/>
                <w:szCs w:val="24"/>
              </w:rPr>
              <w:t>ут</w:t>
            </w:r>
          </w:p>
        </w:tc>
      </w:tr>
      <w:tr w:rsidR="00ED565A" w:rsidRPr="00ED565A" w14:paraId="7520E99F" w14:textId="77777777" w:rsidTr="004B3E57">
        <w:tc>
          <w:tcPr>
            <w:tcW w:w="6380" w:type="dxa"/>
          </w:tcPr>
          <w:p w14:paraId="6F189250" w14:textId="77777777" w:rsidR="00CB4CEB"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Игры перед уходом домой</w:t>
            </w:r>
          </w:p>
        </w:tc>
        <w:tc>
          <w:tcPr>
            <w:tcW w:w="3402" w:type="dxa"/>
          </w:tcPr>
          <w:p w14:paraId="1CB20971" w14:textId="77777777" w:rsidR="007375C5" w:rsidRPr="00ED565A" w:rsidRDefault="007375C5" w:rsidP="007375C5">
            <w:pPr>
              <w:jc w:val="both"/>
              <w:rPr>
                <w:rFonts w:ascii="Times New Roman" w:hAnsi="Times New Roman" w:cs="Times New Roman"/>
                <w:color w:val="0D0D0D" w:themeColor="text1" w:themeTint="F2"/>
                <w:sz w:val="24"/>
                <w:szCs w:val="24"/>
              </w:rPr>
            </w:pPr>
            <w:r w:rsidRPr="00ED565A">
              <w:rPr>
                <w:rFonts w:ascii="Times New Roman" w:hAnsi="Times New Roman" w:cs="Times New Roman"/>
                <w:color w:val="0D0D0D" w:themeColor="text1" w:themeTint="F2"/>
                <w:sz w:val="24"/>
                <w:szCs w:val="24"/>
              </w:rPr>
              <w:t>От 15 мин</w:t>
            </w:r>
            <w:r w:rsidR="00093E9C">
              <w:rPr>
                <w:rFonts w:ascii="Times New Roman" w:hAnsi="Times New Roman" w:cs="Times New Roman"/>
                <w:color w:val="0D0D0D" w:themeColor="text1" w:themeTint="F2"/>
                <w:sz w:val="24"/>
                <w:szCs w:val="24"/>
              </w:rPr>
              <w:t>ут</w:t>
            </w:r>
            <w:r w:rsidRPr="00ED565A">
              <w:rPr>
                <w:rFonts w:ascii="Times New Roman" w:hAnsi="Times New Roman" w:cs="Times New Roman"/>
                <w:color w:val="0D0D0D" w:themeColor="text1" w:themeTint="F2"/>
                <w:sz w:val="24"/>
                <w:szCs w:val="24"/>
              </w:rPr>
              <w:t xml:space="preserve"> до 50 мин</w:t>
            </w:r>
            <w:r w:rsidR="00093E9C">
              <w:rPr>
                <w:rFonts w:ascii="Times New Roman" w:hAnsi="Times New Roman" w:cs="Times New Roman"/>
                <w:color w:val="0D0D0D" w:themeColor="text1" w:themeTint="F2"/>
                <w:sz w:val="24"/>
                <w:szCs w:val="24"/>
              </w:rPr>
              <w:t>ут</w:t>
            </w:r>
          </w:p>
        </w:tc>
      </w:tr>
    </w:tbl>
    <w:p w14:paraId="0AAF7419" w14:textId="77777777" w:rsidR="001D159A" w:rsidRPr="00ED565A" w:rsidRDefault="001D159A" w:rsidP="009E0476">
      <w:pPr>
        <w:spacing w:after="0" w:line="240" w:lineRule="auto"/>
        <w:outlineLvl w:val="0"/>
        <w:rPr>
          <w:rFonts w:ascii="Times New Roman" w:hAnsi="Times New Roman" w:cs="Times New Roman"/>
          <w:b/>
          <w:color w:val="0D0D0D" w:themeColor="text1" w:themeTint="F2"/>
          <w:sz w:val="24"/>
          <w:szCs w:val="24"/>
        </w:rPr>
      </w:pPr>
    </w:p>
    <w:p w14:paraId="5956BEA8" w14:textId="2F5C5E11" w:rsidR="00EB089E" w:rsidRPr="00C0440F" w:rsidRDefault="007375C5" w:rsidP="00C0440F">
      <w:pPr>
        <w:spacing w:after="0" w:line="240" w:lineRule="auto"/>
        <w:jc w:val="center"/>
        <w:outlineLvl w:val="0"/>
        <w:rPr>
          <w:rFonts w:ascii="Times New Roman" w:eastAsia="Calibri" w:hAnsi="Times New Roman" w:cs="Times New Roman"/>
          <w:b/>
          <w:color w:val="0D0D0D" w:themeColor="text1" w:themeTint="F2"/>
          <w:sz w:val="24"/>
          <w:szCs w:val="24"/>
          <w:lang w:eastAsia="ru-RU"/>
        </w:rPr>
      </w:pPr>
      <w:r w:rsidRPr="00ED565A">
        <w:rPr>
          <w:rFonts w:ascii="Times New Roman" w:hAnsi="Times New Roman" w:cs="Times New Roman"/>
          <w:b/>
          <w:color w:val="0D0D0D" w:themeColor="text1" w:themeTint="F2"/>
          <w:sz w:val="24"/>
          <w:szCs w:val="24"/>
        </w:rPr>
        <w:t>3.6.</w:t>
      </w:r>
      <w:r w:rsidRPr="00ED565A">
        <w:rPr>
          <w:rFonts w:ascii="Times New Roman" w:hAnsi="Times New Roman" w:cs="Times New Roman"/>
          <w:color w:val="0D0D0D" w:themeColor="text1" w:themeTint="F2"/>
          <w:sz w:val="24"/>
          <w:szCs w:val="24"/>
        </w:rPr>
        <w:t xml:space="preserve"> </w:t>
      </w:r>
      <w:r w:rsidRPr="00ED565A">
        <w:rPr>
          <w:rFonts w:ascii="Times New Roman" w:eastAsia="Calibri" w:hAnsi="Times New Roman" w:cs="Times New Roman"/>
          <w:b/>
          <w:color w:val="0D0D0D" w:themeColor="text1" w:themeTint="F2"/>
          <w:sz w:val="24"/>
          <w:szCs w:val="24"/>
          <w:lang w:eastAsia="ru-RU"/>
        </w:rPr>
        <w:t>Модель режима двигательной активности</w:t>
      </w:r>
    </w:p>
    <w:tbl>
      <w:tblPr>
        <w:tblStyle w:val="11"/>
        <w:tblW w:w="9782" w:type="dxa"/>
        <w:tblInd w:w="-176" w:type="dxa"/>
        <w:tblLayout w:type="fixed"/>
        <w:tblLook w:val="01E0" w:firstRow="1" w:lastRow="1" w:firstColumn="1" w:lastColumn="1" w:noHBand="0" w:noVBand="0"/>
      </w:tblPr>
      <w:tblGrid>
        <w:gridCol w:w="851"/>
        <w:gridCol w:w="2694"/>
        <w:gridCol w:w="708"/>
        <w:gridCol w:w="284"/>
        <w:gridCol w:w="850"/>
        <w:gridCol w:w="284"/>
        <w:gridCol w:w="709"/>
        <w:gridCol w:w="141"/>
        <w:gridCol w:w="1134"/>
        <w:gridCol w:w="1276"/>
        <w:gridCol w:w="142"/>
        <w:gridCol w:w="709"/>
      </w:tblGrid>
      <w:tr w:rsidR="00ED565A" w:rsidRPr="00ED565A" w14:paraId="7B8EB87A" w14:textId="77777777" w:rsidTr="004F53C6">
        <w:trPr>
          <w:trHeight w:val="360"/>
        </w:trPr>
        <w:tc>
          <w:tcPr>
            <w:tcW w:w="851" w:type="dxa"/>
            <w:vMerge w:val="restart"/>
            <w:tcBorders>
              <w:top w:val="single" w:sz="4" w:space="0" w:color="auto"/>
              <w:left w:val="single" w:sz="4" w:space="0" w:color="auto"/>
              <w:bottom w:val="single" w:sz="4" w:space="0" w:color="auto"/>
              <w:right w:val="single" w:sz="4" w:space="0" w:color="auto"/>
            </w:tcBorders>
            <w:hideMark/>
          </w:tcPr>
          <w:p w14:paraId="6FDD0706"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w:t>
            </w:r>
          </w:p>
          <w:p w14:paraId="0D6362C6"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п/п</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38D1077E"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Виды двигательной активности</w:t>
            </w:r>
          </w:p>
        </w:tc>
        <w:tc>
          <w:tcPr>
            <w:tcW w:w="992" w:type="dxa"/>
            <w:gridSpan w:val="2"/>
            <w:tcBorders>
              <w:top w:val="single" w:sz="4" w:space="0" w:color="auto"/>
              <w:left w:val="single" w:sz="4" w:space="0" w:color="auto"/>
              <w:bottom w:val="single" w:sz="4" w:space="0" w:color="auto"/>
              <w:right w:val="single" w:sz="4" w:space="0" w:color="auto"/>
            </w:tcBorders>
            <w:hideMark/>
          </w:tcPr>
          <w:p w14:paraId="46194424"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понедельник</w:t>
            </w:r>
          </w:p>
        </w:tc>
        <w:tc>
          <w:tcPr>
            <w:tcW w:w="1134" w:type="dxa"/>
            <w:gridSpan w:val="2"/>
            <w:tcBorders>
              <w:top w:val="single" w:sz="4" w:space="0" w:color="auto"/>
              <w:left w:val="single" w:sz="4" w:space="0" w:color="auto"/>
              <w:bottom w:val="single" w:sz="4" w:space="0" w:color="auto"/>
              <w:right w:val="single" w:sz="4" w:space="0" w:color="auto"/>
            </w:tcBorders>
            <w:hideMark/>
          </w:tcPr>
          <w:p w14:paraId="5257EAF9"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вторник</w:t>
            </w:r>
          </w:p>
        </w:tc>
        <w:tc>
          <w:tcPr>
            <w:tcW w:w="850" w:type="dxa"/>
            <w:gridSpan w:val="2"/>
            <w:tcBorders>
              <w:top w:val="single" w:sz="4" w:space="0" w:color="auto"/>
              <w:left w:val="single" w:sz="4" w:space="0" w:color="auto"/>
              <w:bottom w:val="single" w:sz="4" w:space="0" w:color="auto"/>
              <w:right w:val="single" w:sz="4" w:space="0" w:color="auto"/>
            </w:tcBorders>
            <w:hideMark/>
          </w:tcPr>
          <w:p w14:paraId="11DE40C1"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среда</w:t>
            </w:r>
          </w:p>
        </w:tc>
        <w:tc>
          <w:tcPr>
            <w:tcW w:w="1134" w:type="dxa"/>
            <w:tcBorders>
              <w:top w:val="single" w:sz="4" w:space="0" w:color="auto"/>
              <w:left w:val="single" w:sz="4" w:space="0" w:color="auto"/>
              <w:bottom w:val="single" w:sz="4" w:space="0" w:color="auto"/>
              <w:right w:val="single" w:sz="4" w:space="0" w:color="auto"/>
            </w:tcBorders>
            <w:hideMark/>
          </w:tcPr>
          <w:p w14:paraId="1666EDFA"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четверг</w:t>
            </w:r>
          </w:p>
        </w:tc>
        <w:tc>
          <w:tcPr>
            <w:tcW w:w="1276" w:type="dxa"/>
            <w:tcBorders>
              <w:top w:val="single" w:sz="4" w:space="0" w:color="auto"/>
              <w:left w:val="single" w:sz="4" w:space="0" w:color="auto"/>
              <w:bottom w:val="single" w:sz="4" w:space="0" w:color="auto"/>
              <w:right w:val="single" w:sz="4" w:space="0" w:color="auto"/>
            </w:tcBorders>
            <w:hideMark/>
          </w:tcPr>
          <w:p w14:paraId="05C45CB3"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пятница</w:t>
            </w:r>
          </w:p>
        </w:tc>
        <w:tc>
          <w:tcPr>
            <w:tcW w:w="851" w:type="dxa"/>
            <w:gridSpan w:val="2"/>
            <w:tcBorders>
              <w:top w:val="single" w:sz="4" w:space="0" w:color="auto"/>
              <w:left w:val="single" w:sz="4" w:space="0" w:color="auto"/>
              <w:bottom w:val="single" w:sz="4" w:space="0" w:color="auto"/>
              <w:right w:val="single" w:sz="4" w:space="0" w:color="auto"/>
            </w:tcBorders>
            <w:hideMark/>
          </w:tcPr>
          <w:p w14:paraId="59250070"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всего</w:t>
            </w:r>
          </w:p>
        </w:tc>
      </w:tr>
      <w:tr w:rsidR="00ED565A" w:rsidRPr="00ED565A" w14:paraId="78F18CCF" w14:textId="77777777" w:rsidTr="004F53C6">
        <w:trPr>
          <w:trHeight w:val="195"/>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2D4820D3" w14:textId="77777777" w:rsidR="007375C5" w:rsidRPr="00ED565A" w:rsidRDefault="007375C5" w:rsidP="007375C5">
            <w:pPr>
              <w:rPr>
                <w:b/>
                <w:color w:val="0D0D0D" w:themeColor="text1" w:themeTint="F2"/>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432005E9" w14:textId="77777777" w:rsidR="007375C5" w:rsidRPr="00ED565A" w:rsidRDefault="007375C5" w:rsidP="007375C5">
            <w:pPr>
              <w:rPr>
                <w:b/>
                <w:color w:val="0D0D0D" w:themeColor="text1" w:themeTint="F2"/>
                <w:sz w:val="24"/>
                <w:szCs w:val="24"/>
                <w:lang w:eastAsia="ru-RU"/>
              </w:rPr>
            </w:pPr>
          </w:p>
        </w:tc>
        <w:tc>
          <w:tcPr>
            <w:tcW w:w="992" w:type="dxa"/>
            <w:gridSpan w:val="2"/>
            <w:tcBorders>
              <w:top w:val="single" w:sz="4" w:space="0" w:color="auto"/>
              <w:left w:val="single" w:sz="4" w:space="0" w:color="auto"/>
              <w:bottom w:val="single" w:sz="4" w:space="0" w:color="auto"/>
              <w:right w:val="single" w:sz="4" w:space="0" w:color="auto"/>
            </w:tcBorders>
          </w:tcPr>
          <w:p w14:paraId="3E8F8B85" w14:textId="77777777" w:rsidR="007375C5" w:rsidRPr="00ED565A" w:rsidRDefault="007375C5" w:rsidP="007375C5">
            <w:pPr>
              <w:rPr>
                <w:b/>
                <w:color w:val="0D0D0D" w:themeColor="text1" w:themeTint="F2"/>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tcPr>
          <w:p w14:paraId="23E838EC" w14:textId="77777777" w:rsidR="007375C5" w:rsidRPr="00ED565A" w:rsidRDefault="007375C5" w:rsidP="007375C5">
            <w:pPr>
              <w:rPr>
                <w:b/>
                <w:color w:val="0D0D0D" w:themeColor="text1" w:themeTint="F2"/>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tcPr>
          <w:p w14:paraId="1EDC73C7" w14:textId="77777777" w:rsidR="007375C5" w:rsidRPr="00ED565A" w:rsidRDefault="007375C5" w:rsidP="007375C5">
            <w:pPr>
              <w:rPr>
                <w:b/>
                <w:color w:val="0D0D0D" w:themeColor="text1" w:themeTint="F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14:paraId="0A525C0F" w14:textId="77777777" w:rsidR="007375C5" w:rsidRPr="00ED565A" w:rsidRDefault="007375C5" w:rsidP="007375C5">
            <w:pPr>
              <w:rPr>
                <w:b/>
                <w:color w:val="0D0D0D" w:themeColor="text1" w:themeTint="F2"/>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4A258DC" w14:textId="77777777" w:rsidR="007375C5" w:rsidRPr="00ED565A" w:rsidRDefault="007375C5" w:rsidP="007375C5">
            <w:pPr>
              <w:rPr>
                <w:b/>
                <w:color w:val="0D0D0D" w:themeColor="text1" w:themeTint="F2"/>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tcPr>
          <w:p w14:paraId="3337A63F" w14:textId="77777777" w:rsidR="007375C5" w:rsidRPr="00ED565A" w:rsidRDefault="007375C5" w:rsidP="007375C5">
            <w:pPr>
              <w:rPr>
                <w:b/>
                <w:color w:val="0D0D0D" w:themeColor="text1" w:themeTint="F2"/>
                <w:sz w:val="24"/>
                <w:szCs w:val="24"/>
                <w:lang w:eastAsia="ru-RU"/>
              </w:rPr>
            </w:pPr>
          </w:p>
        </w:tc>
      </w:tr>
      <w:tr w:rsidR="00ED565A" w:rsidRPr="00ED565A" w14:paraId="4071BC12"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65B3DDCE"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14:paraId="4051045F"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Утренняя гимнастика </w:t>
            </w:r>
          </w:p>
        </w:tc>
        <w:tc>
          <w:tcPr>
            <w:tcW w:w="992" w:type="dxa"/>
            <w:gridSpan w:val="2"/>
            <w:tcBorders>
              <w:top w:val="single" w:sz="4" w:space="0" w:color="auto"/>
              <w:left w:val="single" w:sz="4" w:space="0" w:color="auto"/>
              <w:bottom w:val="single" w:sz="4" w:space="0" w:color="auto"/>
              <w:right w:val="single" w:sz="4" w:space="0" w:color="auto"/>
            </w:tcBorders>
            <w:hideMark/>
          </w:tcPr>
          <w:p w14:paraId="7F2196DC"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134" w:type="dxa"/>
            <w:gridSpan w:val="2"/>
            <w:tcBorders>
              <w:top w:val="single" w:sz="4" w:space="0" w:color="auto"/>
              <w:left w:val="single" w:sz="4" w:space="0" w:color="auto"/>
              <w:bottom w:val="single" w:sz="4" w:space="0" w:color="auto"/>
              <w:right w:val="single" w:sz="4" w:space="0" w:color="auto"/>
            </w:tcBorders>
            <w:hideMark/>
          </w:tcPr>
          <w:p w14:paraId="46A57AC5"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850" w:type="dxa"/>
            <w:gridSpan w:val="2"/>
            <w:tcBorders>
              <w:top w:val="single" w:sz="4" w:space="0" w:color="auto"/>
              <w:left w:val="single" w:sz="4" w:space="0" w:color="auto"/>
              <w:bottom w:val="single" w:sz="4" w:space="0" w:color="auto"/>
              <w:right w:val="single" w:sz="4" w:space="0" w:color="auto"/>
            </w:tcBorders>
            <w:hideMark/>
          </w:tcPr>
          <w:p w14:paraId="5563B35A"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14:paraId="6CE47117"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hideMark/>
          </w:tcPr>
          <w:p w14:paraId="12D360B1"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851" w:type="dxa"/>
            <w:gridSpan w:val="2"/>
            <w:tcBorders>
              <w:top w:val="single" w:sz="4" w:space="0" w:color="auto"/>
              <w:left w:val="single" w:sz="4" w:space="0" w:color="auto"/>
              <w:bottom w:val="single" w:sz="4" w:space="0" w:color="auto"/>
              <w:right w:val="single" w:sz="4" w:space="0" w:color="auto"/>
            </w:tcBorders>
            <w:hideMark/>
          </w:tcPr>
          <w:p w14:paraId="523117FA"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50</w:t>
            </w:r>
          </w:p>
        </w:tc>
      </w:tr>
      <w:tr w:rsidR="00ED565A" w:rsidRPr="00ED565A" w14:paraId="10994A2F"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6648C7BE"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14:paraId="1123AFA0"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Физкультурные занятия</w:t>
            </w:r>
          </w:p>
        </w:tc>
        <w:tc>
          <w:tcPr>
            <w:tcW w:w="992" w:type="dxa"/>
            <w:gridSpan w:val="2"/>
            <w:tcBorders>
              <w:top w:val="single" w:sz="4" w:space="0" w:color="auto"/>
              <w:left w:val="single" w:sz="4" w:space="0" w:color="auto"/>
              <w:bottom w:val="single" w:sz="4" w:space="0" w:color="auto"/>
              <w:right w:val="single" w:sz="4" w:space="0" w:color="auto"/>
            </w:tcBorders>
            <w:hideMark/>
          </w:tcPr>
          <w:p w14:paraId="21153A4F"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gridSpan w:val="2"/>
            <w:tcBorders>
              <w:top w:val="single" w:sz="4" w:space="0" w:color="auto"/>
              <w:left w:val="single" w:sz="4" w:space="0" w:color="auto"/>
              <w:bottom w:val="single" w:sz="4" w:space="0" w:color="auto"/>
              <w:right w:val="single" w:sz="4" w:space="0" w:color="auto"/>
            </w:tcBorders>
            <w:hideMark/>
          </w:tcPr>
          <w:p w14:paraId="466AB07B" w14:textId="77777777" w:rsidR="007375C5" w:rsidRPr="00ED565A" w:rsidRDefault="007375C5" w:rsidP="007375C5">
            <w:pPr>
              <w:rPr>
                <w:color w:val="0D0D0D" w:themeColor="text1" w:themeTint="F2"/>
                <w:sz w:val="24"/>
                <w:szCs w:val="24"/>
                <w:lang w:eastAsia="ru-RU"/>
              </w:rPr>
            </w:pPr>
          </w:p>
        </w:tc>
        <w:tc>
          <w:tcPr>
            <w:tcW w:w="850" w:type="dxa"/>
            <w:gridSpan w:val="2"/>
            <w:tcBorders>
              <w:top w:val="single" w:sz="4" w:space="0" w:color="auto"/>
              <w:left w:val="single" w:sz="4" w:space="0" w:color="auto"/>
              <w:bottom w:val="single" w:sz="4" w:space="0" w:color="auto"/>
              <w:right w:val="single" w:sz="4" w:space="0" w:color="auto"/>
            </w:tcBorders>
            <w:hideMark/>
          </w:tcPr>
          <w:p w14:paraId="060138FA" w14:textId="77777777" w:rsidR="007375C5" w:rsidRPr="00ED565A" w:rsidRDefault="007375C5" w:rsidP="007375C5">
            <w:pPr>
              <w:rPr>
                <w:color w:val="0D0D0D" w:themeColor="text1" w:themeTint="F2"/>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77F37D93"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hideMark/>
          </w:tcPr>
          <w:p w14:paraId="5325576E"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1" w:type="dxa"/>
            <w:gridSpan w:val="2"/>
            <w:tcBorders>
              <w:top w:val="single" w:sz="4" w:space="0" w:color="auto"/>
              <w:left w:val="single" w:sz="4" w:space="0" w:color="auto"/>
              <w:bottom w:val="single" w:sz="4" w:space="0" w:color="auto"/>
              <w:right w:val="single" w:sz="4" w:space="0" w:color="auto"/>
            </w:tcBorders>
            <w:hideMark/>
          </w:tcPr>
          <w:p w14:paraId="5A97E782"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75</w:t>
            </w:r>
          </w:p>
        </w:tc>
      </w:tr>
      <w:tr w:rsidR="00ED565A" w:rsidRPr="00ED565A" w14:paraId="49ACD95C"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63BFAC63"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hideMark/>
          </w:tcPr>
          <w:p w14:paraId="4B453E76"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Занятия по музыке</w:t>
            </w:r>
          </w:p>
        </w:tc>
        <w:tc>
          <w:tcPr>
            <w:tcW w:w="992" w:type="dxa"/>
            <w:gridSpan w:val="2"/>
            <w:tcBorders>
              <w:top w:val="single" w:sz="4" w:space="0" w:color="auto"/>
              <w:left w:val="single" w:sz="4" w:space="0" w:color="auto"/>
              <w:bottom w:val="single" w:sz="4" w:space="0" w:color="auto"/>
              <w:right w:val="single" w:sz="4" w:space="0" w:color="auto"/>
            </w:tcBorders>
            <w:hideMark/>
          </w:tcPr>
          <w:p w14:paraId="3A7A0F4E"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w:t>
            </w:r>
          </w:p>
        </w:tc>
        <w:tc>
          <w:tcPr>
            <w:tcW w:w="1134" w:type="dxa"/>
            <w:gridSpan w:val="2"/>
            <w:tcBorders>
              <w:top w:val="single" w:sz="4" w:space="0" w:color="auto"/>
              <w:left w:val="single" w:sz="4" w:space="0" w:color="auto"/>
              <w:bottom w:val="single" w:sz="4" w:space="0" w:color="auto"/>
              <w:right w:val="single" w:sz="4" w:space="0" w:color="auto"/>
            </w:tcBorders>
            <w:hideMark/>
          </w:tcPr>
          <w:p w14:paraId="77AA0663"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0" w:type="dxa"/>
            <w:gridSpan w:val="2"/>
            <w:tcBorders>
              <w:top w:val="single" w:sz="4" w:space="0" w:color="auto"/>
              <w:left w:val="single" w:sz="4" w:space="0" w:color="auto"/>
              <w:bottom w:val="single" w:sz="4" w:space="0" w:color="auto"/>
              <w:right w:val="single" w:sz="4" w:space="0" w:color="auto"/>
            </w:tcBorders>
            <w:hideMark/>
          </w:tcPr>
          <w:p w14:paraId="50C4091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14:paraId="0B9E6ED6"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580EBE4A" w14:textId="77777777" w:rsidR="007375C5" w:rsidRPr="00ED565A" w:rsidRDefault="007375C5" w:rsidP="007375C5">
            <w:pPr>
              <w:rPr>
                <w:color w:val="0D0D0D" w:themeColor="text1" w:themeTint="F2"/>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hideMark/>
          </w:tcPr>
          <w:p w14:paraId="48A6FFB7"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50</w:t>
            </w:r>
          </w:p>
        </w:tc>
      </w:tr>
      <w:tr w:rsidR="00ED565A" w:rsidRPr="00ED565A" w14:paraId="413C8E26"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071B7C03"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4</w:t>
            </w:r>
          </w:p>
        </w:tc>
        <w:tc>
          <w:tcPr>
            <w:tcW w:w="2694" w:type="dxa"/>
            <w:tcBorders>
              <w:top w:val="single" w:sz="4" w:space="0" w:color="auto"/>
              <w:left w:val="single" w:sz="4" w:space="0" w:color="auto"/>
              <w:bottom w:val="single" w:sz="4" w:space="0" w:color="auto"/>
              <w:right w:val="single" w:sz="4" w:space="0" w:color="auto"/>
            </w:tcBorders>
            <w:hideMark/>
          </w:tcPr>
          <w:p w14:paraId="44712D8C"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Игровые упражнения </w:t>
            </w:r>
          </w:p>
          <w:p w14:paraId="44ED1F03"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с физкультурными </w:t>
            </w:r>
          </w:p>
          <w:p w14:paraId="57CB970C"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пособиями (индивидуально, </w:t>
            </w:r>
          </w:p>
          <w:p w14:paraId="386E82D9"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подгруппами)</w:t>
            </w:r>
          </w:p>
        </w:tc>
        <w:tc>
          <w:tcPr>
            <w:tcW w:w="992" w:type="dxa"/>
            <w:gridSpan w:val="2"/>
            <w:tcBorders>
              <w:top w:val="single" w:sz="4" w:space="0" w:color="auto"/>
              <w:left w:val="single" w:sz="4" w:space="0" w:color="auto"/>
              <w:bottom w:val="single" w:sz="4" w:space="0" w:color="auto"/>
              <w:right w:val="single" w:sz="4" w:space="0" w:color="auto"/>
            </w:tcBorders>
            <w:hideMark/>
          </w:tcPr>
          <w:p w14:paraId="029E905C"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gridSpan w:val="2"/>
            <w:tcBorders>
              <w:top w:val="single" w:sz="4" w:space="0" w:color="auto"/>
              <w:left w:val="single" w:sz="4" w:space="0" w:color="auto"/>
              <w:bottom w:val="single" w:sz="4" w:space="0" w:color="auto"/>
              <w:right w:val="single" w:sz="4" w:space="0" w:color="auto"/>
            </w:tcBorders>
            <w:hideMark/>
          </w:tcPr>
          <w:p w14:paraId="1814BE84"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0" w:type="dxa"/>
            <w:gridSpan w:val="2"/>
            <w:tcBorders>
              <w:top w:val="single" w:sz="4" w:space="0" w:color="auto"/>
              <w:left w:val="single" w:sz="4" w:space="0" w:color="auto"/>
              <w:bottom w:val="single" w:sz="4" w:space="0" w:color="auto"/>
              <w:right w:val="single" w:sz="4" w:space="0" w:color="auto"/>
            </w:tcBorders>
            <w:hideMark/>
          </w:tcPr>
          <w:p w14:paraId="6EDD7E0F"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14:paraId="4239E775"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hideMark/>
          </w:tcPr>
          <w:p w14:paraId="42713D75"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1" w:type="dxa"/>
            <w:gridSpan w:val="2"/>
            <w:tcBorders>
              <w:top w:val="single" w:sz="4" w:space="0" w:color="auto"/>
              <w:left w:val="single" w:sz="4" w:space="0" w:color="auto"/>
              <w:bottom w:val="single" w:sz="4" w:space="0" w:color="auto"/>
              <w:right w:val="single" w:sz="4" w:space="0" w:color="auto"/>
            </w:tcBorders>
            <w:hideMark/>
          </w:tcPr>
          <w:p w14:paraId="0D4F9610"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125</w:t>
            </w:r>
          </w:p>
        </w:tc>
      </w:tr>
      <w:tr w:rsidR="00ED565A" w:rsidRPr="00ED565A" w14:paraId="5D76B1CF"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4B261355"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5</w:t>
            </w:r>
          </w:p>
        </w:tc>
        <w:tc>
          <w:tcPr>
            <w:tcW w:w="2694" w:type="dxa"/>
            <w:tcBorders>
              <w:top w:val="single" w:sz="4" w:space="0" w:color="auto"/>
              <w:left w:val="single" w:sz="4" w:space="0" w:color="auto"/>
              <w:bottom w:val="single" w:sz="4" w:space="0" w:color="auto"/>
              <w:right w:val="single" w:sz="4" w:space="0" w:color="auto"/>
            </w:tcBorders>
            <w:hideMark/>
          </w:tcPr>
          <w:p w14:paraId="0EC08151"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Подвижные игры на прогулке (ежедневно 2 подвижные игры на утренней и вечерней прогулке)</w:t>
            </w:r>
          </w:p>
        </w:tc>
        <w:tc>
          <w:tcPr>
            <w:tcW w:w="992" w:type="dxa"/>
            <w:gridSpan w:val="2"/>
            <w:tcBorders>
              <w:top w:val="single" w:sz="4" w:space="0" w:color="auto"/>
              <w:left w:val="single" w:sz="4" w:space="0" w:color="auto"/>
              <w:bottom w:val="single" w:sz="4" w:space="0" w:color="auto"/>
              <w:right w:val="single" w:sz="4" w:space="0" w:color="auto"/>
            </w:tcBorders>
            <w:hideMark/>
          </w:tcPr>
          <w:p w14:paraId="0A2DC750"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gridSpan w:val="2"/>
            <w:tcBorders>
              <w:top w:val="single" w:sz="4" w:space="0" w:color="auto"/>
              <w:left w:val="single" w:sz="4" w:space="0" w:color="auto"/>
              <w:bottom w:val="single" w:sz="4" w:space="0" w:color="auto"/>
              <w:right w:val="single" w:sz="4" w:space="0" w:color="auto"/>
            </w:tcBorders>
            <w:hideMark/>
          </w:tcPr>
          <w:p w14:paraId="1943F519"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0" w:type="dxa"/>
            <w:gridSpan w:val="2"/>
            <w:tcBorders>
              <w:top w:val="single" w:sz="4" w:space="0" w:color="auto"/>
              <w:left w:val="single" w:sz="4" w:space="0" w:color="auto"/>
              <w:bottom w:val="single" w:sz="4" w:space="0" w:color="auto"/>
              <w:right w:val="single" w:sz="4" w:space="0" w:color="auto"/>
            </w:tcBorders>
            <w:hideMark/>
          </w:tcPr>
          <w:p w14:paraId="5F1E79E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134" w:type="dxa"/>
            <w:tcBorders>
              <w:top w:val="single" w:sz="4" w:space="0" w:color="auto"/>
              <w:left w:val="single" w:sz="4" w:space="0" w:color="auto"/>
              <w:bottom w:val="single" w:sz="4" w:space="0" w:color="auto"/>
              <w:right w:val="single" w:sz="4" w:space="0" w:color="auto"/>
            </w:tcBorders>
            <w:hideMark/>
          </w:tcPr>
          <w:p w14:paraId="2F385BA1"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1276" w:type="dxa"/>
            <w:tcBorders>
              <w:top w:val="single" w:sz="4" w:space="0" w:color="auto"/>
              <w:left w:val="single" w:sz="4" w:space="0" w:color="auto"/>
              <w:bottom w:val="single" w:sz="4" w:space="0" w:color="auto"/>
              <w:right w:val="single" w:sz="4" w:space="0" w:color="auto"/>
            </w:tcBorders>
            <w:hideMark/>
          </w:tcPr>
          <w:p w14:paraId="202003DC"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w:t>
            </w:r>
          </w:p>
        </w:tc>
        <w:tc>
          <w:tcPr>
            <w:tcW w:w="851" w:type="dxa"/>
            <w:gridSpan w:val="2"/>
            <w:tcBorders>
              <w:top w:val="single" w:sz="4" w:space="0" w:color="auto"/>
              <w:left w:val="single" w:sz="4" w:space="0" w:color="auto"/>
              <w:bottom w:val="single" w:sz="4" w:space="0" w:color="auto"/>
              <w:right w:val="single" w:sz="4" w:space="0" w:color="auto"/>
            </w:tcBorders>
            <w:hideMark/>
          </w:tcPr>
          <w:p w14:paraId="0740D6A2"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125</w:t>
            </w:r>
          </w:p>
        </w:tc>
      </w:tr>
      <w:tr w:rsidR="00ED565A" w:rsidRPr="00ED565A" w14:paraId="7D71B854"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2D902B71"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6</w:t>
            </w:r>
          </w:p>
        </w:tc>
        <w:tc>
          <w:tcPr>
            <w:tcW w:w="2694" w:type="dxa"/>
            <w:tcBorders>
              <w:top w:val="single" w:sz="4" w:space="0" w:color="auto"/>
              <w:left w:val="single" w:sz="4" w:space="0" w:color="auto"/>
              <w:bottom w:val="single" w:sz="4" w:space="0" w:color="auto"/>
              <w:right w:val="single" w:sz="4" w:space="0" w:color="auto"/>
            </w:tcBorders>
            <w:hideMark/>
          </w:tcPr>
          <w:p w14:paraId="0EDF4E58"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Гимнастика после сна</w:t>
            </w:r>
          </w:p>
        </w:tc>
        <w:tc>
          <w:tcPr>
            <w:tcW w:w="992" w:type="dxa"/>
            <w:gridSpan w:val="2"/>
            <w:tcBorders>
              <w:top w:val="single" w:sz="4" w:space="0" w:color="auto"/>
              <w:left w:val="single" w:sz="4" w:space="0" w:color="auto"/>
              <w:bottom w:val="single" w:sz="4" w:space="0" w:color="auto"/>
              <w:right w:val="single" w:sz="4" w:space="0" w:color="auto"/>
            </w:tcBorders>
            <w:hideMark/>
          </w:tcPr>
          <w:p w14:paraId="27CD339A"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134" w:type="dxa"/>
            <w:gridSpan w:val="2"/>
            <w:tcBorders>
              <w:top w:val="single" w:sz="4" w:space="0" w:color="auto"/>
              <w:left w:val="single" w:sz="4" w:space="0" w:color="auto"/>
              <w:bottom w:val="single" w:sz="4" w:space="0" w:color="auto"/>
              <w:right w:val="single" w:sz="4" w:space="0" w:color="auto"/>
            </w:tcBorders>
            <w:hideMark/>
          </w:tcPr>
          <w:p w14:paraId="0641662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850" w:type="dxa"/>
            <w:gridSpan w:val="2"/>
            <w:tcBorders>
              <w:top w:val="single" w:sz="4" w:space="0" w:color="auto"/>
              <w:left w:val="single" w:sz="4" w:space="0" w:color="auto"/>
              <w:bottom w:val="single" w:sz="4" w:space="0" w:color="auto"/>
              <w:right w:val="single" w:sz="4" w:space="0" w:color="auto"/>
            </w:tcBorders>
            <w:hideMark/>
          </w:tcPr>
          <w:p w14:paraId="15F98DEA"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hideMark/>
          </w:tcPr>
          <w:p w14:paraId="21C5FB03"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hideMark/>
          </w:tcPr>
          <w:p w14:paraId="433B73F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10</w:t>
            </w:r>
          </w:p>
        </w:tc>
        <w:tc>
          <w:tcPr>
            <w:tcW w:w="851" w:type="dxa"/>
            <w:gridSpan w:val="2"/>
            <w:tcBorders>
              <w:top w:val="single" w:sz="4" w:space="0" w:color="auto"/>
              <w:left w:val="single" w:sz="4" w:space="0" w:color="auto"/>
              <w:bottom w:val="single" w:sz="4" w:space="0" w:color="auto"/>
              <w:right w:val="single" w:sz="4" w:space="0" w:color="auto"/>
            </w:tcBorders>
            <w:hideMark/>
          </w:tcPr>
          <w:p w14:paraId="5ADD78D7"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50</w:t>
            </w:r>
          </w:p>
        </w:tc>
      </w:tr>
      <w:tr w:rsidR="00ED565A" w:rsidRPr="00ED565A" w14:paraId="61430E94" w14:textId="77777777" w:rsidTr="004F53C6">
        <w:tc>
          <w:tcPr>
            <w:tcW w:w="851" w:type="dxa"/>
            <w:tcBorders>
              <w:top w:val="single" w:sz="4" w:space="0" w:color="auto"/>
              <w:left w:val="single" w:sz="4" w:space="0" w:color="auto"/>
              <w:bottom w:val="single" w:sz="4" w:space="0" w:color="auto"/>
              <w:right w:val="single" w:sz="4" w:space="0" w:color="auto"/>
            </w:tcBorders>
            <w:hideMark/>
          </w:tcPr>
          <w:p w14:paraId="0EB961C2"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7</w:t>
            </w:r>
          </w:p>
        </w:tc>
        <w:tc>
          <w:tcPr>
            <w:tcW w:w="2694" w:type="dxa"/>
            <w:tcBorders>
              <w:top w:val="single" w:sz="4" w:space="0" w:color="auto"/>
              <w:left w:val="single" w:sz="4" w:space="0" w:color="auto"/>
              <w:bottom w:val="single" w:sz="4" w:space="0" w:color="auto"/>
              <w:right w:val="single" w:sz="4" w:space="0" w:color="auto"/>
            </w:tcBorders>
            <w:hideMark/>
          </w:tcPr>
          <w:p w14:paraId="78E81109"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Игры- хороводы</w:t>
            </w:r>
          </w:p>
        </w:tc>
        <w:tc>
          <w:tcPr>
            <w:tcW w:w="992" w:type="dxa"/>
            <w:gridSpan w:val="2"/>
            <w:tcBorders>
              <w:top w:val="single" w:sz="4" w:space="0" w:color="auto"/>
              <w:left w:val="single" w:sz="4" w:space="0" w:color="auto"/>
              <w:bottom w:val="single" w:sz="4" w:space="0" w:color="auto"/>
              <w:right w:val="single" w:sz="4" w:space="0" w:color="auto"/>
            </w:tcBorders>
            <w:hideMark/>
          </w:tcPr>
          <w:p w14:paraId="79E283FF"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5</w:t>
            </w:r>
          </w:p>
        </w:tc>
        <w:tc>
          <w:tcPr>
            <w:tcW w:w="1134" w:type="dxa"/>
            <w:gridSpan w:val="2"/>
            <w:tcBorders>
              <w:top w:val="single" w:sz="4" w:space="0" w:color="auto"/>
              <w:left w:val="single" w:sz="4" w:space="0" w:color="auto"/>
              <w:bottom w:val="single" w:sz="4" w:space="0" w:color="auto"/>
              <w:right w:val="single" w:sz="4" w:space="0" w:color="auto"/>
            </w:tcBorders>
            <w:hideMark/>
          </w:tcPr>
          <w:p w14:paraId="01EEC60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5</w:t>
            </w:r>
          </w:p>
        </w:tc>
        <w:tc>
          <w:tcPr>
            <w:tcW w:w="850" w:type="dxa"/>
            <w:gridSpan w:val="2"/>
            <w:tcBorders>
              <w:top w:val="single" w:sz="4" w:space="0" w:color="auto"/>
              <w:left w:val="single" w:sz="4" w:space="0" w:color="auto"/>
              <w:bottom w:val="single" w:sz="4" w:space="0" w:color="auto"/>
              <w:right w:val="single" w:sz="4" w:space="0" w:color="auto"/>
            </w:tcBorders>
            <w:hideMark/>
          </w:tcPr>
          <w:p w14:paraId="4030904D"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221CC0EE"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14:paraId="4422249B"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5</w:t>
            </w:r>
          </w:p>
        </w:tc>
        <w:tc>
          <w:tcPr>
            <w:tcW w:w="851" w:type="dxa"/>
            <w:gridSpan w:val="2"/>
            <w:tcBorders>
              <w:top w:val="single" w:sz="4" w:space="0" w:color="auto"/>
              <w:left w:val="single" w:sz="4" w:space="0" w:color="auto"/>
              <w:bottom w:val="single" w:sz="4" w:space="0" w:color="auto"/>
              <w:right w:val="single" w:sz="4" w:space="0" w:color="auto"/>
            </w:tcBorders>
            <w:hideMark/>
          </w:tcPr>
          <w:p w14:paraId="6CE32659"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25</w:t>
            </w:r>
          </w:p>
        </w:tc>
      </w:tr>
      <w:tr w:rsidR="00ED565A" w:rsidRPr="00ED565A" w14:paraId="29FA62E9" w14:textId="77777777" w:rsidTr="004F53C6">
        <w:trPr>
          <w:trHeight w:val="615"/>
        </w:trPr>
        <w:tc>
          <w:tcPr>
            <w:tcW w:w="851" w:type="dxa"/>
            <w:tcBorders>
              <w:top w:val="single" w:sz="4" w:space="0" w:color="auto"/>
              <w:left w:val="single" w:sz="4" w:space="0" w:color="auto"/>
              <w:bottom w:val="single" w:sz="4" w:space="0" w:color="auto"/>
              <w:right w:val="single" w:sz="4" w:space="0" w:color="auto"/>
            </w:tcBorders>
            <w:hideMark/>
          </w:tcPr>
          <w:p w14:paraId="6493337B"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8</w:t>
            </w:r>
          </w:p>
        </w:tc>
        <w:tc>
          <w:tcPr>
            <w:tcW w:w="2694" w:type="dxa"/>
            <w:tcBorders>
              <w:top w:val="single" w:sz="4" w:space="0" w:color="auto"/>
              <w:left w:val="single" w:sz="4" w:space="0" w:color="auto"/>
              <w:bottom w:val="single" w:sz="4" w:space="0" w:color="auto"/>
              <w:right w:val="single" w:sz="4" w:space="0" w:color="auto"/>
            </w:tcBorders>
            <w:hideMark/>
          </w:tcPr>
          <w:p w14:paraId="7E2AEF37"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Физкультурные досуги </w:t>
            </w:r>
          </w:p>
        </w:tc>
        <w:tc>
          <w:tcPr>
            <w:tcW w:w="6237" w:type="dxa"/>
            <w:gridSpan w:val="10"/>
            <w:tcBorders>
              <w:top w:val="single" w:sz="4" w:space="0" w:color="auto"/>
              <w:left w:val="single" w:sz="4" w:space="0" w:color="auto"/>
              <w:bottom w:val="single" w:sz="4" w:space="0" w:color="auto"/>
              <w:right w:val="single" w:sz="4" w:space="0" w:color="auto"/>
            </w:tcBorders>
            <w:hideMark/>
          </w:tcPr>
          <w:p w14:paraId="502802A5"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 минут один раз в месяц</w:t>
            </w:r>
          </w:p>
        </w:tc>
      </w:tr>
      <w:tr w:rsidR="00ED565A" w:rsidRPr="00ED565A" w14:paraId="45268509" w14:textId="77777777" w:rsidTr="004F53C6">
        <w:trPr>
          <w:trHeight w:val="320"/>
        </w:trPr>
        <w:tc>
          <w:tcPr>
            <w:tcW w:w="851" w:type="dxa"/>
            <w:tcBorders>
              <w:top w:val="single" w:sz="4" w:space="0" w:color="auto"/>
              <w:left w:val="single" w:sz="4" w:space="0" w:color="auto"/>
              <w:bottom w:val="single" w:sz="4" w:space="0" w:color="auto"/>
              <w:right w:val="single" w:sz="4" w:space="0" w:color="auto"/>
            </w:tcBorders>
            <w:hideMark/>
          </w:tcPr>
          <w:p w14:paraId="05B15EDD"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9</w:t>
            </w:r>
          </w:p>
        </w:tc>
        <w:tc>
          <w:tcPr>
            <w:tcW w:w="2694" w:type="dxa"/>
            <w:tcBorders>
              <w:top w:val="single" w:sz="4" w:space="0" w:color="auto"/>
              <w:left w:val="single" w:sz="4" w:space="0" w:color="auto"/>
              <w:bottom w:val="single" w:sz="4" w:space="0" w:color="auto"/>
              <w:right w:val="single" w:sz="4" w:space="0" w:color="auto"/>
            </w:tcBorders>
            <w:hideMark/>
          </w:tcPr>
          <w:p w14:paraId="0090EC14"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Музыкальные досуги</w:t>
            </w:r>
          </w:p>
        </w:tc>
        <w:tc>
          <w:tcPr>
            <w:tcW w:w="6237" w:type="dxa"/>
            <w:gridSpan w:val="10"/>
            <w:tcBorders>
              <w:top w:val="single" w:sz="4" w:space="0" w:color="auto"/>
              <w:left w:val="single" w:sz="4" w:space="0" w:color="auto"/>
              <w:bottom w:val="single" w:sz="4" w:space="0" w:color="auto"/>
              <w:right w:val="single" w:sz="4" w:space="0" w:color="auto"/>
            </w:tcBorders>
            <w:hideMark/>
          </w:tcPr>
          <w:p w14:paraId="52BD59B0" w14:textId="77777777" w:rsidR="007375C5" w:rsidRPr="00ED565A" w:rsidRDefault="007375C5" w:rsidP="007375C5">
            <w:pPr>
              <w:rPr>
                <w:color w:val="0D0D0D" w:themeColor="text1" w:themeTint="F2"/>
                <w:sz w:val="24"/>
                <w:szCs w:val="24"/>
                <w:lang w:eastAsia="ru-RU"/>
              </w:rPr>
            </w:pPr>
            <w:r w:rsidRPr="00ED565A">
              <w:rPr>
                <w:color w:val="0D0D0D" w:themeColor="text1" w:themeTint="F2"/>
                <w:sz w:val="24"/>
                <w:szCs w:val="24"/>
                <w:lang w:eastAsia="ru-RU"/>
              </w:rPr>
              <w:t>25 минут один раз в месяц</w:t>
            </w:r>
          </w:p>
        </w:tc>
      </w:tr>
      <w:tr w:rsidR="00ED565A" w:rsidRPr="00ED565A" w14:paraId="606CC165" w14:textId="77777777" w:rsidTr="004F53C6">
        <w:tc>
          <w:tcPr>
            <w:tcW w:w="851" w:type="dxa"/>
            <w:tcBorders>
              <w:top w:val="single" w:sz="4" w:space="0" w:color="auto"/>
              <w:left w:val="single" w:sz="4" w:space="0" w:color="auto"/>
              <w:bottom w:val="single" w:sz="4" w:space="0" w:color="auto"/>
              <w:right w:val="single" w:sz="4" w:space="0" w:color="auto"/>
            </w:tcBorders>
          </w:tcPr>
          <w:p w14:paraId="71CA963D" w14:textId="77777777" w:rsidR="007375C5" w:rsidRPr="00ED565A" w:rsidRDefault="007375C5" w:rsidP="007375C5">
            <w:pPr>
              <w:rPr>
                <w:b/>
                <w:color w:val="0D0D0D" w:themeColor="text1" w:themeTint="F2"/>
                <w:sz w:val="24"/>
                <w:szCs w:val="24"/>
                <w:lang w:eastAsia="ru-RU"/>
              </w:rPr>
            </w:pPr>
          </w:p>
          <w:p w14:paraId="03F2988D" w14:textId="77777777" w:rsidR="007375C5" w:rsidRPr="00ED565A" w:rsidRDefault="007375C5" w:rsidP="007375C5">
            <w:pPr>
              <w:rPr>
                <w:b/>
                <w:color w:val="0D0D0D" w:themeColor="text1" w:themeTint="F2"/>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14:paraId="0CD30C67"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Итого в неделю</w:t>
            </w:r>
          </w:p>
        </w:tc>
        <w:tc>
          <w:tcPr>
            <w:tcW w:w="708" w:type="dxa"/>
            <w:tcBorders>
              <w:top w:val="single" w:sz="4" w:space="0" w:color="auto"/>
              <w:left w:val="single" w:sz="4" w:space="0" w:color="auto"/>
              <w:bottom w:val="single" w:sz="4" w:space="0" w:color="auto"/>
              <w:right w:val="single" w:sz="4" w:space="0" w:color="auto"/>
            </w:tcBorders>
            <w:hideMark/>
          </w:tcPr>
          <w:p w14:paraId="178F8138"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83 мин.</w:t>
            </w:r>
          </w:p>
        </w:tc>
        <w:tc>
          <w:tcPr>
            <w:tcW w:w="1134" w:type="dxa"/>
            <w:gridSpan w:val="2"/>
            <w:tcBorders>
              <w:top w:val="single" w:sz="4" w:space="0" w:color="auto"/>
              <w:left w:val="single" w:sz="4" w:space="0" w:color="auto"/>
              <w:bottom w:val="single" w:sz="4" w:space="0" w:color="auto"/>
              <w:right w:val="single" w:sz="4" w:space="0" w:color="auto"/>
            </w:tcBorders>
            <w:hideMark/>
          </w:tcPr>
          <w:p w14:paraId="775D04DA"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83 мин.</w:t>
            </w:r>
          </w:p>
        </w:tc>
        <w:tc>
          <w:tcPr>
            <w:tcW w:w="993" w:type="dxa"/>
            <w:gridSpan w:val="2"/>
            <w:tcBorders>
              <w:top w:val="single" w:sz="4" w:space="0" w:color="auto"/>
              <w:left w:val="single" w:sz="4" w:space="0" w:color="auto"/>
              <w:bottom w:val="single" w:sz="4" w:space="0" w:color="auto"/>
              <w:right w:val="single" w:sz="4" w:space="0" w:color="auto"/>
            </w:tcBorders>
            <w:hideMark/>
          </w:tcPr>
          <w:p w14:paraId="46901249"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83мин.</w:t>
            </w:r>
          </w:p>
        </w:tc>
        <w:tc>
          <w:tcPr>
            <w:tcW w:w="1275" w:type="dxa"/>
            <w:gridSpan w:val="2"/>
            <w:tcBorders>
              <w:top w:val="single" w:sz="4" w:space="0" w:color="auto"/>
              <w:left w:val="single" w:sz="4" w:space="0" w:color="auto"/>
              <w:bottom w:val="single" w:sz="4" w:space="0" w:color="auto"/>
              <w:right w:val="single" w:sz="4" w:space="0" w:color="auto"/>
            </w:tcBorders>
            <w:hideMark/>
          </w:tcPr>
          <w:p w14:paraId="201A545C"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 xml:space="preserve">83 мин. </w:t>
            </w:r>
          </w:p>
        </w:tc>
        <w:tc>
          <w:tcPr>
            <w:tcW w:w="1418" w:type="dxa"/>
            <w:gridSpan w:val="2"/>
            <w:tcBorders>
              <w:top w:val="single" w:sz="4" w:space="0" w:color="auto"/>
              <w:left w:val="single" w:sz="4" w:space="0" w:color="auto"/>
              <w:bottom w:val="single" w:sz="4" w:space="0" w:color="auto"/>
              <w:right w:val="single" w:sz="4" w:space="0" w:color="auto"/>
            </w:tcBorders>
            <w:hideMark/>
          </w:tcPr>
          <w:p w14:paraId="2D231F18"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83 мин.</w:t>
            </w:r>
          </w:p>
        </w:tc>
        <w:tc>
          <w:tcPr>
            <w:tcW w:w="709" w:type="dxa"/>
            <w:tcBorders>
              <w:top w:val="single" w:sz="4" w:space="0" w:color="auto"/>
              <w:left w:val="single" w:sz="4" w:space="0" w:color="auto"/>
              <w:bottom w:val="single" w:sz="4" w:space="0" w:color="auto"/>
              <w:right w:val="single" w:sz="4" w:space="0" w:color="auto"/>
            </w:tcBorders>
            <w:hideMark/>
          </w:tcPr>
          <w:p w14:paraId="376CB51C" w14:textId="77777777" w:rsidR="007375C5" w:rsidRPr="00ED565A" w:rsidRDefault="007375C5" w:rsidP="007375C5">
            <w:pPr>
              <w:rPr>
                <w:b/>
                <w:color w:val="0D0D0D" w:themeColor="text1" w:themeTint="F2"/>
                <w:sz w:val="24"/>
                <w:szCs w:val="24"/>
                <w:lang w:eastAsia="ru-RU"/>
              </w:rPr>
            </w:pPr>
            <w:r w:rsidRPr="00ED565A">
              <w:rPr>
                <w:b/>
                <w:color w:val="0D0D0D" w:themeColor="text1" w:themeTint="F2"/>
                <w:sz w:val="24"/>
                <w:szCs w:val="24"/>
                <w:lang w:eastAsia="ru-RU"/>
              </w:rPr>
              <w:t>415</w:t>
            </w:r>
          </w:p>
        </w:tc>
      </w:tr>
    </w:tbl>
    <w:p w14:paraId="1570ECEF" w14:textId="5D9E8D8F" w:rsidR="00C0440F" w:rsidRDefault="00C0440F" w:rsidP="00297BC4">
      <w:pPr>
        <w:pStyle w:val="a4"/>
        <w:ind w:firstLine="709"/>
        <w:jc w:val="both"/>
        <w:rPr>
          <w:rFonts w:ascii="Times New Roman" w:hAnsi="Times New Roman" w:cs="Times New Roman"/>
          <w:color w:val="0D0D0D" w:themeColor="text1" w:themeTint="F2"/>
        </w:rPr>
      </w:pPr>
    </w:p>
    <w:p w14:paraId="26A983A3" w14:textId="77777777" w:rsidR="004F53C6" w:rsidRDefault="004F53C6" w:rsidP="00297BC4">
      <w:pPr>
        <w:pStyle w:val="a4"/>
        <w:ind w:firstLine="709"/>
        <w:jc w:val="both"/>
        <w:rPr>
          <w:rFonts w:ascii="Times New Roman" w:hAnsi="Times New Roman" w:cs="Times New Roman"/>
          <w:color w:val="0D0D0D" w:themeColor="text1" w:themeTint="F2"/>
        </w:rPr>
      </w:pPr>
    </w:p>
    <w:p w14:paraId="56BC053B" w14:textId="283E5B93" w:rsidR="007375C5" w:rsidRDefault="007375C5" w:rsidP="00C0440F">
      <w:pPr>
        <w:pStyle w:val="a4"/>
        <w:jc w:val="center"/>
        <w:rPr>
          <w:rFonts w:ascii="Times New Roman" w:hAnsi="Times New Roman" w:cs="Times New Roman"/>
          <w:b/>
          <w:color w:val="auto"/>
        </w:rPr>
      </w:pPr>
      <w:r w:rsidRPr="001120A7">
        <w:rPr>
          <w:rFonts w:ascii="Times New Roman" w:hAnsi="Times New Roman" w:cs="Times New Roman"/>
          <w:b/>
          <w:color w:val="auto"/>
        </w:rPr>
        <w:t>3.7. Тематическое планирование</w:t>
      </w:r>
      <w:r w:rsidR="001120A7">
        <w:rPr>
          <w:rFonts w:ascii="Times New Roman" w:hAnsi="Times New Roman" w:cs="Times New Roman"/>
          <w:b/>
          <w:color w:val="auto"/>
        </w:rPr>
        <w:t xml:space="preserve"> </w:t>
      </w:r>
      <w:r w:rsidR="005E2ED9" w:rsidRPr="00BE20EA">
        <w:rPr>
          <w:rFonts w:ascii="Times New Roman" w:hAnsi="Times New Roman" w:cs="Times New Roman"/>
          <w:b/>
          <w:color w:val="auto"/>
        </w:rPr>
        <w:t>образовательной деятельности</w:t>
      </w:r>
      <w:r w:rsidR="00BE20EA">
        <w:rPr>
          <w:rFonts w:ascii="Times New Roman" w:hAnsi="Times New Roman" w:cs="Times New Roman"/>
          <w:b/>
          <w:color w:val="auto"/>
        </w:rPr>
        <w:t xml:space="preserve"> </w:t>
      </w:r>
      <w:r w:rsidRPr="001120A7">
        <w:rPr>
          <w:rFonts w:ascii="Times New Roman" w:hAnsi="Times New Roman" w:cs="Times New Roman"/>
          <w:b/>
          <w:color w:val="auto"/>
        </w:rPr>
        <w:t>в старшей группе</w:t>
      </w:r>
    </w:p>
    <w:p w14:paraId="06217CF5" w14:textId="77777777" w:rsidR="00F82B64" w:rsidRPr="001120A7" w:rsidRDefault="00F82B64" w:rsidP="00297BC4">
      <w:pPr>
        <w:pStyle w:val="a4"/>
        <w:ind w:firstLine="709"/>
        <w:jc w:val="both"/>
        <w:rPr>
          <w:rFonts w:ascii="Times New Roman" w:hAnsi="Times New Roman" w:cs="Times New Roman"/>
          <w:b/>
          <w:color w:val="auto"/>
        </w:rPr>
      </w:pPr>
    </w:p>
    <w:p w14:paraId="4DC37248" w14:textId="77777777"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 xml:space="preserve">Тематический план </w:t>
      </w:r>
      <w:r w:rsidR="005E2ED9" w:rsidRPr="00BE20EA">
        <w:rPr>
          <w:rFonts w:ascii="Times New Roman" w:hAnsi="Times New Roman" w:cs="Times New Roman"/>
        </w:rPr>
        <w:t>образовательной деятельности</w:t>
      </w:r>
      <w:r w:rsidR="005E2ED9" w:rsidRPr="001120A7">
        <w:rPr>
          <w:rFonts w:ascii="Times New Roman" w:hAnsi="Times New Roman" w:cs="Times New Roman"/>
          <w:b/>
        </w:rPr>
        <w:t xml:space="preserve"> </w:t>
      </w:r>
      <w:r w:rsidRPr="00ED565A">
        <w:rPr>
          <w:rFonts w:ascii="Times New Roman" w:eastAsia="Times New Roman" w:hAnsi="Times New Roman" w:cs="Times New Roman"/>
          <w:color w:val="0D0D0D" w:themeColor="text1" w:themeTint="F2"/>
          <w:sz w:val="24"/>
          <w:szCs w:val="24"/>
          <w:lang w:eastAsia="ru-RU"/>
        </w:rPr>
        <w:t xml:space="preserve">в старшей группе (дети 5-6 лет) составлен, согласно ФГОС к структуре основной общеобразовательной программе дошкольного образования, на основе принципа комплексно-тематического построения образовательного процесса. </w:t>
      </w:r>
    </w:p>
    <w:p w14:paraId="5E042599" w14:textId="77777777"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Организационной основой реализации комплексно-тематического принципа построения Программы является выделение ведущей темы недели. Тематика недель ориентирована на все направления развития ребенка дошкольного возраста и посвящена различным сторонам окружающей действительности:</w:t>
      </w:r>
    </w:p>
    <w:p w14:paraId="60233892" w14:textId="77777777"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 предметному окружению (овощи, фрукты, одежда, обувь, игрушки, транспорт и др.);</w:t>
      </w:r>
    </w:p>
    <w:p w14:paraId="423E18A6" w14:textId="77777777"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 окружающей природе (птицы, животные, растения и др.);</w:t>
      </w:r>
    </w:p>
    <w:p w14:paraId="63446973" w14:textId="77777777"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 явлениям общественной жизни (труд людей, государственные и общественные праздники).</w:t>
      </w:r>
    </w:p>
    <w:p w14:paraId="528E561D" w14:textId="20E90CCA" w:rsidR="007375C5" w:rsidRPr="00ED565A"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D0D0D" w:themeColor="text1" w:themeTint="F2"/>
          <w:sz w:val="24"/>
          <w:szCs w:val="24"/>
          <w:lang w:eastAsia="ru-RU"/>
        </w:rPr>
      </w:pPr>
      <w:r w:rsidRPr="00ED565A">
        <w:rPr>
          <w:rFonts w:ascii="Times New Roman" w:eastAsia="Times New Roman" w:hAnsi="Times New Roman" w:cs="Times New Roman"/>
          <w:color w:val="0D0D0D" w:themeColor="text1" w:themeTint="F2"/>
          <w:sz w:val="24"/>
          <w:szCs w:val="24"/>
          <w:lang w:eastAsia="ru-RU"/>
        </w:rPr>
        <w:t>Ведущая тема недели рассматривается через все виды детской деятельности (игра, труд, художественное творчество, чтение художественной литературы и др).</w:t>
      </w:r>
    </w:p>
    <w:p w14:paraId="398A819C" w14:textId="77777777" w:rsidR="007375C5" w:rsidRPr="00E674DD"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D565A">
        <w:rPr>
          <w:rFonts w:ascii="Times New Roman" w:eastAsia="Times New Roman" w:hAnsi="Times New Roman" w:cs="Times New Roman"/>
          <w:color w:val="0D0D0D" w:themeColor="text1" w:themeTint="F2"/>
          <w:sz w:val="24"/>
          <w:szCs w:val="24"/>
          <w:lang w:eastAsia="ru-RU"/>
        </w:rPr>
        <w:t xml:space="preserve">Решение образовательных задач </w:t>
      </w:r>
      <w:r w:rsidRPr="00E674DD">
        <w:rPr>
          <w:rFonts w:ascii="Times New Roman" w:eastAsia="Times New Roman" w:hAnsi="Times New Roman" w:cs="Times New Roman"/>
          <w:color w:val="000000" w:themeColor="text1"/>
          <w:sz w:val="24"/>
          <w:szCs w:val="24"/>
          <w:lang w:eastAsia="ru-RU"/>
        </w:rPr>
        <w:t>осуществляется в процессе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14:paraId="119B06CE" w14:textId="77777777" w:rsidR="001120A7"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sidRPr="00E674DD">
        <w:rPr>
          <w:rFonts w:ascii="Times New Roman" w:eastAsia="Times New Roman" w:hAnsi="Times New Roman" w:cs="Times New Roman"/>
          <w:color w:val="000000" w:themeColor="text1"/>
          <w:sz w:val="24"/>
          <w:szCs w:val="24"/>
          <w:lang w:eastAsia="ru-RU"/>
        </w:rPr>
        <w:t>Ежедневно с детьми организуются игры-занят</w:t>
      </w:r>
      <w:r w:rsidR="001120A7">
        <w:rPr>
          <w:rFonts w:ascii="Times New Roman" w:eastAsia="Times New Roman" w:hAnsi="Times New Roman" w:cs="Times New Roman"/>
          <w:color w:val="000000" w:themeColor="text1"/>
          <w:sz w:val="24"/>
          <w:szCs w:val="24"/>
          <w:lang w:eastAsia="ru-RU"/>
        </w:rPr>
        <w:t>ия согласно расписанию занятий.</w:t>
      </w:r>
    </w:p>
    <w:p w14:paraId="335C7C1D" w14:textId="21D0CAA9" w:rsidR="007375C5" w:rsidRDefault="007375C5" w:rsidP="00C0440F">
      <w:pPr>
        <w:widowControl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Тематический </w:t>
      </w:r>
      <w:r w:rsidRPr="00E674DD">
        <w:rPr>
          <w:rFonts w:ascii="Times New Roman" w:eastAsia="Times New Roman" w:hAnsi="Times New Roman" w:cs="Times New Roman"/>
          <w:color w:val="000000" w:themeColor="text1"/>
          <w:sz w:val="24"/>
          <w:szCs w:val="24"/>
          <w:lang w:eastAsia="ru-RU"/>
        </w:rPr>
        <w:t xml:space="preserve">план рассчитан на период с 1 сентября по </w:t>
      </w:r>
      <w:r w:rsidR="003A7416">
        <w:rPr>
          <w:rFonts w:ascii="Times New Roman" w:eastAsia="Times New Roman" w:hAnsi="Times New Roman" w:cs="Times New Roman"/>
          <w:color w:val="000000" w:themeColor="text1"/>
          <w:sz w:val="24"/>
          <w:szCs w:val="24"/>
          <w:lang w:eastAsia="ru-RU"/>
        </w:rPr>
        <w:t>31</w:t>
      </w:r>
      <w:r w:rsidRPr="00E674DD">
        <w:rPr>
          <w:rFonts w:ascii="Times New Roman" w:eastAsia="Times New Roman" w:hAnsi="Times New Roman" w:cs="Times New Roman"/>
          <w:color w:val="000000" w:themeColor="text1"/>
          <w:sz w:val="24"/>
          <w:szCs w:val="24"/>
          <w:lang w:eastAsia="ru-RU"/>
        </w:rPr>
        <w:t xml:space="preserve"> мая учебного года. </w:t>
      </w:r>
    </w:p>
    <w:p w14:paraId="7022AE21" w14:textId="77777777" w:rsidR="004F53C6" w:rsidRDefault="004F53C6" w:rsidP="004F53C6">
      <w:pPr>
        <w:shd w:val="clear" w:color="auto" w:fill="FFFFFF"/>
        <w:spacing w:after="0" w:line="240" w:lineRule="auto"/>
        <w:jc w:val="center"/>
        <w:rPr>
          <w:rFonts w:ascii="Times New Roman" w:eastAsia="Times New Roman" w:hAnsi="Times New Roman" w:cs="Times New Roman"/>
          <w:b/>
          <w:iCs/>
          <w:color w:val="000000" w:themeColor="text1"/>
          <w:spacing w:val="-8"/>
          <w:sz w:val="24"/>
          <w:szCs w:val="24"/>
        </w:rPr>
      </w:pPr>
      <w:r w:rsidRPr="00B062D0">
        <w:rPr>
          <w:rFonts w:ascii="Times New Roman" w:eastAsia="Times New Roman" w:hAnsi="Times New Roman" w:cs="Times New Roman"/>
          <w:b/>
          <w:iCs/>
          <w:color w:val="000000" w:themeColor="text1"/>
          <w:spacing w:val="-2"/>
          <w:sz w:val="24"/>
          <w:szCs w:val="24"/>
        </w:rPr>
        <w:t xml:space="preserve">Тематическое планирование </w:t>
      </w:r>
      <w:r w:rsidRPr="00B062D0">
        <w:rPr>
          <w:rFonts w:ascii="Times New Roman" w:eastAsia="Times New Roman" w:hAnsi="Times New Roman" w:cs="Times New Roman"/>
          <w:b/>
          <w:iCs/>
          <w:color w:val="000000" w:themeColor="text1"/>
          <w:spacing w:val="-8"/>
          <w:sz w:val="24"/>
          <w:szCs w:val="24"/>
        </w:rPr>
        <w:t xml:space="preserve">в подготовительной к школе группе </w:t>
      </w:r>
    </w:p>
    <w:p w14:paraId="61FB6832" w14:textId="586F380B" w:rsidR="004F53C6" w:rsidRPr="004F53C6" w:rsidRDefault="004F53C6" w:rsidP="004F53C6">
      <w:pPr>
        <w:shd w:val="clear" w:color="auto" w:fill="FFFFFF"/>
        <w:spacing w:after="0" w:line="240" w:lineRule="auto"/>
        <w:jc w:val="center"/>
        <w:rPr>
          <w:rFonts w:ascii="Times New Roman" w:eastAsia="Times New Roman" w:hAnsi="Times New Roman" w:cs="Times New Roman"/>
          <w:b/>
          <w:iCs/>
          <w:color w:val="000000" w:themeColor="text1"/>
          <w:spacing w:val="-8"/>
          <w:sz w:val="24"/>
          <w:szCs w:val="24"/>
        </w:rPr>
      </w:pPr>
      <w:r>
        <w:rPr>
          <w:rFonts w:ascii="Times New Roman" w:eastAsia="Times New Roman" w:hAnsi="Times New Roman" w:cs="Times New Roman"/>
          <w:b/>
          <w:iCs/>
          <w:color w:val="000000" w:themeColor="text1"/>
          <w:spacing w:val="-8"/>
          <w:sz w:val="24"/>
          <w:szCs w:val="24"/>
        </w:rPr>
        <w:t>на 2021</w:t>
      </w:r>
      <w:r w:rsidRPr="00B062D0">
        <w:rPr>
          <w:rFonts w:ascii="Times New Roman" w:eastAsia="Times New Roman" w:hAnsi="Times New Roman" w:cs="Times New Roman"/>
          <w:b/>
          <w:iCs/>
          <w:color w:val="000000" w:themeColor="text1"/>
          <w:spacing w:val="-8"/>
          <w:sz w:val="24"/>
          <w:szCs w:val="24"/>
        </w:rPr>
        <w:t>-20</w:t>
      </w:r>
      <w:r>
        <w:rPr>
          <w:rFonts w:ascii="Times New Roman" w:eastAsia="Times New Roman" w:hAnsi="Times New Roman" w:cs="Times New Roman"/>
          <w:b/>
          <w:iCs/>
          <w:color w:val="000000" w:themeColor="text1"/>
          <w:spacing w:val="-8"/>
          <w:sz w:val="24"/>
          <w:szCs w:val="24"/>
        </w:rPr>
        <w:t>22</w:t>
      </w:r>
      <w:r w:rsidRPr="00B062D0">
        <w:rPr>
          <w:rFonts w:ascii="Times New Roman" w:eastAsia="Times New Roman" w:hAnsi="Times New Roman" w:cs="Times New Roman"/>
          <w:b/>
          <w:iCs/>
          <w:color w:val="000000" w:themeColor="text1"/>
          <w:spacing w:val="-8"/>
          <w:sz w:val="24"/>
          <w:szCs w:val="24"/>
        </w:rPr>
        <w:t xml:space="preserve"> учебный год</w:t>
      </w:r>
    </w:p>
    <w:tbl>
      <w:tblPr>
        <w:tblStyle w:val="11"/>
        <w:tblW w:w="0" w:type="auto"/>
        <w:tblLayout w:type="fixed"/>
        <w:tblLook w:val="04A0" w:firstRow="1" w:lastRow="0" w:firstColumn="1" w:lastColumn="0" w:noHBand="0" w:noVBand="1"/>
      </w:tblPr>
      <w:tblGrid>
        <w:gridCol w:w="2518"/>
        <w:gridCol w:w="4536"/>
        <w:gridCol w:w="2516"/>
      </w:tblGrid>
      <w:tr w:rsidR="004F53C6" w:rsidRPr="00575A53" w14:paraId="47BCA698" w14:textId="77777777" w:rsidTr="004F53C6">
        <w:tc>
          <w:tcPr>
            <w:tcW w:w="2518" w:type="dxa"/>
          </w:tcPr>
          <w:p w14:paraId="0B6D2698" w14:textId="77777777" w:rsidR="004F53C6" w:rsidRPr="00575A53" w:rsidRDefault="004F53C6" w:rsidP="004F53C6">
            <w:pPr>
              <w:widowControl w:val="0"/>
              <w:overflowPunct w:val="0"/>
              <w:autoSpaceDE w:val="0"/>
              <w:autoSpaceDN w:val="0"/>
              <w:adjustRightInd w:val="0"/>
              <w:jc w:val="center"/>
              <w:rPr>
                <w:rFonts w:eastAsiaTheme="minorEastAsia"/>
                <w:b/>
                <w:sz w:val="24"/>
                <w:szCs w:val="24"/>
              </w:rPr>
            </w:pPr>
            <w:r w:rsidRPr="00575A53">
              <w:rPr>
                <w:rFonts w:eastAsiaTheme="minorEastAsia"/>
                <w:b/>
                <w:sz w:val="24"/>
                <w:szCs w:val="24"/>
              </w:rPr>
              <w:t>Тема</w:t>
            </w:r>
          </w:p>
        </w:tc>
        <w:tc>
          <w:tcPr>
            <w:tcW w:w="4536" w:type="dxa"/>
          </w:tcPr>
          <w:p w14:paraId="756E3DC1" w14:textId="77777777" w:rsidR="004F53C6" w:rsidRPr="00575A53" w:rsidRDefault="004F53C6" w:rsidP="004F53C6">
            <w:pPr>
              <w:widowControl w:val="0"/>
              <w:overflowPunct w:val="0"/>
              <w:autoSpaceDE w:val="0"/>
              <w:autoSpaceDN w:val="0"/>
              <w:adjustRightInd w:val="0"/>
              <w:jc w:val="center"/>
              <w:rPr>
                <w:rFonts w:eastAsiaTheme="minorEastAsia"/>
                <w:b/>
                <w:sz w:val="24"/>
                <w:szCs w:val="24"/>
              </w:rPr>
            </w:pPr>
            <w:r w:rsidRPr="00575A53">
              <w:rPr>
                <w:rFonts w:eastAsiaTheme="minorEastAsia"/>
                <w:b/>
                <w:sz w:val="24"/>
                <w:szCs w:val="24"/>
              </w:rPr>
              <w:t>Цель</w:t>
            </w:r>
          </w:p>
        </w:tc>
        <w:tc>
          <w:tcPr>
            <w:tcW w:w="2516" w:type="dxa"/>
          </w:tcPr>
          <w:p w14:paraId="2143F938" w14:textId="77777777" w:rsidR="004F53C6" w:rsidRPr="00575A53" w:rsidRDefault="004F53C6" w:rsidP="004F53C6">
            <w:pPr>
              <w:widowControl w:val="0"/>
              <w:overflowPunct w:val="0"/>
              <w:autoSpaceDE w:val="0"/>
              <w:autoSpaceDN w:val="0"/>
              <w:adjustRightInd w:val="0"/>
              <w:jc w:val="center"/>
              <w:rPr>
                <w:rFonts w:eastAsiaTheme="minorEastAsia"/>
                <w:b/>
                <w:sz w:val="24"/>
                <w:szCs w:val="24"/>
              </w:rPr>
            </w:pPr>
            <w:r w:rsidRPr="00495F64">
              <w:rPr>
                <w:rFonts w:eastAsia="Calibri"/>
                <w:b/>
                <w:sz w:val="24"/>
                <w:szCs w:val="24"/>
              </w:rPr>
              <w:t>Итоговое мероприятие</w:t>
            </w:r>
          </w:p>
        </w:tc>
      </w:tr>
      <w:tr w:rsidR="004F53C6" w:rsidRPr="00D4652E" w14:paraId="046CAA94" w14:textId="77777777" w:rsidTr="004F53C6">
        <w:trPr>
          <w:trHeight w:val="1656"/>
        </w:trPr>
        <w:tc>
          <w:tcPr>
            <w:tcW w:w="2518" w:type="dxa"/>
          </w:tcPr>
          <w:p w14:paraId="2B4FF979" w14:textId="77777777" w:rsidR="004F53C6" w:rsidRDefault="004F53C6" w:rsidP="004F53C6">
            <w:pPr>
              <w:contextualSpacing/>
              <w:jc w:val="center"/>
              <w:rPr>
                <w:b/>
                <w:sz w:val="24"/>
                <w:szCs w:val="24"/>
              </w:rPr>
            </w:pPr>
          </w:p>
          <w:p w14:paraId="36227225" w14:textId="77777777" w:rsidR="004F53C6" w:rsidRDefault="004F53C6" w:rsidP="004F53C6">
            <w:pPr>
              <w:contextualSpacing/>
              <w:jc w:val="center"/>
              <w:rPr>
                <w:b/>
                <w:sz w:val="24"/>
                <w:szCs w:val="24"/>
              </w:rPr>
            </w:pPr>
          </w:p>
          <w:p w14:paraId="6281D174" w14:textId="77777777" w:rsidR="004F53C6" w:rsidRDefault="004F53C6" w:rsidP="004F53C6">
            <w:pPr>
              <w:contextualSpacing/>
              <w:jc w:val="center"/>
              <w:rPr>
                <w:b/>
                <w:sz w:val="24"/>
                <w:szCs w:val="24"/>
              </w:rPr>
            </w:pPr>
          </w:p>
          <w:p w14:paraId="294D2B14" w14:textId="77777777" w:rsidR="004F53C6" w:rsidRDefault="004F53C6" w:rsidP="004F53C6">
            <w:pPr>
              <w:contextualSpacing/>
              <w:jc w:val="center"/>
              <w:rPr>
                <w:b/>
                <w:sz w:val="24"/>
                <w:szCs w:val="24"/>
              </w:rPr>
            </w:pPr>
          </w:p>
          <w:p w14:paraId="107A733D" w14:textId="77777777" w:rsidR="004F53C6" w:rsidRPr="00C83FD7" w:rsidRDefault="004F53C6" w:rsidP="004F53C6">
            <w:pPr>
              <w:contextualSpacing/>
              <w:jc w:val="center"/>
              <w:rPr>
                <w:b/>
                <w:color w:val="000000" w:themeColor="text1"/>
                <w:sz w:val="24"/>
                <w:szCs w:val="24"/>
                <w:lang w:eastAsia="ru-RU"/>
              </w:rPr>
            </w:pPr>
            <w:r w:rsidRPr="00C83FD7">
              <w:rPr>
                <w:b/>
                <w:sz w:val="24"/>
                <w:szCs w:val="24"/>
              </w:rPr>
              <w:t>«День знаний»</w:t>
            </w:r>
          </w:p>
          <w:p w14:paraId="44A39DE3" w14:textId="77777777" w:rsidR="004F53C6" w:rsidRPr="00E53C52" w:rsidRDefault="004F53C6" w:rsidP="004F53C6">
            <w:pPr>
              <w:pStyle w:val="a4"/>
              <w:jc w:val="center"/>
              <w:rPr>
                <w:rFonts w:ascii="Times New Roman" w:hAnsi="Times New Roman" w:cs="Times New Roman"/>
                <w:b/>
                <w:color w:val="FF0000"/>
              </w:rPr>
            </w:pPr>
            <w:r>
              <w:rPr>
                <w:rFonts w:ascii="Times New Roman" w:hAnsi="Times New Roman" w:cs="Times New Roman"/>
                <w:b/>
                <w:color w:val="000000" w:themeColor="text1"/>
              </w:rPr>
              <w:t>(</w:t>
            </w:r>
            <w:r w:rsidRPr="00F34A03">
              <w:rPr>
                <w:rFonts w:ascii="Times New Roman" w:hAnsi="Times New Roman" w:cs="Times New Roman"/>
                <w:b/>
                <w:color w:val="000000" w:themeColor="text1"/>
              </w:rPr>
              <w:t>01.09.– 11.09.</w:t>
            </w:r>
            <w:r>
              <w:rPr>
                <w:rFonts w:ascii="Times New Roman" w:hAnsi="Times New Roman" w:cs="Times New Roman"/>
                <w:b/>
                <w:color w:val="000000" w:themeColor="text1"/>
              </w:rPr>
              <w:t>)</w:t>
            </w:r>
            <w:r w:rsidRPr="00E53C52">
              <w:rPr>
                <w:rFonts w:ascii="Times New Roman" w:hAnsi="Times New Roman" w:cs="Times New Roman"/>
                <w:b/>
                <w:color w:val="FF0000"/>
              </w:rPr>
              <w:t xml:space="preserve"> </w:t>
            </w:r>
          </w:p>
        </w:tc>
        <w:tc>
          <w:tcPr>
            <w:tcW w:w="4536" w:type="dxa"/>
          </w:tcPr>
          <w:p w14:paraId="53ECE62E" w14:textId="77777777" w:rsidR="004F53C6" w:rsidRPr="00D4652E" w:rsidRDefault="004F53C6" w:rsidP="004F53C6">
            <w:pPr>
              <w:pStyle w:val="a4"/>
              <w:jc w:val="both"/>
              <w:rPr>
                <w:rFonts w:ascii="Times New Roman" w:eastAsiaTheme="minorEastAsia" w:hAnsi="Times New Roman" w:cs="Times New Roman"/>
                <w:color w:val="auto"/>
              </w:rPr>
            </w:pPr>
            <w:r w:rsidRPr="00D4652E">
              <w:rPr>
                <w:rFonts w:ascii="Times New Roman" w:eastAsiaTheme="minorEastAsia" w:hAnsi="Times New Roman" w:cs="Times New Roman"/>
                <w:color w:val="auto"/>
              </w:rPr>
              <w:t>Развитие</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познавательного</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интереса,</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интереса</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к</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 xml:space="preserve">школе, </w:t>
            </w:r>
            <w:r>
              <w:rPr>
                <w:rFonts w:ascii="Times New Roman" w:eastAsiaTheme="minorEastAsia" w:hAnsi="Times New Roman" w:cs="Times New Roman"/>
                <w:color w:val="auto"/>
              </w:rPr>
              <w:t xml:space="preserve">к </w:t>
            </w:r>
            <w:r w:rsidRPr="00D4652E">
              <w:rPr>
                <w:rFonts w:ascii="Times New Roman" w:eastAsiaTheme="minorEastAsia" w:hAnsi="Times New Roman" w:cs="Times New Roman"/>
                <w:color w:val="auto"/>
              </w:rPr>
              <w:t>книгам. закрепление знаний детей о школе, о том,</w:t>
            </w:r>
            <w:r>
              <w:rPr>
                <w:rFonts w:ascii="Times New Roman" w:eastAsiaTheme="minorEastAsia" w:hAnsi="Times New Roman" w:cs="Times New Roman"/>
                <w:color w:val="auto"/>
              </w:rPr>
              <w:t xml:space="preserve"> </w:t>
            </w:r>
            <w:r w:rsidRPr="00D4652E">
              <w:rPr>
                <w:rFonts w:ascii="Times New Roman" w:eastAsiaTheme="minorEastAsia" w:hAnsi="Times New Roman" w:cs="Times New Roman"/>
                <w:color w:val="auto"/>
              </w:rPr>
              <w:t>зачем нужно учиться, кто и чему учит в школе, о школьных принадлежностях и т. д.</w:t>
            </w:r>
          </w:p>
          <w:p w14:paraId="42474EF3" w14:textId="77777777" w:rsidR="004F53C6" w:rsidRPr="00D4652E" w:rsidRDefault="004F53C6" w:rsidP="004F53C6">
            <w:pPr>
              <w:pStyle w:val="a4"/>
              <w:jc w:val="both"/>
              <w:rPr>
                <w:rFonts w:ascii="Times New Roman" w:eastAsiaTheme="minorEastAsia" w:hAnsi="Times New Roman" w:cs="Times New Roman"/>
                <w:color w:val="auto"/>
              </w:rPr>
            </w:pPr>
            <w:r w:rsidRPr="00D4652E">
              <w:rPr>
                <w:rFonts w:ascii="Times New Roman" w:eastAsiaTheme="minorEastAsia" w:hAnsi="Times New Roman" w:cs="Times New Roman"/>
                <w:color w:val="auto"/>
              </w:rPr>
              <w:t>Формирование представлений о профессии учителя</w:t>
            </w:r>
            <w:r>
              <w:rPr>
                <w:rFonts w:ascii="Times New Roman" w:eastAsiaTheme="minorEastAsia" w:hAnsi="Times New Roman" w:cs="Times New Roman"/>
                <w:color w:val="auto"/>
              </w:rPr>
              <w:t xml:space="preserve"> и</w:t>
            </w:r>
            <w:r w:rsidRPr="00D4652E">
              <w:rPr>
                <w:rFonts w:ascii="Times New Roman" w:eastAsiaTheme="minorEastAsia" w:hAnsi="Times New Roman" w:cs="Times New Roman"/>
                <w:color w:val="auto"/>
              </w:rPr>
              <w:t xml:space="preserve"> «профессии» уче</w:t>
            </w:r>
            <w:r>
              <w:rPr>
                <w:rFonts w:ascii="Times New Roman" w:eastAsiaTheme="minorEastAsia" w:hAnsi="Times New Roman" w:cs="Times New Roman"/>
                <w:color w:val="auto"/>
              </w:rPr>
              <w:t xml:space="preserve">ника, положительного отношения к </w:t>
            </w:r>
            <w:r w:rsidRPr="00D4652E">
              <w:rPr>
                <w:rFonts w:ascii="Times New Roman" w:eastAsiaTheme="minorEastAsia" w:hAnsi="Times New Roman" w:cs="Times New Roman"/>
                <w:color w:val="auto"/>
              </w:rPr>
              <w:t>этим видам деятельности.</w:t>
            </w:r>
          </w:p>
        </w:tc>
        <w:tc>
          <w:tcPr>
            <w:tcW w:w="2516" w:type="dxa"/>
          </w:tcPr>
          <w:p w14:paraId="44AC8AC2" w14:textId="77777777" w:rsidR="004F53C6" w:rsidRDefault="004F53C6" w:rsidP="004F53C6">
            <w:pPr>
              <w:jc w:val="center"/>
              <w:rPr>
                <w:rFonts w:eastAsiaTheme="minorEastAsia"/>
                <w:sz w:val="24"/>
                <w:szCs w:val="24"/>
                <w:lang w:eastAsia="ru-RU"/>
              </w:rPr>
            </w:pPr>
            <w:r>
              <w:rPr>
                <w:sz w:val="24"/>
                <w:szCs w:val="24"/>
              </w:rPr>
              <w:t xml:space="preserve">«День знаний» </w:t>
            </w:r>
            <w:r w:rsidRPr="00C73669">
              <w:rPr>
                <w:sz w:val="24"/>
                <w:szCs w:val="24"/>
              </w:rPr>
              <w:t>Развле</w:t>
            </w:r>
            <w:r>
              <w:rPr>
                <w:sz w:val="24"/>
                <w:szCs w:val="24"/>
              </w:rPr>
              <w:t>чение для детей.</w:t>
            </w:r>
          </w:p>
          <w:p w14:paraId="2A53FD15" w14:textId="77777777" w:rsidR="004F53C6" w:rsidRDefault="004F53C6" w:rsidP="004F53C6">
            <w:pPr>
              <w:rPr>
                <w:rFonts w:eastAsiaTheme="minorEastAsia"/>
                <w:sz w:val="24"/>
                <w:szCs w:val="24"/>
                <w:lang w:eastAsia="ru-RU"/>
              </w:rPr>
            </w:pPr>
          </w:p>
          <w:p w14:paraId="7320E8D7" w14:textId="77777777" w:rsidR="004F53C6" w:rsidRDefault="004F53C6" w:rsidP="004F53C6">
            <w:pPr>
              <w:rPr>
                <w:rFonts w:eastAsiaTheme="minorEastAsia"/>
                <w:sz w:val="24"/>
                <w:szCs w:val="24"/>
                <w:lang w:eastAsia="ru-RU"/>
              </w:rPr>
            </w:pPr>
          </w:p>
          <w:p w14:paraId="5091749E" w14:textId="77777777" w:rsidR="004F53C6" w:rsidRDefault="004F53C6" w:rsidP="004F53C6">
            <w:pPr>
              <w:rPr>
                <w:rFonts w:eastAsiaTheme="minorEastAsia"/>
                <w:sz w:val="24"/>
                <w:szCs w:val="24"/>
                <w:lang w:eastAsia="ru-RU"/>
              </w:rPr>
            </w:pPr>
          </w:p>
          <w:p w14:paraId="7733BC9E" w14:textId="77777777" w:rsidR="004F53C6" w:rsidRDefault="004F53C6" w:rsidP="004F53C6">
            <w:pPr>
              <w:rPr>
                <w:rFonts w:eastAsiaTheme="minorEastAsia"/>
                <w:sz w:val="24"/>
                <w:szCs w:val="24"/>
                <w:lang w:eastAsia="ru-RU"/>
              </w:rPr>
            </w:pPr>
          </w:p>
          <w:p w14:paraId="16D7F6D5" w14:textId="77777777" w:rsidR="004F53C6" w:rsidRDefault="004F53C6" w:rsidP="004F53C6">
            <w:pPr>
              <w:rPr>
                <w:rFonts w:eastAsiaTheme="minorEastAsia"/>
                <w:sz w:val="24"/>
                <w:szCs w:val="24"/>
                <w:lang w:eastAsia="ru-RU"/>
              </w:rPr>
            </w:pPr>
          </w:p>
          <w:p w14:paraId="7624FF8D" w14:textId="77777777" w:rsidR="004F53C6" w:rsidRPr="00D4652E" w:rsidRDefault="004F53C6" w:rsidP="004F53C6">
            <w:pPr>
              <w:pStyle w:val="a4"/>
              <w:jc w:val="both"/>
              <w:rPr>
                <w:rFonts w:ascii="Times New Roman" w:eastAsiaTheme="minorEastAsia" w:hAnsi="Times New Roman" w:cs="Times New Roman"/>
                <w:color w:val="auto"/>
              </w:rPr>
            </w:pPr>
          </w:p>
        </w:tc>
      </w:tr>
      <w:tr w:rsidR="004F53C6" w:rsidRPr="00575A53" w14:paraId="662B2ACB" w14:textId="77777777" w:rsidTr="004F53C6">
        <w:trPr>
          <w:trHeight w:val="539"/>
        </w:trPr>
        <w:tc>
          <w:tcPr>
            <w:tcW w:w="2518" w:type="dxa"/>
          </w:tcPr>
          <w:p w14:paraId="57D8A809" w14:textId="77777777" w:rsidR="004F53C6" w:rsidRDefault="004F53C6" w:rsidP="004F53C6">
            <w:pPr>
              <w:jc w:val="center"/>
              <w:rPr>
                <w:b/>
                <w:sz w:val="24"/>
                <w:szCs w:val="24"/>
              </w:rPr>
            </w:pPr>
          </w:p>
          <w:p w14:paraId="2DB34AEB" w14:textId="77777777" w:rsidR="004F53C6" w:rsidRDefault="004F53C6" w:rsidP="004F53C6">
            <w:pPr>
              <w:jc w:val="center"/>
              <w:rPr>
                <w:b/>
                <w:sz w:val="24"/>
                <w:szCs w:val="24"/>
              </w:rPr>
            </w:pPr>
          </w:p>
          <w:p w14:paraId="524DF78E" w14:textId="77777777" w:rsidR="004F53C6" w:rsidRDefault="004F53C6" w:rsidP="004F53C6">
            <w:pPr>
              <w:jc w:val="center"/>
              <w:rPr>
                <w:b/>
                <w:sz w:val="24"/>
                <w:szCs w:val="24"/>
              </w:rPr>
            </w:pPr>
          </w:p>
          <w:p w14:paraId="141EE8CB" w14:textId="77777777" w:rsidR="004F53C6" w:rsidRDefault="004F53C6" w:rsidP="004F53C6">
            <w:pPr>
              <w:jc w:val="center"/>
              <w:rPr>
                <w:b/>
                <w:sz w:val="24"/>
                <w:szCs w:val="24"/>
              </w:rPr>
            </w:pPr>
          </w:p>
          <w:p w14:paraId="00D55DEF" w14:textId="77777777" w:rsidR="004F53C6" w:rsidRDefault="004F53C6" w:rsidP="004F53C6">
            <w:pPr>
              <w:jc w:val="center"/>
              <w:rPr>
                <w:b/>
                <w:sz w:val="24"/>
                <w:szCs w:val="24"/>
              </w:rPr>
            </w:pPr>
          </w:p>
          <w:p w14:paraId="1481576B" w14:textId="77777777" w:rsidR="004F53C6" w:rsidRDefault="004F53C6" w:rsidP="004F53C6">
            <w:pPr>
              <w:jc w:val="center"/>
              <w:rPr>
                <w:b/>
                <w:sz w:val="24"/>
                <w:szCs w:val="24"/>
              </w:rPr>
            </w:pPr>
          </w:p>
          <w:p w14:paraId="41036330" w14:textId="77777777" w:rsidR="004F53C6" w:rsidRDefault="004F53C6" w:rsidP="004F53C6">
            <w:pPr>
              <w:jc w:val="center"/>
              <w:rPr>
                <w:b/>
                <w:sz w:val="24"/>
                <w:szCs w:val="24"/>
              </w:rPr>
            </w:pPr>
          </w:p>
          <w:p w14:paraId="3A00FA13" w14:textId="77777777" w:rsidR="004F53C6" w:rsidRPr="00575A53" w:rsidRDefault="004F53C6" w:rsidP="004F53C6">
            <w:pPr>
              <w:jc w:val="center"/>
              <w:rPr>
                <w:b/>
                <w:sz w:val="24"/>
                <w:szCs w:val="24"/>
              </w:rPr>
            </w:pPr>
            <w:r w:rsidRPr="00575A53">
              <w:rPr>
                <w:b/>
                <w:sz w:val="24"/>
                <w:szCs w:val="24"/>
              </w:rPr>
              <w:t>«Краски осени»</w:t>
            </w:r>
          </w:p>
          <w:p w14:paraId="52866D96" w14:textId="77777777" w:rsidR="004F53C6" w:rsidRPr="00E53C52" w:rsidRDefault="004F53C6" w:rsidP="004F53C6">
            <w:pPr>
              <w:pStyle w:val="a4"/>
              <w:jc w:val="center"/>
              <w:rPr>
                <w:rFonts w:ascii="Times New Roman" w:hAnsi="Times New Roman" w:cs="Times New Roman"/>
                <w:b/>
                <w:color w:val="FF0000"/>
              </w:rPr>
            </w:pPr>
            <w:r w:rsidRPr="00575A53">
              <w:rPr>
                <w:rFonts w:ascii="Times New Roman" w:hAnsi="Times New Roman" w:cs="Times New Roman"/>
                <w:b/>
              </w:rPr>
              <w:t>(13.09. – 24.09.)</w:t>
            </w:r>
            <w:r>
              <w:rPr>
                <w:rFonts w:ascii="Times New Roman" w:hAnsi="Times New Roman" w:cs="Times New Roman"/>
                <w:i/>
                <w:color w:val="FF0000"/>
              </w:rPr>
              <w:t xml:space="preserve">  </w:t>
            </w:r>
          </w:p>
        </w:tc>
        <w:tc>
          <w:tcPr>
            <w:tcW w:w="4536" w:type="dxa"/>
          </w:tcPr>
          <w:p w14:paraId="0A2706A9" w14:textId="77777777" w:rsidR="004F53C6" w:rsidRPr="00575A53" w:rsidRDefault="004F53C6" w:rsidP="004F53C6">
            <w:pPr>
              <w:pStyle w:val="a4"/>
              <w:jc w:val="both"/>
              <w:rPr>
                <w:rFonts w:ascii="Times New Roman" w:eastAsiaTheme="minorEastAsia" w:hAnsi="Times New Roman" w:cs="Times New Roman"/>
                <w:color w:val="auto"/>
              </w:rPr>
            </w:pPr>
            <w:r w:rsidRPr="00575A53">
              <w:rPr>
                <w:rFonts w:ascii="Times New Roman" w:eastAsiaTheme="minorEastAsia" w:hAnsi="Times New Roman" w:cs="Times New Roman"/>
                <w:color w:val="auto"/>
              </w:rPr>
              <w:t>Расширение знаний детей об осени.</w:t>
            </w:r>
            <w:r>
              <w:rPr>
                <w:rFonts w:ascii="Times New Roman" w:eastAsiaTheme="minorEastAsia" w:hAnsi="Times New Roman" w:cs="Times New Roman"/>
                <w:color w:val="auto"/>
              </w:rPr>
              <w:t xml:space="preserve"> Продолжение </w:t>
            </w:r>
            <w:r w:rsidRPr="00575A53">
              <w:rPr>
                <w:rFonts w:ascii="Times New Roman" w:eastAsiaTheme="minorEastAsia" w:hAnsi="Times New Roman" w:cs="Times New Roman"/>
                <w:color w:val="auto"/>
              </w:rPr>
              <w:t>знакомства с сельскохозяйственными</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профессиями.</w:t>
            </w:r>
            <w:r>
              <w:rPr>
                <w:rFonts w:ascii="Times New Roman" w:eastAsiaTheme="minorEastAsia" w:hAnsi="Times New Roman" w:cs="Times New Roman"/>
                <w:color w:val="auto"/>
              </w:rPr>
              <w:t xml:space="preserve"> З</w:t>
            </w:r>
            <w:r w:rsidRPr="00575A53">
              <w:rPr>
                <w:rFonts w:ascii="Times New Roman" w:eastAsiaTheme="minorEastAsia" w:hAnsi="Times New Roman" w:cs="Times New Roman"/>
                <w:color w:val="auto"/>
              </w:rPr>
              <w:t>акрепление знаний о правилах безопасного поведения в природе.</w:t>
            </w:r>
            <w:r>
              <w:rPr>
                <w:rFonts w:ascii="Times New Roman" w:eastAsiaTheme="minorEastAsia" w:hAnsi="Times New Roman" w:cs="Times New Roman"/>
                <w:color w:val="auto"/>
              </w:rPr>
              <w:t xml:space="preserve"> З</w:t>
            </w:r>
            <w:r w:rsidRPr="00575A53">
              <w:rPr>
                <w:rFonts w:ascii="Times New Roman" w:eastAsiaTheme="minorEastAsia" w:hAnsi="Times New Roman" w:cs="Times New Roman"/>
                <w:color w:val="auto"/>
              </w:rPr>
              <w:t>акрепление знаний о временах года, последовательности месяцев в году.</w:t>
            </w:r>
          </w:p>
          <w:p w14:paraId="16373BD7" w14:textId="77777777" w:rsidR="004F53C6" w:rsidRPr="00575A53" w:rsidRDefault="004F53C6" w:rsidP="004F53C6">
            <w:pPr>
              <w:pStyle w:val="a4"/>
              <w:jc w:val="both"/>
              <w:rPr>
                <w:rFonts w:ascii="Times New Roman" w:eastAsiaTheme="minorEastAsia" w:hAnsi="Times New Roman" w:cs="Times New Roman"/>
                <w:color w:val="auto"/>
              </w:rPr>
            </w:pPr>
            <w:r w:rsidRPr="00575A53">
              <w:rPr>
                <w:rFonts w:ascii="Times New Roman" w:eastAsiaTheme="minorEastAsia" w:hAnsi="Times New Roman" w:cs="Times New Roman"/>
                <w:color w:val="auto"/>
              </w:rPr>
              <w:t>Воспитание бережного отношения к природе.</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Расширение представлений об особенностях отображения осени в произведениях искусства (поэтического,</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изобразительного, музыкального). Развитие интереса</w:t>
            </w:r>
            <w:r>
              <w:rPr>
                <w:rFonts w:ascii="Times New Roman" w:eastAsiaTheme="minorEastAsia" w:hAnsi="Times New Roman" w:cs="Times New Roman"/>
                <w:color w:val="auto"/>
              </w:rPr>
              <w:t xml:space="preserve"> </w:t>
            </w:r>
            <w:r w:rsidRPr="00575A53">
              <w:rPr>
                <w:rFonts w:ascii="Times New Roman" w:eastAsiaTheme="minorEastAsia" w:hAnsi="Times New Roman" w:cs="Times New Roman"/>
                <w:color w:val="auto"/>
              </w:rPr>
              <w:t>к изображению осен</w:t>
            </w:r>
            <w:r>
              <w:rPr>
                <w:rFonts w:ascii="Times New Roman" w:eastAsiaTheme="minorEastAsia" w:hAnsi="Times New Roman" w:cs="Times New Roman"/>
                <w:color w:val="auto"/>
              </w:rPr>
              <w:t>них явлений в рисунках, апплика</w:t>
            </w:r>
            <w:r w:rsidRPr="00575A53">
              <w:rPr>
                <w:rFonts w:ascii="Times New Roman" w:eastAsiaTheme="minorEastAsia" w:hAnsi="Times New Roman" w:cs="Times New Roman"/>
                <w:color w:val="auto"/>
              </w:rPr>
              <w:t>ции. Расширение знаний о творческих профессиях.</w:t>
            </w:r>
          </w:p>
        </w:tc>
        <w:tc>
          <w:tcPr>
            <w:tcW w:w="2516" w:type="dxa"/>
          </w:tcPr>
          <w:p w14:paraId="5FFF74A8" w14:textId="77777777" w:rsidR="004F53C6" w:rsidRPr="00575A53" w:rsidRDefault="004F53C6" w:rsidP="004F53C6">
            <w:pPr>
              <w:pStyle w:val="a4"/>
              <w:jc w:val="center"/>
              <w:rPr>
                <w:rFonts w:ascii="Times New Roman" w:eastAsiaTheme="minorEastAsia" w:hAnsi="Times New Roman" w:cs="Times New Roman"/>
                <w:color w:val="auto"/>
              </w:rPr>
            </w:pPr>
            <w:r w:rsidRPr="00C73669">
              <w:rPr>
                <w:rFonts w:ascii="Times New Roman" w:hAnsi="Times New Roman" w:cs="Times New Roman"/>
              </w:rPr>
              <w:t>Выставка семейного творчества (поделки из овощей и фруктов)</w:t>
            </w:r>
            <w:r>
              <w:rPr>
                <w:rFonts w:ascii="Times New Roman" w:hAnsi="Times New Roman" w:cs="Times New Roman"/>
              </w:rPr>
              <w:t>.</w:t>
            </w:r>
          </w:p>
        </w:tc>
      </w:tr>
      <w:tr w:rsidR="004F53C6" w:rsidRPr="00E53C52" w14:paraId="4AC1AEFC" w14:textId="77777777" w:rsidTr="004F53C6">
        <w:tc>
          <w:tcPr>
            <w:tcW w:w="2518" w:type="dxa"/>
          </w:tcPr>
          <w:p w14:paraId="21159ED1" w14:textId="77777777" w:rsidR="004F53C6" w:rsidRDefault="004F53C6" w:rsidP="004F53C6">
            <w:pPr>
              <w:jc w:val="center"/>
              <w:rPr>
                <w:b/>
                <w:sz w:val="24"/>
                <w:szCs w:val="24"/>
              </w:rPr>
            </w:pPr>
          </w:p>
          <w:p w14:paraId="557A6F12" w14:textId="77777777" w:rsidR="004F53C6" w:rsidRDefault="004F53C6" w:rsidP="004F53C6">
            <w:pPr>
              <w:jc w:val="center"/>
              <w:rPr>
                <w:b/>
                <w:sz w:val="24"/>
                <w:szCs w:val="24"/>
              </w:rPr>
            </w:pPr>
          </w:p>
          <w:p w14:paraId="5503F9C0" w14:textId="77777777" w:rsidR="004F53C6" w:rsidRDefault="004F53C6" w:rsidP="004F53C6">
            <w:pPr>
              <w:jc w:val="center"/>
              <w:rPr>
                <w:b/>
                <w:sz w:val="24"/>
                <w:szCs w:val="24"/>
              </w:rPr>
            </w:pPr>
          </w:p>
          <w:p w14:paraId="14913064" w14:textId="77777777" w:rsidR="004F53C6" w:rsidRDefault="004F53C6" w:rsidP="004F53C6">
            <w:pPr>
              <w:jc w:val="center"/>
              <w:rPr>
                <w:b/>
                <w:sz w:val="24"/>
                <w:szCs w:val="24"/>
              </w:rPr>
            </w:pPr>
          </w:p>
          <w:p w14:paraId="20FA268D" w14:textId="77777777" w:rsidR="004F53C6" w:rsidRDefault="004F53C6" w:rsidP="004F53C6">
            <w:pPr>
              <w:jc w:val="center"/>
              <w:rPr>
                <w:b/>
                <w:sz w:val="24"/>
                <w:szCs w:val="24"/>
              </w:rPr>
            </w:pPr>
          </w:p>
          <w:p w14:paraId="37A5A7DF" w14:textId="77777777" w:rsidR="004F53C6" w:rsidRDefault="004F53C6" w:rsidP="004F53C6">
            <w:pPr>
              <w:jc w:val="center"/>
              <w:rPr>
                <w:b/>
                <w:sz w:val="24"/>
                <w:szCs w:val="24"/>
              </w:rPr>
            </w:pPr>
            <w:r w:rsidRPr="00C63378">
              <w:rPr>
                <w:b/>
                <w:sz w:val="24"/>
                <w:szCs w:val="24"/>
              </w:rPr>
              <w:t>«Я вырасту здоровым!»</w:t>
            </w:r>
          </w:p>
          <w:p w14:paraId="6925D5C6" w14:textId="77777777" w:rsidR="004F53C6" w:rsidRPr="00575A53" w:rsidRDefault="004F53C6" w:rsidP="004F53C6">
            <w:pPr>
              <w:jc w:val="center"/>
              <w:rPr>
                <w:b/>
                <w:sz w:val="24"/>
                <w:szCs w:val="24"/>
              </w:rPr>
            </w:pPr>
            <w:r w:rsidRPr="00C63378">
              <w:rPr>
                <w:b/>
                <w:sz w:val="24"/>
                <w:szCs w:val="24"/>
              </w:rPr>
              <w:t>(27.09 – 08.10)</w:t>
            </w:r>
          </w:p>
          <w:p w14:paraId="6B86FCDF" w14:textId="77777777" w:rsidR="004F53C6" w:rsidRPr="00E53C52" w:rsidRDefault="004F53C6" w:rsidP="004F53C6">
            <w:pPr>
              <w:pStyle w:val="a4"/>
              <w:jc w:val="center"/>
              <w:rPr>
                <w:rFonts w:ascii="Times New Roman" w:hAnsi="Times New Roman" w:cs="Times New Roman"/>
                <w:b/>
                <w:color w:val="FF0000"/>
              </w:rPr>
            </w:pPr>
          </w:p>
        </w:tc>
        <w:tc>
          <w:tcPr>
            <w:tcW w:w="4536" w:type="dxa"/>
          </w:tcPr>
          <w:p w14:paraId="349FDF17" w14:textId="77777777" w:rsidR="004F53C6" w:rsidRDefault="004F53C6" w:rsidP="004F53C6">
            <w:pPr>
              <w:pStyle w:val="a4"/>
              <w:jc w:val="both"/>
              <w:rPr>
                <w:rFonts w:ascii="Times New Roman" w:hAnsi="Times New Roman" w:cs="Times New Roman"/>
              </w:rPr>
            </w:pPr>
            <w:r>
              <w:rPr>
                <w:rFonts w:ascii="Times New Roman" w:hAnsi="Times New Roman" w:cs="Times New Roman"/>
              </w:rPr>
              <w:t xml:space="preserve">Способствовать </w:t>
            </w:r>
            <w:r w:rsidRPr="00D259B4">
              <w:rPr>
                <w:rFonts w:ascii="Times New Roman" w:hAnsi="Times New Roman" w:cs="Times New Roman"/>
              </w:rPr>
              <w:t xml:space="preserve">формированию представления детей о себе, как о человеке; об основных частях тела, их назначении. Закрепить знание своего имени, имён членов семьи. </w:t>
            </w:r>
          </w:p>
          <w:p w14:paraId="743E345E" w14:textId="77777777" w:rsidR="004F53C6" w:rsidRPr="00D259B4" w:rsidRDefault="004F53C6" w:rsidP="004F53C6">
            <w:pPr>
              <w:pStyle w:val="a4"/>
              <w:jc w:val="both"/>
              <w:rPr>
                <w:rFonts w:ascii="Times New Roman" w:hAnsi="Times New Roman" w:cs="Times New Roman"/>
                <w:bCs/>
              </w:rPr>
            </w:pPr>
            <w:r w:rsidRPr="00D259B4">
              <w:rPr>
                <w:rFonts w:ascii="Times New Roman" w:hAnsi="Times New Roman" w:cs="Times New Roman"/>
                <w:bCs/>
              </w:rPr>
              <w:t>Формировать чувство общности, значимости каждого ребенка через вовлечение в жизнь группы.</w:t>
            </w:r>
          </w:p>
          <w:p w14:paraId="116BF123" w14:textId="77777777" w:rsidR="004F53C6" w:rsidRPr="008428C4" w:rsidRDefault="004F53C6" w:rsidP="004F53C6">
            <w:pPr>
              <w:pStyle w:val="a4"/>
              <w:jc w:val="both"/>
              <w:rPr>
                <w:rFonts w:ascii="Times New Roman" w:hAnsi="Times New Roman" w:cs="Times New Roman"/>
              </w:rPr>
            </w:pPr>
            <w:r w:rsidRPr="00D259B4">
              <w:rPr>
                <w:rFonts w:ascii="Times New Roman" w:hAnsi="Times New Roman" w:cs="Times New Roman"/>
              </w:rPr>
              <w:t xml:space="preserve">Способствовать формированию представления детей </w:t>
            </w:r>
            <w:r w:rsidRPr="00D259B4">
              <w:rPr>
                <w:rFonts w:ascii="Times New Roman" w:hAnsi="Times New Roman" w:cs="Times New Roman"/>
                <w:bCs/>
              </w:rPr>
              <w:t>о ценности здоровья и желания вести здоровый образ жизни, элементарные навыки ухода за своим лицом и телом;</w:t>
            </w:r>
            <w:r>
              <w:rPr>
                <w:rFonts w:ascii="Times New Roman" w:hAnsi="Times New Roman" w:cs="Times New Roman"/>
                <w:bCs/>
              </w:rPr>
              <w:t xml:space="preserve"> </w:t>
            </w:r>
            <w:r w:rsidRPr="00D259B4">
              <w:rPr>
                <w:rFonts w:ascii="Times New Roman" w:hAnsi="Times New Roman" w:cs="Times New Roman"/>
                <w:bCs/>
              </w:rPr>
              <w:t xml:space="preserve">умении сообщать о своем </w:t>
            </w:r>
            <w:r>
              <w:rPr>
                <w:rFonts w:ascii="Times New Roman" w:hAnsi="Times New Roman" w:cs="Times New Roman"/>
                <w:bCs/>
              </w:rPr>
              <w:t xml:space="preserve">самочувствии взрослым, </w:t>
            </w:r>
            <w:r w:rsidRPr="00D259B4">
              <w:rPr>
                <w:rFonts w:ascii="Times New Roman" w:hAnsi="Times New Roman" w:cs="Times New Roman"/>
              </w:rPr>
              <w:t>избегать ситуаций, приносящих вред здоровью, осознавать необходимость лечения</w:t>
            </w:r>
            <w:r>
              <w:rPr>
                <w:rFonts w:ascii="Times New Roman" w:hAnsi="Times New Roman" w:cs="Times New Roman"/>
              </w:rPr>
              <w:t>.</w:t>
            </w:r>
          </w:p>
        </w:tc>
        <w:tc>
          <w:tcPr>
            <w:tcW w:w="2516" w:type="dxa"/>
          </w:tcPr>
          <w:p w14:paraId="750E9045" w14:textId="77777777" w:rsidR="004F53C6" w:rsidRPr="00E53C52" w:rsidRDefault="004F53C6" w:rsidP="004F53C6">
            <w:pPr>
              <w:pStyle w:val="a4"/>
              <w:jc w:val="center"/>
              <w:rPr>
                <w:rFonts w:ascii="Times New Roman" w:hAnsi="Times New Roman" w:cs="Times New Roman"/>
                <w:color w:val="FF0000"/>
              </w:rPr>
            </w:pPr>
            <w:r w:rsidRPr="00485381">
              <w:rPr>
                <w:rFonts w:ascii="Times New Roman" w:hAnsi="Times New Roman" w:cs="Times New Roman"/>
              </w:rPr>
              <w:t>Создание коллективног</w:t>
            </w:r>
            <w:r>
              <w:rPr>
                <w:rFonts w:ascii="Times New Roman" w:hAnsi="Times New Roman" w:cs="Times New Roman"/>
              </w:rPr>
              <w:t xml:space="preserve">о плаката с фотографиями детей. Игра «Кто у нас </w:t>
            </w:r>
            <w:r w:rsidRPr="00485381">
              <w:rPr>
                <w:rFonts w:ascii="Times New Roman" w:hAnsi="Times New Roman" w:cs="Times New Roman"/>
              </w:rPr>
              <w:t>хороший?».</w:t>
            </w:r>
          </w:p>
        </w:tc>
      </w:tr>
      <w:tr w:rsidR="004F53C6" w:rsidRPr="0094082C" w14:paraId="092FCDB9" w14:textId="77777777" w:rsidTr="004F53C6">
        <w:trPr>
          <w:trHeight w:val="1942"/>
        </w:trPr>
        <w:tc>
          <w:tcPr>
            <w:tcW w:w="2518" w:type="dxa"/>
          </w:tcPr>
          <w:p w14:paraId="0362E692" w14:textId="77777777" w:rsidR="004F53C6" w:rsidRDefault="004F53C6" w:rsidP="004F53C6">
            <w:pPr>
              <w:jc w:val="center"/>
              <w:rPr>
                <w:b/>
                <w:sz w:val="24"/>
                <w:szCs w:val="24"/>
              </w:rPr>
            </w:pPr>
          </w:p>
          <w:p w14:paraId="04342D89" w14:textId="77777777" w:rsidR="004F53C6" w:rsidRDefault="004F53C6" w:rsidP="004F53C6">
            <w:pPr>
              <w:jc w:val="center"/>
              <w:rPr>
                <w:b/>
                <w:sz w:val="24"/>
                <w:szCs w:val="24"/>
              </w:rPr>
            </w:pPr>
          </w:p>
          <w:p w14:paraId="60C3809D" w14:textId="77777777" w:rsidR="004F53C6" w:rsidRPr="00575A53" w:rsidRDefault="004F53C6" w:rsidP="004F53C6">
            <w:pPr>
              <w:jc w:val="center"/>
              <w:rPr>
                <w:b/>
                <w:sz w:val="24"/>
                <w:szCs w:val="24"/>
              </w:rPr>
            </w:pPr>
            <w:r w:rsidRPr="00575A53">
              <w:rPr>
                <w:b/>
                <w:sz w:val="24"/>
                <w:szCs w:val="24"/>
              </w:rPr>
              <w:t>«Моя родная Белгородчина»</w:t>
            </w:r>
          </w:p>
          <w:p w14:paraId="4729E871" w14:textId="77777777" w:rsidR="004F53C6" w:rsidRDefault="004F53C6" w:rsidP="004F53C6">
            <w:pPr>
              <w:pStyle w:val="a4"/>
              <w:jc w:val="center"/>
              <w:rPr>
                <w:rFonts w:ascii="Times New Roman" w:hAnsi="Times New Roman" w:cs="Times New Roman"/>
                <w:b/>
              </w:rPr>
            </w:pPr>
            <w:r w:rsidRPr="00575A53">
              <w:rPr>
                <w:rFonts w:ascii="Times New Roman" w:hAnsi="Times New Roman" w:cs="Times New Roman"/>
                <w:b/>
              </w:rPr>
              <w:t>«Знакомство с народной культурой и традициями»</w:t>
            </w:r>
          </w:p>
          <w:p w14:paraId="2DC715FD" w14:textId="77777777" w:rsidR="004F53C6" w:rsidRPr="00575A53" w:rsidRDefault="004F53C6" w:rsidP="004F53C6">
            <w:pPr>
              <w:pStyle w:val="a4"/>
              <w:jc w:val="center"/>
              <w:rPr>
                <w:rFonts w:ascii="Times New Roman" w:hAnsi="Times New Roman" w:cs="Times New Roman"/>
                <w:b/>
                <w:color w:val="FF0000"/>
              </w:rPr>
            </w:pPr>
            <w:r w:rsidRPr="00575A53">
              <w:rPr>
                <w:rFonts w:ascii="Times New Roman" w:hAnsi="Times New Roman" w:cs="Times New Roman"/>
                <w:b/>
              </w:rPr>
              <w:t>(11.10. – 22.10.)</w:t>
            </w:r>
          </w:p>
        </w:tc>
        <w:tc>
          <w:tcPr>
            <w:tcW w:w="4536" w:type="dxa"/>
          </w:tcPr>
          <w:p w14:paraId="49A343B5" w14:textId="77777777" w:rsidR="004F53C6" w:rsidRPr="00575A53" w:rsidRDefault="004F53C6" w:rsidP="004F53C6">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Расширен</w:t>
            </w:r>
            <w:r>
              <w:rPr>
                <w:rFonts w:eastAsiaTheme="minorEastAsia"/>
                <w:sz w:val="24"/>
                <w:szCs w:val="24"/>
              </w:rPr>
              <w:t xml:space="preserve">ие представлений детей о родном </w:t>
            </w:r>
            <w:r w:rsidRPr="00575A53">
              <w:rPr>
                <w:rFonts w:eastAsiaTheme="minorEastAsia"/>
                <w:sz w:val="24"/>
                <w:szCs w:val="24"/>
              </w:rPr>
              <w:t>крае.</w:t>
            </w:r>
          </w:p>
          <w:p w14:paraId="17694475" w14:textId="77777777" w:rsidR="004F53C6" w:rsidRPr="00575A53" w:rsidRDefault="004F53C6" w:rsidP="004F53C6">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Продолжение знакомства с достопримечательностями</w:t>
            </w:r>
            <w:r>
              <w:rPr>
                <w:rFonts w:eastAsiaTheme="minorEastAsia"/>
                <w:sz w:val="24"/>
                <w:szCs w:val="24"/>
              </w:rPr>
              <w:t xml:space="preserve"> </w:t>
            </w:r>
            <w:r w:rsidRPr="00575A53">
              <w:rPr>
                <w:rFonts w:eastAsiaTheme="minorEastAsia"/>
                <w:sz w:val="24"/>
                <w:szCs w:val="24"/>
              </w:rPr>
              <w:t>региона, в котором живут дети. Воспитание любви к</w:t>
            </w:r>
            <w:r>
              <w:rPr>
                <w:rFonts w:eastAsiaTheme="minorEastAsia"/>
                <w:sz w:val="24"/>
                <w:szCs w:val="24"/>
              </w:rPr>
              <w:t xml:space="preserve"> </w:t>
            </w:r>
            <w:r w:rsidRPr="00575A53">
              <w:rPr>
                <w:rFonts w:eastAsiaTheme="minorEastAsia"/>
                <w:sz w:val="24"/>
                <w:szCs w:val="24"/>
              </w:rPr>
              <w:t>«малой Родине», гордости за достижения своей страны.</w:t>
            </w:r>
          </w:p>
          <w:p w14:paraId="3C73FDD8" w14:textId="77777777" w:rsidR="004F53C6" w:rsidRPr="0094082C" w:rsidRDefault="004F53C6" w:rsidP="004F53C6">
            <w:pPr>
              <w:widowControl w:val="0"/>
              <w:tabs>
                <w:tab w:val="left" w:pos="196"/>
              </w:tabs>
              <w:overflowPunct w:val="0"/>
              <w:autoSpaceDE w:val="0"/>
              <w:autoSpaceDN w:val="0"/>
              <w:adjustRightInd w:val="0"/>
              <w:jc w:val="both"/>
              <w:rPr>
                <w:rFonts w:eastAsiaTheme="minorEastAsia"/>
                <w:sz w:val="24"/>
                <w:szCs w:val="24"/>
              </w:rPr>
            </w:pPr>
            <w:r w:rsidRPr="00575A53">
              <w:rPr>
                <w:rFonts w:eastAsiaTheme="minorEastAsia"/>
                <w:sz w:val="24"/>
                <w:szCs w:val="24"/>
              </w:rPr>
              <w:t>Рассказы детям о том, что земля — наш общий дом, на</w:t>
            </w:r>
            <w:r>
              <w:rPr>
                <w:rFonts w:eastAsiaTheme="minorEastAsia"/>
                <w:sz w:val="24"/>
                <w:szCs w:val="24"/>
              </w:rPr>
              <w:t xml:space="preserve"> </w:t>
            </w:r>
            <w:r w:rsidRPr="00575A53">
              <w:rPr>
                <w:rFonts w:eastAsiaTheme="minorEastAsia"/>
                <w:sz w:val="24"/>
                <w:szCs w:val="24"/>
              </w:rPr>
              <w:t>земле много разных стран</w:t>
            </w:r>
            <w:r>
              <w:rPr>
                <w:rFonts w:eastAsiaTheme="minorEastAsia"/>
                <w:sz w:val="24"/>
                <w:szCs w:val="24"/>
              </w:rPr>
              <w:t>, важно жить в мире со всеми на</w:t>
            </w:r>
            <w:r w:rsidRPr="00575A53">
              <w:rPr>
                <w:rFonts w:eastAsiaTheme="minorEastAsia"/>
                <w:sz w:val="24"/>
                <w:szCs w:val="24"/>
              </w:rPr>
              <w:t>родами, знать и уважать их культуру, обычаи и традиции</w:t>
            </w:r>
          </w:p>
        </w:tc>
        <w:tc>
          <w:tcPr>
            <w:tcW w:w="2516" w:type="dxa"/>
          </w:tcPr>
          <w:p w14:paraId="48DE09EE" w14:textId="77777777" w:rsidR="004F53C6" w:rsidRPr="0094082C" w:rsidRDefault="004F53C6" w:rsidP="004F53C6">
            <w:pPr>
              <w:widowControl w:val="0"/>
              <w:tabs>
                <w:tab w:val="left" w:pos="196"/>
              </w:tabs>
              <w:overflowPunct w:val="0"/>
              <w:autoSpaceDE w:val="0"/>
              <w:autoSpaceDN w:val="0"/>
              <w:adjustRightInd w:val="0"/>
              <w:jc w:val="center"/>
              <w:rPr>
                <w:rFonts w:eastAsiaTheme="minorEastAsia"/>
                <w:sz w:val="24"/>
                <w:szCs w:val="24"/>
              </w:rPr>
            </w:pPr>
            <w:r>
              <w:rPr>
                <w:sz w:val="24"/>
                <w:szCs w:val="24"/>
              </w:rPr>
              <w:t xml:space="preserve">Выставка детского </w:t>
            </w:r>
            <w:r w:rsidRPr="008F4D05">
              <w:rPr>
                <w:sz w:val="24"/>
                <w:szCs w:val="24"/>
              </w:rPr>
              <w:t>творчества.</w:t>
            </w:r>
          </w:p>
        </w:tc>
      </w:tr>
      <w:tr w:rsidR="004F53C6" w:rsidRPr="0094082C" w14:paraId="30575EE6" w14:textId="77777777" w:rsidTr="004F53C6">
        <w:tc>
          <w:tcPr>
            <w:tcW w:w="2518" w:type="dxa"/>
          </w:tcPr>
          <w:p w14:paraId="09F3F905" w14:textId="77777777" w:rsidR="004F53C6" w:rsidRDefault="004F53C6" w:rsidP="004F53C6">
            <w:pPr>
              <w:jc w:val="center"/>
              <w:rPr>
                <w:b/>
                <w:sz w:val="24"/>
                <w:szCs w:val="24"/>
              </w:rPr>
            </w:pPr>
          </w:p>
          <w:p w14:paraId="6FA4DAE1" w14:textId="77777777" w:rsidR="004F53C6" w:rsidRDefault="004F53C6" w:rsidP="004F53C6">
            <w:pPr>
              <w:jc w:val="center"/>
              <w:rPr>
                <w:b/>
                <w:sz w:val="24"/>
                <w:szCs w:val="24"/>
              </w:rPr>
            </w:pPr>
          </w:p>
          <w:p w14:paraId="226DCE12" w14:textId="77777777" w:rsidR="004F53C6" w:rsidRDefault="004F53C6" w:rsidP="004F53C6">
            <w:pPr>
              <w:jc w:val="center"/>
              <w:rPr>
                <w:b/>
                <w:sz w:val="24"/>
                <w:szCs w:val="24"/>
              </w:rPr>
            </w:pPr>
          </w:p>
          <w:p w14:paraId="69874468" w14:textId="77777777" w:rsidR="004F53C6" w:rsidRDefault="004F53C6" w:rsidP="004F53C6">
            <w:pPr>
              <w:jc w:val="center"/>
              <w:rPr>
                <w:b/>
                <w:sz w:val="24"/>
                <w:szCs w:val="24"/>
              </w:rPr>
            </w:pPr>
          </w:p>
          <w:p w14:paraId="055828A5" w14:textId="77777777" w:rsidR="004F53C6" w:rsidRPr="0094082C" w:rsidRDefault="004F53C6" w:rsidP="004F53C6">
            <w:pPr>
              <w:jc w:val="center"/>
              <w:rPr>
                <w:b/>
                <w:sz w:val="24"/>
                <w:szCs w:val="24"/>
              </w:rPr>
            </w:pPr>
            <w:r w:rsidRPr="0094082C">
              <w:rPr>
                <w:b/>
                <w:sz w:val="24"/>
                <w:szCs w:val="24"/>
              </w:rPr>
              <w:t>«Моя малая родина. Моя страна. Моя планета»</w:t>
            </w:r>
          </w:p>
          <w:p w14:paraId="221BF3C5" w14:textId="77777777" w:rsidR="004F53C6" w:rsidRPr="0094082C" w:rsidRDefault="004F53C6" w:rsidP="004F53C6">
            <w:pPr>
              <w:pStyle w:val="paragraph"/>
              <w:spacing w:before="0" w:beforeAutospacing="0" w:after="0" w:afterAutospacing="0"/>
              <w:jc w:val="center"/>
              <w:textAlignment w:val="baseline"/>
              <w:rPr>
                <w:b/>
              </w:rPr>
            </w:pPr>
            <w:r w:rsidRPr="0094082C">
              <w:rPr>
                <w:b/>
              </w:rPr>
              <w:t>«День народного единства»</w:t>
            </w:r>
          </w:p>
          <w:p w14:paraId="25639E64" w14:textId="77777777" w:rsidR="004F53C6" w:rsidRPr="00E53C52" w:rsidRDefault="004F53C6" w:rsidP="004F53C6">
            <w:pPr>
              <w:pStyle w:val="a4"/>
              <w:jc w:val="center"/>
              <w:rPr>
                <w:rFonts w:ascii="Times New Roman" w:hAnsi="Times New Roman" w:cs="Times New Roman"/>
                <w:color w:val="FF0000"/>
              </w:rPr>
            </w:pPr>
            <w:r w:rsidRPr="0094082C">
              <w:rPr>
                <w:rFonts w:ascii="Times New Roman" w:hAnsi="Times New Roman" w:cs="Times New Roman"/>
                <w:b/>
              </w:rPr>
              <w:t xml:space="preserve"> (25.10.- 05.11.)</w:t>
            </w:r>
          </w:p>
        </w:tc>
        <w:tc>
          <w:tcPr>
            <w:tcW w:w="4536" w:type="dxa"/>
          </w:tcPr>
          <w:p w14:paraId="79C0234A" w14:textId="77777777" w:rsidR="004F53C6" w:rsidRPr="0094082C" w:rsidRDefault="004F53C6" w:rsidP="004F53C6">
            <w:pPr>
              <w:pStyle w:val="a4"/>
              <w:jc w:val="both"/>
              <w:rPr>
                <w:rFonts w:ascii="Times New Roman" w:hAnsi="Times New Roman" w:cs="Times New Roman"/>
                <w:color w:val="auto"/>
              </w:rPr>
            </w:pPr>
            <w:r w:rsidRPr="0094082C">
              <w:rPr>
                <w:rFonts w:ascii="Times New Roman" w:hAnsi="Times New Roman" w:cs="Times New Roman"/>
                <w:color w:val="auto"/>
              </w:rPr>
              <w:t>Расширение представлений детей о родной стране, о</w:t>
            </w:r>
            <w:r>
              <w:rPr>
                <w:rFonts w:ascii="Times New Roman" w:hAnsi="Times New Roman" w:cs="Times New Roman"/>
                <w:color w:val="auto"/>
              </w:rPr>
              <w:t xml:space="preserve"> </w:t>
            </w:r>
            <w:r w:rsidRPr="0094082C">
              <w:rPr>
                <w:rFonts w:ascii="Times New Roman" w:hAnsi="Times New Roman" w:cs="Times New Roman"/>
                <w:color w:val="auto"/>
              </w:rPr>
              <w:t>государственных праздниках.</w:t>
            </w:r>
          </w:p>
          <w:p w14:paraId="5B16BA3A" w14:textId="77777777" w:rsidR="004F53C6" w:rsidRPr="0094082C" w:rsidRDefault="004F53C6" w:rsidP="004F53C6">
            <w:pPr>
              <w:pStyle w:val="a4"/>
              <w:jc w:val="both"/>
              <w:rPr>
                <w:rFonts w:ascii="Times New Roman" w:hAnsi="Times New Roman" w:cs="Times New Roman"/>
                <w:color w:val="auto"/>
              </w:rPr>
            </w:pPr>
            <w:r w:rsidRPr="0094082C">
              <w:rPr>
                <w:rFonts w:ascii="Times New Roman" w:hAnsi="Times New Roman" w:cs="Times New Roman"/>
                <w:color w:val="auto"/>
              </w:rPr>
              <w:t>Сообщение детям элементарных сведений об истории России.</w:t>
            </w:r>
          </w:p>
          <w:p w14:paraId="11F33617" w14:textId="77777777" w:rsidR="004F53C6" w:rsidRPr="0094082C" w:rsidRDefault="004F53C6" w:rsidP="004F53C6">
            <w:pPr>
              <w:pStyle w:val="a4"/>
              <w:jc w:val="both"/>
              <w:rPr>
                <w:rFonts w:ascii="Times New Roman" w:hAnsi="Times New Roman" w:cs="Times New Roman"/>
                <w:color w:val="auto"/>
              </w:rPr>
            </w:pPr>
            <w:r w:rsidRPr="0094082C">
              <w:rPr>
                <w:rFonts w:ascii="Times New Roman" w:hAnsi="Times New Roman" w:cs="Times New Roman"/>
                <w:color w:val="auto"/>
              </w:rPr>
              <w:t>Углубление</w:t>
            </w:r>
            <w:r>
              <w:rPr>
                <w:rFonts w:ascii="Times New Roman" w:hAnsi="Times New Roman" w:cs="Times New Roman"/>
                <w:color w:val="auto"/>
              </w:rPr>
              <w:t xml:space="preserve"> и уточнение представлений о Ро</w:t>
            </w:r>
            <w:r w:rsidRPr="0094082C">
              <w:rPr>
                <w:rFonts w:ascii="Times New Roman" w:hAnsi="Times New Roman" w:cs="Times New Roman"/>
                <w:color w:val="auto"/>
              </w:rPr>
              <w:t>дине</w:t>
            </w:r>
            <w:r>
              <w:rPr>
                <w:rFonts w:ascii="Times New Roman" w:hAnsi="Times New Roman" w:cs="Times New Roman"/>
                <w:color w:val="auto"/>
              </w:rPr>
              <w:t>-</w:t>
            </w:r>
            <w:r w:rsidRPr="0094082C">
              <w:rPr>
                <w:rFonts w:ascii="Times New Roman" w:hAnsi="Times New Roman" w:cs="Times New Roman"/>
                <w:color w:val="auto"/>
              </w:rPr>
              <w:t xml:space="preserve"> России. Поощрение интереса детей к событиям, происход</w:t>
            </w:r>
            <w:r>
              <w:rPr>
                <w:rFonts w:ascii="Times New Roman" w:hAnsi="Times New Roman" w:cs="Times New Roman"/>
                <w:color w:val="auto"/>
              </w:rPr>
              <w:t>ящим в стране, воспитание чувст</w:t>
            </w:r>
            <w:r w:rsidRPr="0094082C">
              <w:rPr>
                <w:rFonts w:ascii="Times New Roman" w:hAnsi="Times New Roman" w:cs="Times New Roman"/>
                <w:color w:val="auto"/>
              </w:rPr>
              <w:t>ва гордости за ее</w:t>
            </w:r>
            <w:r>
              <w:rPr>
                <w:rFonts w:ascii="Times New Roman" w:hAnsi="Times New Roman" w:cs="Times New Roman"/>
                <w:color w:val="auto"/>
              </w:rPr>
              <w:t xml:space="preserve"> </w:t>
            </w:r>
            <w:r w:rsidRPr="0094082C">
              <w:rPr>
                <w:rFonts w:ascii="Times New Roman" w:hAnsi="Times New Roman" w:cs="Times New Roman"/>
                <w:color w:val="auto"/>
              </w:rPr>
              <w:t>достижения.</w:t>
            </w:r>
          </w:p>
          <w:p w14:paraId="3A6EBCDD" w14:textId="77777777" w:rsidR="004F53C6" w:rsidRPr="0094082C" w:rsidRDefault="004F53C6" w:rsidP="004F53C6">
            <w:pPr>
              <w:pStyle w:val="a4"/>
              <w:jc w:val="both"/>
              <w:rPr>
                <w:rFonts w:ascii="Times New Roman" w:hAnsi="Times New Roman" w:cs="Times New Roman"/>
                <w:color w:val="auto"/>
              </w:rPr>
            </w:pPr>
            <w:r>
              <w:rPr>
                <w:rFonts w:ascii="Times New Roman" w:hAnsi="Times New Roman" w:cs="Times New Roman"/>
                <w:color w:val="auto"/>
              </w:rPr>
              <w:t>З</w:t>
            </w:r>
            <w:r w:rsidRPr="0094082C">
              <w:rPr>
                <w:rFonts w:ascii="Times New Roman" w:hAnsi="Times New Roman" w:cs="Times New Roman"/>
                <w:color w:val="auto"/>
              </w:rPr>
              <w:t>акрепление знаний о флаге, гербе и гимне России.</w:t>
            </w:r>
          </w:p>
          <w:p w14:paraId="45504014" w14:textId="77777777" w:rsidR="004F53C6" w:rsidRPr="0094082C" w:rsidRDefault="004F53C6" w:rsidP="004F53C6">
            <w:pPr>
              <w:pStyle w:val="a4"/>
              <w:jc w:val="both"/>
              <w:rPr>
                <w:rFonts w:ascii="Times New Roman" w:hAnsi="Times New Roman" w:cs="Times New Roman"/>
                <w:color w:val="auto"/>
              </w:rPr>
            </w:pPr>
            <w:r>
              <w:rPr>
                <w:rFonts w:ascii="Times New Roman" w:hAnsi="Times New Roman" w:cs="Times New Roman"/>
                <w:color w:val="auto"/>
              </w:rPr>
              <w:t>Расширение представлений о Моск</w:t>
            </w:r>
            <w:r w:rsidRPr="0094082C">
              <w:rPr>
                <w:rFonts w:ascii="Times New Roman" w:hAnsi="Times New Roman" w:cs="Times New Roman"/>
                <w:color w:val="auto"/>
              </w:rPr>
              <w:t>ве — главном городе, столице России.</w:t>
            </w:r>
          </w:p>
          <w:p w14:paraId="32B71848" w14:textId="77777777" w:rsidR="004F53C6" w:rsidRPr="0094082C" w:rsidRDefault="004F53C6" w:rsidP="004F53C6">
            <w:pPr>
              <w:pStyle w:val="a4"/>
              <w:jc w:val="both"/>
              <w:rPr>
                <w:rFonts w:ascii="Times New Roman" w:hAnsi="Times New Roman" w:cs="Times New Roman"/>
                <w:color w:val="auto"/>
              </w:rPr>
            </w:pPr>
            <w:r w:rsidRPr="0094082C">
              <w:rPr>
                <w:rFonts w:ascii="Times New Roman" w:hAnsi="Times New Roman" w:cs="Times New Roman"/>
                <w:color w:val="auto"/>
              </w:rPr>
              <w:t>Рассказы детям о Ю. а. Гагарине и других героях</w:t>
            </w:r>
            <w:r>
              <w:rPr>
                <w:rFonts w:ascii="Times New Roman" w:hAnsi="Times New Roman" w:cs="Times New Roman"/>
                <w:color w:val="auto"/>
              </w:rPr>
              <w:t xml:space="preserve"> </w:t>
            </w:r>
            <w:r w:rsidRPr="0094082C">
              <w:rPr>
                <w:rFonts w:ascii="Times New Roman" w:hAnsi="Times New Roman" w:cs="Times New Roman"/>
                <w:color w:val="auto"/>
              </w:rPr>
              <w:t>космоса.</w:t>
            </w:r>
          </w:p>
          <w:p w14:paraId="352B53E7" w14:textId="77777777" w:rsidR="004F53C6" w:rsidRPr="0094082C" w:rsidRDefault="004F53C6" w:rsidP="004F53C6">
            <w:pPr>
              <w:pStyle w:val="a4"/>
              <w:jc w:val="both"/>
              <w:rPr>
                <w:rFonts w:ascii="Times New Roman" w:hAnsi="Times New Roman" w:cs="Times New Roman"/>
                <w:color w:val="auto"/>
              </w:rPr>
            </w:pPr>
            <w:r w:rsidRPr="0094082C">
              <w:rPr>
                <w:rFonts w:ascii="Times New Roman" w:hAnsi="Times New Roman" w:cs="Times New Roman"/>
                <w:color w:val="auto"/>
              </w:rPr>
              <w:t>Воспитание уважения к людям разных национальностей и их обычаям.</w:t>
            </w:r>
          </w:p>
        </w:tc>
        <w:tc>
          <w:tcPr>
            <w:tcW w:w="2516" w:type="dxa"/>
          </w:tcPr>
          <w:p w14:paraId="5A3EA546" w14:textId="77777777" w:rsidR="004F53C6" w:rsidRPr="0094082C" w:rsidRDefault="004F53C6" w:rsidP="004F53C6">
            <w:pPr>
              <w:pStyle w:val="a4"/>
              <w:jc w:val="center"/>
              <w:rPr>
                <w:rFonts w:ascii="Times New Roman" w:hAnsi="Times New Roman" w:cs="Times New Roman"/>
                <w:color w:val="auto"/>
              </w:rPr>
            </w:pPr>
            <w:r>
              <w:rPr>
                <w:rFonts w:ascii="Times New Roman" w:hAnsi="Times New Roman" w:cs="Times New Roman"/>
                <w:color w:val="auto"/>
              </w:rPr>
              <w:t>Изготовление альбома «Мое село»</w:t>
            </w:r>
          </w:p>
        </w:tc>
      </w:tr>
      <w:tr w:rsidR="004F53C6" w:rsidRPr="000D57E0" w14:paraId="327D86C4" w14:textId="77777777" w:rsidTr="004F53C6">
        <w:tc>
          <w:tcPr>
            <w:tcW w:w="2518" w:type="dxa"/>
          </w:tcPr>
          <w:p w14:paraId="22E069AF" w14:textId="77777777" w:rsidR="004F53C6" w:rsidRDefault="004F53C6" w:rsidP="004F53C6">
            <w:pPr>
              <w:jc w:val="center"/>
              <w:rPr>
                <w:b/>
                <w:sz w:val="24"/>
                <w:szCs w:val="24"/>
              </w:rPr>
            </w:pPr>
          </w:p>
          <w:p w14:paraId="16432708" w14:textId="77777777" w:rsidR="004F53C6" w:rsidRDefault="004F53C6" w:rsidP="004F53C6">
            <w:pPr>
              <w:jc w:val="center"/>
              <w:rPr>
                <w:b/>
                <w:sz w:val="24"/>
                <w:szCs w:val="24"/>
              </w:rPr>
            </w:pPr>
          </w:p>
          <w:p w14:paraId="293D2A2F" w14:textId="77777777" w:rsidR="004F53C6" w:rsidRPr="00C83FD7" w:rsidRDefault="004F53C6" w:rsidP="004F53C6">
            <w:pPr>
              <w:jc w:val="center"/>
              <w:rPr>
                <w:b/>
                <w:sz w:val="24"/>
                <w:szCs w:val="24"/>
              </w:rPr>
            </w:pPr>
            <w:r w:rsidRPr="00C83FD7">
              <w:rPr>
                <w:b/>
                <w:sz w:val="24"/>
                <w:szCs w:val="24"/>
              </w:rPr>
              <w:t>«Я и моя семья. Наши семейные традиции»</w:t>
            </w:r>
          </w:p>
          <w:p w14:paraId="2A882378" w14:textId="77777777" w:rsidR="004F53C6" w:rsidRPr="00E53C52" w:rsidRDefault="004F53C6" w:rsidP="004F53C6">
            <w:pPr>
              <w:pStyle w:val="a4"/>
              <w:jc w:val="center"/>
              <w:rPr>
                <w:rFonts w:ascii="Times New Roman" w:hAnsi="Times New Roman" w:cs="Times New Roman"/>
                <w:i/>
                <w:color w:val="FF0000"/>
              </w:rPr>
            </w:pPr>
            <w:r w:rsidRPr="00046F7E">
              <w:rPr>
                <w:rFonts w:ascii="Times New Roman" w:hAnsi="Times New Roman" w:cs="Times New Roman"/>
                <w:b/>
              </w:rPr>
              <w:t xml:space="preserve"> (08.11. –19.11.)</w:t>
            </w:r>
          </w:p>
        </w:tc>
        <w:tc>
          <w:tcPr>
            <w:tcW w:w="4536" w:type="dxa"/>
          </w:tcPr>
          <w:p w14:paraId="43C576A1" w14:textId="77777777" w:rsidR="004F53C6" w:rsidRDefault="004F53C6" w:rsidP="004F53C6">
            <w:pPr>
              <w:pStyle w:val="a4"/>
              <w:jc w:val="both"/>
              <w:rPr>
                <w:rFonts w:ascii="Times New Roman" w:hAnsi="Times New Roman" w:cs="Times New Roman"/>
              </w:rPr>
            </w:pPr>
            <w:r>
              <w:rPr>
                <w:rFonts w:ascii="Times New Roman" w:hAnsi="Times New Roman" w:cs="Times New Roman"/>
              </w:rPr>
              <w:t xml:space="preserve">Закреплять </w:t>
            </w:r>
            <w:r w:rsidRPr="0094082C">
              <w:rPr>
                <w:rFonts w:ascii="Times New Roman" w:hAnsi="Times New Roman" w:cs="Times New Roman"/>
              </w:rPr>
              <w:t>представления детей о семье. Беседовать о членах его семьи.</w:t>
            </w:r>
            <w:r>
              <w:rPr>
                <w:rFonts w:ascii="Times New Roman" w:hAnsi="Times New Roman" w:cs="Times New Roman"/>
              </w:rPr>
              <w:t xml:space="preserve"> </w:t>
            </w:r>
            <w:r w:rsidRPr="0094082C">
              <w:rPr>
                <w:rFonts w:ascii="Times New Roman" w:hAnsi="Times New Roman" w:cs="Times New Roman"/>
              </w:rPr>
              <w:t xml:space="preserve">Знакомить с трудом членов семьи, дать представления о том, что все члены семьи проявляют заботу о своей семье, о своем любимым ребенком. </w:t>
            </w:r>
          </w:p>
          <w:p w14:paraId="0964D5A2" w14:textId="77777777" w:rsidR="004F53C6" w:rsidRPr="0094082C" w:rsidRDefault="004F53C6" w:rsidP="004F53C6">
            <w:pPr>
              <w:pStyle w:val="a4"/>
              <w:jc w:val="both"/>
              <w:rPr>
                <w:rFonts w:ascii="Times New Roman" w:hAnsi="Times New Roman" w:cs="Times New Roman"/>
                <w:color w:val="FF0000"/>
              </w:rPr>
            </w:pPr>
            <w:r w:rsidRPr="0094082C">
              <w:rPr>
                <w:rFonts w:ascii="Times New Roman" w:hAnsi="Times New Roman" w:cs="Times New Roman"/>
              </w:rPr>
              <w:t>Формировать уважение ко всем членам семьи, желание помогать им в работе по дому, желание рассказывать о них.</w:t>
            </w:r>
          </w:p>
        </w:tc>
        <w:tc>
          <w:tcPr>
            <w:tcW w:w="2516" w:type="dxa"/>
          </w:tcPr>
          <w:p w14:paraId="7C6464D7" w14:textId="77777777" w:rsidR="004F53C6" w:rsidRPr="000D57E0" w:rsidRDefault="004F53C6" w:rsidP="004F53C6">
            <w:pPr>
              <w:pStyle w:val="a4"/>
              <w:jc w:val="center"/>
              <w:rPr>
                <w:rFonts w:ascii="Times New Roman" w:hAnsi="Times New Roman" w:cs="Times New Roman"/>
                <w:color w:val="auto"/>
              </w:rPr>
            </w:pPr>
            <w:r w:rsidRPr="000D57E0">
              <w:rPr>
                <w:rFonts w:ascii="Times New Roman" w:hAnsi="Times New Roman" w:cs="Times New Roman"/>
                <w:color w:val="auto"/>
              </w:rPr>
              <w:t>Изготовление альбома «Моя семья»</w:t>
            </w:r>
          </w:p>
        </w:tc>
      </w:tr>
      <w:tr w:rsidR="004F53C6" w:rsidRPr="000D57E0" w14:paraId="360EE9FE" w14:textId="77777777" w:rsidTr="004F53C6">
        <w:trPr>
          <w:trHeight w:val="1671"/>
        </w:trPr>
        <w:tc>
          <w:tcPr>
            <w:tcW w:w="2518" w:type="dxa"/>
          </w:tcPr>
          <w:p w14:paraId="14A7CE05" w14:textId="77777777" w:rsidR="004F53C6" w:rsidRDefault="004F53C6" w:rsidP="004F53C6">
            <w:pPr>
              <w:pStyle w:val="paragraph"/>
              <w:spacing w:before="0" w:beforeAutospacing="0" w:after="0" w:afterAutospacing="0"/>
              <w:jc w:val="center"/>
              <w:textAlignment w:val="baseline"/>
              <w:rPr>
                <w:b/>
              </w:rPr>
            </w:pPr>
          </w:p>
          <w:p w14:paraId="04974DDE" w14:textId="77777777" w:rsidR="004F53C6" w:rsidRDefault="004F53C6" w:rsidP="004F53C6">
            <w:pPr>
              <w:pStyle w:val="paragraph"/>
              <w:spacing w:before="0" w:beforeAutospacing="0" w:after="0" w:afterAutospacing="0"/>
              <w:jc w:val="center"/>
              <w:textAlignment w:val="baseline"/>
              <w:rPr>
                <w:b/>
              </w:rPr>
            </w:pPr>
          </w:p>
          <w:p w14:paraId="3B92EC08" w14:textId="77777777" w:rsidR="004F53C6" w:rsidRDefault="004F53C6" w:rsidP="004F53C6">
            <w:pPr>
              <w:pStyle w:val="paragraph"/>
              <w:spacing w:before="0" w:beforeAutospacing="0" w:after="0" w:afterAutospacing="0"/>
              <w:jc w:val="center"/>
              <w:textAlignment w:val="baseline"/>
              <w:rPr>
                <w:b/>
              </w:rPr>
            </w:pPr>
          </w:p>
          <w:p w14:paraId="0E75B318" w14:textId="77777777" w:rsidR="004F53C6" w:rsidRPr="0094082C" w:rsidRDefault="004F53C6" w:rsidP="004F53C6">
            <w:pPr>
              <w:pStyle w:val="paragraph"/>
              <w:spacing w:before="0" w:beforeAutospacing="0" w:after="0" w:afterAutospacing="0"/>
              <w:jc w:val="center"/>
              <w:textAlignment w:val="baseline"/>
              <w:rPr>
                <w:b/>
              </w:rPr>
            </w:pPr>
            <w:r w:rsidRPr="0094082C">
              <w:rPr>
                <w:b/>
              </w:rPr>
              <w:t>«Зеленый огонек»</w:t>
            </w:r>
          </w:p>
          <w:p w14:paraId="54645E6F" w14:textId="77777777" w:rsidR="004F53C6" w:rsidRPr="00E53C52" w:rsidRDefault="004F53C6" w:rsidP="004F53C6">
            <w:pPr>
              <w:pStyle w:val="a4"/>
              <w:jc w:val="center"/>
              <w:rPr>
                <w:rFonts w:ascii="Times New Roman" w:hAnsi="Times New Roman" w:cs="Times New Roman"/>
                <w:i/>
                <w:color w:val="FF0000"/>
              </w:rPr>
            </w:pPr>
            <w:r w:rsidRPr="0094082C">
              <w:rPr>
                <w:rFonts w:ascii="Times New Roman" w:hAnsi="Times New Roman" w:cs="Times New Roman"/>
                <w:b/>
              </w:rPr>
              <w:t xml:space="preserve"> (22.11. – 03.12.)</w:t>
            </w:r>
          </w:p>
        </w:tc>
        <w:tc>
          <w:tcPr>
            <w:tcW w:w="4536" w:type="dxa"/>
          </w:tcPr>
          <w:p w14:paraId="2987A370" w14:textId="77777777" w:rsidR="004F53C6" w:rsidRPr="003669B4" w:rsidRDefault="004F53C6" w:rsidP="004F53C6">
            <w:pPr>
              <w:pStyle w:val="a4"/>
              <w:jc w:val="both"/>
              <w:rPr>
                <w:rFonts w:ascii="Times New Roman" w:hAnsi="Times New Roman" w:cs="Times New Roman"/>
                <w:color w:val="FF0000"/>
              </w:rPr>
            </w:pPr>
            <w:r w:rsidRPr="003669B4">
              <w:rPr>
                <w:rFonts w:ascii="Times New Roman" w:hAnsi="Times New Roman" w:cs="Times New Roman"/>
                <w:color w:val="111111"/>
                <w:shd w:val="clear" w:color="auto" w:fill="FFFFFF"/>
              </w:rPr>
              <w:t>Уточнить представления детей о правилах поведения на улицах города. Закреплять знания о правилах дорожного движения, о сигналах светофора, о значении сигналов</w:t>
            </w:r>
            <w:r>
              <w:rPr>
                <w:rFonts w:ascii="Times New Roman" w:hAnsi="Times New Roman" w:cs="Times New Roman"/>
                <w:color w:val="111111"/>
                <w:shd w:val="clear" w:color="auto" w:fill="FFFFFF"/>
              </w:rPr>
              <w:t xml:space="preserve"> </w:t>
            </w:r>
            <w:r w:rsidRPr="008428C4">
              <w:rPr>
                <w:rFonts w:ascii="Times New Roman" w:hAnsi="Times New Roman" w:cs="Times New Roman"/>
                <w:color w:val="111111"/>
                <w:bdr w:val="none" w:sz="0" w:space="0" w:color="auto" w:frame="1"/>
                <w:shd w:val="clear" w:color="auto" w:fill="FFFFFF"/>
              </w:rPr>
              <w:t>(красный, жёлтый,</w:t>
            </w:r>
            <w:r>
              <w:rPr>
                <w:rFonts w:ascii="Times New Roman" w:hAnsi="Times New Roman" w:cs="Times New Roman"/>
                <w:color w:val="111111"/>
                <w:bdr w:val="none" w:sz="0" w:space="0" w:color="auto" w:frame="1"/>
                <w:shd w:val="clear" w:color="auto" w:fill="FFFFFF"/>
              </w:rPr>
              <w:t xml:space="preserve"> </w:t>
            </w:r>
            <w:r w:rsidRPr="008428C4">
              <w:rPr>
                <w:rStyle w:val="af0"/>
                <w:rFonts w:ascii="Times New Roman" w:hAnsi="Times New Roman" w:cs="Times New Roman"/>
                <w:color w:val="111111"/>
                <w:bdr w:val="none" w:sz="0" w:space="0" w:color="auto" w:frame="1"/>
              </w:rPr>
              <w:t>зелёный</w:t>
            </w:r>
            <w:r w:rsidRPr="008428C4">
              <w:rPr>
                <w:rFonts w:ascii="Times New Roman" w:hAnsi="Times New Roman" w:cs="Times New Roman"/>
                <w:color w:val="111111"/>
                <w:bdr w:val="none" w:sz="0" w:space="0" w:color="auto" w:frame="1"/>
                <w:shd w:val="clear" w:color="auto" w:fill="FFFFFF"/>
              </w:rPr>
              <w:t>)</w:t>
            </w:r>
            <w:r w:rsidRPr="008428C4">
              <w:rPr>
                <w:rFonts w:ascii="Times New Roman" w:hAnsi="Times New Roman" w:cs="Times New Roman"/>
                <w:color w:val="111111"/>
                <w:shd w:val="clear" w:color="auto" w:fill="FFFFFF"/>
              </w:rPr>
              <w:t>;</w:t>
            </w:r>
            <w:r w:rsidRPr="003669B4">
              <w:rPr>
                <w:rFonts w:ascii="Times New Roman" w:hAnsi="Times New Roman" w:cs="Times New Roman"/>
                <w:color w:val="111111"/>
                <w:shd w:val="clear" w:color="auto" w:fill="FFFFFF"/>
              </w:rPr>
              <w:t xml:space="preserve"> о том, что люди ходят по тротуарам, переходят улицу по переходам при разрешающем сигнале светофора.</w:t>
            </w:r>
          </w:p>
        </w:tc>
        <w:tc>
          <w:tcPr>
            <w:tcW w:w="2516" w:type="dxa"/>
          </w:tcPr>
          <w:p w14:paraId="5395D4BB" w14:textId="77777777" w:rsidR="004F53C6" w:rsidRPr="000D57E0" w:rsidRDefault="004F53C6" w:rsidP="004F53C6">
            <w:pPr>
              <w:pStyle w:val="a4"/>
              <w:jc w:val="center"/>
              <w:rPr>
                <w:rFonts w:ascii="Times New Roman" w:hAnsi="Times New Roman" w:cs="Times New Roman"/>
                <w:color w:val="auto"/>
              </w:rPr>
            </w:pPr>
            <w:r w:rsidRPr="000D57E0">
              <w:rPr>
                <w:rFonts w:ascii="Times New Roman" w:hAnsi="Times New Roman" w:cs="Times New Roman"/>
                <w:color w:val="auto"/>
              </w:rPr>
              <w:t>Изготовление макетов перекрестка</w:t>
            </w:r>
          </w:p>
        </w:tc>
      </w:tr>
      <w:tr w:rsidR="004F53C6" w:rsidRPr="004A5B12" w14:paraId="6EE22C27" w14:textId="77777777" w:rsidTr="004F53C6">
        <w:trPr>
          <w:trHeight w:val="535"/>
        </w:trPr>
        <w:tc>
          <w:tcPr>
            <w:tcW w:w="2518" w:type="dxa"/>
            <w:tcBorders>
              <w:top w:val="single" w:sz="4" w:space="0" w:color="auto"/>
            </w:tcBorders>
          </w:tcPr>
          <w:p w14:paraId="753389DD" w14:textId="77777777" w:rsidR="004F53C6" w:rsidRDefault="004F53C6" w:rsidP="004F53C6">
            <w:pPr>
              <w:jc w:val="center"/>
              <w:rPr>
                <w:b/>
                <w:sz w:val="24"/>
                <w:szCs w:val="24"/>
              </w:rPr>
            </w:pPr>
          </w:p>
          <w:p w14:paraId="553CE642" w14:textId="77777777" w:rsidR="004F53C6" w:rsidRDefault="004F53C6" w:rsidP="004F53C6">
            <w:pPr>
              <w:jc w:val="center"/>
              <w:rPr>
                <w:b/>
                <w:sz w:val="24"/>
                <w:szCs w:val="24"/>
              </w:rPr>
            </w:pPr>
          </w:p>
          <w:p w14:paraId="1C5A5F4D" w14:textId="77777777" w:rsidR="004F53C6" w:rsidRDefault="004F53C6" w:rsidP="004F53C6">
            <w:pPr>
              <w:jc w:val="center"/>
              <w:rPr>
                <w:b/>
                <w:sz w:val="24"/>
                <w:szCs w:val="24"/>
              </w:rPr>
            </w:pPr>
          </w:p>
          <w:p w14:paraId="5206C0F9" w14:textId="77777777" w:rsidR="004F53C6" w:rsidRDefault="004F53C6" w:rsidP="004F53C6">
            <w:pPr>
              <w:jc w:val="center"/>
              <w:rPr>
                <w:b/>
                <w:sz w:val="24"/>
                <w:szCs w:val="24"/>
              </w:rPr>
            </w:pPr>
          </w:p>
          <w:p w14:paraId="6825EC8B" w14:textId="77777777" w:rsidR="004F53C6" w:rsidRDefault="004F53C6" w:rsidP="004F53C6">
            <w:pPr>
              <w:jc w:val="center"/>
              <w:rPr>
                <w:b/>
                <w:sz w:val="24"/>
                <w:szCs w:val="24"/>
              </w:rPr>
            </w:pPr>
          </w:p>
          <w:p w14:paraId="11F07368" w14:textId="77777777" w:rsidR="004F53C6" w:rsidRPr="004D4700" w:rsidRDefault="004F53C6" w:rsidP="004F53C6">
            <w:pPr>
              <w:jc w:val="center"/>
              <w:rPr>
                <w:b/>
                <w:sz w:val="24"/>
                <w:szCs w:val="24"/>
              </w:rPr>
            </w:pPr>
            <w:r w:rsidRPr="004D4700">
              <w:rPr>
                <w:b/>
                <w:sz w:val="24"/>
                <w:szCs w:val="24"/>
              </w:rPr>
              <w:t>«Зимушка-зима!»</w:t>
            </w:r>
          </w:p>
          <w:p w14:paraId="50880744" w14:textId="77777777" w:rsidR="004F53C6" w:rsidRPr="00E53C52" w:rsidRDefault="004F53C6" w:rsidP="004F53C6">
            <w:pPr>
              <w:pStyle w:val="a4"/>
              <w:jc w:val="center"/>
              <w:rPr>
                <w:rFonts w:ascii="Times New Roman" w:hAnsi="Times New Roman" w:cs="Times New Roman"/>
                <w:b/>
                <w:color w:val="FF0000"/>
              </w:rPr>
            </w:pPr>
            <w:r w:rsidRPr="004D4700">
              <w:rPr>
                <w:rFonts w:ascii="Times New Roman" w:hAnsi="Times New Roman" w:cs="Times New Roman"/>
                <w:b/>
              </w:rPr>
              <w:t>(06.12. – 17.12.)</w:t>
            </w:r>
          </w:p>
        </w:tc>
        <w:tc>
          <w:tcPr>
            <w:tcW w:w="4536" w:type="dxa"/>
            <w:tcBorders>
              <w:top w:val="single" w:sz="4" w:space="0" w:color="auto"/>
            </w:tcBorders>
          </w:tcPr>
          <w:p w14:paraId="0D8B952C" w14:textId="77777777" w:rsidR="004F53C6" w:rsidRPr="004A5B12" w:rsidRDefault="004F53C6" w:rsidP="004F53C6">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 xml:space="preserve">Продолжение знакомства с зимой, с </w:t>
            </w:r>
            <w:r>
              <w:rPr>
                <w:rFonts w:eastAsiaTheme="minorEastAsia"/>
                <w:sz w:val="24"/>
                <w:szCs w:val="24"/>
              </w:rPr>
              <w:t>зимними вида</w:t>
            </w:r>
            <w:r w:rsidRPr="004A5B12">
              <w:rPr>
                <w:rFonts w:eastAsiaTheme="minorEastAsia"/>
                <w:sz w:val="24"/>
                <w:szCs w:val="24"/>
              </w:rPr>
              <w:t>ми спорта.</w:t>
            </w:r>
          </w:p>
          <w:p w14:paraId="3EE667D1" w14:textId="77777777" w:rsidR="004F53C6" w:rsidRPr="004A5B12" w:rsidRDefault="004F53C6" w:rsidP="004F53C6">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Расширение и обогащение знаний об особенностях</w:t>
            </w:r>
            <w:r>
              <w:rPr>
                <w:rFonts w:eastAsiaTheme="minorEastAsia"/>
                <w:sz w:val="24"/>
                <w:szCs w:val="24"/>
              </w:rPr>
              <w:t xml:space="preserve"> </w:t>
            </w:r>
            <w:r w:rsidRPr="004A5B12">
              <w:rPr>
                <w:rFonts w:eastAsiaTheme="minorEastAsia"/>
                <w:sz w:val="24"/>
                <w:szCs w:val="24"/>
              </w:rPr>
              <w:t>зимней природы (холода, заморозки, снегопады, сильные ветры), деятельности людей в городе, на селе; о безопасном поведении зимой.</w:t>
            </w:r>
          </w:p>
          <w:p w14:paraId="2829848F" w14:textId="77777777" w:rsidR="004F53C6" w:rsidRPr="004A5B12" w:rsidRDefault="004F53C6" w:rsidP="004F53C6">
            <w:pPr>
              <w:widowControl w:val="0"/>
              <w:overflowPunct w:val="0"/>
              <w:autoSpaceDE w:val="0"/>
              <w:autoSpaceDN w:val="0"/>
              <w:adjustRightInd w:val="0"/>
              <w:jc w:val="both"/>
              <w:rPr>
                <w:rFonts w:eastAsiaTheme="minorEastAsia"/>
                <w:sz w:val="24"/>
                <w:szCs w:val="24"/>
              </w:rPr>
            </w:pPr>
            <w:r>
              <w:rPr>
                <w:rFonts w:eastAsiaTheme="minorEastAsia"/>
                <w:sz w:val="24"/>
                <w:szCs w:val="24"/>
              </w:rPr>
              <w:t xml:space="preserve">Формирование первичного </w:t>
            </w:r>
            <w:r w:rsidRPr="004A5B12">
              <w:rPr>
                <w:rFonts w:eastAsiaTheme="minorEastAsia"/>
                <w:sz w:val="24"/>
                <w:szCs w:val="24"/>
              </w:rPr>
              <w:t>исследовательского и познавательного интереса через экспериментирование с</w:t>
            </w:r>
            <w:r>
              <w:rPr>
                <w:rFonts w:eastAsiaTheme="minorEastAsia"/>
                <w:sz w:val="24"/>
                <w:szCs w:val="24"/>
              </w:rPr>
              <w:t xml:space="preserve"> </w:t>
            </w:r>
            <w:r w:rsidRPr="004A5B12">
              <w:rPr>
                <w:rFonts w:eastAsiaTheme="minorEastAsia"/>
                <w:sz w:val="24"/>
                <w:szCs w:val="24"/>
              </w:rPr>
              <w:t>водой и льдом.</w:t>
            </w:r>
          </w:p>
          <w:p w14:paraId="5BCF2E4D" w14:textId="77777777" w:rsidR="004F53C6" w:rsidRPr="004A5B12" w:rsidRDefault="004F53C6" w:rsidP="004F53C6">
            <w:pPr>
              <w:widowControl w:val="0"/>
              <w:overflowPunct w:val="0"/>
              <w:autoSpaceDE w:val="0"/>
              <w:autoSpaceDN w:val="0"/>
              <w:adjustRightInd w:val="0"/>
              <w:jc w:val="both"/>
              <w:rPr>
                <w:rFonts w:eastAsiaTheme="minorEastAsia"/>
                <w:sz w:val="24"/>
                <w:szCs w:val="24"/>
              </w:rPr>
            </w:pPr>
            <w:r w:rsidRPr="004A5B12">
              <w:rPr>
                <w:rFonts w:eastAsiaTheme="minorEastAsia"/>
                <w:sz w:val="24"/>
                <w:szCs w:val="24"/>
              </w:rPr>
              <w:t>Формирование представлений об особенностях зимы</w:t>
            </w:r>
            <w:r>
              <w:rPr>
                <w:rFonts w:eastAsiaTheme="minorEastAsia"/>
                <w:sz w:val="24"/>
                <w:szCs w:val="24"/>
              </w:rPr>
              <w:t xml:space="preserve"> </w:t>
            </w:r>
            <w:r w:rsidRPr="004A5B12">
              <w:rPr>
                <w:rFonts w:eastAsiaTheme="minorEastAsia"/>
                <w:sz w:val="24"/>
                <w:szCs w:val="24"/>
              </w:rPr>
              <w:t>в разных широтах и в разных полушариях земли.</w:t>
            </w:r>
          </w:p>
        </w:tc>
        <w:tc>
          <w:tcPr>
            <w:tcW w:w="2516" w:type="dxa"/>
            <w:tcBorders>
              <w:top w:val="single" w:sz="4" w:space="0" w:color="auto"/>
            </w:tcBorders>
          </w:tcPr>
          <w:p w14:paraId="36301D56" w14:textId="77777777" w:rsidR="004F53C6" w:rsidRPr="004A5B12" w:rsidRDefault="004F53C6" w:rsidP="004F53C6">
            <w:pPr>
              <w:widowControl w:val="0"/>
              <w:overflowPunct w:val="0"/>
              <w:autoSpaceDE w:val="0"/>
              <w:autoSpaceDN w:val="0"/>
              <w:adjustRightInd w:val="0"/>
              <w:jc w:val="center"/>
              <w:rPr>
                <w:rFonts w:eastAsiaTheme="minorEastAsia"/>
                <w:sz w:val="24"/>
                <w:szCs w:val="24"/>
              </w:rPr>
            </w:pPr>
            <w:r w:rsidRPr="004D4700">
              <w:rPr>
                <w:sz w:val="24"/>
                <w:szCs w:val="24"/>
              </w:rPr>
              <w:t>Выставка детского творчества. Выставка семейного творчества</w:t>
            </w:r>
            <w:r>
              <w:rPr>
                <w:sz w:val="24"/>
                <w:szCs w:val="24"/>
              </w:rPr>
              <w:t>.</w:t>
            </w:r>
          </w:p>
        </w:tc>
      </w:tr>
      <w:tr w:rsidR="004F53C6" w:rsidRPr="004A5B12" w14:paraId="2484F353" w14:textId="77777777" w:rsidTr="004F53C6">
        <w:tc>
          <w:tcPr>
            <w:tcW w:w="2518" w:type="dxa"/>
          </w:tcPr>
          <w:p w14:paraId="75C4D20B" w14:textId="77777777" w:rsidR="004F53C6" w:rsidRDefault="004F53C6" w:rsidP="004F53C6">
            <w:pPr>
              <w:jc w:val="center"/>
              <w:rPr>
                <w:b/>
                <w:sz w:val="24"/>
                <w:szCs w:val="24"/>
              </w:rPr>
            </w:pPr>
          </w:p>
          <w:p w14:paraId="1ABAF632" w14:textId="77777777" w:rsidR="004F53C6" w:rsidRDefault="004F53C6" w:rsidP="004F53C6">
            <w:pPr>
              <w:jc w:val="center"/>
              <w:rPr>
                <w:b/>
                <w:sz w:val="24"/>
                <w:szCs w:val="24"/>
              </w:rPr>
            </w:pPr>
          </w:p>
          <w:p w14:paraId="11839BEE" w14:textId="77777777" w:rsidR="004F53C6" w:rsidRDefault="004F53C6" w:rsidP="004F53C6">
            <w:pPr>
              <w:jc w:val="center"/>
              <w:rPr>
                <w:b/>
                <w:sz w:val="24"/>
                <w:szCs w:val="24"/>
              </w:rPr>
            </w:pPr>
          </w:p>
          <w:p w14:paraId="0101C30B" w14:textId="77777777" w:rsidR="004F53C6" w:rsidRDefault="004F53C6" w:rsidP="004F53C6">
            <w:pPr>
              <w:jc w:val="center"/>
              <w:rPr>
                <w:b/>
                <w:sz w:val="24"/>
                <w:szCs w:val="24"/>
              </w:rPr>
            </w:pPr>
          </w:p>
          <w:p w14:paraId="3BA43EB5" w14:textId="77777777" w:rsidR="004F53C6" w:rsidRDefault="004F53C6" w:rsidP="004F53C6">
            <w:pPr>
              <w:jc w:val="center"/>
              <w:rPr>
                <w:b/>
                <w:sz w:val="24"/>
                <w:szCs w:val="24"/>
              </w:rPr>
            </w:pPr>
          </w:p>
          <w:p w14:paraId="27068B0F" w14:textId="77777777" w:rsidR="004F53C6" w:rsidRDefault="004F53C6" w:rsidP="004F53C6">
            <w:pPr>
              <w:jc w:val="center"/>
              <w:rPr>
                <w:b/>
                <w:sz w:val="24"/>
                <w:szCs w:val="24"/>
              </w:rPr>
            </w:pPr>
          </w:p>
          <w:p w14:paraId="41119391" w14:textId="77777777" w:rsidR="004F53C6" w:rsidRPr="004A5B12" w:rsidRDefault="004F53C6" w:rsidP="004F53C6">
            <w:pPr>
              <w:jc w:val="center"/>
              <w:rPr>
                <w:b/>
                <w:sz w:val="24"/>
                <w:szCs w:val="24"/>
              </w:rPr>
            </w:pPr>
            <w:r w:rsidRPr="004A5B12">
              <w:rPr>
                <w:b/>
                <w:sz w:val="24"/>
                <w:szCs w:val="24"/>
              </w:rPr>
              <w:t>«Праздник к нам приходит</w:t>
            </w:r>
          </w:p>
          <w:p w14:paraId="5A5708B3" w14:textId="77777777" w:rsidR="004F53C6" w:rsidRPr="00E53C52" w:rsidRDefault="004F53C6" w:rsidP="004F53C6">
            <w:pPr>
              <w:pStyle w:val="a4"/>
              <w:jc w:val="center"/>
              <w:rPr>
                <w:rFonts w:ascii="Times New Roman" w:hAnsi="Times New Roman" w:cs="Times New Roman"/>
                <w:b/>
                <w:color w:val="FF0000"/>
              </w:rPr>
            </w:pPr>
            <w:r w:rsidRPr="004A5B12">
              <w:rPr>
                <w:rFonts w:ascii="Times New Roman" w:hAnsi="Times New Roman" w:cs="Times New Roman"/>
                <w:b/>
              </w:rPr>
              <w:t>(20.12. – 31.12.)</w:t>
            </w:r>
          </w:p>
        </w:tc>
        <w:tc>
          <w:tcPr>
            <w:tcW w:w="4536" w:type="dxa"/>
          </w:tcPr>
          <w:p w14:paraId="57F5B1DD" w14:textId="77777777" w:rsidR="004F53C6" w:rsidRPr="004A5B12" w:rsidRDefault="004F53C6" w:rsidP="004F53C6">
            <w:pPr>
              <w:pStyle w:val="a4"/>
              <w:jc w:val="both"/>
              <w:rPr>
                <w:rFonts w:ascii="Times New Roman" w:hAnsi="Times New Roman" w:cs="Times New Roman"/>
                <w:color w:val="auto"/>
              </w:rPr>
            </w:pPr>
            <w:r w:rsidRPr="004A5B12">
              <w:rPr>
                <w:rFonts w:ascii="Times New Roman" w:hAnsi="Times New Roman" w:cs="Times New Roman"/>
                <w:color w:val="auto"/>
              </w:rPr>
              <w:t>Привлечение детей к активному и разнообразному</w:t>
            </w:r>
            <w:r>
              <w:rPr>
                <w:rFonts w:ascii="Times New Roman" w:hAnsi="Times New Roman" w:cs="Times New Roman"/>
                <w:color w:val="auto"/>
              </w:rPr>
              <w:t xml:space="preserve"> </w:t>
            </w:r>
            <w:r w:rsidRPr="004A5B12">
              <w:rPr>
                <w:rFonts w:ascii="Times New Roman" w:hAnsi="Times New Roman" w:cs="Times New Roman"/>
                <w:color w:val="auto"/>
              </w:rPr>
              <w:t>участию в подготовке к празднику и его проведении.</w:t>
            </w:r>
          </w:p>
          <w:p w14:paraId="07B54846" w14:textId="77777777" w:rsidR="004F53C6" w:rsidRPr="004A5B12" w:rsidRDefault="004F53C6" w:rsidP="004F53C6">
            <w:pPr>
              <w:pStyle w:val="a4"/>
              <w:jc w:val="both"/>
              <w:rPr>
                <w:rFonts w:ascii="Times New Roman" w:hAnsi="Times New Roman" w:cs="Times New Roman"/>
                <w:color w:val="auto"/>
              </w:rPr>
            </w:pPr>
            <w:r w:rsidRPr="004A5B12">
              <w:rPr>
                <w:rFonts w:ascii="Times New Roman" w:hAnsi="Times New Roman" w:cs="Times New Roman"/>
                <w:color w:val="auto"/>
              </w:rPr>
              <w:t>Поддержание чувства удовлетворения, возникающего при участии в коллективной предпраздничной деятельности.</w:t>
            </w:r>
          </w:p>
          <w:p w14:paraId="50A268DD" w14:textId="77777777" w:rsidR="004F53C6" w:rsidRPr="004A5B12" w:rsidRDefault="004F53C6" w:rsidP="004F53C6">
            <w:pPr>
              <w:pStyle w:val="a4"/>
              <w:jc w:val="both"/>
              <w:rPr>
                <w:rFonts w:ascii="Times New Roman" w:hAnsi="Times New Roman" w:cs="Times New Roman"/>
                <w:color w:val="auto"/>
              </w:rPr>
            </w:pPr>
            <w:r>
              <w:rPr>
                <w:rFonts w:ascii="Times New Roman" w:hAnsi="Times New Roman" w:cs="Times New Roman"/>
                <w:color w:val="auto"/>
              </w:rPr>
              <w:t>З</w:t>
            </w:r>
            <w:r w:rsidRPr="004A5B12">
              <w:rPr>
                <w:rFonts w:ascii="Times New Roman" w:hAnsi="Times New Roman" w:cs="Times New Roman"/>
                <w:color w:val="auto"/>
              </w:rPr>
              <w:t>накомство дошкольников с основами праздничной</w:t>
            </w:r>
            <w:r>
              <w:rPr>
                <w:rFonts w:ascii="Times New Roman" w:hAnsi="Times New Roman" w:cs="Times New Roman"/>
                <w:color w:val="auto"/>
              </w:rPr>
              <w:t xml:space="preserve"> </w:t>
            </w:r>
            <w:r w:rsidRPr="004A5B12">
              <w:rPr>
                <w:rFonts w:ascii="Times New Roman" w:hAnsi="Times New Roman" w:cs="Times New Roman"/>
                <w:color w:val="auto"/>
              </w:rPr>
              <w:t>культуры.</w:t>
            </w:r>
            <w:r>
              <w:rPr>
                <w:rFonts w:ascii="Times New Roman" w:hAnsi="Times New Roman" w:cs="Times New Roman"/>
                <w:color w:val="auto"/>
              </w:rPr>
              <w:t xml:space="preserve"> </w:t>
            </w:r>
            <w:r w:rsidRPr="004A5B12">
              <w:rPr>
                <w:rFonts w:ascii="Times New Roman" w:hAnsi="Times New Roman" w:cs="Times New Roman"/>
                <w:color w:val="auto"/>
              </w:rPr>
              <w:t>Формирование эмоционально положительного отношения к предстоящему празднику, желания активно</w:t>
            </w:r>
            <w:r>
              <w:rPr>
                <w:rFonts w:ascii="Times New Roman" w:hAnsi="Times New Roman" w:cs="Times New Roman"/>
                <w:color w:val="auto"/>
              </w:rPr>
              <w:t xml:space="preserve"> </w:t>
            </w:r>
            <w:r w:rsidRPr="004A5B12">
              <w:rPr>
                <w:rFonts w:ascii="Times New Roman" w:hAnsi="Times New Roman" w:cs="Times New Roman"/>
                <w:color w:val="auto"/>
              </w:rPr>
              <w:t>участвовать в его подготовке.</w:t>
            </w:r>
          </w:p>
          <w:p w14:paraId="019DD269" w14:textId="77777777" w:rsidR="004F53C6" w:rsidRPr="004A5B12" w:rsidRDefault="004F53C6" w:rsidP="004F53C6">
            <w:pPr>
              <w:pStyle w:val="a4"/>
              <w:jc w:val="both"/>
              <w:rPr>
                <w:rFonts w:ascii="Times New Roman" w:hAnsi="Times New Roman" w:cs="Times New Roman"/>
                <w:color w:val="auto"/>
              </w:rPr>
            </w:pPr>
            <w:r w:rsidRPr="004A5B12">
              <w:rPr>
                <w:rFonts w:ascii="Times New Roman" w:hAnsi="Times New Roman" w:cs="Times New Roman"/>
                <w:color w:val="auto"/>
              </w:rPr>
              <w:t>Поощрение стремления поздравить близких с праздником, преподнести подарки, сделанные своими руками.</w:t>
            </w:r>
            <w:r>
              <w:rPr>
                <w:rFonts w:ascii="Times New Roman" w:hAnsi="Times New Roman" w:cs="Times New Roman"/>
                <w:color w:val="auto"/>
              </w:rPr>
              <w:t xml:space="preserve"> </w:t>
            </w:r>
            <w:r w:rsidRPr="004A5B12">
              <w:rPr>
                <w:rFonts w:ascii="Times New Roman" w:hAnsi="Times New Roman" w:cs="Times New Roman"/>
                <w:color w:val="auto"/>
              </w:rPr>
              <w:t>Продолжение знакомства с традициями празднования Нового года в различных странах.</w:t>
            </w:r>
          </w:p>
        </w:tc>
        <w:tc>
          <w:tcPr>
            <w:tcW w:w="2516" w:type="dxa"/>
          </w:tcPr>
          <w:p w14:paraId="1E9DBDBE" w14:textId="77777777" w:rsidR="004F53C6" w:rsidRPr="004A5B12" w:rsidRDefault="004F53C6" w:rsidP="004F53C6">
            <w:pPr>
              <w:pStyle w:val="a4"/>
              <w:jc w:val="center"/>
              <w:rPr>
                <w:rFonts w:ascii="Times New Roman" w:hAnsi="Times New Roman" w:cs="Times New Roman"/>
                <w:color w:val="auto"/>
              </w:rPr>
            </w:pPr>
            <w:r>
              <w:rPr>
                <w:rFonts w:ascii="Times New Roman" w:hAnsi="Times New Roman" w:cs="Times New Roman"/>
              </w:rPr>
              <w:t>Новогодний утренник</w:t>
            </w:r>
          </w:p>
        </w:tc>
      </w:tr>
      <w:tr w:rsidR="004F53C6" w:rsidRPr="008428C4" w14:paraId="4468231B" w14:textId="77777777" w:rsidTr="004F53C6">
        <w:trPr>
          <w:trHeight w:val="1242"/>
        </w:trPr>
        <w:tc>
          <w:tcPr>
            <w:tcW w:w="2518" w:type="dxa"/>
          </w:tcPr>
          <w:p w14:paraId="1B777934" w14:textId="77777777" w:rsidR="004F53C6" w:rsidRDefault="004F53C6" w:rsidP="004F53C6">
            <w:pPr>
              <w:jc w:val="center"/>
              <w:rPr>
                <w:b/>
                <w:sz w:val="24"/>
                <w:szCs w:val="24"/>
              </w:rPr>
            </w:pPr>
          </w:p>
          <w:p w14:paraId="51718B01" w14:textId="77777777" w:rsidR="004F53C6" w:rsidRDefault="004F53C6" w:rsidP="004F53C6">
            <w:pPr>
              <w:jc w:val="center"/>
              <w:rPr>
                <w:b/>
                <w:sz w:val="24"/>
                <w:szCs w:val="24"/>
              </w:rPr>
            </w:pPr>
          </w:p>
          <w:p w14:paraId="0BEE9605" w14:textId="77777777" w:rsidR="004F53C6" w:rsidRDefault="004F53C6" w:rsidP="004F53C6">
            <w:pPr>
              <w:jc w:val="center"/>
              <w:rPr>
                <w:b/>
                <w:sz w:val="24"/>
                <w:szCs w:val="24"/>
              </w:rPr>
            </w:pPr>
          </w:p>
          <w:p w14:paraId="5AFE0825" w14:textId="77777777" w:rsidR="004F53C6" w:rsidRPr="008428C4" w:rsidRDefault="004F53C6" w:rsidP="004F53C6">
            <w:pPr>
              <w:jc w:val="center"/>
              <w:rPr>
                <w:b/>
                <w:sz w:val="24"/>
                <w:szCs w:val="24"/>
              </w:rPr>
            </w:pPr>
            <w:r w:rsidRPr="008428C4">
              <w:rPr>
                <w:b/>
                <w:sz w:val="24"/>
                <w:szCs w:val="24"/>
              </w:rPr>
              <w:t>«Зимние забавы»</w:t>
            </w:r>
          </w:p>
          <w:p w14:paraId="5E8B5479" w14:textId="77777777" w:rsidR="004F53C6" w:rsidRPr="008428C4" w:rsidRDefault="004F53C6" w:rsidP="004F53C6">
            <w:pPr>
              <w:pStyle w:val="a4"/>
              <w:jc w:val="center"/>
              <w:rPr>
                <w:rFonts w:ascii="Times New Roman" w:hAnsi="Times New Roman" w:cs="Times New Roman"/>
                <w:i/>
                <w:color w:val="FF0000"/>
              </w:rPr>
            </w:pPr>
            <w:r w:rsidRPr="008428C4">
              <w:rPr>
                <w:rFonts w:ascii="Times New Roman" w:hAnsi="Times New Roman" w:cs="Times New Roman"/>
                <w:b/>
              </w:rPr>
              <w:t>(10.01. – 21.01.)</w:t>
            </w:r>
          </w:p>
        </w:tc>
        <w:tc>
          <w:tcPr>
            <w:tcW w:w="4536" w:type="dxa"/>
            <w:vAlign w:val="bottom"/>
          </w:tcPr>
          <w:p w14:paraId="2234886A" w14:textId="77777777" w:rsidR="004F53C6" w:rsidRPr="008428C4" w:rsidRDefault="004F53C6" w:rsidP="004F53C6">
            <w:pPr>
              <w:shd w:val="clear" w:color="auto" w:fill="FFFFFF"/>
              <w:jc w:val="both"/>
              <w:rPr>
                <w:rFonts w:ascii="Arial" w:hAnsi="Arial" w:cs="Arial"/>
                <w:color w:val="000000"/>
                <w:sz w:val="24"/>
                <w:szCs w:val="24"/>
                <w:lang w:eastAsia="ru-RU"/>
              </w:rPr>
            </w:pPr>
            <w:r w:rsidRPr="008428C4">
              <w:rPr>
                <w:color w:val="000000"/>
                <w:sz w:val="24"/>
                <w:szCs w:val="24"/>
                <w:lang w:eastAsia="ru-RU"/>
              </w:rPr>
              <w:t>Закреплять знания детей о зиме, зимних явлениях.</w:t>
            </w:r>
          </w:p>
          <w:p w14:paraId="546217E8" w14:textId="77777777" w:rsidR="004F53C6" w:rsidRPr="008428C4" w:rsidRDefault="004F53C6" w:rsidP="004F53C6">
            <w:pPr>
              <w:shd w:val="clear" w:color="auto" w:fill="FFFFFF"/>
              <w:jc w:val="both"/>
              <w:rPr>
                <w:rFonts w:ascii="Arial" w:hAnsi="Arial" w:cs="Arial"/>
                <w:color w:val="000000"/>
                <w:sz w:val="24"/>
                <w:szCs w:val="24"/>
                <w:lang w:eastAsia="ru-RU"/>
              </w:rPr>
            </w:pPr>
            <w:r w:rsidRPr="008428C4">
              <w:rPr>
                <w:color w:val="000000"/>
                <w:sz w:val="24"/>
                <w:szCs w:val="24"/>
                <w:lang w:eastAsia="ru-RU"/>
              </w:rPr>
              <w:t>Уточнять знания о зимних праздниках, забавах.</w:t>
            </w:r>
          </w:p>
          <w:p w14:paraId="523C1179" w14:textId="77777777" w:rsidR="004F53C6" w:rsidRPr="008428C4" w:rsidRDefault="004F53C6" w:rsidP="004F53C6">
            <w:pPr>
              <w:shd w:val="clear" w:color="auto" w:fill="FFFFFF"/>
              <w:jc w:val="both"/>
              <w:rPr>
                <w:rFonts w:ascii="Arial" w:hAnsi="Arial" w:cs="Arial"/>
                <w:color w:val="000000"/>
                <w:sz w:val="24"/>
                <w:szCs w:val="24"/>
                <w:lang w:eastAsia="ru-RU"/>
              </w:rPr>
            </w:pPr>
            <w:r w:rsidRPr="008428C4">
              <w:rPr>
                <w:color w:val="000000"/>
                <w:sz w:val="24"/>
                <w:szCs w:val="24"/>
                <w:lang w:eastAsia="ru-RU"/>
              </w:rPr>
              <w:t>Воспитывать чувство любви к родной природе, зимним праздникам.</w:t>
            </w:r>
          </w:p>
        </w:tc>
        <w:tc>
          <w:tcPr>
            <w:tcW w:w="2516" w:type="dxa"/>
          </w:tcPr>
          <w:p w14:paraId="657721E7" w14:textId="77777777" w:rsidR="004F53C6" w:rsidRPr="008428C4" w:rsidRDefault="004F53C6" w:rsidP="004F53C6">
            <w:pPr>
              <w:jc w:val="center"/>
              <w:rPr>
                <w:sz w:val="24"/>
                <w:szCs w:val="24"/>
              </w:rPr>
            </w:pPr>
            <w:r w:rsidRPr="008428C4">
              <w:rPr>
                <w:sz w:val="24"/>
                <w:szCs w:val="24"/>
              </w:rPr>
              <w:t>Фотоотчёт</w:t>
            </w:r>
          </w:p>
          <w:p w14:paraId="265C77AE" w14:textId="77777777" w:rsidR="004F53C6" w:rsidRPr="008428C4" w:rsidRDefault="004F53C6" w:rsidP="004F53C6">
            <w:pPr>
              <w:shd w:val="clear" w:color="auto" w:fill="FFFFFF"/>
              <w:spacing w:before="22" w:after="22"/>
              <w:jc w:val="center"/>
              <w:rPr>
                <w:rFonts w:ascii="Arial" w:hAnsi="Arial" w:cs="Arial"/>
                <w:color w:val="000000"/>
                <w:sz w:val="24"/>
                <w:szCs w:val="24"/>
                <w:lang w:eastAsia="ru-RU"/>
              </w:rPr>
            </w:pPr>
            <w:r w:rsidRPr="008428C4">
              <w:rPr>
                <w:sz w:val="24"/>
                <w:szCs w:val="24"/>
              </w:rPr>
              <w:t>«Зимние забавы»</w:t>
            </w:r>
          </w:p>
        </w:tc>
      </w:tr>
      <w:tr w:rsidR="004F53C6" w:rsidRPr="008428C4" w14:paraId="4E00F1AA" w14:textId="77777777" w:rsidTr="004F53C6">
        <w:trPr>
          <w:trHeight w:val="3152"/>
        </w:trPr>
        <w:tc>
          <w:tcPr>
            <w:tcW w:w="2518" w:type="dxa"/>
          </w:tcPr>
          <w:p w14:paraId="6A1794EE" w14:textId="77777777" w:rsidR="004F53C6" w:rsidRDefault="004F53C6" w:rsidP="004F53C6">
            <w:pPr>
              <w:jc w:val="center"/>
              <w:rPr>
                <w:b/>
                <w:sz w:val="24"/>
                <w:szCs w:val="24"/>
              </w:rPr>
            </w:pPr>
          </w:p>
          <w:p w14:paraId="25B94B4D" w14:textId="77777777" w:rsidR="004F53C6" w:rsidRDefault="004F53C6" w:rsidP="004F53C6">
            <w:pPr>
              <w:jc w:val="center"/>
              <w:rPr>
                <w:b/>
                <w:sz w:val="24"/>
                <w:szCs w:val="24"/>
              </w:rPr>
            </w:pPr>
          </w:p>
          <w:p w14:paraId="508A7E79" w14:textId="77777777" w:rsidR="004F53C6" w:rsidRDefault="004F53C6" w:rsidP="004F53C6">
            <w:pPr>
              <w:jc w:val="center"/>
              <w:rPr>
                <w:b/>
                <w:sz w:val="24"/>
                <w:szCs w:val="24"/>
              </w:rPr>
            </w:pPr>
          </w:p>
          <w:p w14:paraId="6C22B5F4" w14:textId="77777777" w:rsidR="004F53C6" w:rsidRDefault="004F53C6" w:rsidP="004F53C6">
            <w:pPr>
              <w:jc w:val="center"/>
              <w:rPr>
                <w:b/>
                <w:sz w:val="24"/>
                <w:szCs w:val="24"/>
              </w:rPr>
            </w:pPr>
          </w:p>
          <w:p w14:paraId="0AAB5538" w14:textId="77777777" w:rsidR="004F53C6" w:rsidRDefault="004F53C6" w:rsidP="004F53C6">
            <w:pPr>
              <w:jc w:val="center"/>
              <w:rPr>
                <w:b/>
                <w:sz w:val="24"/>
                <w:szCs w:val="24"/>
              </w:rPr>
            </w:pPr>
          </w:p>
          <w:p w14:paraId="69F0F752" w14:textId="77777777" w:rsidR="004F53C6" w:rsidRDefault="004F53C6" w:rsidP="004F53C6">
            <w:pPr>
              <w:jc w:val="center"/>
              <w:rPr>
                <w:b/>
                <w:sz w:val="24"/>
                <w:szCs w:val="24"/>
              </w:rPr>
            </w:pPr>
          </w:p>
          <w:p w14:paraId="5C4CE48C" w14:textId="77777777" w:rsidR="004F53C6" w:rsidRPr="008428C4" w:rsidRDefault="004F53C6" w:rsidP="004F53C6">
            <w:pPr>
              <w:jc w:val="center"/>
              <w:rPr>
                <w:b/>
                <w:sz w:val="24"/>
                <w:szCs w:val="24"/>
              </w:rPr>
            </w:pPr>
            <w:r w:rsidRPr="008428C4">
              <w:rPr>
                <w:b/>
                <w:sz w:val="24"/>
                <w:szCs w:val="24"/>
              </w:rPr>
              <w:t>«Мир животных»</w:t>
            </w:r>
          </w:p>
          <w:p w14:paraId="0CE8ADF2" w14:textId="77777777" w:rsidR="004F53C6" w:rsidRPr="008428C4" w:rsidRDefault="004F53C6" w:rsidP="004F53C6">
            <w:pPr>
              <w:pStyle w:val="a4"/>
              <w:jc w:val="center"/>
              <w:rPr>
                <w:rFonts w:ascii="Times New Roman" w:hAnsi="Times New Roman" w:cs="Times New Roman"/>
                <w:color w:val="FF0000"/>
              </w:rPr>
            </w:pPr>
            <w:r w:rsidRPr="008428C4">
              <w:rPr>
                <w:rFonts w:ascii="Times New Roman" w:hAnsi="Times New Roman" w:cs="Times New Roman"/>
                <w:b/>
              </w:rPr>
              <w:t>(24.01. – 04.02.)</w:t>
            </w:r>
          </w:p>
        </w:tc>
        <w:tc>
          <w:tcPr>
            <w:tcW w:w="4536" w:type="dxa"/>
          </w:tcPr>
          <w:p w14:paraId="5565E3A5" w14:textId="77777777" w:rsidR="004F53C6" w:rsidRPr="008428C4" w:rsidRDefault="004F53C6" w:rsidP="004F53C6">
            <w:pPr>
              <w:shd w:val="clear" w:color="auto" w:fill="FFFFFF"/>
              <w:jc w:val="both"/>
              <w:rPr>
                <w:rFonts w:ascii="Calibri" w:hAnsi="Calibri"/>
                <w:color w:val="000000"/>
                <w:sz w:val="24"/>
                <w:szCs w:val="24"/>
                <w:lang w:eastAsia="ru-RU"/>
              </w:rPr>
            </w:pPr>
            <w:r w:rsidRPr="008428C4">
              <w:rPr>
                <w:color w:val="000000"/>
                <w:sz w:val="24"/>
                <w:szCs w:val="24"/>
                <w:lang w:eastAsia="ru-RU"/>
              </w:rPr>
              <w:t>Систематизировать и закреплять знания детей о диких животных, их внешнем виде, повадках, о местах обитания и питании зверей;</w:t>
            </w:r>
            <w:r>
              <w:rPr>
                <w:rFonts w:ascii="Calibri" w:hAnsi="Calibri"/>
                <w:color w:val="000000"/>
                <w:sz w:val="24"/>
                <w:szCs w:val="24"/>
                <w:lang w:eastAsia="ru-RU"/>
              </w:rPr>
              <w:t xml:space="preserve"> з</w:t>
            </w:r>
            <w:r w:rsidRPr="008428C4">
              <w:rPr>
                <w:color w:val="000000"/>
                <w:sz w:val="24"/>
                <w:szCs w:val="24"/>
                <w:lang w:eastAsia="ru-RU"/>
              </w:rPr>
              <w:t>акреплять умение различать хищных и травоядных животных;</w:t>
            </w:r>
            <w:r>
              <w:rPr>
                <w:rFonts w:ascii="Calibri" w:hAnsi="Calibri"/>
                <w:color w:val="000000"/>
                <w:sz w:val="24"/>
                <w:szCs w:val="24"/>
                <w:lang w:eastAsia="ru-RU"/>
              </w:rPr>
              <w:t xml:space="preserve"> </w:t>
            </w:r>
            <w:r w:rsidRPr="008428C4">
              <w:rPr>
                <w:color w:val="000000"/>
                <w:sz w:val="24"/>
                <w:szCs w:val="24"/>
                <w:lang w:eastAsia="ru-RU"/>
              </w:rPr>
              <w:t>закрепить умение детей подбирать слова-антонимы;</w:t>
            </w:r>
            <w:r>
              <w:rPr>
                <w:rFonts w:ascii="Calibri" w:hAnsi="Calibri"/>
                <w:color w:val="000000"/>
                <w:sz w:val="24"/>
                <w:szCs w:val="24"/>
                <w:lang w:eastAsia="ru-RU"/>
              </w:rPr>
              <w:t xml:space="preserve"> </w:t>
            </w:r>
            <w:r w:rsidRPr="008428C4">
              <w:rPr>
                <w:color w:val="000000"/>
                <w:sz w:val="24"/>
                <w:szCs w:val="24"/>
                <w:lang w:eastAsia="ru-RU"/>
              </w:rPr>
              <w:t>закрепить умение подбирать прилагательные к существительным;</w:t>
            </w:r>
            <w:r>
              <w:rPr>
                <w:rFonts w:ascii="Calibri" w:hAnsi="Calibri"/>
                <w:color w:val="000000"/>
                <w:sz w:val="24"/>
                <w:szCs w:val="24"/>
                <w:lang w:eastAsia="ru-RU"/>
              </w:rPr>
              <w:t xml:space="preserve"> </w:t>
            </w:r>
            <w:r w:rsidRPr="008428C4">
              <w:rPr>
                <w:color w:val="000000"/>
                <w:sz w:val="24"/>
                <w:szCs w:val="24"/>
                <w:lang w:eastAsia="ru-RU"/>
              </w:rPr>
              <w:t>закрепить умение составлять из частей целое;</w:t>
            </w:r>
            <w:r>
              <w:rPr>
                <w:rFonts w:ascii="Calibri" w:hAnsi="Calibri"/>
                <w:color w:val="000000"/>
                <w:sz w:val="24"/>
                <w:szCs w:val="24"/>
                <w:lang w:eastAsia="ru-RU"/>
              </w:rPr>
              <w:t xml:space="preserve"> </w:t>
            </w:r>
            <w:r w:rsidRPr="008428C4">
              <w:rPr>
                <w:color w:val="000000"/>
                <w:sz w:val="24"/>
                <w:szCs w:val="24"/>
                <w:lang w:eastAsia="ru-RU"/>
              </w:rPr>
              <w:t>закрепить словарь по теме «Дикие животные»;</w:t>
            </w:r>
            <w:r>
              <w:rPr>
                <w:rFonts w:ascii="Calibri" w:hAnsi="Calibri"/>
                <w:color w:val="000000"/>
                <w:sz w:val="24"/>
                <w:szCs w:val="24"/>
                <w:lang w:eastAsia="ru-RU"/>
              </w:rPr>
              <w:t xml:space="preserve"> </w:t>
            </w:r>
            <w:r w:rsidRPr="008428C4">
              <w:rPr>
                <w:color w:val="000000"/>
                <w:sz w:val="24"/>
                <w:szCs w:val="24"/>
                <w:lang w:eastAsia="ru-RU"/>
              </w:rPr>
              <w:t>закрепить обобщающее понятие дикие животные.</w:t>
            </w:r>
          </w:p>
          <w:p w14:paraId="40DB1CC3" w14:textId="77777777" w:rsidR="004F53C6" w:rsidRPr="008428C4" w:rsidRDefault="004F53C6" w:rsidP="004F53C6">
            <w:pPr>
              <w:shd w:val="clear" w:color="auto" w:fill="FFFFFF"/>
              <w:jc w:val="both"/>
              <w:rPr>
                <w:rFonts w:ascii="Calibri" w:hAnsi="Calibri"/>
                <w:color w:val="000000"/>
                <w:sz w:val="24"/>
                <w:szCs w:val="24"/>
                <w:lang w:eastAsia="ru-RU"/>
              </w:rPr>
            </w:pPr>
            <w:r>
              <w:rPr>
                <w:color w:val="000000"/>
                <w:sz w:val="24"/>
                <w:szCs w:val="24"/>
                <w:lang w:eastAsia="ru-RU"/>
              </w:rPr>
              <w:t>В</w:t>
            </w:r>
            <w:r w:rsidRPr="008428C4">
              <w:rPr>
                <w:color w:val="000000"/>
                <w:sz w:val="24"/>
                <w:szCs w:val="24"/>
                <w:lang w:eastAsia="ru-RU"/>
              </w:rPr>
              <w:t>оспитывать любовь животным, и заботу о них</w:t>
            </w:r>
            <w:r>
              <w:rPr>
                <w:color w:val="000000"/>
                <w:sz w:val="24"/>
                <w:szCs w:val="24"/>
                <w:lang w:eastAsia="ru-RU"/>
              </w:rPr>
              <w:t>.</w:t>
            </w:r>
          </w:p>
        </w:tc>
        <w:tc>
          <w:tcPr>
            <w:tcW w:w="2516" w:type="dxa"/>
          </w:tcPr>
          <w:p w14:paraId="30EB4D4B" w14:textId="77777777" w:rsidR="004F53C6" w:rsidRPr="008428C4" w:rsidRDefault="004F53C6" w:rsidP="004F53C6">
            <w:pPr>
              <w:shd w:val="clear" w:color="auto" w:fill="FFFFFF"/>
              <w:jc w:val="center"/>
              <w:rPr>
                <w:color w:val="000000"/>
                <w:sz w:val="24"/>
                <w:szCs w:val="24"/>
                <w:lang w:eastAsia="ru-RU"/>
              </w:rPr>
            </w:pPr>
            <w:r w:rsidRPr="008428C4">
              <w:rPr>
                <w:color w:val="000000"/>
                <w:sz w:val="24"/>
                <w:szCs w:val="24"/>
                <w:lang w:eastAsia="ru-RU"/>
              </w:rPr>
              <w:t>Изготовление стенгазеты «Мое любимое животное»</w:t>
            </w:r>
          </w:p>
        </w:tc>
      </w:tr>
      <w:tr w:rsidR="004F53C6" w:rsidRPr="008428C4" w14:paraId="1A210A6F" w14:textId="77777777" w:rsidTr="004F53C6">
        <w:tc>
          <w:tcPr>
            <w:tcW w:w="2518" w:type="dxa"/>
          </w:tcPr>
          <w:p w14:paraId="1543E22C" w14:textId="77777777" w:rsidR="004F53C6" w:rsidRDefault="004F53C6" w:rsidP="004F53C6">
            <w:pPr>
              <w:jc w:val="center"/>
              <w:rPr>
                <w:b/>
                <w:sz w:val="24"/>
                <w:szCs w:val="24"/>
              </w:rPr>
            </w:pPr>
          </w:p>
          <w:p w14:paraId="68487C89" w14:textId="77777777" w:rsidR="004F53C6" w:rsidRPr="008428C4" w:rsidRDefault="004F53C6" w:rsidP="004F53C6">
            <w:pPr>
              <w:jc w:val="center"/>
              <w:rPr>
                <w:b/>
                <w:sz w:val="24"/>
                <w:szCs w:val="24"/>
              </w:rPr>
            </w:pPr>
            <w:r w:rsidRPr="008428C4">
              <w:rPr>
                <w:b/>
                <w:sz w:val="24"/>
                <w:szCs w:val="24"/>
              </w:rPr>
              <w:t>«Профессии»</w:t>
            </w:r>
          </w:p>
          <w:p w14:paraId="3FDE89B5" w14:textId="77777777" w:rsidR="004F53C6" w:rsidRPr="008428C4" w:rsidRDefault="004F53C6" w:rsidP="004F53C6">
            <w:pPr>
              <w:pStyle w:val="a4"/>
              <w:jc w:val="center"/>
              <w:rPr>
                <w:rFonts w:ascii="Times New Roman" w:hAnsi="Times New Roman" w:cs="Times New Roman"/>
                <w:b/>
                <w:color w:val="FF0000"/>
              </w:rPr>
            </w:pPr>
            <w:r w:rsidRPr="008428C4">
              <w:rPr>
                <w:rFonts w:ascii="Times New Roman" w:hAnsi="Times New Roman" w:cs="Times New Roman"/>
                <w:b/>
              </w:rPr>
              <w:t>(07.02. – 18.02.)</w:t>
            </w:r>
          </w:p>
        </w:tc>
        <w:tc>
          <w:tcPr>
            <w:tcW w:w="4536" w:type="dxa"/>
          </w:tcPr>
          <w:p w14:paraId="5755BAD8" w14:textId="77777777" w:rsidR="004F53C6" w:rsidRPr="008428C4" w:rsidRDefault="004F53C6" w:rsidP="004F53C6">
            <w:pPr>
              <w:pStyle w:val="c5"/>
              <w:shd w:val="clear" w:color="auto" w:fill="FFFFFF"/>
              <w:spacing w:before="0" w:beforeAutospacing="0" w:after="0" w:afterAutospacing="0"/>
              <w:jc w:val="both"/>
              <w:rPr>
                <w:rFonts w:ascii="Calibri" w:hAnsi="Calibri"/>
                <w:color w:val="000000"/>
              </w:rPr>
            </w:pPr>
            <w:r w:rsidRPr="008428C4">
              <w:rPr>
                <w:rStyle w:val="c0"/>
                <w:rFonts w:eastAsia="Arial Unicode MS"/>
              </w:rPr>
              <w:t>Расширять и конкретизировать представления профессиях людей</w:t>
            </w:r>
            <w:r w:rsidRPr="008428C4">
              <w:rPr>
                <w:rFonts w:ascii="Calibri" w:hAnsi="Calibri"/>
                <w:color w:val="000000"/>
              </w:rPr>
              <w:t xml:space="preserve">; </w:t>
            </w:r>
            <w:r w:rsidRPr="008428C4">
              <w:rPr>
                <w:rStyle w:val="c0"/>
                <w:rFonts w:eastAsia="Arial Unicode MS"/>
              </w:rPr>
              <w:t>формировать обобщающее понятие «профессии»</w:t>
            </w:r>
            <w:r>
              <w:rPr>
                <w:rStyle w:val="c0"/>
                <w:rFonts w:eastAsia="Arial Unicode MS"/>
              </w:rPr>
              <w:t>.</w:t>
            </w:r>
          </w:p>
        </w:tc>
        <w:tc>
          <w:tcPr>
            <w:tcW w:w="2516" w:type="dxa"/>
          </w:tcPr>
          <w:p w14:paraId="0EEDE55C" w14:textId="77777777" w:rsidR="004F53C6" w:rsidRPr="008428C4" w:rsidRDefault="004F53C6" w:rsidP="004F53C6">
            <w:pPr>
              <w:pStyle w:val="c5"/>
              <w:shd w:val="clear" w:color="auto" w:fill="FFFFFF"/>
              <w:spacing w:before="0" w:beforeAutospacing="0" w:after="0" w:afterAutospacing="0"/>
              <w:jc w:val="center"/>
              <w:rPr>
                <w:color w:val="000000"/>
              </w:rPr>
            </w:pPr>
            <w:r w:rsidRPr="008428C4">
              <w:rPr>
                <w:color w:val="000000"/>
              </w:rPr>
              <w:t>Выставка детского творчества.</w:t>
            </w:r>
          </w:p>
          <w:p w14:paraId="5784BBAF" w14:textId="77777777" w:rsidR="004F53C6" w:rsidRPr="008428C4" w:rsidRDefault="004F53C6" w:rsidP="004F53C6">
            <w:pPr>
              <w:pStyle w:val="c5"/>
              <w:shd w:val="clear" w:color="auto" w:fill="FFFFFF"/>
              <w:spacing w:before="0" w:beforeAutospacing="0" w:after="0" w:afterAutospacing="0"/>
              <w:jc w:val="center"/>
              <w:rPr>
                <w:color w:val="000000"/>
              </w:rPr>
            </w:pPr>
            <w:r w:rsidRPr="008428C4">
              <w:rPr>
                <w:color w:val="000000"/>
              </w:rPr>
              <w:t>«Профессии родителей»</w:t>
            </w:r>
          </w:p>
        </w:tc>
      </w:tr>
      <w:tr w:rsidR="004F53C6" w:rsidRPr="008428C4" w14:paraId="2B6DFA60" w14:textId="77777777" w:rsidTr="004F53C6">
        <w:tc>
          <w:tcPr>
            <w:tcW w:w="2518" w:type="dxa"/>
          </w:tcPr>
          <w:p w14:paraId="009A0059" w14:textId="77777777" w:rsidR="004F53C6" w:rsidRDefault="004F53C6" w:rsidP="004F53C6">
            <w:pPr>
              <w:jc w:val="center"/>
              <w:rPr>
                <w:b/>
                <w:sz w:val="24"/>
                <w:szCs w:val="24"/>
              </w:rPr>
            </w:pPr>
          </w:p>
          <w:p w14:paraId="2F0BF667" w14:textId="77777777" w:rsidR="004F53C6" w:rsidRDefault="004F53C6" w:rsidP="004F53C6">
            <w:pPr>
              <w:jc w:val="center"/>
              <w:rPr>
                <w:b/>
                <w:sz w:val="24"/>
                <w:szCs w:val="24"/>
              </w:rPr>
            </w:pPr>
          </w:p>
          <w:p w14:paraId="78F89D5D" w14:textId="77777777" w:rsidR="004F53C6" w:rsidRDefault="004F53C6" w:rsidP="004F53C6">
            <w:pPr>
              <w:jc w:val="center"/>
              <w:rPr>
                <w:b/>
                <w:sz w:val="24"/>
                <w:szCs w:val="24"/>
              </w:rPr>
            </w:pPr>
          </w:p>
          <w:p w14:paraId="74B9FD38" w14:textId="77777777" w:rsidR="004F53C6" w:rsidRDefault="004F53C6" w:rsidP="004F53C6">
            <w:pPr>
              <w:jc w:val="center"/>
              <w:rPr>
                <w:b/>
                <w:sz w:val="24"/>
                <w:szCs w:val="24"/>
              </w:rPr>
            </w:pPr>
          </w:p>
          <w:p w14:paraId="1E343C51" w14:textId="77777777" w:rsidR="004F53C6" w:rsidRDefault="004F53C6" w:rsidP="004F53C6">
            <w:pPr>
              <w:jc w:val="center"/>
              <w:rPr>
                <w:b/>
                <w:sz w:val="24"/>
                <w:szCs w:val="24"/>
              </w:rPr>
            </w:pPr>
          </w:p>
          <w:p w14:paraId="54FAA35A" w14:textId="77777777" w:rsidR="004F53C6" w:rsidRPr="008428C4" w:rsidRDefault="004F53C6" w:rsidP="004F53C6">
            <w:pPr>
              <w:jc w:val="center"/>
              <w:rPr>
                <w:b/>
                <w:sz w:val="24"/>
                <w:szCs w:val="24"/>
              </w:rPr>
            </w:pPr>
            <w:r w:rsidRPr="008428C4">
              <w:rPr>
                <w:b/>
                <w:sz w:val="24"/>
                <w:szCs w:val="24"/>
              </w:rPr>
              <w:t>«Защитники Отечества!»</w:t>
            </w:r>
          </w:p>
          <w:p w14:paraId="2E5988D1" w14:textId="77777777" w:rsidR="004F53C6" w:rsidRPr="008428C4" w:rsidRDefault="004F53C6" w:rsidP="004F53C6">
            <w:pPr>
              <w:pStyle w:val="a4"/>
              <w:jc w:val="center"/>
              <w:rPr>
                <w:rFonts w:ascii="Times New Roman" w:hAnsi="Times New Roman" w:cs="Times New Roman"/>
                <w:b/>
                <w:color w:val="FF0000"/>
              </w:rPr>
            </w:pPr>
            <w:r w:rsidRPr="008428C4">
              <w:rPr>
                <w:rFonts w:ascii="Times New Roman" w:hAnsi="Times New Roman" w:cs="Times New Roman"/>
                <w:b/>
              </w:rPr>
              <w:t>(21.02.- 04.03.)</w:t>
            </w:r>
          </w:p>
        </w:tc>
        <w:tc>
          <w:tcPr>
            <w:tcW w:w="4536" w:type="dxa"/>
          </w:tcPr>
          <w:p w14:paraId="3BE27A97"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Расширение представлений детей о Российской армии. Рассказы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Воспитание в духе патриотизма, любви к Родине. знакомство с разными родами войск (пехота, морские, воздушные, танковые войска), боевой техникой. Расширение гендерных представлений, формирование у мальчиков стремления быть сильными, смелыми, стать защитниками Родины; воспитание у девочек уважения к мальчикам как будущим защитникам Родины.</w:t>
            </w:r>
          </w:p>
        </w:tc>
        <w:tc>
          <w:tcPr>
            <w:tcW w:w="2516" w:type="dxa"/>
          </w:tcPr>
          <w:p w14:paraId="7A85C353" w14:textId="77777777" w:rsidR="004F53C6" w:rsidRPr="008428C4" w:rsidRDefault="004F53C6" w:rsidP="004F53C6">
            <w:pPr>
              <w:jc w:val="center"/>
              <w:rPr>
                <w:sz w:val="24"/>
                <w:szCs w:val="24"/>
              </w:rPr>
            </w:pPr>
            <w:r w:rsidRPr="008428C4">
              <w:rPr>
                <w:sz w:val="24"/>
                <w:szCs w:val="24"/>
              </w:rPr>
              <w:t>Спортивное развлечение, посвященное «Дню защитника</w:t>
            </w:r>
          </w:p>
          <w:p w14:paraId="78A34A80"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hAnsi="Times New Roman" w:cs="Times New Roman"/>
              </w:rPr>
              <w:t>Отечества».</w:t>
            </w:r>
          </w:p>
        </w:tc>
      </w:tr>
      <w:tr w:rsidR="004F53C6" w:rsidRPr="008428C4" w14:paraId="46882FCF" w14:textId="77777777" w:rsidTr="004F53C6">
        <w:trPr>
          <w:trHeight w:val="884"/>
        </w:trPr>
        <w:tc>
          <w:tcPr>
            <w:tcW w:w="2518" w:type="dxa"/>
          </w:tcPr>
          <w:p w14:paraId="352B01AD" w14:textId="77777777" w:rsidR="004F53C6" w:rsidRDefault="004F53C6" w:rsidP="004F53C6">
            <w:pPr>
              <w:pStyle w:val="paragraph"/>
              <w:spacing w:before="0" w:beforeAutospacing="0" w:after="0" w:afterAutospacing="0"/>
              <w:jc w:val="center"/>
              <w:textAlignment w:val="baseline"/>
              <w:rPr>
                <w:b/>
              </w:rPr>
            </w:pPr>
          </w:p>
          <w:p w14:paraId="4DEC2AA8" w14:textId="77777777" w:rsidR="004F53C6" w:rsidRDefault="004F53C6" w:rsidP="004F53C6">
            <w:pPr>
              <w:pStyle w:val="paragraph"/>
              <w:spacing w:before="0" w:beforeAutospacing="0" w:after="0" w:afterAutospacing="0"/>
              <w:jc w:val="center"/>
              <w:textAlignment w:val="baseline"/>
              <w:rPr>
                <w:b/>
              </w:rPr>
            </w:pPr>
          </w:p>
          <w:p w14:paraId="782D3C94" w14:textId="77777777" w:rsidR="004F53C6" w:rsidRDefault="004F53C6" w:rsidP="004F53C6">
            <w:pPr>
              <w:pStyle w:val="paragraph"/>
              <w:spacing w:before="0" w:beforeAutospacing="0" w:after="0" w:afterAutospacing="0"/>
              <w:jc w:val="center"/>
              <w:textAlignment w:val="baseline"/>
              <w:rPr>
                <w:b/>
              </w:rPr>
            </w:pPr>
          </w:p>
          <w:p w14:paraId="7A79F9E4" w14:textId="77777777" w:rsidR="004F53C6" w:rsidRDefault="004F53C6" w:rsidP="004F53C6">
            <w:pPr>
              <w:pStyle w:val="paragraph"/>
              <w:spacing w:before="0" w:beforeAutospacing="0" w:after="0" w:afterAutospacing="0"/>
              <w:jc w:val="center"/>
              <w:textAlignment w:val="baseline"/>
              <w:rPr>
                <w:b/>
              </w:rPr>
            </w:pPr>
          </w:p>
          <w:p w14:paraId="3474910C" w14:textId="77777777" w:rsidR="004F53C6" w:rsidRDefault="004F53C6" w:rsidP="004F53C6">
            <w:pPr>
              <w:pStyle w:val="paragraph"/>
              <w:spacing w:before="0" w:beforeAutospacing="0" w:after="0" w:afterAutospacing="0"/>
              <w:jc w:val="center"/>
              <w:textAlignment w:val="baseline"/>
              <w:rPr>
                <w:b/>
              </w:rPr>
            </w:pPr>
          </w:p>
          <w:p w14:paraId="76ED3E84" w14:textId="77777777" w:rsidR="004F53C6" w:rsidRDefault="004F53C6" w:rsidP="004F53C6">
            <w:pPr>
              <w:pStyle w:val="paragraph"/>
              <w:spacing w:before="0" w:beforeAutospacing="0" w:after="0" w:afterAutospacing="0"/>
              <w:jc w:val="center"/>
              <w:textAlignment w:val="baseline"/>
              <w:rPr>
                <w:b/>
              </w:rPr>
            </w:pPr>
          </w:p>
          <w:p w14:paraId="068440E6" w14:textId="77777777" w:rsidR="004F53C6" w:rsidRPr="008428C4" w:rsidRDefault="004F53C6" w:rsidP="004F53C6">
            <w:pPr>
              <w:pStyle w:val="paragraph"/>
              <w:spacing w:before="0" w:beforeAutospacing="0" w:after="0" w:afterAutospacing="0"/>
              <w:jc w:val="center"/>
              <w:textAlignment w:val="baseline"/>
              <w:rPr>
                <w:b/>
              </w:rPr>
            </w:pPr>
            <w:r w:rsidRPr="008428C4">
              <w:rPr>
                <w:b/>
              </w:rPr>
              <w:t>«Международный женский день»</w:t>
            </w:r>
          </w:p>
          <w:p w14:paraId="1ABA5D3F" w14:textId="77777777" w:rsidR="004F53C6" w:rsidRPr="008428C4" w:rsidRDefault="004F53C6" w:rsidP="004F53C6">
            <w:pPr>
              <w:pStyle w:val="a4"/>
              <w:jc w:val="center"/>
              <w:rPr>
                <w:rFonts w:ascii="Times New Roman" w:hAnsi="Times New Roman" w:cs="Times New Roman"/>
                <w:b/>
              </w:rPr>
            </w:pPr>
            <w:r w:rsidRPr="008428C4">
              <w:rPr>
                <w:rFonts w:ascii="Times New Roman" w:hAnsi="Times New Roman" w:cs="Times New Roman"/>
                <w:b/>
              </w:rPr>
              <w:t xml:space="preserve"> (07.03. – 11.03.)</w:t>
            </w:r>
          </w:p>
          <w:p w14:paraId="7A97FB5F" w14:textId="77777777" w:rsidR="004F53C6" w:rsidRPr="008428C4" w:rsidRDefault="004F53C6" w:rsidP="004F53C6">
            <w:pPr>
              <w:pStyle w:val="a4"/>
              <w:jc w:val="center"/>
              <w:rPr>
                <w:rFonts w:ascii="Times New Roman" w:hAnsi="Times New Roman" w:cs="Times New Roman"/>
                <w:color w:val="FF0000"/>
              </w:rPr>
            </w:pPr>
          </w:p>
        </w:tc>
        <w:tc>
          <w:tcPr>
            <w:tcW w:w="4536" w:type="dxa"/>
          </w:tcPr>
          <w:p w14:paraId="33936246" w14:textId="77777777" w:rsidR="004F53C6" w:rsidRPr="008428C4" w:rsidRDefault="004F53C6" w:rsidP="004F53C6">
            <w:pPr>
              <w:widowControl w:val="0"/>
              <w:overflowPunct w:val="0"/>
              <w:autoSpaceDE w:val="0"/>
              <w:autoSpaceDN w:val="0"/>
              <w:adjustRightInd w:val="0"/>
              <w:jc w:val="both"/>
              <w:rPr>
                <w:rFonts w:eastAsiaTheme="minorEastAsia"/>
                <w:sz w:val="24"/>
                <w:szCs w:val="24"/>
              </w:rPr>
            </w:pPr>
            <w:r w:rsidRPr="008428C4">
              <w:rPr>
                <w:rFonts w:eastAsiaTheme="minorEastAsia"/>
                <w:sz w:val="24"/>
                <w:szCs w:val="24"/>
              </w:rPr>
              <w:t>Организация всех видов детской деятельности (игровой, коммуникативной, трудовой, познавательно-исследовательской, продуктивной, музыкально- художественной, чтения) вокруг темы семьи, любви к маме,</w:t>
            </w:r>
            <w:r>
              <w:rPr>
                <w:rFonts w:eastAsiaTheme="minorEastAsia"/>
                <w:sz w:val="24"/>
                <w:szCs w:val="24"/>
              </w:rPr>
              <w:t xml:space="preserve"> </w:t>
            </w:r>
            <w:r w:rsidRPr="008428C4">
              <w:rPr>
                <w:rFonts w:eastAsiaTheme="minorEastAsia"/>
                <w:sz w:val="24"/>
                <w:szCs w:val="24"/>
              </w:rPr>
              <w:t>бабушке. Воспитание уважения к воспитателям. Расширение гендерных представлений, воспитание у мальчиков представлений о том, что мужчины должны внимательно и уважительно относиться к женщинам.</w:t>
            </w:r>
          </w:p>
          <w:p w14:paraId="382DED86" w14:textId="77777777" w:rsidR="004F53C6" w:rsidRPr="008428C4" w:rsidRDefault="004F53C6" w:rsidP="004F53C6">
            <w:pPr>
              <w:widowControl w:val="0"/>
              <w:overflowPunct w:val="0"/>
              <w:autoSpaceDE w:val="0"/>
              <w:autoSpaceDN w:val="0"/>
              <w:adjustRightInd w:val="0"/>
              <w:jc w:val="both"/>
              <w:rPr>
                <w:rFonts w:eastAsiaTheme="minorEastAsia"/>
                <w:sz w:val="24"/>
                <w:szCs w:val="24"/>
              </w:rPr>
            </w:pPr>
            <w:r w:rsidRPr="008428C4">
              <w:rPr>
                <w:rFonts w:eastAsiaTheme="minorEastAsia"/>
                <w:sz w:val="24"/>
                <w:szCs w:val="24"/>
              </w:rPr>
              <w:t>Привлечение детей к изготовлению подарков маме, бабушке, воспитателям. Воспитание бережного и чуткого отношения к самым близким людям, формирование потребности радовать</w:t>
            </w:r>
          </w:p>
          <w:p w14:paraId="54FDFC34"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близких добрыми делами.</w:t>
            </w:r>
          </w:p>
        </w:tc>
        <w:tc>
          <w:tcPr>
            <w:tcW w:w="2516" w:type="dxa"/>
          </w:tcPr>
          <w:p w14:paraId="2EC13E85"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hAnsi="Times New Roman" w:cs="Times New Roman"/>
              </w:rPr>
              <w:t>Праздник 8 Марта. Выставка детского творчества, развлечения, коллективное творчество, игры детей.</w:t>
            </w:r>
          </w:p>
        </w:tc>
      </w:tr>
      <w:tr w:rsidR="004F53C6" w:rsidRPr="008428C4" w14:paraId="7E9FEBD0" w14:textId="77777777" w:rsidTr="004F53C6">
        <w:trPr>
          <w:trHeight w:val="712"/>
        </w:trPr>
        <w:tc>
          <w:tcPr>
            <w:tcW w:w="2518" w:type="dxa"/>
          </w:tcPr>
          <w:p w14:paraId="719EFA94" w14:textId="77777777" w:rsidR="004F53C6" w:rsidRPr="008428C4" w:rsidRDefault="004F53C6" w:rsidP="004F53C6">
            <w:pPr>
              <w:pStyle w:val="a4"/>
              <w:jc w:val="center"/>
              <w:rPr>
                <w:rFonts w:ascii="Times New Roman" w:hAnsi="Times New Roman" w:cs="Times New Roman"/>
                <w:b/>
              </w:rPr>
            </w:pPr>
          </w:p>
          <w:p w14:paraId="7AFFEC8F" w14:textId="77777777" w:rsidR="004F53C6" w:rsidRDefault="004F53C6" w:rsidP="004F53C6">
            <w:pPr>
              <w:jc w:val="center"/>
              <w:rPr>
                <w:b/>
                <w:sz w:val="24"/>
                <w:szCs w:val="24"/>
              </w:rPr>
            </w:pPr>
          </w:p>
          <w:p w14:paraId="47232043" w14:textId="77777777" w:rsidR="004F53C6" w:rsidRDefault="004F53C6" w:rsidP="004F53C6">
            <w:pPr>
              <w:jc w:val="center"/>
              <w:rPr>
                <w:b/>
                <w:sz w:val="24"/>
                <w:szCs w:val="24"/>
              </w:rPr>
            </w:pPr>
          </w:p>
          <w:p w14:paraId="29997CFD" w14:textId="77777777" w:rsidR="004F53C6" w:rsidRPr="008428C4" w:rsidRDefault="004F53C6" w:rsidP="004F53C6">
            <w:pPr>
              <w:jc w:val="center"/>
              <w:rPr>
                <w:b/>
                <w:sz w:val="24"/>
                <w:szCs w:val="24"/>
              </w:rPr>
            </w:pPr>
            <w:r w:rsidRPr="008428C4">
              <w:rPr>
                <w:b/>
                <w:sz w:val="24"/>
                <w:szCs w:val="24"/>
              </w:rPr>
              <w:t>«Книжкина неделя»</w:t>
            </w:r>
          </w:p>
          <w:p w14:paraId="005CB6CD" w14:textId="77777777" w:rsidR="004F53C6" w:rsidRPr="008428C4" w:rsidRDefault="004F53C6" w:rsidP="004F53C6">
            <w:pPr>
              <w:pStyle w:val="a4"/>
              <w:jc w:val="center"/>
              <w:rPr>
                <w:rFonts w:ascii="Times New Roman" w:hAnsi="Times New Roman" w:cs="Times New Roman"/>
                <w:b/>
              </w:rPr>
            </w:pPr>
            <w:r w:rsidRPr="008428C4">
              <w:rPr>
                <w:rFonts w:ascii="Times New Roman" w:hAnsi="Times New Roman" w:cs="Times New Roman"/>
                <w:b/>
              </w:rPr>
              <w:t>(14.03. – 25.03.)</w:t>
            </w:r>
          </w:p>
          <w:p w14:paraId="7FDD957C" w14:textId="77777777" w:rsidR="004F53C6" w:rsidRPr="008428C4" w:rsidRDefault="004F53C6" w:rsidP="004F53C6">
            <w:pPr>
              <w:pStyle w:val="a4"/>
              <w:jc w:val="center"/>
              <w:rPr>
                <w:b/>
              </w:rPr>
            </w:pPr>
          </w:p>
        </w:tc>
        <w:tc>
          <w:tcPr>
            <w:tcW w:w="4536" w:type="dxa"/>
          </w:tcPr>
          <w:p w14:paraId="72BCAD08"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Познакомить детей с историей происхождения и изготовления книги; показать, как она преобразовывалась под влиянием творчества человека. Формировать интерес к творческой деятельности человека. Воспитывать бережное отношение к книгам.</w:t>
            </w:r>
          </w:p>
        </w:tc>
        <w:tc>
          <w:tcPr>
            <w:tcW w:w="2516" w:type="dxa"/>
          </w:tcPr>
          <w:p w14:paraId="4B470537"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hAnsi="Times New Roman" w:cs="Times New Roman"/>
              </w:rPr>
              <w:t>Создание книжек-малышек</w:t>
            </w:r>
          </w:p>
        </w:tc>
      </w:tr>
      <w:tr w:rsidR="004F53C6" w:rsidRPr="008428C4" w14:paraId="4481BF6C" w14:textId="77777777" w:rsidTr="004F53C6">
        <w:trPr>
          <w:trHeight w:val="862"/>
        </w:trPr>
        <w:tc>
          <w:tcPr>
            <w:tcW w:w="2518" w:type="dxa"/>
          </w:tcPr>
          <w:p w14:paraId="58268CC9" w14:textId="77777777" w:rsidR="004F53C6" w:rsidRDefault="004F53C6" w:rsidP="004F53C6">
            <w:pPr>
              <w:pStyle w:val="a4"/>
              <w:jc w:val="center"/>
              <w:rPr>
                <w:rFonts w:ascii="Times New Roman" w:hAnsi="Times New Roman" w:cs="Times New Roman"/>
                <w:b/>
              </w:rPr>
            </w:pPr>
          </w:p>
          <w:p w14:paraId="59F3EF88" w14:textId="77777777" w:rsidR="004F53C6" w:rsidRDefault="004F53C6" w:rsidP="004F53C6">
            <w:pPr>
              <w:pStyle w:val="a4"/>
              <w:jc w:val="center"/>
              <w:rPr>
                <w:rFonts w:ascii="Times New Roman" w:hAnsi="Times New Roman" w:cs="Times New Roman"/>
                <w:b/>
              </w:rPr>
            </w:pPr>
          </w:p>
          <w:p w14:paraId="7E391F8D" w14:textId="77777777" w:rsidR="004F53C6" w:rsidRDefault="004F53C6" w:rsidP="004F53C6">
            <w:pPr>
              <w:pStyle w:val="a4"/>
              <w:jc w:val="center"/>
              <w:rPr>
                <w:rFonts w:ascii="Times New Roman" w:hAnsi="Times New Roman" w:cs="Times New Roman"/>
                <w:b/>
              </w:rPr>
            </w:pPr>
          </w:p>
          <w:p w14:paraId="707C5AAF" w14:textId="77777777" w:rsidR="004F53C6" w:rsidRDefault="004F53C6" w:rsidP="004F53C6">
            <w:pPr>
              <w:pStyle w:val="a4"/>
              <w:jc w:val="center"/>
              <w:rPr>
                <w:rFonts w:ascii="Times New Roman" w:hAnsi="Times New Roman" w:cs="Times New Roman"/>
                <w:b/>
              </w:rPr>
            </w:pPr>
          </w:p>
          <w:p w14:paraId="6DAFCC28" w14:textId="77777777" w:rsidR="004F53C6" w:rsidRDefault="004F53C6" w:rsidP="004F53C6">
            <w:pPr>
              <w:pStyle w:val="a4"/>
              <w:jc w:val="center"/>
              <w:rPr>
                <w:rFonts w:ascii="Times New Roman" w:hAnsi="Times New Roman" w:cs="Times New Roman"/>
                <w:b/>
              </w:rPr>
            </w:pPr>
          </w:p>
          <w:p w14:paraId="0C37F99E" w14:textId="77777777" w:rsidR="004F53C6" w:rsidRDefault="004F53C6" w:rsidP="004F53C6">
            <w:pPr>
              <w:pStyle w:val="a4"/>
              <w:jc w:val="center"/>
              <w:rPr>
                <w:rFonts w:ascii="Times New Roman" w:hAnsi="Times New Roman" w:cs="Times New Roman"/>
                <w:b/>
              </w:rPr>
            </w:pPr>
          </w:p>
          <w:p w14:paraId="5A6FE934" w14:textId="77777777" w:rsidR="004F53C6" w:rsidRPr="008428C4" w:rsidRDefault="004F53C6" w:rsidP="004F53C6">
            <w:pPr>
              <w:pStyle w:val="a4"/>
              <w:jc w:val="center"/>
              <w:rPr>
                <w:rFonts w:ascii="Times New Roman" w:hAnsi="Times New Roman" w:cs="Times New Roman"/>
                <w:b/>
              </w:rPr>
            </w:pPr>
          </w:p>
          <w:p w14:paraId="125262AF" w14:textId="77777777" w:rsidR="004F53C6" w:rsidRPr="008428C4" w:rsidRDefault="004F53C6" w:rsidP="004F53C6">
            <w:pPr>
              <w:jc w:val="center"/>
              <w:rPr>
                <w:b/>
                <w:sz w:val="24"/>
                <w:szCs w:val="24"/>
              </w:rPr>
            </w:pPr>
            <w:r w:rsidRPr="008428C4">
              <w:rPr>
                <w:b/>
                <w:sz w:val="24"/>
                <w:szCs w:val="24"/>
              </w:rPr>
              <w:t>«Весна»</w:t>
            </w:r>
          </w:p>
          <w:p w14:paraId="7DA09189" w14:textId="77777777" w:rsidR="004F53C6" w:rsidRPr="008428C4" w:rsidRDefault="004F53C6" w:rsidP="004F53C6">
            <w:pPr>
              <w:pStyle w:val="paragraph"/>
              <w:spacing w:before="0" w:beforeAutospacing="0" w:after="0" w:afterAutospacing="0"/>
              <w:jc w:val="center"/>
              <w:textAlignment w:val="baseline"/>
              <w:rPr>
                <w:b/>
              </w:rPr>
            </w:pPr>
            <w:r w:rsidRPr="008428C4">
              <w:rPr>
                <w:b/>
              </w:rPr>
              <w:t>(28.03. – 08.04.)</w:t>
            </w:r>
          </w:p>
          <w:p w14:paraId="13FC3D4B" w14:textId="77777777" w:rsidR="004F53C6" w:rsidRPr="008428C4" w:rsidRDefault="004F53C6" w:rsidP="004F53C6">
            <w:pPr>
              <w:pStyle w:val="a4"/>
              <w:jc w:val="center"/>
              <w:rPr>
                <w:rFonts w:ascii="Times New Roman" w:hAnsi="Times New Roman" w:cs="Times New Roman"/>
                <w:b/>
              </w:rPr>
            </w:pPr>
          </w:p>
        </w:tc>
        <w:tc>
          <w:tcPr>
            <w:tcW w:w="4536" w:type="dxa"/>
          </w:tcPr>
          <w:p w14:paraId="4EC817EC"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Расширять представления о весенних изменениях в природе, учить замечать их. Дать понятия о том, что температуру воздуха определяют с помощью термометра. Систематизировать знания о жизни животных в весенний период. Учить определять</w:t>
            </w:r>
            <w:r>
              <w:rPr>
                <w:rFonts w:ascii="Times New Roman" w:eastAsiaTheme="minorEastAsia" w:hAnsi="Times New Roman" w:cs="Times New Roman"/>
                <w:color w:val="auto"/>
              </w:rPr>
              <w:t xml:space="preserve"> </w:t>
            </w:r>
            <w:r w:rsidRPr="008428C4">
              <w:rPr>
                <w:rFonts w:ascii="Times New Roman" w:eastAsiaTheme="minorEastAsia" w:hAnsi="Times New Roman" w:cs="Times New Roman"/>
                <w:color w:val="auto"/>
              </w:rPr>
              <w:t>погоду с помощью народных примет.</w:t>
            </w:r>
          </w:p>
          <w:p w14:paraId="6D4AA2FB"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Расширять представления детей о многообразии цветущих растений, о их значении в природе. Показать весенние изменения в природе. Формировать желание помогать взрослым ухаживать за комнатными и садовыми растениями. Учить видеть красоту цветущих растений и отражать ее в продуктивных видах деятельности.</w:t>
            </w:r>
          </w:p>
        </w:tc>
        <w:tc>
          <w:tcPr>
            <w:tcW w:w="2516" w:type="dxa"/>
          </w:tcPr>
          <w:p w14:paraId="635B66C0"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hAnsi="Times New Roman" w:cs="Times New Roman"/>
              </w:rPr>
              <w:t>Праздник «Благовещенье». Выставка детского творчества.</w:t>
            </w:r>
          </w:p>
        </w:tc>
      </w:tr>
      <w:tr w:rsidR="004F53C6" w:rsidRPr="008428C4" w14:paraId="1E3CC8B0" w14:textId="77777777" w:rsidTr="004F53C6">
        <w:trPr>
          <w:trHeight w:val="676"/>
        </w:trPr>
        <w:tc>
          <w:tcPr>
            <w:tcW w:w="2518" w:type="dxa"/>
          </w:tcPr>
          <w:p w14:paraId="40996CBF" w14:textId="77777777" w:rsidR="004F53C6" w:rsidRDefault="004F53C6" w:rsidP="004F53C6">
            <w:pPr>
              <w:pStyle w:val="a4"/>
              <w:jc w:val="center"/>
              <w:rPr>
                <w:rFonts w:ascii="Times New Roman" w:hAnsi="Times New Roman" w:cs="Times New Roman"/>
                <w:b/>
              </w:rPr>
            </w:pPr>
          </w:p>
          <w:p w14:paraId="58EDC569" w14:textId="77777777" w:rsidR="004F53C6" w:rsidRDefault="004F53C6" w:rsidP="004F53C6">
            <w:pPr>
              <w:pStyle w:val="a4"/>
              <w:jc w:val="center"/>
              <w:rPr>
                <w:rFonts w:ascii="Times New Roman" w:hAnsi="Times New Roman" w:cs="Times New Roman"/>
                <w:b/>
              </w:rPr>
            </w:pPr>
          </w:p>
          <w:p w14:paraId="34BB27CF" w14:textId="77777777" w:rsidR="004F53C6" w:rsidRPr="008428C4" w:rsidRDefault="004F53C6" w:rsidP="004F53C6">
            <w:pPr>
              <w:pStyle w:val="a4"/>
              <w:rPr>
                <w:rFonts w:ascii="Times New Roman" w:hAnsi="Times New Roman" w:cs="Times New Roman"/>
                <w:b/>
              </w:rPr>
            </w:pPr>
          </w:p>
          <w:p w14:paraId="0AF301CD" w14:textId="77777777" w:rsidR="004F53C6" w:rsidRPr="008428C4" w:rsidRDefault="004F53C6" w:rsidP="004F53C6">
            <w:pPr>
              <w:pStyle w:val="paragraph"/>
              <w:spacing w:before="0" w:beforeAutospacing="0" w:after="0" w:afterAutospacing="0"/>
              <w:jc w:val="center"/>
              <w:textAlignment w:val="baseline"/>
              <w:rPr>
                <w:b/>
              </w:rPr>
            </w:pPr>
            <w:r w:rsidRPr="008428C4">
              <w:rPr>
                <w:b/>
              </w:rPr>
              <w:t>«Наша планета Земля. Солнечная система. Космос»</w:t>
            </w:r>
          </w:p>
          <w:p w14:paraId="2798C188" w14:textId="77777777" w:rsidR="004F53C6" w:rsidRPr="008428C4" w:rsidRDefault="004F53C6" w:rsidP="004F53C6">
            <w:pPr>
              <w:pStyle w:val="a4"/>
              <w:jc w:val="center"/>
              <w:rPr>
                <w:rFonts w:ascii="Times New Roman" w:hAnsi="Times New Roman" w:cs="Times New Roman"/>
                <w:b/>
              </w:rPr>
            </w:pPr>
            <w:r w:rsidRPr="008428C4">
              <w:rPr>
                <w:rFonts w:ascii="Times New Roman" w:hAnsi="Times New Roman" w:cs="Times New Roman"/>
                <w:b/>
              </w:rPr>
              <w:t xml:space="preserve"> (11.04. – 22.04.)</w:t>
            </w:r>
          </w:p>
          <w:p w14:paraId="2A4550C1" w14:textId="77777777" w:rsidR="004F53C6" w:rsidRPr="008428C4" w:rsidRDefault="004F53C6" w:rsidP="004F53C6">
            <w:pPr>
              <w:pStyle w:val="a4"/>
              <w:jc w:val="center"/>
              <w:rPr>
                <w:rFonts w:ascii="Times New Roman" w:hAnsi="Times New Roman" w:cs="Times New Roman"/>
                <w:b/>
              </w:rPr>
            </w:pPr>
          </w:p>
        </w:tc>
        <w:tc>
          <w:tcPr>
            <w:tcW w:w="4536" w:type="dxa"/>
          </w:tcPr>
          <w:p w14:paraId="4037C77E" w14:textId="77777777" w:rsidR="004F53C6" w:rsidRPr="008428C4" w:rsidRDefault="004F53C6" w:rsidP="004F53C6">
            <w:pPr>
              <w:pStyle w:val="af1"/>
              <w:shd w:val="clear" w:color="auto" w:fill="FFFFFF"/>
              <w:spacing w:before="0" w:beforeAutospacing="0" w:after="0" w:afterAutospacing="0"/>
              <w:jc w:val="both"/>
              <w:rPr>
                <w:rFonts w:eastAsiaTheme="minorEastAsia"/>
              </w:rPr>
            </w:pPr>
            <w:r w:rsidRPr="008428C4">
              <w:rPr>
                <w:color w:val="000000"/>
                <w:shd w:val="clear" w:color="auto" w:fill="FFFFFF"/>
              </w:rPr>
              <w:t>Дать элементарные представления о строении Солнечной системы, звездах и планетах. Формировать понятия: космос, космическое пространство, звезды, планеты. Обобщить представления о первом полете в космос Юрия Гагарина, первой женщине – космонавте Валентине Терешковой, первом человеке, побывавшем в открытом космосе, Алексее Леонове.</w:t>
            </w:r>
          </w:p>
        </w:tc>
        <w:tc>
          <w:tcPr>
            <w:tcW w:w="2516" w:type="dxa"/>
          </w:tcPr>
          <w:p w14:paraId="36ECFC46" w14:textId="77777777" w:rsidR="004F53C6" w:rsidRPr="008428C4" w:rsidRDefault="004F53C6" w:rsidP="004F53C6">
            <w:pPr>
              <w:pStyle w:val="af1"/>
              <w:shd w:val="clear" w:color="auto" w:fill="FFFFFF"/>
              <w:spacing w:before="0" w:beforeAutospacing="0" w:after="0" w:afterAutospacing="0"/>
              <w:jc w:val="center"/>
              <w:rPr>
                <w:rFonts w:eastAsiaTheme="minorEastAsia"/>
              </w:rPr>
            </w:pPr>
            <w:r w:rsidRPr="008428C4">
              <w:rPr>
                <w:rFonts w:eastAsiaTheme="minorEastAsia"/>
              </w:rPr>
              <w:t>Викторина «Наша планета земля»</w:t>
            </w:r>
          </w:p>
          <w:p w14:paraId="3C96D88E" w14:textId="77777777" w:rsidR="004F53C6" w:rsidRPr="008428C4" w:rsidRDefault="004F53C6" w:rsidP="004F53C6">
            <w:pPr>
              <w:pStyle w:val="af1"/>
              <w:shd w:val="clear" w:color="auto" w:fill="FFFFFF"/>
              <w:spacing w:before="0" w:beforeAutospacing="0" w:after="0" w:afterAutospacing="0"/>
              <w:jc w:val="center"/>
              <w:rPr>
                <w:rFonts w:eastAsiaTheme="minorEastAsia"/>
              </w:rPr>
            </w:pPr>
            <w:r w:rsidRPr="008428C4">
              <w:rPr>
                <w:rFonts w:eastAsiaTheme="minorEastAsia"/>
              </w:rPr>
              <w:t>Изготовление макетов солнечной системы.</w:t>
            </w:r>
          </w:p>
          <w:p w14:paraId="01FE923C" w14:textId="77777777" w:rsidR="004F53C6" w:rsidRPr="008428C4" w:rsidRDefault="004F53C6" w:rsidP="004F53C6">
            <w:pPr>
              <w:ind w:firstLine="708"/>
              <w:rPr>
                <w:rFonts w:eastAsiaTheme="minorEastAsia"/>
                <w:sz w:val="24"/>
                <w:szCs w:val="24"/>
                <w:lang w:eastAsia="ru-RU"/>
              </w:rPr>
            </w:pPr>
          </w:p>
        </w:tc>
      </w:tr>
      <w:tr w:rsidR="004F53C6" w:rsidRPr="008428C4" w14:paraId="2DF5AE59" w14:textId="77777777" w:rsidTr="004F53C6">
        <w:trPr>
          <w:trHeight w:val="415"/>
        </w:trPr>
        <w:tc>
          <w:tcPr>
            <w:tcW w:w="2518" w:type="dxa"/>
          </w:tcPr>
          <w:p w14:paraId="1CEBC6F5" w14:textId="77777777" w:rsidR="004F53C6" w:rsidRDefault="004F53C6" w:rsidP="004F53C6">
            <w:pPr>
              <w:pStyle w:val="a4"/>
              <w:jc w:val="center"/>
              <w:rPr>
                <w:rFonts w:ascii="Times New Roman" w:hAnsi="Times New Roman" w:cs="Times New Roman"/>
                <w:b/>
              </w:rPr>
            </w:pPr>
          </w:p>
          <w:p w14:paraId="1C3C6645" w14:textId="77777777" w:rsidR="004F53C6" w:rsidRPr="008428C4" w:rsidRDefault="004F53C6" w:rsidP="004F53C6">
            <w:pPr>
              <w:pStyle w:val="a4"/>
              <w:jc w:val="center"/>
              <w:rPr>
                <w:rFonts w:ascii="Times New Roman" w:hAnsi="Times New Roman" w:cs="Times New Roman"/>
                <w:b/>
              </w:rPr>
            </w:pPr>
          </w:p>
          <w:p w14:paraId="542C208F" w14:textId="77777777" w:rsidR="004F53C6" w:rsidRPr="008428C4" w:rsidRDefault="004F53C6" w:rsidP="004F53C6">
            <w:pPr>
              <w:jc w:val="center"/>
              <w:rPr>
                <w:b/>
                <w:sz w:val="24"/>
                <w:szCs w:val="24"/>
              </w:rPr>
            </w:pPr>
            <w:r w:rsidRPr="008428C4">
              <w:rPr>
                <w:b/>
                <w:sz w:val="24"/>
                <w:szCs w:val="24"/>
              </w:rPr>
              <w:t>«Предметы вокруг нас»</w:t>
            </w:r>
          </w:p>
          <w:p w14:paraId="3BE9F055" w14:textId="77777777" w:rsidR="004F53C6" w:rsidRPr="008428C4" w:rsidRDefault="004F53C6" w:rsidP="004F53C6">
            <w:pPr>
              <w:pStyle w:val="a4"/>
              <w:jc w:val="center"/>
              <w:rPr>
                <w:rFonts w:ascii="Times New Roman" w:hAnsi="Times New Roman" w:cs="Times New Roman"/>
                <w:b/>
              </w:rPr>
            </w:pPr>
            <w:r w:rsidRPr="008428C4">
              <w:rPr>
                <w:rFonts w:ascii="Times New Roman" w:hAnsi="Times New Roman" w:cs="Times New Roman"/>
                <w:b/>
              </w:rPr>
              <w:t>(25.04. – 06.05.)</w:t>
            </w:r>
          </w:p>
        </w:tc>
        <w:tc>
          <w:tcPr>
            <w:tcW w:w="4536" w:type="dxa"/>
          </w:tcPr>
          <w:p w14:paraId="18B5B350" w14:textId="77777777" w:rsidR="004F53C6" w:rsidRPr="008428C4" w:rsidRDefault="004F53C6" w:rsidP="004F53C6">
            <w:pPr>
              <w:shd w:val="clear" w:color="auto" w:fill="FFFFFF"/>
              <w:jc w:val="both"/>
              <w:rPr>
                <w:sz w:val="24"/>
                <w:szCs w:val="24"/>
                <w:lang w:eastAsia="ru-RU"/>
              </w:rPr>
            </w:pPr>
            <w:r w:rsidRPr="008428C4">
              <w:rPr>
                <w:sz w:val="24"/>
                <w:szCs w:val="24"/>
                <w:lang w:eastAsia="ru-RU"/>
              </w:rPr>
              <w:t>Формировать представления детей о предметах бытовой техники, её назначении, как облегчает труд человека;</w:t>
            </w:r>
          </w:p>
          <w:p w14:paraId="0DACD404" w14:textId="77777777" w:rsidR="004F53C6" w:rsidRPr="008428C4" w:rsidRDefault="004F53C6" w:rsidP="004F53C6">
            <w:pPr>
              <w:shd w:val="clear" w:color="auto" w:fill="FFFFFF"/>
              <w:jc w:val="both"/>
              <w:rPr>
                <w:sz w:val="24"/>
                <w:szCs w:val="24"/>
                <w:lang w:eastAsia="ru-RU"/>
              </w:rPr>
            </w:pPr>
            <w:r w:rsidRPr="008428C4">
              <w:rPr>
                <w:sz w:val="24"/>
                <w:szCs w:val="24"/>
                <w:lang w:eastAsia="ru-RU"/>
              </w:rPr>
              <w:t>познакомить детей с историей создания некоторых предметов бытовой техники, с процессом их преобразования человеком;</w:t>
            </w:r>
            <w:r>
              <w:rPr>
                <w:sz w:val="24"/>
                <w:szCs w:val="24"/>
                <w:lang w:eastAsia="ru-RU"/>
              </w:rPr>
              <w:t xml:space="preserve"> </w:t>
            </w:r>
            <w:r w:rsidRPr="008428C4">
              <w:rPr>
                <w:sz w:val="24"/>
                <w:szCs w:val="24"/>
                <w:lang w:eastAsia="ru-RU"/>
              </w:rPr>
              <w:t>развивать любознательность, познавательный интерес к предметам рукотворного мира.</w:t>
            </w:r>
          </w:p>
        </w:tc>
        <w:tc>
          <w:tcPr>
            <w:tcW w:w="2516" w:type="dxa"/>
          </w:tcPr>
          <w:p w14:paraId="3A4E49A9" w14:textId="77777777" w:rsidR="004F53C6" w:rsidRPr="008428C4" w:rsidRDefault="004F53C6" w:rsidP="004F53C6">
            <w:pPr>
              <w:shd w:val="clear" w:color="auto" w:fill="FFFFFF"/>
              <w:jc w:val="center"/>
              <w:rPr>
                <w:sz w:val="24"/>
                <w:szCs w:val="24"/>
              </w:rPr>
            </w:pPr>
            <w:r w:rsidRPr="008428C4">
              <w:rPr>
                <w:sz w:val="24"/>
                <w:szCs w:val="24"/>
              </w:rPr>
              <w:t>Викторина.</w:t>
            </w:r>
          </w:p>
          <w:p w14:paraId="686CB8AD" w14:textId="77777777" w:rsidR="004F53C6" w:rsidRPr="008428C4" w:rsidRDefault="004F53C6" w:rsidP="004F53C6">
            <w:pPr>
              <w:shd w:val="clear" w:color="auto" w:fill="FFFFFF"/>
              <w:jc w:val="center"/>
              <w:rPr>
                <w:color w:val="000000"/>
                <w:sz w:val="24"/>
                <w:szCs w:val="24"/>
                <w:lang w:eastAsia="ru-RU"/>
              </w:rPr>
            </w:pPr>
            <w:r w:rsidRPr="008428C4">
              <w:rPr>
                <w:sz w:val="24"/>
                <w:szCs w:val="24"/>
              </w:rPr>
              <w:t>Оформление уголка «Предметы вокруг нас»</w:t>
            </w:r>
          </w:p>
        </w:tc>
      </w:tr>
      <w:tr w:rsidR="004F53C6" w:rsidRPr="008428C4" w14:paraId="72756C99" w14:textId="77777777" w:rsidTr="004F53C6">
        <w:trPr>
          <w:trHeight w:val="338"/>
        </w:trPr>
        <w:tc>
          <w:tcPr>
            <w:tcW w:w="2518" w:type="dxa"/>
          </w:tcPr>
          <w:p w14:paraId="452E5C95" w14:textId="77777777" w:rsidR="004F53C6" w:rsidRDefault="004F53C6" w:rsidP="004F53C6">
            <w:pPr>
              <w:jc w:val="center"/>
              <w:rPr>
                <w:b/>
                <w:sz w:val="24"/>
                <w:szCs w:val="24"/>
              </w:rPr>
            </w:pPr>
          </w:p>
          <w:p w14:paraId="1EA28836" w14:textId="77777777" w:rsidR="004F53C6" w:rsidRPr="008428C4" w:rsidRDefault="004F53C6" w:rsidP="004F53C6">
            <w:pPr>
              <w:jc w:val="center"/>
              <w:rPr>
                <w:b/>
                <w:sz w:val="24"/>
                <w:szCs w:val="24"/>
              </w:rPr>
            </w:pPr>
            <w:r w:rsidRPr="008428C4">
              <w:rPr>
                <w:b/>
                <w:sz w:val="24"/>
                <w:szCs w:val="24"/>
              </w:rPr>
              <w:t>«День победы»</w:t>
            </w:r>
          </w:p>
          <w:p w14:paraId="5C504F6A" w14:textId="77777777" w:rsidR="004F53C6" w:rsidRPr="008428C4" w:rsidRDefault="004F53C6" w:rsidP="004F53C6">
            <w:pPr>
              <w:pStyle w:val="a4"/>
              <w:jc w:val="center"/>
              <w:rPr>
                <w:rFonts w:ascii="Times New Roman" w:hAnsi="Times New Roman" w:cs="Times New Roman"/>
                <w:b/>
              </w:rPr>
            </w:pPr>
            <w:r w:rsidRPr="008428C4">
              <w:rPr>
                <w:rFonts w:ascii="Times New Roman" w:hAnsi="Times New Roman" w:cs="Times New Roman"/>
                <w:b/>
              </w:rPr>
              <w:t>(10.05. – 20.05.)</w:t>
            </w:r>
          </w:p>
        </w:tc>
        <w:tc>
          <w:tcPr>
            <w:tcW w:w="4536" w:type="dxa"/>
          </w:tcPr>
          <w:p w14:paraId="10038082"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Воспитание детей в духе патриотизма, любви к Родине.</w:t>
            </w:r>
          </w:p>
          <w:p w14:paraId="7165BD63"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Расширение знаний о героях Великой Отечественной войны, о победе нашей страны в войне. знакомство с памятниками героям Великой Отечественной войны. Рассказы детям о воинских наградах дедушек, бабушек, родителей.</w:t>
            </w:r>
          </w:p>
          <w:p w14:paraId="671F67B6" w14:textId="77777777" w:rsidR="004F53C6" w:rsidRPr="008428C4" w:rsidRDefault="004F53C6" w:rsidP="004F53C6">
            <w:pPr>
              <w:pStyle w:val="a4"/>
              <w:jc w:val="both"/>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Рассказы о преемственности поколений защитников Родины: от былинных богатырей до героев Великой Отечественной войны.</w:t>
            </w:r>
          </w:p>
        </w:tc>
        <w:tc>
          <w:tcPr>
            <w:tcW w:w="2516" w:type="dxa"/>
          </w:tcPr>
          <w:p w14:paraId="3ADAAEEC"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eastAsiaTheme="minorEastAsia" w:hAnsi="Times New Roman" w:cs="Times New Roman"/>
                <w:color w:val="auto"/>
              </w:rPr>
              <w:t>Изготовление стенгазеты «Поздравление с 9 мая»</w:t>
            </w:r>
          </w:p>
        </w:tc>
      </w:tr>
      <w:tr w:rsidR="004F53C6" w:rsidRPr="008428C4" w14:paraId="477D025F" w14:textId="77777777" w:rsidTr="004F53C6">
        <w:trPr>
          <w:trHeight w:val="1028"/>
        </w:trPr>
        <w:tc>
          <w:tcPr>
            <w:tcW w:w="2518" w:type="dxa"/>
          </w:tcPr>
          <w:p w14:paraId="1DD413C2" w14:textId="77777777" w:rsidR="004F53C6" w:rsidRPr="008428C4" w:rsidRDefault="004F53C6" w:rsidP="004F53C6">
            <w:pPr>
              <w:pStyle w:val="paragraph"/>
              <w:spacing w:before="0" w:beforeAutospacing="0" w:after="0" w:afterAutospacing="0"/>
              <w:ind w:left="77"/>
              <w:jc w:val="center"/>
              <w:textAlignment w:val="baseline"/>
              <w:rPr>
                <w:b/>
              </w:rPr>
            </w:pPr>
            <w:r w:rsidRPr="008428C4">
              <w:rPr>
                <w:b/>
              </w:rPr>
              <w:t>«До свидания, детский сад!»</w:t>
            </w:r>
          </w:p>
          <w:p w14:paraId="6C06BBC9" w14:textId="77777777" w:rsidR="004F53C6" w:rsidRPr="008428C4" w:rsidRDefault="004F53C6" w:rsidP="004F53C6">
            <w:pPr>
              <w:pStyle w:val="paragraph"/>
              <w:spacing w:before="0" w:beforeAutospacing="0" w:after="0" w:afterAutospacing="0"/>
              <w:ind w:left="77"/>
              <w:jc w:val="center"/>
              <w:textAlignment w:val="baseline"/>
              <w:rPr>
                <w:rStyle w:val="normaltextrun"/>
                <w:rFonts w:eastAsia="Century Schoolbook"/>
                <w:b/>
                <w:bCs/>
                <w:highlight w:val="red"/>
              </w:rPr>
            </w:pPr>
            <w:r w:rsidRPr="008428C4">
              <w:rPr>
                <w:b/>
              </w:rPr>
              <w:t xml:space="preserve"> (23.05. – 31.05.)</w:t>
            </w:r>
          </w:p>
          <w:p w14:paraId="595F04B4" w14:textId="77777777" w:rsidR="004F53C6" w:rsidRPr="008428C4" w:rsidRDefault="004F53C6" w:rsidP="004F53C6">
            <w:pPr>
              <w:pStyle w:val="a4"/>
              <w:jc w:val="center"/>
              <w:rPr>
                <w:rFonts w:ascii="Times New Roman" w:hAnsi="Times New Roman" w:cs="Times New Roman"/>
                <w:b/>
              </w:rPr>
            </w:pPr>
          </w:p>
        </w:tc>
        <w:tc>
          <w:tcPr>
            <w:tcW w:w="4536" w:type="dxa"/>
          </w:tcPr>
          <w:p w14:paraId="2D4462CE" w14:textId="77777777" w:rsidR="004F53C6" w:rsidRDefault="004F53C6" w:rsidP="004F53C6">
            <w:pPr>
              <w:pStyle w:val="a4"/>
              <w:rPr>
                <w:rFonts w:ascii="Times New Roman" w:hAnsi="Times New Roman" w:cs="Times New Roman"/>
              </w:rPr>
            </w:pPr>
            <w:r w:rsidRPr="008428C4">
              <w:rPr>
                <w:rFonts w:ascii="Times New Roman" w:hAnsi="Times New Roman" w:cs="Times New Roman"/>
                <w:shd w:val="clear" w:color="auto" w:fill="FFFFFF"/>
              </w:rPr>
              <w:t>Расширить и уточнить представления детей о труде сотрудников детского сада.</w:t>
            </w:r>
          </w:p>
          <w:p w14:paraId="338F4484" w14:textId="77777777" w:rsidR="004F53C6" w:rsidRPr="008428C4" w:rsidRDefault="004F53C6" w:rsidP="004F53C6">
            <w:pPr>
              <w:pStyle w:val="a4"/>
              <w:rPr>
                <w:rFonts w:ascii="Times New Roman" w:eastAsiaTheme="minorEastAsia" w:hAnsi="Times New Roman" w:cs="Times New Roman"/>
                <w:color w:val="auto"/>
              </w:rPr>
            </w:pPr>
            <w:r w:rsidRPr="008428C4">
              <w:rPr>
                <w:rFonts w:ascii="Times New Roman" w:hAnsi="Times New Roman" w:cs="Times New Roman"/>
                <w:shd w:val="clear" w:color="auto" w:fill="FFFFFF"/>
              </w:rPr>
              <w:t>Воспитывать уважение к труду</w:t>
            </w:r>
            <w:r>
              <w:rPr>
                <w:rFonts w:ascii="Times New Roman" w:hAnsi="Times New Roman" w:cs="Times New Roman"/>
                <w:shd w:val="clear" w:color="auto" w:fill="FFFFFF"/>
              </w:rPr>
              <w:t xml:space="preserve"> </w:t>
            </w:r>
            <w:r w:rsidRPr="008428C4">
              <w:rPr>
                <w:rFonts w:ascii="Times New Roman" w:hAnsi="Times New Roman" w:cs="Times New Roman"/>
                <w:shd w:val="clear" w:color="auto" w:fill="FFFFFF"/>
              </w:rPr>
              <w:t>сотрудников детского сада.</w:t>
            </w:r>
          </w:p>
        </w:tc>
        <w:tc>
          <w:tcPr>
            <w:tcW w:w="2516" w:type="dxa"/>
          </w:tcPr>
          <w:p w14:paraId="1A4440F7" w14:textId="77777777" w:rsidR="004F53C6" w:rsidRPr="008428C4" w:rsidRDefault="004F53C6" w:rsidP="004F53C6">
            <w:pPr>
              <w:pStyle w:val="a4"/>
              <w:jc w:val="center"/>
              <w:rPr>
                <w:rFonts w:ascii="Times New Roman" w:eastAsiaTheme="minorEastAsia" w:hAnsi="Times New Roman" w:cs="Times New Roman"/>
                <w:color w:val="auto"/>
              </w:rPr>
            </w:pPr>
            <w:r w:rsidRPr="008428C4">
              <w:rPr>
                <w:rFonts w:ascii="Times New Roman" w:eastAsiaTheme="minorEastAsia" w:hAnsi="Times New Roman" w:cs="Times New Roman"/>
                <w:color w:val="auto"/>
              </w:rPr>
              <w:t>Развлечение «</w:t>
            </w:r>
            <w:r w:rsidRPr="008428C4">
              <w:rPr>
                <w:rFonts w:ascii="Times New Roman" w:hAnsi="Times New Roman" w:cs="Times New Roman"/>
              </w:rPr>
              <w:t>До свидания, детский сад!»</w:t>
            </w:r>
          </w:p>
        </w:tc>
      </w:tr>
    </w:tbl>
    <w:p w14:paraId="1A2C9A5D" w14:textId="77777777" w:rsidR="009C4555" w:rsidRDefault="009C4555" w:rsidP="00C0440F">
      <w:pPr>
        <w:spacing w:after="0"/>
        <w:rPr>
          <w:rFonts w:ascii="Times New Roman" w:hAnsi="Times New Roman" w:cs="Times New Roman"/>
          <w:b/>
          <w:sz w:val="24"/>
          <w:szCs w:val="24"/>
        </w:rPr>
      </w:pPr>
    </w:p>
    <w:p w14:paraId="032B8EFE" w14:textId="77777777" w:rsidR="004F53C6" w:rsidRDefault="004F53C6" w:rsidP="004F53C6">
      <w:pPr>
        <w:widowControl w:val="0"/>
        <w:overflowPunct w:val="0"/>
        <w:autoSpaceDE w:val="0"/>
        <w:autoSpaceDN w:val="0"/>
        <w:adjustRightInd w:val="0"/>
        <w:spacing w:after="0" w:line="220" w:lineRule="auto"/>
        <w:ind w:left="2" w:right="600"/>
        <w:jc w:val="center"/>
        <w:rPr>
          <w:rFonts w:ascii="Times New Roman" w:eastAsiaTheme="minorEastAsia" w:hAnsi="Times New Roman" w:cs="Times New Roman"/>
          <w:b/>
          <w:color w:val="000000" w:themeColor="text1"/>
          <w:sz w:val="24"/>
          <w:szCs w:val="24"/>
        </w:rPr>
      </w:pPr>
      <w:bookmarkStart w:id="11" w:name="_Hlk84082505"/>
      <w:r>
        <w:rPr>
          <w:rFonts w:ascii="Times New Roman" w:eastAsiaTheme="minorEastAsia" w:hAnsi="Times New Roman" w:cs="Times New Roman"/>
          <w:b/>
          <w:color w:val="000000" w:themeColor="text1"/>
          <w:sz w:val="24"/>
          <w:szCs w:val="24"/>
        </w:rPr>
        <w:t>3.8. Календарный план воспитательной работы</w:t>
      </w:r>
    </w:p>
    <w:tbl>
      <w:tblPr>
        <w:tblStyle w:val="a7"/>
        <w:tblW w:w="0" w:type="auto"/>
        <w:tblLook w:val="04A0" w:firstRow="1" w:lastRow="0" w:firstColumn="1" w:lastColumn="0" w:noHBand="0" w:noVBand="1"/>
      </w:tblPr>
      <w:tblGrid>
        <w:gridCol w:w="1505"/>
        <w:gridCol w:w="6"/>
        <w:gridCol w:w="2022"/>
        <w:gridCol w:w="1994"/>
        <w:gridCol w:w="2138"/>
        <w:gridCol w:w="1906"/>
      </w:tblGrid>
      <w:tr w:rsidR="004F53C6" w14:paraId="65AC4066" w14:textId="77777777" w:rsidTr="004F53C6">
        <w:tc>
          <w:tcPr>
            <w:tcW w:w="1505" w:type="dxa"/>
          </w:tcPr>
          <w:p w14:paraId="3919496A" w14:textId="77777777" w:rsidR="004F53C6" w:rsidRPr="009C78DF" w:rsidRDefault="004F53C6" w:rsidP="004F53C6">
            <w:pPr>
              <w:jc w:val="center"/>
              <w:rPr>
                <w:rFonts w:ascii="Times New Roman" w:hAnsi="Times New Roman" w:cs="Times New Roman"/>
                <w:b/>
                <w:sz w:val="24"/>
                <w:szCs w:val="24"/>
              </w:rPr>
            </w:pPr>
            <w:bookmarkStart w:id="12" w:name="_Hlk83458474"/>
            <w:r>
              <w:rPr>
                <w:rFonts w:ascii="Times New Roman" w:hAnsi="Times New Roman" w:cs="Times New Roman"/>
                <w:b/>
                <w:sz w:val="24"/>
                <w:szCs w:val="24"/>
              </w:rPr>
              <w:t>Сроки исполнения</w:t>
            </w:r>
          </w:p>
        </w:tc>
        <w:tc>
          <w:tcPr>
            <w:tcW w:w="2289" w:type="dxa"/>
            <w:gridSpan w:val="2"/>
          </w:tcPr>
          <w:p w14:paraId="1A22489F" w14:textId="77777777" w:rsidR="004F53C6" w:rsidRPr="009C78DF" w:rsidRDefault="004F53C6" w:rsidP="004F53C6">
            <w:pPr>
              <w:jc w:val="center"/>
              <w:rPr>
                <w:rFonts w:ascii="Times New Roman" w:hAnsi="Times New Roman" w:cs="Times New Roman"/>
                <w:b/>
                <w:sz w:val="24"/>
                <w:szCs w:val="24"/>
              </w:rPr>
            </w:pPr>
            <w:r w:rsidRPr="009C78DF">
              <w:rPr>
                <w:rFonts w:ascii="Times New Roman" w:hAnsi="Times New Roman" w:cs="Times New Roman"/>
                <w:b/>
                <w:sz w:val="24"/>
                <w:szCs w:val="24"/>
              </w:rPr>
              <w:t>Направления воспитательной работы</w:t>
            </w:r>
          </w:p>
        </w:tc>
        <w:tc>
          <w:tcPr>
            <w:tcW w:w="1994" w:type="dxa"/>
          </w:tcPr>
          <w:p w14:paraId="3048AF77" w14:textId="77777777" w:rsidR="004F53C6" w:rsidRPr="009C78DF" w:rsidRDefault="004F53C6" w:rsidP="004F53C6">
            <w:pPr>
              <w:jc w:val="center"/>
              <w:rPr>
                <w:rFonts w:ascii="Times New Roman" w:hAnsi="Times New Roman" w:cs="Times New Roman"/>
                <w:b/>
                <w:sz w:val="24"/>
                <w:szCs w:val="24"/>
              </w:rPr>
            </w:pPr>
            <w:r w:rsidRPr="009C78DF">
              <w:rPr>
                <w:rFonts w:ascii="Times New Roman" w:hAnsi="Times New Roman" w:cs="Times New Roman"/>
                <w:b/>
                <w:sz w:val="24"/>
                <w:szCs w:val="24"/>
              </w:rPr>
              <w:t>Мероприятие</w:t>
            </w:r>
          </w:p>
        </w:tc>
        <w:tc>
          <w:tcPr>
            <w:tcW w:w="2825" w:type="dxa"/>
          </w:tcPr>
          <w:p w14:paraId="6F802871" w14:textId="77777777" w:rsidR="004F53C6" w:rsidRPr="009C78DF" w:rsidRDefault="004F53C6" w:rsidP="004F53C6">
            <w:pPr>
              <w:jc w:val="center"/>
              <w:rPr>
                <w:rFonts w:ascii="Times New Roman" w:hAnsi="Times New Roman" w:cs="Times New Roman"/>
                <w:b/>
                <w:sz w:val="24"/>
                <w:szCs w:val="24"/>
              </w:rPr>
            </w:pPr>
            <w:r w:rsidRPr="009C78DF">
              <w:rPr>
                <w:rFonts w:ascii="Times New Roman" w:hAnsi="Times New Roman" w:cs="Times New Roman"/>
                <w:b/>
                <w:sz w:val="24"/>
                <w:szCs w:val="24"/>
              </w:rPr>
              <w:t>Целевая аудитория</w:t>
            </w:r>
          </w:p>
        </w:tc>
        <w:tc>
          <w:tcPr>
            <w:tcW w:w="1560" w:type="dxa"/>
          </w:tcPr>
          <w:p w14:paraId="229C6A71" w14:textId="77777777" w:rsidR="004F53C6" w:rsidRPr="009C78DF" w:rsidRDefault="004F53C6" w:rsidP="004F53C6">
            <w:pPr>
              <w:jc w:val="center"/>
              <w:rPr>
                <w:rFonts w:ascii="Times New Roman" w:hAnsi="Times New Roman" w:cs="Times New Roman"/>
                <w:b/>
                <w:sz w:val="24"/>
                <w:szCs w:val="24"/>
              </w:rPr>
            </w:pPr>
            <w:r w:rsidRPr="009C78DF">
              <w:rPr>
                <w:rFonts w:ascii="Times New Roman" w:hAnsi="Times New Roman" w:cs="Times New Roman"/>
                <w:b/>
                <w:sz w:val="24"/>
                <w:szCs w:val="24"/>
              </w:rPr>
              <w:t>Ответственные</w:t>
            </w:r>
          </w:p>
        </w:tc>
      </w:tr>
      <w:tr w:rsidR="004F53C6" w14:paraId="62FFC532" w14:textId="77777777" w:rsidTr="004F53C6">
        <w:tc>
          <w:tcPr>
            <w:tcW w:w="10173" w:type="dxa"/>
            <w:gridSpan w:val="6"/>
          </w:tcPr>
          <w:p w14:paraId="1C2F709C" w14:textId="77777777" w:rsidR="004F53C6" w:rsidRPr="0058784D" w:rsidRDefault="004F53C6" w:rsidP="004F53C6">
            <w:pPr>
              <w:widowControl w:val="0"/>
              <w:autoSpaceDE w:val="0"/>
              <w:autoSpaceDN w:val="0"/>
              <w:adjustRightInd w:val="0"/>
              <w:ind w:right="-1"/>
              <w:jc w:val="center"/>
              <w:rPr>
                <w:rFonts w:ascii="Times New Roman" w:hAnsi="Times New Roman" w:cs="Times New Roman"/>
                <w:b/>
                <w:kern w:val="2"/>
                <w:sz w:val="24"/>
                <w:szCs w:val="24"/>
                <w:lang w:eastAsia="ko-KR"/>
              </w:rPr>
            </w:pPr>
            <w:r w:rsidRPr="0058784D">
              <w:rPr>
                <w:rFonts w:ascii="Times New Roman" w:hAnsi="Times New Roman" w:cs="Times New Roman"/>
                <w:b/>
                <w:kern w:val="2"/>
                <w:sz w:val="24"/>
                <w:szCs w:val="24"/>
                <w:lang w:eastAsia="ko-KR"/>
              </w:rPr>
              <w:t>Досуговая деятельность</w:t>
            </w:r>
          </w:p>
        </w:tc>
      </w:tr>
      <w:tr w:rsidR="004F53C6" w14:paraId="147F0A6B" w14:textId="77777777" w:rsidTr="004F53C6">
        <w:tc>
          <w:tcPr>
            <w:tcW w:w="1526" w:type="dxa"/>
            <w:gridSpan w:val="2"/>
          </w:tcPr>
          <w:p w14:paraId="093CF5A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14:paraId="02A9672F"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37E8232F"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Тематическое р</w:t>
            </w:r>
            <w:r w:rsidRPr="00EC01E2">
              <w:rPr>
                <w:rFonts w:ascii="Times New Roman" w:hAnsi="Times New Roman" w:cs="Times New Roman"/>
                <w:kern w:val="2"/>
                <w:sz w:val="24"/>
                <w:szCs w:val="24"/>
                <w:lang w:eastAsia="ko-KR"/>
              </w:rPr>
              <w:t>азвлечение «День знаний»</w:t>
            </w:r>
          </w:p>
        </w:tc>
        <w:tc>
          <w:tcPr>
            <w:tcW w:w="2825" w:type="dxa"/>
          </w:tcPr>
          <w:p w14:paraId="5F9A82E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14:paraId="459C33E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46C6D182" w14:textId="77777777" w:rsidTr="004F53C6">
        <w:tc>
          <w:tcPr>
            <w:tcW w:w="1526" w:type="dxa"/>
            <w:gridSpan w:val="2"/>
          </w:tcPr>
          <w:p w14:paraId="68BF6FE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14:paraId="1333EFBF"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14:paraId="4A81202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Квест-игра «Азбука дорожного </w:t>
            </w:r>
            <w:r w:rsidRPr="00347F5A">
              <w:rPr>
                <w:rFonts w:ascii="Times New Roman" w:hAnsi="Times New Roman" w:cs="Times New Roman"/>
                <w:kern w:val="2"/>
                <w:sz w:val="24"/>
                <w:szCs w:val="24"/>
                <w:lang w:eastAsia="ko-KR"/>
              </w:rPr>
              <w:t>движения»</w:t>
            </w:r>
          </w:p>
        </w:tc>
        <w:tc>
          <w:tcPr>
            <w:tcW w:w="2825" w:type="dxa"/>
          </w:tcPr>
          <w:p w14:paraId="56BBEAC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Старшая, подготовительная</w:t>
            </w:r>
            <w:r>
              <w:rPr>
                <w:rFonts w:ascii="Times New Roman" w:hAnsi="Times New Roman" w:cs="Times New Roman"/>
                <w:kern w:val="2"/>
                <w:sz w:val="24"/>
                <w:szCs w:val="24"/>
                <w:lang w:eastAsia="ko-KR"/>
              </w:rPr>
              <w:t>, разновозрастная</w:t>
            </w:r>
            <w:r w:rsidRPr="003C33C0">
              <w:rPr>
                <w:rFonts w:ascii="Times New Roman" w:hAnsi="Times New Roman" w:cs="Times New Roman"/>
                <w:kern w:val="2"/>
                <w:sz w:val="24"/>
                <w:szCs w:val="24"/>
                <w:lang w:eastAsia="ko-KR"/>
              </w:rPr>
              <w:t xml:space="preserve"> группы</w:t>
            </w:r>
          </w:p>
        </w:tc>
        <w:tc>
          <w:tcPr>
            <w:tcW w:w="1560" w:type="dxa"/>
          </w:tcPr>
          <w:p w14:paraId="022B00B5" w14:textId="77777777" w:rsidR="004F53C6" w:rsidRPr="00EC01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4F53C6" w14:paraId="46899BBD" w14:textId="77777777" w:rsidTr="004F53C6">
        <w:tc>
          <w:tcPr>
            <w:tcW w:w="1526" w:type="dxa"/>
            <w:gridSpan w:val="2"/>
          </w:tcPr>
          <w:p w14:paraId="54603315"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сентябрь</w:t>
            </w:r>
          </w:p>
        </w:tc>
        <w:tc>
          <w:tcPr>
            <w:tcW w:w="2268" w:type="dxa"/>
          </w:tcPr>
          <w:p w14:paraId="099488B8"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35845">
              <w:rPr>
                <w:rFonts w:ascii="Times New Roman" w:hAnsi="Times New Roman" w:cs="Times New Roman"/>
                <w:kern w:val="2"/>
                <w:sz w:val="24"/>
                <w:szCs w:val="24"/>
                <w:lang w:eastAsia="ko-KR"/>
              </w:rPr>
              <w:t xml:space="preserve">Физическое и оздоровительное </w:t>
            </w:r>
          </w:p>
        </w:tc>
        <w:tc>
          <w:tcPr>
            <w:tcW w:w="1994" w:type="dxa"/>
          </w:tcPr>
          <w:p w14:paraId="224DB76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Спортивный праздник «Сказочные эстафеты»</w:t>
            </w:r>
          </w:p>
        </w:tc>
        <w:tc>
          <w:tcPr>
            <w:tcW w:w="2825" w:type="dxa"/>
          </w:tcPr>
          <w:p w14:paraId="1A8121D1" w14:textId="77777777" w:rsidR="004F53C6" w:rsidRPr="003C33C0"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r>
              <w:rPr>
                <w:rFonts w:ascii="Times New Roman" w:hAnsi="Times New Roman" w:cs="Times New Roman"/>
                <w:kern w:val="2"/>
                <w:sz w:val="24"/>
                <w:szCs w:val="24"/>
                <w:lang w:eastAsia="ko-KR"/>
              </w:rPr>
              <w:t>, родители</w:t>
            </w:r>
          </w:p>
        </w:tc>
        <w:tc>
          <w:tcPr>
            <w:tcW w:w="1560" w:type="dxa"/>
          </w:tcPr>
          <w:p w14:paraId="66FB0206" w14:textId="77777777" w:rsidR="004F53C6" w:rsidRPr="00EC01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4F53C6" w14:paraId="7D76C83C" w14:textId="77777777" w:rsidTr="004F53C6">
        <w:tc>
          <w:tcPr>
            <w:tcW w:w="1526" w:type="dxa"/>
            <w:gridSpan w:val="2"/>
          </w:tcPr>
          <w:p w14:paraId="2828694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октябрь</w:t>
            </w:r>
          </w:p>
        </w:tc>
        <w:tc>
          <w:tcPr>
            <w:tcW w:w="2268" w:type="dxa"/>
          </w:tcPr>
          <w:p w14:paraId="315C2E9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387480F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Праздник </w:t>
            </w:r>
            <w:r w:rsidRPr="00EC01E2">
              <w:rPr>
                <w:rFonts w:ascii="Times New Roman" w:hAnsi="Times New Roman" w:cs="Times New Roman"/>
                <w:kern w:val="2"/>
                <w:sz w:val="24"/>
                <w:szCs w:val="24"/>
                <w:lang w:eastAsia="ko-KR"/>
              </w:rPr>
              <w:t>«Покров Пресвятой богородицы!»</w:t>
            </w:r>
          </w:p>
        </w:tc>
        <w:tc>
          <w:tcPr>
            <w:tcW w:w="2825" w:type="dxa"/>
          </w:tcPr>
          <w:p w14:paraId="688383D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Старшая, подготовительная</w:t>
            </w:r>
            <w:r>
              <w:rPr>
                <w:rFonts w:ascii="Times New Roman" w:hAnsi="Times New Roman" w:cs="Times New Roman"/>
                <w:kern w:val="2"/>
                <w:sz w:val="24"/>
                <w:szCs w:val="24"/>
                <w:lang w:eastAsia="ko-KR"/>
              </w:rPr>
              <w:t>, разновозрастная</w:t>
            </w:r>
            <w:r w:rsidRPr="003C33C0">
              <w:rPr>
                <w:rFonts w:ascii="Times New Roman" w:hAnsi="Times New Roman" w:cs="Times New Roman"/>
                <w:kern w:val="2"/>
                <w:sz w:val="24"/>
                <w:szCs w:val="24"/>
                <w:lang w:eastAsia="ko-KR"/>
              </w:rPr>
              <w:t xml:space="preserve"> группы</w:t>
            </w:r>
            <w:r>
              <w:rPr>
                <w:rFonts w:ascii="Times New Roman" w:hAnsi="Times New Roman" w:cs="Times New Roman"/>
                <w:kern w:val="2"/>
                <w:sz w:val="24"/>
                <w:szCs w:val="24"/>
                <w:lang w:eastAsia="ko-KR"/>
              </w:rPr>
              <w:t>, родители</w:t>
            </w:r>
          </w:p>
        </w:tc>
        <w:tc>
          <w:tcPr>
            <w:tcW w:w="1560" w:type="dxa"/>
          </w:tcPr>
          <w:p w14:paraId="1865338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06D21D3D" w14:textId="77777777" w:rsidTr="004F53C6">
        <w:tc>
          <w:tcPr>
            <w:tcW w:w="1526" w:type="dxa"/>
            <w:gridSpan w:val="2"/>
          </w:tcPr>
          <w:p w14:paraId="50ECB23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14:paraId="237DAAB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с</w:t>
            </w:r>
            <w:r w:rsidRPr="006C5B83">
              <w:rPr>
                <w:rFonts w:ascii="Times New Roman" w:hAnsi="Times New Roman" w:cs="Times New Roman"/>
                <w:kern w:val="2"/>
                <w:sz w:val="24"/>
                <w:szCs w:val="24"/>
                <w:lang w:eastAsia="ko-KR"/>
              </w:rPr>
              <w:t>оциальное</w:t>
            </w:r>
          </w:p>
        </w:tc>
        <w:tc>
          <w:tcPr>
            <w:tcW w:w="1994" w:type="dxa"/>
          </w:tcPr>
          <w:p w14:paraId="270C0ECC" w14:textId="77777777" w:rsidR="004F53C6" w:rsidRPr="006C5B83"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Развлечение «День здоровья»</w:t>
            </w:r>
          </w:p>
          <w:p w14:paraId="14A05E6F" w14:textId="77777777" w:rsidR="004F53C6" w:rsidRDefault="004F53C6" w:rsidP="004F53C6">
            <w:pPr>
              <w:widowControl w:val="0"/>
              <w:autoSpaceDE w:val="0"/>
              <w:autoSpaceDN w:val="0"/>
              <w:adjustRightInd w:val="0"/>
              <w:ind w:right="-1"/>
              <w:rPr>
                <w:rFonts w:ascii="Times New Roman" w:hAnsi="Times New Roman" w:cs="Times New Roman"/>
                <w:kern w:val="2"/>
                <w:sz w:val="24"/>
                <w:szCs w:val="24"/>
                <w:lang w:eastAsia="ko-KR"/>
              </w:rPr>
            </w:pPr>
          </w:p>
        </w:tc>
        <w:tc>
          <w:tcPr>
            <w:tcW w:w="2825" w:type="dxa"/>
          </w:tcPr>
          <w:p w14:paraId="6753963F" w14:textId="77777777" w:rsidR="004F53C6" w:rsidRPr="003C33C0"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14:paraId="0CB7EB7F" w14:textId="77777777" w:rsidR="004F53C6" w:rsidRPr="00EC01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4F53C6" w14:paraId="4F5E770F" w14:textId="77777777" w:rsidTr="004F53C6">
        <w:tc>
          <w:tcPr>
            <w:tcW w:w="1526" w:type="dxa"/>
            <w:gridSpan w:val="2"/>
          </w:tcPr>
          <w:p w14:paraId="45B8662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декабрь</w:t>
            </w:r>
          </w:p>
        </w:tc>
        <w:tc>
          <w:tcPr>
            <w:tcW w:w="2268" w:type="dxa"/>
          </w:tcPr>
          <w:p w14:paraId="4E34D55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5BE85FC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C33C0">
              <w:rPr>
                <w:rFonts w:ascii="Times New Roman" w:hAnsi="Times New Roman" w:cs="Times New Roman"/>
                <w:kern w:val="2"/>
                <w:sz w:val="24"/>
                <w:szCs w:val="24"/>
                <w:lang w:eastAsia="ko-KR"/>
              </w:rPr>
              <w:t>Праздник «Здравствуй, Новый год!»</w:t>
            </w:r>
          </w:p>
        </w:tc>
        <w:tc>
          <w:tcPr>
            <w:tcW w:w="2825" w:type="dxa"/>
          </w:tcPr>
          <w:p w14:paraId="7CAEA5C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14:paraId="531B0A1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3605C5BF" w14:textId="77777777" w:rsidTr="004F53C6">
        <w:tc>
          <w:tcPr>
            <w:tcW w:w="1526" w:type="dxa"/>
            <w:gridSpan w:val="2"/>
          </w:tcPr>
          <w:p w14:paraId="760A537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14:paraId="0530CDF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3C5AD04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Развлечение «Рождественские </w:t>
            </w:r>
            <w:r w:rsidRPr="003C33C0">
              <w:rPr>
                <w:rFonts w:ascii="Times New Roman" w:hAnsi="Times New Roman" w:cs="Times New Roman"/>
                <w:kern w:val="2"/>
                <w:sz w:val="24"/>
                <w:szCs w:val="24"/>
                <w:lang w:eastAsia="ko-KR"/>
              </w:rPr>
              <w:t>посиделки»</w:t>
            </w:r>
          </w:p>
        </w:tc>
        <w:tc>
          <w:tcPr>
            <w:tcW w:w="2825" w:type="dxa"/>
          </w:tcPr>
          <w:p w14:paraId="02F41EB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14:paraId="6A4A0DF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3E62AA76" w14:textId="77777777" w:rsidTr="004F53C6">
        <w:tc>
          <w:tcPr>
            <w:tcW w:w="1526" w:type="dxa"/>
            <w:gridSpan w:val="2"/>
          </w:tcPr>
          <w:p w14:paraId="1680102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14:paraId="49F83A8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с</w:t>
            </w:r>
            <w:r w:rsidRPr="006C5B83">
              <w:rPr>
                <w:rFonts w:ascii="Times New Roman" w:hAnsi="Times New Roman" w:cs="Times New Roman"/>
                <w:kern w:val="2"/>
                <w:sz w:val="24"/>
                <w:szCs w:val="24"/>
                <w:lang w:eastAsia="ko-KR"/>
              </w:rPr>
              <w:t>оциальное</w:t>
            </w:r>
          </w:p>
        </w:tc>
        <w:tc>
          <w:tcPr>
            <w:tcW w:w="1994" w:type="dxa"/>
          </w:tcPr>
          <w:p w14:paraId="52EA13C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6C5B83">
              <w:rPr>
                <w:rFonts w:ascii="Times New Roman" w:hAnsi="Times New Roman" w:cs="Times New Roman"/>
                <w:kern w:val="2"/>
                <w:sz w:val="24"/>
                <w:szCs w:val="24"/>
                <w:lang w:eastAsia="ko-KR"/>
              </w:rPr>
              <w:t>День здоровья «Зимние забавы»</w:t>
            </w:r>
          </w:p>
        </w:tc>
        <w:tc>
          <w:tcPr>
            <w:tcW w:w="2825" w:type="dxa"/>
          </w:tcPr>
          <w:p w14:paraId="79057EC0"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14:paraId="62DC743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4F53C6" w14:paraId="16F8541C" w14:textId="77777777" w:rsidTr="004F53C6">
        <w:tc>
          <w:tcPr>
            <w:tcW w:w="1526" w:type="dxa"/>
            <w:gridSpan w:val="2"/>
          </w:tcPr>
          <w:p w14:paraId="6A3233DA"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февраль</w:t>
            </w:r>
          </w:p>
        </w:tc>
        <w:tc>
          <w:tcPr>
            <w:tcW w:w="2268" w:type="dxa"/>
          </w:tcPr>
          <w:p w14:paraId="22FC1ADF"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r>
              <w:rPr>
                <w:rFonts w:ascii="Times New Roman" w:hAnsi="Times New Roman" w:cs="Times New Roman"/>
                <w:kern w:val="2"/>
                <w:sz w:val="24"/>
                <w:szCs w:val="24"/>
                <w:lang w:eastAsia="ko-KR"/>
              </w:rPr>
              <w:t>, физическое и оздоровительное</w:t>
            </w:r>
          </w:p>
        </w:tc>
        <w:tc>
          <w:tcPr>
            <w:tcW w:w="1994" w:type="dxa"/>
          </w:tcPr>
          <w:p w14:paraId="3C9FAD5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Музыкально-спортивный праздник «День защитника Отечества»</w:t>
            </w:r>
          </w:p>
        </w:tc>
        <w:tc>
          <w:tcPr>
            <w:tcW w:w="2825" w:type="dxa"/>
          </w:tcPr>
          <w:p w14:paraId="54C98B4A"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Средняя, разновозрастная, старшая, подготовительная группы</w:t>
            </w:r>
          </w:p>
        </w:tc>
        <w:tc>
          <w:tcPr>
            <w:tcW w:w="1560" w:type="dxa"/>
          </w:tcPr>
          <w:p w14:paraId="52F187EC"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 музыкальный руководитель</w:t>
            </w:r>
          </w:p>
        </w:tc>
      </w:tr>
      <w:tr w:rsidR="004F53C6" w14:paraId="380C7087" w14:textId="77777777" w:rsidTr="004F53C6">
        <w:tc>
          <w:tcPr>
            <w:tcW w:w="1526" w:type="dxa"/>
            <w:gridSpan w:val="2"/>
          </w:tcPr>
          <w:p w14:paraId="4FBF74D0"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март</w:t>
            </w:r>
          </w:p>
        </w:tc>
        <w:tc>
          <w:tcPr>
            <w:tcW w:w="2268" w:type="dxa"/>
          </w:tcPr>
          <w:p w14:paraId="7EF123B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r>
              <w:rPr>
                <w:rFonts w:ascii="Times New Roman" w:hAnsi="Times New Roman" w:cs="Times New Roman"/>
                <w:kern w:val="2"/>
                <w:sz w:val="24"/>
                <w:szCs w:val="24"/>
                <w:lang w:eastAsia="ko-KR"/>
              </w:rPr>
              <w:t>, физическое и оздоровительное</w:t>
            </w:r>
          </w:p>
        </w:tc>
        <w:tc>
          <w:tcPr>
            <w:tcW w:w="1994" w:type="dxa"/>
          </w:tcPr>
          <w:p w14:paraId="03F3AFEC"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Музыкально-физкультурный досуг </w:t>
            </w:r>
            <w:r w:rsidRPr="006C5B83">
              <w:rPr>
                <w:rFonts w:ascii="Times New Roman" w:hAnsi="Times New Roman" w:cs="Times New Roman"/>
                <w:kern w:val="2"/>
                <w:sz w:val="24"/>
                <w:szCs w:val="24"/>
                <w:lang w:eastAsia="ko-KR"/>
              </w:rPr>
              <w:t>«Широкая масленица»</w:t>
            </w:r>
          </w:p>
        </w:tc>
        <w:tc>
          <w:tcPr>
            <w:tcW w:w="2825" w:type="dxa"/>
          </w:tcPr>
          <w:p w14:paraId="36B0AA35"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14:paraId="327E72F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 музыкальный руководитель</w:t>
            </w:r>
          </w:p>
        </w:tc>
      </w:tr>
      <w:tr w:rsidR="004F53C6" w14:paraId="35607914" w14:textId="77777777" w:rsidTr="004F53C6">
        <w:tc>
          <w:tcPr>
            <w:tcW w:w="1526" w:type="dxa"/>
            <w:gridSpan w:val="2"/>
          </w:tcPr>
          <w:p w14:paraId="5045B0E0"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14:paraId="1C9F664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2A248B84"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Развлечение «Светлая Пасха»</w:t>
            </w:r>
          </w:p>
          <w:p w14:paraId="5708FDE0" w14:textId="77777777" w:rsidR="004F53C6" w:rsidRDefault="004F53C6" w:rsidP="004F53C6">
            <w:pPr>
              <w:widowControl w:val="0"/>
              <w:autoSpaceDE w:val="0"/>
              <w:autoSpaceDN w:val="0"/>
              <w:adjustRightInd w:val="0"/>
              <w:ind w:right="-1"/>
              <w:rPr>
                <w:rFonts w:ascii="Times New Roman" w:hAnsi="Times New Roman" w:cs="Times New Roman"/>
                <w:kern w:val="2"/>
                <w:sz w:val="24"/>
                <w:szCs w:val="24"/>
                <w:lang w:eastAsia="ko-KR"/>
              </w:rPr>
            </w:pPr>
          </w:p>
        </w:tc>
        <w:tc>
          <w:tcPr>
            <w:tcW w:w="2825" w:type="dxa"/>
          </w:tcPr>
          <w:p w14:paraId="0F0059B0"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таршая, подготовительная группа</w:t>
            </w:r>
          </w:p>
        </w:tc>
        <w:tc>
          <w:tcPr>
            <w:tcW w:w="1560" w:type="dxa"/>
          </w:tcPr>
          <w:p w14:paraId="1B7D6A37"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06EAAA42" w14:textId="77777777" w:rsidTr="004F53C6">
        <w:tc>
          <w:tcPr>
            <w:tcW w:w="1526" w:type="dxa"/>
            <w:gridSpan w:val="2"/>
          </w:tcPr>
          <w:p w14:paraId="5111B77A"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14:paraId="2FB89A8A"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14:paraId="580D6417"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6C5B83">
              <w:rPr>
                <w:rFonts w:ascii="Times New Roman" w:hAnsi="Times New Roman" w:cs="Times New Roman"/>
                <w:kern w:val="2"/>
                <w:sz w:val="24"/>
                <w:szCs w:val="24"/>
                <w:lang w:eastAsia="ko-KR"/>
              </w:rPr>
              <w:t>Развлечение «День здоровья»</w:t>
            </w:r>
          </w:p>
        </w:tc>
        <w:tc>
          <w:tcPr>
            <w:tcW w:w="2825" w:type="dxa"/>
          </w:tcPr>
          <w:p w14:paraId="14C5BCE5"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14:paraId="00EC5E4F"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w:t>
            </w:r>
            <w:r>
              <w:rPr>
                <w:rFonts w:ascii="Times New Roman" w:hAnsi="Times New Roman" w:cs="Times New Roman"/>
                <w:kern w:val="2"/>
                <w:sz w:val="24"/>
                <w:szCs w:val="24"/>
                <w:lang w:eastAsia="ko-KR"/>
              </w:rPr>
              <w:t xml:space="preserve"> инструктор по ФК</w:t>
            </w:r>
          </w:p>
        </w:tc>
      </w:tr>
      <w:tr w:rsidR="004F53C6" w14:paraId="2AF3CBAF" w14:textId="77777777" w:rsidTr="004F53C6">
        <w:tc>
          <w:tcPr>
            <w:tcW w:w="1526" w:type="dxa"/>
            <w:gridSpan w:val="2"/>
          </w:tcPr>
          <w:p w14:paraId="73926A3C"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14:paraId="53027758"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20A950A6"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Праздничный концерт «Мы памяти нашей верны»</w:t>
            </w:r>
          </w:p>
        </w:tc>
        <w:tc>
          <w:tcPr>
            <w:tcW w:w="2825" w:type="dxa"/>
          </w:tcPr>
          <w:p w14:paraId="1A87B671"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таршая, подготовительная группы</w:t>
            </w:r>
          </w:p>
        </w:tc>
        <w:tc>
          <w:tcPr>
            <w:tcW w:w="1560" w:type="dxa"/>
          </w:tcPr>
          <w:p w14:paraId="636EC120"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58B372C1" w14:textId="77777777" w:rsidTr="004F53C6">
        <w:tc>
          <w:tcPr>
            <w:tcW w:w="1526" w:type="dxa"/>
            <w:gridSpan w:val="2"/>
          </w:tcPr>
          <w:p w14:paraId="65D9B0F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14:paraId="6B67F7D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0E9C88D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proofErr w:type="gramStart"/>
            <w:r w:rsidRPr="006C5B83">
              <w:rPr>
                <w:rFonts w:ascii="Times New Roman" w:hAnsi="Times New Roman" w:cs="Times New Roman"/>
                <w:kern w:val="2"/>
                <w:sz w:val="24"/>
                <w:szCs w:val="24"/>
                <w:lang w:eastAsia="ko-KR"/>
              </w:rPr>
              <w:t>С</w:t>
            </w:r>
            <w:r>
              <w:rPr>
                <w:rFonts w:ascii="Times New Roman" w:hAnsi="Times New Roman" w:cs="Times New Roman"/>
                <w:kern w:val="2"/>
                <w:sz w:val="24"/>
                <w:szCs w:val="24"/>
                <w:lang w:eastAsia="ko-KR"/>
              </w:rPr>
              <w:t>мотр</w:t>
            </w:r>
            <w:proofErr w:type="gramEnd"/>
            <w:r>
              <w:rPr>
                <w:rFonts w:ascii="Times New Roman" w:hAnsi="Times New Roman" w:cs="Times New Roman"/>
                <w:kern w:val="2"/>
                <w:sz w:val="24"/>
                <w:szCs w:val="24"/>
                <w:lang w:eastAsia="ko-KR"/>
              </w:rPr>
              <w:t xml:space="preserve"> строя «Плечом к плечу идут </w:t>
            </w:r>
            <w:r w:rsidRPr="006C5B83">
              <w:rPr>
                <w:rFonts w:ascii="Times New Roman" w:hAnsi="Times New Roman" w:cs="Times New Roman"/>
                <w:kern w:val="2"/>
                <w:sz w:val="24"/>
                <w:szCs w:val="24"/>
                <w:lang w:eastAsia="ko-KR"/>
              </w:rPr>
              <w:t>российские войска»</w:t>
            </w:r>
          </w:p>
        </w:tc>
        <w:tc>
          <w:tcPr>
            <w:tcW w:w="2825" w:type="dxa"/>
          </w:tcPr>
          <w:p w14:paraId="263B6D50"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Подготовительная группа</w:t>
            </w:r>
          </w:p>
        </w:tc>
        <w:tc>
          <w:tcPr>
            <w:tcW w:w="1560" w:type="dxa"/>
          </w:tcPr>
          <w:p w14:paraId="50DD668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20C7852C" w14:textId="77777777" w:rsidTr="004F53C6">
        <w:tc>
          <w:tcPr>
            <w:tcW w:w="1526" w:type="dxa"/>
            <w:gridSpan w:val="2"/>
          </w:tcPr>
          <w:p w14:paraId="77463FE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июль</w:t>
            </w:r>
          </w:p>
        </w:tc>
        <w:tc>
          <w:tcPr>
            <w:tcW w:w="2268" w:type="dxa"/>
          </w:tcPr>
          <w:p w14:paraId="5D0EB9C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Патриотическое, п</w:t>
            </w:r>
            <w:r w:rsidRPr="00EC01E2">
              <w:rPr>
                <w:rFonts w:ascii="Times New Roman" w:hAnsi="Times New Roman" w:cs="Times New Roman"/>
                <w:kern w:val="2"/>
                <w:sz w:val="24"/>
                <w:szCs w:val="24"/>
                <w:lang w:eastAsia="ko-KR"/>
              </w:rPr>
              <w:t>ознавательное</w:t>
            </w:r>
          </w:p>
        </w:tc>
        <w:tc>
          <w:tcPr>
            <w:tcW w:w="1994" w:type="dxa"/>
          </w:tcPr>
          <w:p w14:paraId="18F9723E"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347F5A">
              <w:rPr>
                <w:rFonts w:ascii="Times New Roman" w:hAnsi="Times New Roman" w:cs="Times New Roman"/>
                <w:kern w:val="2"/>
                <w:sz w:val="24"/>
                <w:szCs w:val="24"/>
                <w:lang w:eastAsia="ko-KR"/>
              </w:rPr>
              <w:t>Р</w:t>
            </w:r>
            <w:r>
              <w:rPr>
                <w:rFonts w:ascii="Times New Roman" w:hAnsi="Times New Roman" w:cs="Times New Roman"/>
                <w:kern w:val="2"/>
                <w:sz w:val="24"/>
                <w:szCs w:val="24"/>
                <w:lang w:eastAsia="ko-KR"/>
              </w:rPr>
              <w:t xml:space="preserve">азвлечение «День семьи, любви и </w:t>
            </w:r>
            <w:r w:rsidRPr="00347F5A">
              <w:rPr>
                <w:rFonts w:ascii="Times New Roman" w:hAnsi="Times New Roman" w:cs="Times New Roman"/>
                <w:kern w:val="2"/>
                <w:sz w:val="24"/>
                <w:szCs w:val="24"/>
                <w:lang w:eastAsia="ko-KR"/>
              </w:rPr>
              <w:t>верности»</w:t>
            </w:r>
          </w:p>
        </w:tc>
        <w:tc>
          <w:tcPr>
            <w:tcW w:w="2825" w:type="dxa"/>
          </w:tcPr>
          <w:p w14:paraId="34A0666D"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w:t>
            </w:r>
          </w:p>
        </w:tc>
        <w:tc>
          <w:tcPr>
            <w:tcW w:w="1560" w:type="dxa"/>
          </w:tcPr>
          <w:p w14:paraId="08863C6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EC01E2">
              <w:rPr>
                <w:rFonts w:ascii="Times New Roman" w:hAnsi="Times New Roman" w:cs="Times New Roman"/>
                <w:kern w:val="2"/>
                <w:sz w:val="24"/>
                <w:szCs w:val="24"/>
                <w:lang w:eastAsia="ko-KR"/>
              </w:rPr>
              <w:t>Воспитатели, музыкальн</w:t>
            </w:r>
            <w:r>
              <w:rPr>
                <w:rFonts w:ascii="Times New Roman" w:hAnsi="Times New Roman" w:cs="Times New Roman"/>
                <w:kern w:val="2"/>
                <w:sz w:val="24"/>
                <w:szCs w:val="24"/>
                <w:lang w:eastAsia="ko-KR"/>
              </w:rPr>
              <w:t>ый руководитель</w:t>
            </w:r>
          </w:p>
        </w:tc>
      </w:tr>
      <w:tr w:rsidR="004F53C6" w14:paraId="15EF8BF4" w14:textId="77777777" w:rsidTr="004F53C6">
        <w:tc>
          <w:tcPr>
            <w:tcW w:w="10173" w:type="dxa"/>
            <w:gridSpan w:val="6"/>
          </w:tcPr>
          <w:p w14:paraId="214CAF58" w14:textId="77777777" w:rsidR="004F53C6" w:rsidRPr="0058784D" w:rsidRDefault="004F53C6" w:rsidP="004F53C6">
            <w:pPr>
              <w:widowControl w:val="0"/>
              <w:autoSpaceDE w:val="0"/>
              <w:autoSpaceDN w:val="0"/>
              <w:adjustRightInd w:val="0"/>
              <w:ind w:right="-1"/>
              <w:jc w:val="center"/>
              <w:rPr>
                <w:rFonts w:ascii="Times New Roman" w:hAnsi="Times New Roman" w:cs="Times New Roman"/>
                <w:b/>
                <w:kern w:val="2"/>
                <w:sz w:val="24"/>
                <w:szCs w:val="24"/>
                <w:lang w:eastAsia="ko-KR"/>
              </w:rPr>
            </w:pPr>
            <w:r w:rsidRPr="0058784D">
              <w:rPr>
                <w:rFonts w:ascii="Times New Roman" w:hAnsi="Times New Roman" w:cs="Times New Roman"/>
                <w:b/>
                <w:kern w:val="2"/>
                <w:sz w:val="24"/>
                <w:szCs w:val="24"/>
                <w:lang w:eastAsia="ko-KR"/>
              </w:rPr>
              <w:t>Конкурсы</w:t>
            </w:r>
          </w:p>
        </w:tc>
      </w:tr>
      <w:tr w:rsidR="004F53C6" w14:paraId="3DEFBCB4" w14:textId="77777777" w:rsidTr="004F53C6">
        <w:tc>
          <w:tcPr>
            <w:tcW w:w="1526" w:type="dxa"/>
            <w:gridSpan w:val="2"/>
          </w:tcPr>
          <w:p w14:paraId="21D8BFF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14:paraId="13496D0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Познавательное, с</w:t>
            </w:r>
            <w:r w:rsidRPr="006C5B83">
              <w:rPr>
                <w:rFonts w:ascii="Times New Roman" w:hAnsi="Times New Roman" w:cs="Times New Roman"/>
                <w:kern w:val="2"/>
                <w:sz w:val="24"/>
                <w:szCs w:val="24"/>
                <w:lang w:eastAsia="ko-KR"/>
              </w:rPr>
              <w:t>оциальное</w:t>
            </w:r>
          </w:p>
        </w:tc>
        <w:tc>
          <w:tcPr>
            <w:tcW w:w="1994" w:type="dxa"/>
          </w:tcPr>
          <w:p w14:paraId="02E78606"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58784D">
              <w:rPr>
                <w:rFonts w:ascii="Times New Roman" w:hAnsi="Times New Roman" w:cs="Times New Roman"/>
                <w:kern w:val="2"/>
                <w:sz w:val="24"/>
                <w:szCs w:val="24"/>
                <w:lang w:eastAsia="ko-KR"/>
              </w:rPr>
              <w:t>Муниципальный этап смотр-конкурса «Зеленый огонек»</w:t>
            </w:r>
          </w:p>
        </w:tc>
        <w:tc>
          <w:tcPr>
            <w:tcW w:w="2825" w:type="dxa"/>
          </w:tcPr>
          <w:p w14:paraId="070D52AC"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Воспитанники всех групп, родители</w:t>
            </w:r>
          </w:p>
        </w:tc>
        <w:tc>
          <w:tcPr>
            <w:tcW w:w="1560" w:type="dxa"/>
          </w:tcPr>
          <w:p w14:paraId="252956B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 старший воспитатель</w:t>
            </w:r>
          </w:p>
        </w:tc>
      </w:tr>
      <w:tr w:rsidR="004F53C6" w14:paraId="477794CF" w14:textId="77777777" w:rsidTr="004F53C6">
        <w:tc>
          <w:tcPr>
            <w:tcW w:w="1526" w:type="dxa"/>
            <w:gridSpan w:val="2"/>
          </w:tcPr>
          <w:p w14:paraId="31270C0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14:paraId="42049D51"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Экологическое</w:t>
            </w:r>
          </w:p>
        </w:tc>
        <w:tc>
          <w:tcPr>
            <w:tcW w:w="1994" w:type="dxa"/>
          </w:tcPr>
          <w:p w14:paraId="4613F82E"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Муниципальный конкурс </w:t>
            </w:r>
            <w:r w:rsidRPr="0058784D">
              <w:rPr>
                <w:rFonts w:ascii="Times New Roman" w:hAnsi="Times New Roman" w:cs="Times New Roman"/>
                <w:kern w:val="2"/>
                <w:sz w:val="24"/>
                <w:szCs w:val="24"/>
                <w:lang w:eastAsia="ko-KR"/>
              </w:rPr>
              <w:t>Олимпиада «Эколята – молодые защитники природы»</w:t>
            </w:r>
          </w:p>
        </w:tc>
        <w:tc>
          <w:tcPr>
            <w:tcW w:w="2825" w:type="dxa"/>
          </w:tcPr>
          <w:p w14:paraId="0724C8B1"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2933E8D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101F9A81" w14:textId="77777777" w:rsidTr="004F53C6">
        <w:tc>
          <w:tcPr>
            <w:tcW w:w="1526" w:type="dxa"/>
            <w:gridSpan w:val="2"/>
          </w:tcPr>
          <w:p w14:paraId="51949ED7"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декабрь</w:t>
            </w:r>
          </w:p>
        </w:tc>
        <w:tc>
          <w:tcPr>
            <w:tcW w:w="2268" w:type="dxa"/>
          </w:tcPr>
          <w:p w14:paraId="4D9E8F8C"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56F5C7D9"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среди дошкольников «Ах, зимушка-зима!»</w:t>
            </w:r>
          </w:p>
        </w:tc>
        <w:tc>
          <w:tcPr>
            <w:tcW w:w="2825" w:type="dxa"/>
          </w:tcPr>
          <w:p w14:paraId="2E00AF71"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6B57533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21283DEB" w14:textId="77777777" w:rsidTr="004F53C6">
        <w:tc>
          <w:tcPr>
            <w:tcW w:w="1526" w:type="dxa"/>
            <w:gridSpan w:val="2"/>
          </w:tcPr>
          <w:p w14:paraId="27770BB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октябрь</w:t>
            </w:r>
          </w:p>
        </w:tc>
        <w:tc>
          <w:tcPr>
            <w:tcW w:w="2268" w:type="dxa"/>
          </w:tcPr>
          <w:p w14:paraId="1D098F47"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12CA4CD2"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«Золотая осень»</w:t>
            </w:r>
          </w:p>
        </w:tc>
        <w:tc>
          <w:tcPr>
            <w:tcW w:w="2825" w:type="dxa"/>
          </w:tcPr>
          <w:p w14:paraId="75F1C657"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5752DE55"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76FA78D5" w14:textId="77777777" w:rsidTr="004F53C6">
        <w:tc>
          <w:tcPr>
            <w:tcW w:w="1526" w:type="dxa"/>
            <w:gridSpan w:val="2"/>
          </w:tcPr>
          <w:p w14:paraId="1FDC2E7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ноябрь</w:t>
            </w:r>
          </w:p>
        </w:tc>
        <w:tc>
          <w:tcPr>
            <w:tcW w:w="2268" w:type="dxa"/>
          </w:tcPr>
          <w:p w14:paraId="5CEEAF97"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4BD32E70"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конкурс чтецов «Я вам о маме расскажу»</w:t>
            </w:r>
          </w:p>
        </w:tc>
        <w:tc>
          <w:tcPr>
            <w:tcW w:w="2825" w:type="dxa"/>
          </w:tcPr>
          <w:p w14:paraId="7FA95ED1"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1FA779D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739EFB3A" w14:textId="77777777" w:rsidTr="004F53C6">
        <w:tc>
          <w:tcPr>
            <w:tcW w:w="1526" w:type="dxa"/>
            <w:gridSpan w:val="2"/>
          </w:tcPr>
          <w:p w14:paraId="01FA7F0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14:paraId="01E764D8"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25146247"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творческий конкурс «Рождественская сказка»</w:t>
            </w:r>
          </w:p>
        </w:tc>
        <w:tc>
          <w:tcPr>
            <w:tcW w:w="2825" w:type="dxa"/>
          </w:tcPr>
          <w:p w14:paraId="1A0B03EC"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33A24788"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77DF550F" w14:textId="77777777" w:rsidTr="004F53C6">
        <w:tc>
          <w:tcPr>
            <w:tcW w:w="1526" w:type="dxa"/>
            <w:gridSpan w:val="2"/>
          </w:tcPr>
          <w:p w14:paraId="3518E39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14:paraId="16DF297D"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0A4764E6"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литературный конкурс чтецов «Пришла весна-пришла Победа!»</w:t>
            </w:r>
          </w:p>
        </w:tc>
        <w:tc>
          <w:tcPr>
            <w:tcW w:w="2825" w:type="dxa"/>
          </w:tcPr>
          <w:p w14:paraId="6FF67FC7"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5E90E64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75EA112B" w14:textId="77777777" w:rsidTr="004F53C6">
        <w:tc>
          <w:tcPr>
            <w:tcW w:w="1526" w:type="dxa"/>
            <w:gridSpan w:val="2"/>
          </w:tcPr>
          <w:p w14:paraId="4DCF18C9"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14:paraId="1CF6A612"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w:t>
            </w:r>
          </w:p>
        </w:tc>
        <w:tc>
          <w:tcPr>
            <w:tcW w:w="1994" w:type="dxa"/>
          </w:tcPr>
          <w:p w14:paraId="3D4DCC38"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Муниципальный Пасхальный конкурс чтецов «С чистым сердцем»</w:t>
            </w:r>
          </w:p>
        </w:tc>
        <w:tc>
          <w:tcPr>
            <w:tcW w:w="2825" w:type="dxa"/>
          </w:tcPr>
          <w:p w14:paraId="6CA0455A" w14:textId="77777777" w:rsidR="004F53C6" w:rsidRPr="00347F5A"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5B9172B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2EB246ED" w14:textId="77777777" w:rsidTr="004F53C6">
        <w:tc>
          <w:tcPr>
            <w:tcW w:w="1526" w:type="dxa"/>
            <w:gridSpan w:val="2"/>
          </w:tcPr>
          <w:p w14:paraId="2FA19E2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апрель</w:t>
            </w:r>
          </w:p>
        </w:tc>
        <w:tc>
          <w:tcPr>
            <w:tcW w:w="2268" w:type="dxa"/>
          </w:tcPr>
          <w:p w14:paraId="663CF7A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Этико-эстетическое, экологическое</w:t>
            </w:r>
          </w:p>
        </w:tc>
        <w:tc>
          <w:tcPr>
            <w:tcW w:w="1994" w:type="dxa"/>
          </w:tcPr>
          <w:p w14:paraId="4BF50E44"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sidRPr="007E60E2">
              <w:rPr>
                <w:rFonts w:ascii="Times New Roman" w:hAnsi="Times New Roman" w:cs="Times New Roman"/>
                <w:kern w:val="2"/>
                <w:sz w:val="24"/>
                <w:szCs w:val="24"/>
                <w:lang w:eastAsia="ko-KR"/>
              </w:rPr>
              <w:t>Конкурс экологических рисунков</w:t>
            </w:r>
          </w:p>
        </w:tc>
        <w:tc>
          <w:tcPr>
            <w:tcW w:w="2825" w:type="dxa"/>
          </w:tcPr>
          <w:p w14:paraId="13312FAE"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60FEEC0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5205D701" w14:textId="77777777" w:rsidTr="004F53C6">
        <w:tc>
          <w:tcPr>
            <w:tcW w:w="1526" w:type="dxa"/>
            <w:gridSpan w:val="2"/>
          </w:tcPr>
          <w:p w14:paraId="0857BF47"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май</w:t>
            </w:r>
          </w:p>
        </w:tc>
        <w:tc>
          <w:tcPr>
            <w:tcW w:w="2268" w:type="dxa"/>
          </w:tcPr>
          <w:p w14:paraId="2951BDB8"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Физическое и оздоровительное, познавательное, с</w:t>
            </w:r>
            <w:r w:rsidRPr="006C5B83">
              <w:rPr>
                <w:rFonts w:ascii="Times New Roman" w:hAnsi="Times New Roman" w:cs="Times New Roman"/>
                <w:kern w:val="2"/>
                <w:sz w:val="24"/>
                <w:szCs w:val="24"/>
                <w:lang w:eastAsia="ko-KR"/>
              </w:rPr>
              <w:t>оциальное</w:t>
            </w:r>
          </w:p>
        </w:tc>
        <w:tc>
          <w:tcPr>
            <w:tcW w:w="1994" w:type="dxa"/>
          </w:tcPr>
          <w:p w14:paraId="3FE7F4CA"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Региональный фестиваль детской </w:t>
            </w:r>
            <w:r w:rsidRPr="007E60E2">
              <w:rPr>
                <w:rFonts w:ascii="Times New Roman" w:hAnsi="Times New Roman" w:cs="Times New Roman"/>
                <w:kern w:val="2"/>
                <w:sz w:val="24"/>
                <w:szCs w:val="24"/>
                <w:lang w:eastAsia="ko-KR"/>
              </w:rPr>
              <w:t>иг</w:t>
            </w:r>
            <w:r>
              <w:rPr>
                <w:rFonts w:ascii="Times New Roman" w:hAnsi="Times New Roman" w:cs="Times New Roman"/>
                <w:kern w:val="2"/>
                <w:sz w:val="24"/>
                <w:szCs w:val="24"/>
                <w:lang w:eastAsia="ko-KR"/>
              </w:rPr>
              <w:t xml:space="preserve">ры «4Д: дети, движение, дружба, </w:t>
            </w:r>
            <w:r w:rsidRPr="007E60E2">
              <w:rPr>
                <w:rFonts w:ascii="Times New Roman" w:hAnsi="Times New Roman" w:cs="Times New Roman"/>
                <w:kern w:val="2"/>
                <w:sz w:val="24"/>
                <w:szCs w:val="24"/>
                <w:lang w:eastAsia="ko-KR"/>
              </w:rPr>
              <w:t>двор</w:t>
            </w:r>
          </w:p>
        </w:tc>
        <w:tc>
          <w:tcPr>
            <w:tcW w:w="2825" w:type="dxa"/>
          </w:tcPr>
          <w:p w14:paraId="40A6C505"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Все возрастные группы, родители</w:t>
            </w:r>
          </w:p>
        </w:tc>
        <w:tc>
          <w:tcPr>
            <w:tcW w:w="1560" w:type="dxa"/>
          </w:tcPr>
          <w:p w14:paraId="58E1304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36B70234" w14:textId="77777777" w:rsidTr="004F53C6">
        <w:tc>
          <w:tcPr>
            <w:tcW w:w="1526" w:type="dxa"/>
            <w:gridSpan w:val="2"/>
          </w:tcPr>
          <w:p w14:paraId="45161894"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январь</w:t>
            </w:r>
          </w:p>
        </w:tc>
        <w:tc>
          <w:tcPr>
            <w:tcW w:w="2268" w:type="dxa"/>
          </w:tcPr>
          <w:p w14:paraId="7BB9D016"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Экономическое, этико-эстетическое</w:t>
            </w:r>
          </w:p>
        </w:tc>
        <w:tc>
          <w:tcPr>
            <w:tcW w:w="1994" w:type="dxa"/>
          </w:tcPr>
          <w:p w14:paraId="2270D288"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Конкурс рисунков «Экономические знайки»</w:t>
            </w:r>
          </w:p>
        </w:tc>
        <w:tc>
          <w:tcPr>
            <w:tcW w:w="2825" w:type="dxa"/>
          </w:tcPr>
          <w:p w14:paraId="5D496CA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64DABDFA"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tr w:rsidR="004F53C6" w14:paraId="5E954B5B" w14:textId="77777777" w:rsidTr="004F53C6">
        <w:tc>
          <w:tcPr>
            <w:tcW w:w="1526" w:type="dxa"/>
            <w:gridSpan w:val="2"/>
          </w:tcPr>
          <w:p w14:paraId="25DC4B53"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июнь</w:t>
            </w:r>
          </w:p>
        </w:tc>
        <w:tc>
          <w:tcPr>
            <w:tcW w:w="2268" w:type="dxa"/>
          </w:tcPr>
          <w:p w14:paraId="0F427F1B"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Экономическое, познавательное</w:t>
            </w:r>
          </w:p>
        </w:tc>
        <w:tc>
          <w:tcPr>
            <w:tcW w:w="1994" w:type="dxa"/>
          </w:tcPr>
          <w:p w14:paraId="0512DB05" w14:textId="77777777" w:rsidR="004F53C6" w:rsidRPr="007E60E2"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Викторина «Юные финансисты»</w:t>
            </w:r>
          </w:p>
        </w:tc>
        <w:tc>
          <w:tcPr>
            <w:tcW w:w="2825" w:type="dxa"/>
          </w:tcPr>
          <w:p w14:paraId="3F6908BD"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 xml:space="preserve">Разновозрастная, старшая, </w:t>
            </w:r>
            <w:r w:rsidRPr="00347F5A">
              <w:rPr>
                <w:rFonts w:ascii="Times New Roman" w:hAnsi="Times New Roman" w:cs="Times New Roman"/>
                <w:kern w:val="2"/>
                <w:sz w:val="24"/>
                <w:szCs w:val="24"/>
                <w:lang w:eastAsia="ko-KR"/>
              </w:rPr>
              <w:t>подготовительная группы</w:t>
            </w:r>
          </w:p>
        </w:tc>
        <w:tc>
          <w:tcPr>
            <w:tcW w:w="1560" w:type="dxa"/>
          </w:tcPr>
          <w:p w14:paraId="3B80FDCC" w14:textId="77777777" w:rsidR="004F53C6" w:rsidRDefault="004F53C6" w:rsidP="004F53C6">
            <w:pPr>
              <w:widowControl w:val="0"/>
              <w:autoSpaceDE w:val="0"/>
              <w:autoSpaceDN w:val="0"/>
              <w:adjustRightInd w:val="0"/>
              <w:ind w:right="-1"/>
              <w:jc w:val="center"/>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Воспитатели</w:t>
            </w:r>
          </w:p>
        </w:tc>
      </w:tr>
      <w:bookmarkEnd w:id="11"/>
      <w:bookmarkEnd w:id="12"/>
    </w:tbl>
    <w:p w14:paraId="7CE0BEDA" w14:textId="77777777" w:rsidR="004F53C6" w:rsidRDefault="004F53C6" w:rsidP="004F53C6">
      <w:pPr>
        <w:pStyle w:val="a4"/>
        <w:jc w:val="center"/>
        <w:rPr>
          <w:rFonts w:ascii="Times New Roman" w:hAnsi="Times New Roman" w:cs="Times New Roman"/>
          <w:b/>
          <w:color w:val="auto"/>
        </w:rPr>
      </w:pPr>
    </w:p>
    <w:p w14:paraId="3C6E476D" w14:textId="17E23AA0" w:rsidR="007375C5" w:rsidRDefault="004F53C6" w:rsidP="004F53C6">
      <w:pPr>
        <w:pStyle w:val="a4"/>
        <w:jc w:val="center"/>
        <w:rPr>
          <w:rFonts w:ascii="Times New Roman" w:hAnsi="Times New Roman" w:cs="Times New Roman"/>
          <w:b/>
          <w:color w:val="auto"/>
        </w:rPr>
      </w:pPr>
      <w:r>
        <w:rPr>
          <w:rFonts w:ascii="Times New Roman" w:hAnsi="Times New Roman" w:cs="Times New Roman"/>
          <w:b/>
          <w:color w:val="auto"/>
        </w:rPr>
        <w:t xml:space="preserve">3.9. </w:t>
      </w:r>
      <w:r w:rsidR="007375C5" w:rsidRPr="00A02972">
        <w:rPr>
          <w:rFonts w:ascii="Times New Roman" w:hAnsi="Times New Roman" w:cs="Times New Roman"/>
          <w:b/>
          <w:color w:val="auto"/>
        </w:rPr>
        <w:t>Перспективное планирование конструктивно-модельной деятельности</w:t>
      </w:r>
    </w:p>
    <w:p w14:paraId="1F4AF104" w14:textId="421D9F34" w:rsidR="00EB089E" w:rsidRPr="00830785" w:rsidRDefault="00EB089E" w:rsidP="004F53C6">
      <w:pPr>
        <w:pStyle w:val="a4"/>
        <w:rPr>
          <w:rFonts w:ascii="Times New Roman" w:hAnsi="Times New Roman" w:cs="Times New Roman"/>
          <w:color w:val="auto"/>
        </w:rPr>
      </w:pPr>
    </w:p>
    <w:tbl>
      <w:tblPr>
        <w:tblStyle w:val="a7"/>
        <w:tblW w:w="9639" w:type="dxa"/>
        <w:tblInd w:w="108" w:type="dxa"/>
        <w:tblLayout w:type="fixed"/>
        <w:tblLook w:val="04A0" w:firstRow="1" w:lastRow="0" w:firstColumn="1" w:lastColumn="0" w:noHBand="0" w:noVBand="1"/>
      </w:tblPr>
      <w:tblGrid>
        <w:gridCol w:w="284"/>
        <w:gridCol w:w="1843"/>
        <w:gridCol w:w="1984"/>
        <w:gridCol w:w="3204"/>
        <w:gridCol w:w="2324"/>
      </w:tblGrid>
      <w:tr w:rsidR="00647FAF" w:rsidRPr="00906A75" w14:paraId="2FD54977" w14:textId="77777777" w:rsidTr="004F53C6">
        <w:tc>
          <w:tcPr>
            <w:tcW w:w="284" w:type="dxa"/>
          </w:tcPr>
          <w:p w14:paraId="5BADF4E5" w14:textId="77777777" w:rsidR="00647FAF" w:rsidRPr="00906A75" w:rsidRDefault="00647FAF" w:rsidP="00D9159D">
            <w:pPr>
              <w:jc w:val="center"/>
              <w:rPr>
                <w:rFonts w:ascii="Times New Roman" w:hAnsi="Times New Roman" w:cs="Times New Roman"/>
                <w:b/>
                <w:sz w:val="24"/>
                <w:szCs w:val="24"/>
              </w:rPr>
            </w:pPr>
            <w:r w:rsidRPr="00906A75">
              <w:rPr>
                <w:rFonts w:ascii="Times New Roman" w:hAnsi="Times New Roman" w:cs="Times New Roman"/>
                <w:b/>
                <w:sz w:val="24"/>
                <w:szCs w:val="24"/>
              </w:rPr>
              <w:t>Месяц</w:t>
            </w:r>
          </w:p>
        </w:tc>
        <w:tc>
          <w:tcPr>
            <w:tcW w:w="1843" w:type="dxa"/>
          </w:tcPr>
          <w:p w14:paraId="3B98ECC7" w14:textId="77777777" w:rsidR="00647FAF" w:rsidRPr="00906A75" w:rsidRDefault="00647FAF" w:rsidP="00D9159D">
            <w:pPr>
              <w:jc w:val="center"/>
              <w:rPr>
                <w:rFonts w:ascii="Times New Roman" w:hAnsi="Times New Roman" w:cs="Times New Roman"/>
                <w:b/>
                <w:sz w:val="24"/>
                <w:szCs w:val="24"/>
              </w:rPr>
            </w:pPr>
            <w:r w:rsidRPr="00906A75">
              <w:rPr>
                <w:rFonts w:ascii="Times New Roman" w:hAnsi="Times New Roman" w:cs="Times New Roman"/>
                <w:b/>
                <w:sz w:val="24"/>
                <w:szCs w:val="24"/>
              </w:rPr>
              <w:t>Виды деятельности</w:t>
            </w:r>
          </w:p>
        </w:tc>
        <w:tc>
          <w:tcPr>
            <w:tcW w:w="1984" w:type="dxa"/>
          </w:tcPr>
          <w:p w14:paraId="74C0643C" w14:textId="77777777" w:rsidR="00647FAF" w:rsidRPr="00906A75" w:rsidRDefault="00647FAF" w:rsidP="00D9159D">
            <w:pPr>
              <w:jc w:val="center"/>
              <w:rPr>
                <w:rFonts w:ascii="Times New Roman" w:hAnsi="Times New Roman" w:cs="Times New Roman"/>
                <w:b/>
                <w:sz w:val="24"/>
                <w:szCs w:val="24"/>
              </w:rPr>
            </w:pPr>
            <w:r w:rsidRPr="00906A75">
              <w:rPr>
                <w:rFonts w:ascii="Times New Roman" w:hAnsi="Times New Roman" w:cs="Times New Roman"/>
                <w:b/>
                <w:sz w:val="24"/>
                <w:szCs w:val="24"/>
              </w:rPr>
              <w:t>Тема</w:t>
            </w:r>
          </w:p>
        </w:tc>
        <w:tc>
          <w:tcPr>
            <w:tcW w:w="3204" w:type="dxa"/>
          </w:tcPr>
          <w:p w14:paraId="13D238C0" w14:textId="77777777" w:rsidR="00647FAF" w:rsidRPr="00906A75" w:rsidRDefault="00647FAF" w:rsidP="00D9159D">
            <w:pPr>
              <w:jc w:val="center"/>
              <w:rPr>
                <w:rFonts w:ascii="Times New Roman" w:hAnsi="Times New Roman" w:cs="Times New Roman"/>
                <w:b/>
                <w:sz w:val="24"/>
                <w:szCs w:val="24"/>
              </w:rPr>
            </w:pPr>
            <w:r w:rsidRPr="00906A75">
              <w:rPr>
                <w:rFonts w:ascii="Times New Roman" w:hAnsi="Times New Roman" w:cs="Times New Roman"/>
                <w:b/>
                <w:sz w:val="24"/>
                <w:szCs w:val="24"/>
              </w:rPr>
              <w:t>Задачи</w:t>
            </w:r>
          </w:p>
        </w:tc>
        <w:tc>
          <w:tcPr>
            <w:tcW w:w="2324" w:type="dxa"/>
          </w:tcPr>
          <w:p w14:paraId="02D7E769" w14:textId="77777777" w:rsidR="00647FAF" w:rsidRPr="00906A75" w:rsidRDefault="00647FAF" w:rsidP="00D9159D">
            <w:pPr>
              <w:jc w:val="center"/>
              <w:rPr>
                <w:rFonts w:ascii="Times New Roman" w:hAnsi="Times New Roman" w:cs="Times New Roman"/>
                <w:b/>
                <w:sz w:val="24"/>
                <w:szCs w:val="24"/>
              </w:rPr>
            </w:pPr>
            <w:r w:rsidRPr="00906A75">
              <w:rPr>
                <w:rFonts w:ascii="Times New Roman" w:hAnsi="Times New Roman" w:cs="Times New Roman"/>
                <w:b/>
                <w:sz w:val="24"/>
                <w:szCs w:val="24"/>
              </w:rPr>
              <w:t>Материал</w:t>
            </w:r>
          </w:p>
        </w:tc>
      </w:tr>
      <w:tr w:rsidR="00647FAF" w:rsidRPr="00906A75" w14:paraId="6970628A" w14:textId="77777777" w:rsidTr="004F53C6">
        <w:tc>
          <w:tcPr>
            <w:tcW w:w="284" w:type="dxa"/>
          </w:tcPr>
          <w:p w14:paraId="2470150E"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Сентябрь</w:t>
            </w:r>
          </w:p>
        </w:tc>
        <w:tc>
          <w:tcPr>
            <w:tcW w:w="1843" w:type="dxa"/>
          </w:tcPr>
          <w:p w14:paraId="7AE474C0"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материала</w:t>
            </w:r>
          </w:p>
        </w:tc>
        <w:tc>
          <w:tcPr>
            <w:tcW w:w="1984" w:type="dxa"/>
          </w:tcPr>
          <w:p w14:paraId="295FF292" w14:textId="7739941F"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«Детский сад для зверят»</w:t>
            </w:r>
          </w:p>
          <w:p w14:paraId="60E99897" w14:textId="58D1549B" w:rsidR="00647FAF" w:rsidRPr="007927E6"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r>
              <w:t xml:space="preserve"> </w:t>
            </w:r>
            <w:r w:rsidRPr="006C6966">
              <w:rPr>
                <w:rFonts w:ascii="Times New Roman" w:hAnsi="Times New Roman" w:cs="Times New Roman"/>
                <w:sz w:val="24"/>
                <w:szCs w:val="24"/>
              </w:rPr>
              <w:t>Стр.67</w:t>
            </w:r>
          </w:p>
        </w:tc>
        <w:tc>
          <w:tcPr>
            <w:tcW w:w="3204" w:type="dxa"/>
          </w:tcPr>
          <w:p w14:paraId="7C8FB29E"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Содействовать: закреплению ранее приобретённых детьми приемов конструирования; совершенствованию умения анализировать образец, строить в </w:t>
            </w:r>
            <w:r>
              <w:rPr>
                <w:rFonts w:ascii="Times New Roman" w:hAnsi="Times New Roman" w:cs="Times New Roman"/>
                <w:sz w:val="24"/>
                <w:szCs w:val="24"/>
              </w:rPr>
              <w:t>определенной последовательности</w:t>
            </w:r>
            <w:r w:rsidRPr="00906A75">
              <w:rPr>
                <w:rFonts w:ascii="Times New Roman" w:hAnsi="Times New Roman" w:cs="Times New Roman"/>
                <w:sz w:val="24"/>
                <w:szCs w:val="24"/>
              </w:rPr>
              <w:t>;</w:t>
            </w:r>
          </w:p>
          <w:p w14:paraId="2FC44877"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ра</w:t>
            </w:r>
            <w:r>
              <w:rPr>
                <w:rFonts w:ascii="Times New Roman" w:hAnsi="Times New Roman" w:cs="Times New Roman"/>
                <w:sz w:val="24"/>
                <w:szCs w:val="24"/>
              </w:rPr>
              <w:t>звитию конструктивных навыков; воспитанию активности</w:t>
            </w:r>
          </w:p>
        </w:tc>
        <w:tc>
          <w:tcPr>
            <w:tcW w:w="2324" w:type="dxa"/>
          </w:tcPr>
          <w:p w14:paraId="181CDAD2"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Строительный материал, схемы построек, картинки из серии «Транспорт»</w:t>
            </w:r>
          </w:p>
          <w:p w14:paraId="260358BF" w14:textId="77777777" w:rsidR="00647FAF" w:rsidRPr="00906A75" w:rsidRDefault="00647FAF" w:rsidP="00C0440F">
            <w:pPr>
              <w:jc w:val="both"/>
              <w:rPr>
                <w:rFonts w:ascii="Times New Roman" w:hAnsi="Times New Roman" w:cs="Times New Roman"/>
                <w:sz w:val="24"/>
                <w:szCs w:val="24"/>
              </w:rPr>
            </w:pPr>
          </w:p>
        </w:tc>
      </w:tr>
      <w:tr w:rsidR="00647FAF" w:rsidRPr="00906A75" w14:paraId="2BF580D1" w14:textId="77777777" w:rsidTr="004F53C6">
        <w:tc>
          <w:tcPr>
            <w:tcW w:w="284" w:type="dxa"/>
          </w:tcPr>
          <w:p w14:paraId="1781291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Сентябрь</w:t>
            </w:r>
          </w:p>
        </w:tc>
        <w:tc>
          <w:tcPr>
            <w:tcW w:w="1843" w:type="dxa"/>
          </w:tcPr>
          <w:p w14:paraId="511232D8" w14:textId="77777777" w:rsidR="00647FAF" w:rsidRPr="006C6966" w:rsidRDefault="00647FAF" w:rsidP="00D9159D">
            <w:pPr>
              <w:rPr>
                <w:rFonts w:ascii="Times New Roman" w:hAnsi="Times New Roman" w:cs="Times New Roman"/>
                <w:sz w:val="24"/>
                <w:szCs w:val="24"/>
              </w:rPr>
            </w:pPr>
            <w:r w:rsidRPr="006C6966">
              <w:rPr>
                <w:rFonts w:ascii="Times New Roman" w:hAnsi="Times New Roman" w:cs="Times New Roman"/>
                <w:sz w:val="24"/>
                <w:szCs w:val="24"/>
              </w:rPr>
              <w:t>Конструирование из бумаги</w:t>
            </w:r>
          </w:p>
        </w:tc>
        <w:tc>
          <w:tcPr>
            <w:tcW w:w="1984" w:type="dxa"/>
          </w:tcPr>
          <w:p w14:paraId="423559FE"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 xml:space="preserve"> «Корзиночка»</w:t>
            </w:r>
          </w:p>
          <w:p w14:paraId="13CA30BB" w14:textId="71A7B1EC"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EBC2609"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Стр.69</w:t>
            </w:r>
          </w:p>
        </w:tc>
        <w:tc>
          <w:tcPr>
            <w:tcW w:w="3204" w:type="dxa"/>
          </w:tcPr>
          <w:p w14:paraId="230C18A3"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 формированию умений</w:t>
            </w:r>
            <w:r>
              <w:rPr>
                <w:rFonts w:ascii="Times New Roman" w:hAnsi="Times New Roman" w:cs="Times New Roman"/>
                <w:sz w:val="24"/>
                <w:szCs w:val="24"/>
              </w:rPr>
              <w:t xml:space="preserve"> </w:t>
            </w:r>
            <w:r w:rsidRPr="00906A75">
              <w:rPr>
                <w:rFonts w:ascii="Times New Roman" w:hAnsi="Times New Roman" w:cs="Times New Roman"/>
                <w:sz w:val="24"/>
                <w:szCs w:val="24"/>
              </w:rPr>
              <w:t>делать игрушку приемом склеивания выкройки; развитию воображения детей;</w:t>
            </w:r>
            <w:r>
              <w:rPr>
                <w:rFonts w:ascii="Times New Roman" w:hAnsi="Times New Roman" w:cs="Times New Roman"/>
                <w:sz w:val="24"/>
                <w:szCs w:val="24"/>
              </w:rPr>
              <w:t xml:space="preserve"> воспитанию</w:t>
            </w:r>
          </w:p>
          <w:p w14:paraId="2219F83D"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самостоятельности, ин</w:t>
            </w:r>
            <w:r>
              <w:rPr>
                <w:rFonts w:ascii="Times New Roman" w:hAnsi="Times New Roman" w:cs="Times New Roman"/>
                <w:sz w:val="24"/>
                <w:szCs w:val="24"/>
              </w:rPr>
              <w:t>ициативы, аккуратности в работе</w:t>
            </w:r>
          </w:p>
        </w:tc>
        <w:tc>
          <w:tcPr>
            <w:tcW w:w="2324" w:type="dxa"/>
          </w:tcPr>
          <w:p w14:paraId="5954F986" w14:textId="77777777" w:rsidR="00647FAF" w:rsidRPr="00906A75" w:rsidRDefault="00647FAF" w:rsidP="00C0440F">
            <w:pPr>
              <w:jc w:val="both"/>
              <w:rPr>
                <w:rFonts w:ascii="Times New Roman" w:hAnsi="Times New Roman" w:cs="Times New Roman"/>
                <w:sz w:val="24"/>
                <w:szCs w:val="24"/>
              </w:rPr>
            </w:pPr>
            <w:r w:rsidRPr="007F1489">
              <w:rPr>
                <w:rFonts w:ascii="Times New Roman" w:hAnsi="Times New Roman" w:cs="Times New Roman"/>
                <w:sz w:val="24"/>
                <w:szCs w:val="24"/>
              </w:rPr>
              <w:t xml:space="preserve">Квадрат со стороной 12 см с начерченными линиями на расстоянии 4 см от краев; полоска для ручки 0,5 на 15 см; мелкие геометрические формы для вырезания украшений </w:t>
            </w:r>
          </w:p>
        </w:tc>
      </w:tr>
      <w:tr w:rsidR="00647FAF" w:rsidRPr="00906A75" w14:paraId="24333281" w14:textId="77777777" w:rsidTr="004F53C6">
        <w:tc>
          <w:tcPr>
            <w:tcW w:w="284" w:type="dxa"/>
          </w:tcPr>
          <w:p w14:paraId="045BA46D"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Октябрь</w:t>
            </w:r>
          </w:p>
        </w:tc>
        <w:tc>
          <w:tcPr>
            <w:tcW w:w="1843" w:type="dxa"/>
          </w:tcPr>
          <w:p w14:paraId="4ABF9C8C"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материала</w:t>
            </w:r>
          </w:p>
        </w:tc>
        <w:tc>
          <w:tcPr>
            <w:tcW w:w="1984" w:type="dxa"/>
          </w:tcPr>
          <w:p w14:paraId="33E5947B"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«Дома»</w:t>
            </w:r>
          </w:p>
          <w:p w14:paraId="097E0290" w14:textId="49618EFD"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234F38D"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w:t>
            </w:r>
            <w:r>
              <w:rPr>
                <w:rFonts w:ascii="Times New Roman" w:hAnsi="Times New Roman" w:cs="Times New Roman"/>
                <w:sz w:val="24"/>
                <w:szCs w:val="24"/>
              </w:rPr>
              <w:t>тр</w:t>
            </w:r>
            <w:r w:rsidRPr="006C6966">
              <w:rPr>
                <w:rFonts w:ascii="Times New Roman" w:hAnsi="Times New Roman" w:cs="Times New Roman"/>
                <w:sz w:val="24"/>
                <w:szCs w:val="24"/>
              </w:rPr>
              <w:t>.66</w:t>
            </w:r>
          </w:p>
        </w:tc>
        <w:tc>
          <w:tcPr>
            <w:tcW w:w="3204" w:type="dxa"/>
          </w:tcPr>
          <w:p w14:paraId="04704CA1"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 уточнению представления детей о строительных деталях, деталях конструкторов; о способах соединения, свойствах деталей и конструкций; упражнению в плоскостном моделировании, в совместном конструировании; развитию творчества, самостоятельности, инициативы;</w:t>
            </w:r>
            <w:r>
              <w:rPr>
                <w:rFonts w:ascii="Times New Roman" w:hAnsi="Times New Roman" w:cs="Times New Roman"/>
                <w:sz w:val="24"/>
                <w:szCs w:val="24"/>
              </w:rPr>
              <w:t xml:space="preserve"> </w:t>
            </w:r>
            <w:r w:rsidRPr="00906A75">
              <w:rPr>
                <w:rFonts w:ascii="Times New Roman" w:hAnsi="Times New Roman" w:cs="Times New Roman"/>
                <w:sz w:val="24"/>
                <w:szCs w:val="24"/>
              </w:rPr>
              <w:t>в</w:t>
            </w:r>
            <w:r>
              <w:rPr>
                <w:rFonts w:ascii="Times New Roman" w:hAnsi="Times New Roman" w:cs="Times New Roman"/>
                <w:sz w:val="24"/>
                <w:szCs w:val="24"/>
              </w:rPr>
              <w:t>оспитанию аккуратности в работе</w:t>
            </w:r>
          </w:p>
        </w:tc>
        <w:tc>
          <w:tcPr>
            <w:tcW w:w="2324" w:type="dxa"/>
          </w:tcPr>
          <w:p w14:paraId="63387F3F"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Ножницы, фломастеры, </w:t>
            </w:r>
            <w:r>
              <w:rPr>
                <w:rFonts w:ascii="Times New Roman" w:hAnsi="Times New Roman" w:cs="Times New Roman"/>
                <w:sz w:val="24"/>
                <w:szCs w:val="24"/>
              </w:rPr>
              <w:t>конверты, строительный материал</w:t>
            </w:r>
          </w:p>
          <w:p w14:paraId="09768E06" w14:textId="77777777" w:rsidR="00647FAF" w:rsidRPr="00906A75" w:rsidRDefault="00647FAF" w:rsidP="00C0440F">
            <w:pPr>
              <w:jc w:val="both"/>
              <w:rPr>
                <w:rFonts w:ascii="Times New Roman" w:hAnsi="Times New Roman" w:cs="Times New Roman"/>
                <w:sz w:val="24"/>
                <w:szCs w:val="24"/>
              </w:rPr>
            </w:pPr>
          </w:p>
        </w:tc>
      </w:tr>
      <w:tr w:rsidR="00647FAF" w:rsidRPr="00906A75" w14:paraId="56C1D020" w14:textId="77777777" w:rsidTr="004F53C6">
        <w:tc>
          <w:tcPr>
            <w:tcW w:w="284" w:type="dxa"/>
          </w:tcPr>
          <w:p w14:paraId="5B254CCA"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Октябрь</w:t>
            </w:r>
          </w:p>
        </w:tc>
        <w:tc>
          <w:tcPr>
            <w:tcW w:w="1843" w:type="dxa"/>
          </w:tcPr>
          <w:p w14:paraId="40FFB7A0" w14:textId="77777777" w:rsidR="00647FAF" w:rsidRPr="00906A75" w:rsidRDefault="00647FAF" w:rsidP="00D9159D">
            <w:pPr>
              <w:rPr>
                <w:rFonts w:ascii="Times New Roman" w:hAnsi="Times New Roman" w:cs="Times New Roman"/>
                <w:sz w:val="24"/>
                <w:szCs w:val="24"/>
              </w:rPr>
            </w:pPr>
            <w:r w:rsidRPr="00865F09">
              <w:rPr>
                <w:rFonts w:ascii="Times New Roman" w:hAnsi="Times New Roman" w:cs="Times New Roman"/>
                <w:sz w:val="24"/>
                <w:szCs w:val="24"/>
              </w:rPr>
              <w:t xml:space="preserve">Конструирование из бумаги </w:t>
            </w:r>
          </w:p>
        </w:tc>
        <w:tc>
          <w:tcPr>
            <w:tcW w:w="1984" w:type="dxa"/>
          </w:tcPr>
          <w:p w14:paraId="2D345197" w14:textId="1B3469D7" w:rsidR="00647FAF"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«Сказочный домик»</w:t>
            </w:r>
          </w:p>
          <w:p w14:paraId="4B2AC6E0" w14:textId="3EB75B40" w:rsidR="00647FAF" w:rsidRDefault="00647FAF" w:rsidP="00C0440F">
            <w:pPr>
              <w:jc w:val="both"/>
              <w:rPr>
                <w:rFonts w:ascii="Times New Roman" w:hAnsi="Times New Roman" w:cs="Times New Roman"/>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31C61FB"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rPr>
              <w:t>Стр.70</w:t>
            </w:r>
          </w:p>
        </w:tc>
        <w:tc>
          <w:tcPr>
            <w:tcW w:w="3204" w:type="dxa"/>
          </w:tcPr>
          <w:p w14:paraId="32E7B586" w14:textId="77777777" w:rsidR="00647FAF" w:rsidRPr="00865F09"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Содействовать:</w:t>
            </w:r>
          </w:p>
          <w:p w14:paraId="7E2B9943" w14:textId="77777777" w:rsidR="00647FAF" w:rsidRPr="00865F09"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закреплению ранее полученных знаний работы с бумагой; формированию</w:t>
            </w:r>
            <w:r>
              <w:rPr>
                <w:rFonts w:ascii="Times New Roman" w:hAnsi="Times New Roman" w:cs="Times New Roman"/>
                <w:sz w:val="24"/>
                <w:szCs w:val="24"/>
              </w:rPr>
              <w:t xml:space="preserve"> </w:t>
            </w:r>
            <w:r w:rsidRPr="00865F09">
              <w:rPr>
                <w:rFonts w:ascii="Times New Roman" w:hAnsi="Times New Roman" w:cs="Times New Roman"/>
                <w:sz w:val="24"/>
                <w:szCs w:val="24"/>
              </w:rPr>
              <w:t>умения делать новую игрушку, передавая в ней сказочный образ домика;</w:t>
            </w:r>
          </w:p>
          <w:p w14:paraId="69A39965" w14:textId="77777777" w:rsidR="00647FAF" w:rsidRPr="00865F09"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развитию глазомера, внимания;</w:t>
            </w:r>
          </w:p>
          <w:p w14:paraId="4440B3D9" w14:textId="77777777" w:rsidR="00647FAF" w:rsidRPr="00906A75"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 xml:space="preserve">воспитанию самостоятельности, </w:t>
            </w:r>
          </w:p>
          <w:p w14:paraId="014064DA" w14:textId="77777777" w:rsidR="00647FAF" w:rsidRPr="00906A75" w:rsidRDefault="00647FAF" w:rsidP="00C0440F">
            <w:pPr>
              <w:jc w:val="both"/>
              <w:rPr>
                <w:rFonts w:ascii="Times New Roman" w:hAnsi="Times New Roman" w:cs="Times New Roman"/>
                <w:sz w:val="24"/>
                <w:szCs w:val="24"/>
              </w:rPr>
            </w:pPr>
          </w:p>
        </w:tc>
        <w:tc>
          <w:tcPr>
            <w:tcW w:w="2324" w:type="dxa"/>
          </w:tcPr>
          <w:p w14:paraId="1E69AA95" w14:textId="77777777" w:rsidR="00647FAF" w:rsidRPr="00906A75"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Квадрат со стороной 15 см, на котором нанесены линии на расстоянии 5 см от краев для стен дома; прямоугольники для крыши 7 на 25 см с линиями, начерченными на расстоянии5 см от узких сторон; прямоугольник 2 на 4 для окон; мелкие кусочки цветной бумаги для вырезания украшений.</w:t>
            </w:r>
          </w:p>
        </w:tc>
      </w:tr>
      <w:tr w:rsidR="00647FAF" w:rsidRPr="00906A75" w14:paraId="74AF2E0D" w14:textId="77777777" w:rsidTr="004F53C6">
        <w:tc>
          <w:tcPr>
            <w:tcW w:w="284" w:type="dxa"/>
          </w:tcPr>
          <w:p w14:paraId="645A313B"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Ноябрь</w:t>
            </w:r>
          </w:p>
        </w:tc>
        <w:tc>
          <w:tcPr>
            <w:tcW w:w="1843" w:type="dxa"/>
          </w:tcPr>
          <w:p w14:paraId="731F7F3E"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материала</w:t>
            </w:r>
          </w:p>
        </w:tc>
        <w:tc>
          <w:tcPr>
            <w:tcW w:w="1984" w:type="dxa"/>
          </w:tcPr>
          <w:p w14:paraId="1A61736C"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«Машины»</w:t>
            </w:r>
          </w:p>
          <w:p w14:paraId="2795C07D" w14:textId="44CD0A70"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3706557A"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Стр. 64</w:t>
            </w:r>
          </w:p>
          <w:p w14:paraId="0909E98A" w14:textId="77777777" w:rsidR="00647FAF" w:rsidRPr="00906A75" w:rsidRDefault="00647FAF" w:rsidP="00C0440F">
            <w:pPr>
              <w:jc w:val="both"/>
              <w:rPr>
                <w:rFonts w:ascii="Times New Roman" w:hAnsi="Times New Roman" w:cs="Times New Roman"/>
                <w:sz w:val="24"/>
                <w:szCs w:val="24"/>
              </w:rPr>
            </w:pPr>
          </w:p>
        </w:tc>
        <w:tc>
          <w:tcPr>
            <w:tcW w:w="3204" w:type="dxa"/>
          </w:tcPr>
          <w:p w14:paraId="5C50F9CB"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 формированию представления детей о различных машинах, их функциональном назначении, строении; упражнению в плоскостном моделировании, в умении самостоятельно строить элементарные схемы с несложными образами построек и использовании их в конструировании; формированию представления о колесах и осях, о способах их крепления;</w:t>
            </w:r>
            <w:r>
              <w:rPr>
                <w:rFonts w:ascii="Times New Roman" w:hAnsi="Times New Roman" w:cs="Times New Roman"/>
                <w:sz w:val="24"/>
                <w:szCs w:val="24"/>
              </w:rPr>
              <w:t xml:space="preserve"> </w:t>
            </w:r>
            <w:r w:rsidRPr="00906A75">
              <w:rPr>
                <w:rFonts w:ascii="Times New Roman" w:hAnsi="Times New Roman" w:cs="Times New Roman"/>
                <w:sz w:val="24"/>
                <w:szCs w:val="24"/>
              </w:rPr>
              <w:t>развитию пространстве</w:t>
            </w:r>
            <w:r>
              <w:rPr>
                <w:rFonts w:ascii="Times New Roman" w:hAnsi="Times New Roman" w:cs="Times New Roman"/>
                <w:sz w:val="24"/>
                <w:szCs w:val="24"/>
              </w:rPr>
              <w:t>нного моделирования; воспитанию интереса к занятию</w:t>
            </w:r>
          </w:p>
        </w:tc>
        <w:tc>
          <w:tcPr>
            <w:tcW w:w="2324" w:type="dxa"/>
          </w:tcPr>
          <w:p w14:paraId="298BD676"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Фломастеры, ножницы, геометрические фигуры, простые карандаши, ластики, к</w:t>
            </w:r>
            <w:r>
              <w:rPr>
                <w:rFonts w:ascii="Times New Roman" w:hAnsi="Times New Roman" w:cs="Times New Roman"/>
                <w:sz w:val="24"/>
                <w:szCs w:val="24"/>
              </w:rPr>
              <w:t>оробочки, строительный материал</w:t>
            </w:r>
          </w:p>
        </w:tc>
      </w:tr>
      <w:tr w:rsidR="00647FAF" w:rsidRPr="00906A75" w14:paraId="2E947B34" w14:textId="77777777" w:rsidTr="004F53C6">
        <w:tc>
          <w:tcPr>
            <w:tcW w:w="284" w:type="dxa"/>
          </w:tcPr>
          <w:p w14:paraId="7F86A9F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Ноябрь</w:t>
            </w:r>
          </w:p>
        </w:tc>
        <w:tc>
          <w:tcPr>
            <w:tcW w:w="1843" w:type="dxa"/>
          </w:tcPr>
          <w:p w14:paraId="6C339C0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бросового материала</w:t>
            </w:r>
          </w:p>
        </w:tc>
        <w:tc>
          <w:tcPr>
            <w:tcW w:w="1984" w:type="dxa"/>
          </w:tcPr>
          <w:p w14:paraId="12F5D260"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«Качели-карусели»</w:t>
            </w:r>
          </w:p>
          <w:p w14:paraId="7B945CE7" w14:textId="09164069"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05BCF452"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w:t>
            </w:r>
            <w:r>
              <w:rPr>
                <w:rFonts w:ascii="Times New Roman" w:hAnsi="Times New Roman" w:cs="Times New Roman"/>
                <w:sz w:val="24"/>
                <w:szCs w:val="24"/>
              </w:rPr>
              <w:t>тр</w:t>
            </w:r>
            <w:r w:rsidRPr="006C6966">
              <w:rPr>
                <w:rFonts w:ascii="Times New Roman" w:hAnsi="Times New Roman" w:cs="Times New Roman"/>
                <w:sz w:val="24"/>
                <w:szCs w:val="24"/>
              </w:rPr>
              <w:t>.71</w:t>
            </w:r>
          </w:p>
        </w:tc>
        <w:tc>
          <w:tcPr>
            <w:tcW w:w="3204" w:type="dxa"/>
          </w:tcPr>
          <w:p w14:paraId="3CF59E91"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 формированию умений</w:t>
            </w:r>
            <w:r>
              <w:rPr>
                <w:rFonts w:ascii="Times New Roman" w:hAnsi="Times New Roman" w:cs="Times New Roman"/>
                <w:sz w:val="24"/>
                <w:szCs w:val="24"/>
              </w:rPr>
              <w:t xml:space="preserve">   </w:t>
            </w:r>
            <w:r w:rsidRPr="00906A75">
              <w:rPr>
                <w:rFonts w:ascii="Times New Roman" w:hAnsi="Times New Roman" w:cs="Times New Roman"/>
                <w:sz w:val="24"/>
                <w:szCs w:val="24"/>
              </w:rPr>
              <w:t>конструирования животных;</w:t>
            </w:r>
            <w:r>
              <w:rPr>
                <w:rFonts w:ascii="Times New Roman" w:hAnsi="Times New Roman" w:cs="Times New Roman"/>
                <w:sz w:val="24"/>
                <w:szCs w:val="24"/>
              </w:rPr>
              <w:t xml:space="preserve"> </w:t>
            </w:r>
            <w:r w:rsidRPr="00906A75">
              <w:rPr>
                <w:rFonts w:ascii="Times New Roman" w:hAnsi="Times New Roman" w:cs="Times New Roman"/>
                <w:sz w:val="24"/>
                <w:szCs w:val="24"/>
              </w:rPr>
              <w:t>развитию восприятия, воображение, художественного вкуса;</w:t>
            </w:r>
            <w:r>
              <w:rPr>
                <w:rFonts w:ascii="Times New Roman" w:hAnsi="Times New Roman" w:cs="Times New Roman"/>
                <w:sz w:val="24"/>
                <w:szCs w:val="24"/>
              </w:rPr>
              <w:t xml:space="preserve"> воспитанию интереса к занятию</w:t>
            </w:r>
          </w:p>
        </w:tc>
        <w:tc>
          <w:tcPr>
            <w:tcW w:w="2324" w:type="dxa"/>
          </w:tcPr>
          <w:p w14:paraId="35D10408" w14:textId="51A1A1D4"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Коробочка </w:t>
            </w:r>
            <w:r w:rsidR="004F53C6" w:rsidRPr="00906A75">
              <w:rPr>
                <w:rFonts w:ascii="Times New Roman" w:hAnsi="Times New Roman" w:cs="Times New Roman"/>
                <w:sz w:val="24"/>
                <w:szCs w:val="24"/>
              </w:rPr>
              <w:t>из</w:t>
            </w:r>
            <w:r w:rsidR="004F53C6">
              <w:rPr>
                <w:rFonts w:ascii="Times New Roman" w:hAnsi="Times New Roman" w:cs="Times New Roman"/>
                <w:sz w:val="24"/>
                <w:szCs w:val="24"/>
              </w:rPr>
              <w:t xml:space="preserve">-под </w:t>
            </w:r>
            <w:r w:rsidR="004F53C6" w:rsidRPr="00906A75">
              <w:rPr>
                <w:rFonts w:ascii="Times New Roman" w:hAnsi="Times New Roman" w:cs="Times New Roman"/>
                <w:sz w:val="24"/>
                <w:szCs w:val="24"/>
              </w:rPr>
              <w:t>киндера</w:t>
            </w:r>
            <w:r w:rsidRPr="00906A75">
              <w:rPr>
                <w:rFonts w:ascii="Times New Roman" w:hAnsi="Times New Roman" w:cs="Times New Roman"/>
                <w:sz w:val="24"/>
                <w:szCs w:val="24"/>
              </w:rPr>
              <w:t xml:space="preserve"> сюрприза, цветная бумага, цветной картон,</w:t>
            </w:r>
            <w:r>
              <w:rPr>
                <w:rFonts w:ascii="Times New Roman" w:hAnsi="Times New Roman" w:cs="Times New Roman"/>
                <w:sz w:val="24"/>
                <w:szCs w:val="24"/>
              </w:rPr>
              <w:t xml:space="preserve"> ножницы, клей, шерстяные нитки</w:t>
            </w:r>
          </w:p>
        </w:tc>
      </w:tr>
      <w:tr w:rsidR="00647FAF" w:rsidRPr="00906A75" w14:paraId="6ACB0491" w14:textId="77777777" w:rsidTr="004F53C6">
        <w:tc>
          <w:tcPr>
            <w:tcW w:w="284" w:type="dxa"/>
            <w:tcBorders>
              <w:right w:val="single" w:sz="4" w:space="0" w:color="auto"/>
            </w:tcBorders>
          </w:tcPr>
          <w:p w14:paraId="11473AA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Декабрь</w:t>
            </w:r>
          </w:p>
        </w:tc>
        <w:tc>
          <w:tcPr>
            <w:tcW w:w="1843" w:type="dxa"/>
            <w:tcBorders>
              <w:left w:val="single" w:sz="4" w:space="0" w:color="auto"/>
              <w:right w:val="single" w:sz="4" w:space="0" w:color="auto"/>
            </w:tcBorders>
          </w:tcPr>
          <w:p w14:paraId="74A109ED"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бумаги</w:t>
            </w:r>
          </w:p>
        </w:tc>
        <w:tc>
          <w:tcPr>
            <w:tcW w:w="1984" w:type="dxa"/>
            <w:tcBorders>
              <w:left w:val="single" w:sz="4" w:space="0" w:color="auto"/>
              <w:right w:val="single" w:sz="4" w:space="0" w:color="auto"/>
            </w:tcBorders>
          </w:tcPr>
          <w:p w14:paraId="6106C853"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«Коробочка»</w:t>
            </w:r>
          </w:p>
          <w:p w14:paraId="5C400279" w14:textId="40CA175C"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1EABD27F"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Стр.68</w:t>
            </w:r>
          </w:p>
        </w:tc>
        <w:tc>
          <w:tcPr>
            <w:tcW w:w="3204" w:type="dxa"/>
            <w:tcBorders>
              <w:left w:val="single" w:sz="4" w:space="0" w:color="auto"/>
              <w:right w:val="single" w:sz="4" w:space="0" w:color="auto"/>
            </w:tcBorders>
          </w:tcPr>
          <w:p w14:paraId="40B71340"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p>
          <w:p w14:paraId="4A6A522B"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формированию умений детей делать игрушки по готовой выкройке, аккуратно надрезать и склеивать ее;</w:t>
            </w:r>
            <w:r>
              <w:rPr>
                <w:rFonts w:ascii="Times New Roman" w:hAnsi="Times New Roman" w:cs="Times New Roman"/>
                <w:sz w:val="24"/>
                <w:szCs w:val="24"/>
              </w:rPr>
              <w:t xml:space="preserve"> </w:t>
            </w:r>
            <w:r w:rsidRPr="00906A75">
              <w:rPr>
                <w:rFonts w:ascii="Times New Roman" w:hAnsi="Times New Roman" w:cs="Times New Roman"/>
                <w:sz w:val="24"/>
                <w:szCs w:val="24"/>
              </w:rPr>
              <w:t>развитию глазомера;</w:t>
            </w:r>
            <w:r>
              <w:rPr>
                <w:rFonts w:ascii="Times New Roman" w:hAnsi="Times New Roman" w:cs="Times New Roman"/>
                <w:sz w:val="24"/>
                <w:szCs w:val="24"/>
              </w:rPr>
              <w:t xml:space="preserve"> </w:t>
            </w:r>
            <w:r w:rsidRPr="00906A75">
              <w:rPr>
                <w:rFonts w:ascii="Times New Roman" w:hAnsi="Times New Roman" w:cs="Times New Roman"/>
                <w:sz w:val="24"/>
                <w:szCs w:val="24"/>
              </w:rPr>
              <w:t>воспитанию у них вним</w:t>
            </w:r>
            <w:r>
              <w:rPr>
                <w:rFonts w:ascii="Times New Roman" w:hAnsi="Times New Roman" w:cs="Times New Roman"/>
                <w:sz w:val="24"/>
                <w:szCs w:val="24"/>
              </w:rPr>
              <w:t>ательного отношения к товарищам</w:t>
            </w:r>
          </w:p>
        </w:tc>
        <w:tc>
          <w:tcPr>
            <w:tcW w:w="2324" w:type="dxa"/>
            <w:tcBorders>
              <w:left w:val="single" w:sz="4" w:space="0" w:color="auto"/>
            </w:tcBorders>
          </w:tcPr>
          <w:p w14:paraId="6BDF263E"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Квадрат плотной белой бумаги со стороной 10 см для внутренней коробочки, на которой начерчены линии на расстоянии 3 см от краев; квадрат цветной бумаги со стороной 11 см для  наружной коробочки (крышки) с начерченными линиями на расстоянии 3 см то краев; квадратики, круги из которых выклады</w:t>
            </w:r>
            <w:r>
              <w:rPr>
                <w:rFonts w:ascii="Times New Roman" w:hAnsi="Times New Roman" w:cs="Times New Roman"/>
                <w:sz w:val="24"/>
                <w:szCs w:val="24"/>
              </w:rPr>
              <w:t>ваются и наклеиваются украшения</w:t>
            </w:r>
          </w:p>
        </w:tc>
      </w:tr>
      <w:tr w:rsidR="00647FAF" w:rsidRPr="00906A75" w14:paraId="017D00C9"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4"/>
        </w:trPr>
        <w:tc>
          <w:tcPr>
            <w:tcW w:w="284" w:type="dxa"/>
          </w:tcPr>
          <w:p w14:paraId="097B2C2F"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Декабрь</w:t>
            </w:r>
          </w:p>
        </w:tc>
        <w:tc>
          <w:tcPr>
            <w:tcW w:w="1843" w:type="dxa"/>
          </w:tcPr>
          <w:p w14:paraId="555AC424"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материла</w:t>
            </w:r>
          </w:p>
        </w:tc>
        <w:tc>
          <w:tcPr>
            <w:tcW w:w="1984" w:type="dxa"/>
          </w:tcPr>
          <w:p w14:paraId="16237458" w14:textId="23EEF9FE"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«Робо</w:t>
            </w:r>
            <w:r>
              <w:rPr>
                <w:rFonts w:ascii="Times New Roman" w:hAnsi="Times New Roman" w:cs="Times New Roman"/>
                <w:sz w:val="24"/>
                <w:szCs w:val="24"/>
              </w:rPr>
              <w:t>ты»</w:t>
            </w:r>
            <w:r w:rsidRPr="007927E6">
              <w:rPr>
                <w:rFonts w:ascii="Times New Roman" w:hAnsi="Times New Roman" w:cs="Times New Roman"/>
                <w:sz w:val="24"/>
                <w:szCs w:val="24"/>
              </w:rPr>
              <w:t xml:space="preserve"> «</w:t>
            </w:r>
            <w:r>
              <w:rPr>
                <w:rFonts w:ascii="Times New Roman" w:hAnsi="Times New Roman" w:cs="Times New Roman"/>
                <w:sz w:val="24"/>
                <w:szCs w:val="24"/>
              </w:rPr>
              <w:t>Занятия по конструированию из строительного материала. Конспекты занятий</w:t>
            </w:r>
            <w:r w:rsidRPr="007927E6">
              <w:rPr>
                <w:rFonts w:ascii="Times New Roman" w:hAnsi="Times New Roman" w:cs="Times New Roman"/>
                <w:sz w:val="24"/>
                <w:szCs w:val="24"/>
              </w:rPr>
              <w:t>»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69331095"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Стр.28</w:t>
            </w:r>
          </w:p>
          <w:p w14:paraId="6710224E" w14:textId="77777777" w:rsidR="00647FAF" w:rsidRDefault="00647FAF" w:rsidP="00C0440F">
            <w:pPr>
              <w:jc w:val="both"/>
              <w:rPr>
                <w:rFonts w:ascii="Times New Roman" w:hAnsi="Times New Roman" w:cs="Times New Roman"/>
                <w:sz w:val="24"/>
                <w:szCs w:val="24"/>
              </w:rPr>
            </w:pPr>
          </w:p>
          <w:p w14:paraId="7101060A" w14:textId="77777777" w:rsidR="00647FAF" w:rsidRPr="00906A75" w:rsidRDefault="00647FAF" w:rsidP="00C0440F">
            <w:pPr>
              <w:jc w:val="both"/>
              <w:rPr>
                <w:rFonts w:ascii="Times New Roman" w:hAnsi="Times New Roman" w:cs="Times New Roman"/>
                <w:sz w:val="24"/>
                <w:szCs w:val="24"/>
              </w:rPr>
            </w:pPr>
          </w:p>
        </w:tc>
        <w:tc>
          <w:tcPr>
            <w:tcW w:w="3204" w:type="dxa"/>
          </w:tcPr>
          <w:p w14:paraId="4F51A990"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Содействовать: упражнению детей в создании схем и чертежей; в моделировании и конструировании из строительного материала и деталей конструкторов; </w:t>
            </w:r>
          </w:p>
          <w:p w14:paraId="0AE2E3F0"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умению строить умозаключения на основе своего опыта и здравого смысла;</w:t>
            </w:r>
            <w:r>
              <w:rPr>
                <w:rFonts w:ascii="Times New Roman" w:hAnsi="Times New Roman" w:cs="Times New Roman"/>
                <w:sz w:val="24"/>
                <w:szCs w:val="24"/>
              </w:rPr>
              <w:t xml:space="preserve"> </w:t>
            </w:r>
            <w:r w:rsidRPr="00906A75">
              <w:rPr>
                <w:rFonts w:ascii="Times New Roman" w:hAnsi="Times New Roman" w:cs="Times New Roman"/>
                <w:sz w:val="24"/>
                <w:szCs w:val="24"/>
              </w:rPr>
              <w:t>формированию представления об объемных телах, их форме, размере, количестве; развитию воображения, внимания, сообразительности, стремление к эксперимент</w:t>
            </w:r>
            <w:r>
              <w:rPr>
                <w:rFonts w:ascii="Times New Roman" w:hAnsi="Times New Roman" w:cs="Times New Roman"/>
                <w:sz w:val="24"/>
                <w:szCs w:val="24"/>
              </w:rPr>
              <w:t>ированию; воспитанию активности</w:t>
            </w:r>
          </w:p>
        </w:tc>
        <w:tc>
          <w:tcPr>
            <w:tcW w:w="2324" w:type="dxa"/>
          </w:tcPr>
          <w:p w14:paraId="3D4F33DF"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Геометрические фигуры, фломастеры, простые карандаши, ластики, стро</w:t>
            </w:r>
            <w:r>
              <w:rPr>
                <w:rFonts w:ascii="Times New Roman" w:hAnsi="Times New Roman" w:cs="Times New Roman"/>
                <w:sz w:val="24"/>
                <w:szCs w:val="24"/>
              </w:rPr>
              <w:t>ительный материал, конструкторы</w:t>
            </w:r>
          </w:p>
          <w:p w14:paraId="2285C901" w14:textId="77777777" w:rsidR="00647FAF" w:rsidRPr="00906A75" w:rsidRDefault="00647FAF" w:rsidP="00C0440F">
            <w:pPr>
              <w:jc w:val="both"/>
              <w:rPr>
                <w:rFonts w:ascii="Times New Roman" w:hAnsi="Times New Roman" w:cs="Times New Roman"/>
                <w:sz w:val="24"/>
                <w:szCs w:val="24"/>
              </w:rPr>
            </w:pPr>
          </w:p>
        </w:tc>
      </w:tr>
      <w:tr w:rsidR="00647FAF" w:rsidRPr="00906A75" w14:paraId="2C70C727"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4"/>
        </w:trPr>
        <w:tc>
          <w:tcPr>
            <w:tcW w:w="284" w:type="dxa"/>
          </w:tcPr>
          <w:p w14:paraId="3393D53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Декабрь</w:t>
            </w:r>
          </w:p>
        </w:tc>
        <w:tc>
          <w:tcPr>
            <w:tcW w:w="1843" w:type="dxa"/>
          </w:tcPr>
          <w:p w14:paraId="49669F27"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бумаги</w:t>
            </w:r>
          </w:p>
        </w:tc>
        <w:tc>
          <w:tcPr>
            <w:tcW w:w="1984" w:type="dxa"/>
          </w:tcPr>
          <w:p w14:paraId="00F48529" w14:textId="77777777" w:rsidR="00647FAF" w:rsidRDefault="00647FAF" w:rsidP="00C0440F">
            <w:pPr>
              <w:jc w:val="both"/>
              <w:rPr>
                <w:rFonts w:ascii="Times New Roman" w:hAnsi="Times New Roman" w:cs="Times New Roman"/>
                <w:sz w:val="24"/>
                <w:szCs w:val="24"/>
              </w:rPr>
            </w:pPr>
            <w:r w:rsidRPr="007F1489">
              <w:rPr>
                <w:rFonts w:ascii="Times New Roman" w:hAnsi="Times New Roman" w:cs="Times New Roman"/>
                <w:sz w:val="24"/>
                <w:szCs w:val="24"/>
              </w:rPr>
              <w:t>«Фонарик трехсторонний»</w:t>
            </w:r>
          </w:p>
          <w:p w14:paraId="3FA51391" w14:textId="21F94963"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3AEC78D2" w14:textId="77777777" w:rsidR="00647FAF" w:rsidRPr="00DA4540"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w:t>
            </w:r>
            <w:r>
              <w:rPr>
                <w:rFonts w:ascii="Times New Roman" w:hAnsi="Times New Roman" w:cs="Times New Roman"/>
                <w:sz w:val="24"/>
                <w:szCs w:val="24"/>
              </w:rPr>
              <w:t>тр.</w:t>
            </w:r>
            <w:r w:rsidRPr="00DA4540">
              <w:rPr>
                <w:rFonts w:ascii="Times New Roman" w:hAnsi="Times New Roman" w:cs="Times New Roman"/>
                <w:sz w:val="24"/>
                <w:szCs w:val="24"/>
              </w:rPr>
              <w:t>70</w:t>
            </w:r>
          </w:p>
        </w:tc>
        <w:tc>
          <w:tcPr>
            <w:tcW w:w="3204" w:type="dxa"/>
          </w:tcPr>
          <w:p w14:paraId="1CE3D8BF"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r>
              <w:rPr>
                <w:rFonts w:ascii="Times New Roman" w:hAnsi="Times New Roman" w:cs="Times New Roman"/>
                <w:sz w:val="24"/>
                <w:szCs w:val="24"/>
              </w:rPr>
              <w:t xml:space="preserve"> </w:t>
            </w:r>
            <w:r w:rsidRPr="00906A75">
              <w:rPr>
                <w:rFonts w:ascii="Times New Roman" w:hAnsi="Times New Roman" w:cs="Times New Roman"/>
                <w:sz w:val="24"/>
                <w:szCs w:val="24"/>
              </w:rPr>
              <w:t>закреплению у детей умение работать по выкройке;</w:t>
            </w:r>
            <w:r>
              <w:rPr>
                <w:rFonts w:ascii="Times New Roman" w:hAnsi="Times New Roman" w:cs="Times New Roman"/>
                <w:sz w:val="24"/>
                <w:szCs w:val="24"/>
              </w:rPr>
              <w:t xml:space="preserve"> </w:t>
            </w:r>
            <w:r w:rsidRPr="00906A75">
              <w:rPr>
                <w:rFonts w:ascii="Times New Roman" w:hAnsi="Times New Roman" w:cs="Times New Roman"/>
                <w:sz w:val="24"/>
                <w:szCs w:val="24"/>
              </w:rPr>
              <w:t>развитию глазомера, внимания;</w:t>
            </w:r>
            <w:r>
              <w:rPr>
                <w:rFonts w:ascii="Times New Roman" w:hAnsi="Times New Roman" w:cs="Times New Roman"/>
                <w:sz w:val="24"/>
                <w:szCs w:val="24"/>
              </w:rPr>
              <w:t xml:space="preserve"> </w:t>
            </w:r>
            <w:r w:rsidRPr="00906A75">
              <w:rPr>
                <w:rFonts w:ascii="Times New Roman" w:hAnsi="Times New Roman" w:cs="Times New Roman"/>
                <w:sz w:val="24"/>
                <w:szCs w:val="24"/>
              </w:rPr>
              <w:t>воспитани</w:t>
            </w:r>
            <w:r>
              <w:rPr>
                <w:rFonts w:ascii="Times New Roman" w:hAnsi="Times New Roman" w:cs="Times New Roman"/>
                <w:sz w:val="24"/>
                <w:szCs w:val="24"/>
              </w:rPr>
              <w:t>ю самостоятельности, инициативы</w:t>
            </w:r>
          </w:p>
        </w:tc>
        <w:tc>
          <w:tcPr>
            <w:tcW w:w="2324" w:type="dxa"/>
          </w:tcPr>
          <w:p w14:paraId="6BFEE3A9" w14:textId="77777777" w:rsidR="00647FAF" w:rsidRPr="00906A75" w:rsidRDefault="00647FAF" w:rsidP="00C0440F">
            <w:pPr>
              <w:jc w:val="both"/>
              <w:rPr>
                <w:rFonts w:ascii="Times New Roman" w:hAnsi="Times New Roman" w:cs="Times New Roman"/>
                <w:sz w:val="24"/>
                <w:szCs w:val="24"/>
              </w:rPr>
            </w:pPr>
            <w:r w:rsidRPr="007F1489">
              <w:rPr>
                <w:rFonts w:ascii="Times New Roman" w:hAnsi="Times New Roman" w:cs="Times New Roman"/>
                <w:sz w:val="24"/>
                <w:szCs w:val="24"/>
              </w:rPr>
              <w:t>Цветная бумага, простой карандаш, ножницы, клей образец</w:t>
            </w:r>
          </w:p>
        </w:tc>
      </w:tr>
      <w:tr w:rsidR="00647FAF" w:rsidRPr="00906A75" w14:paraId="57F5D6D3"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8"/>
        </w:trPr>
        <w:tc>
          <w:tcPr>
            <w:tcW w:w="284" w:type="dxa"/>
          </w:tcPr>
          <w:p w14:paraId="7D94E746"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Январь</w:t>
            </w:r>
          </w:p>
        </w:tc>
        <w:tc>
          <w:tcPr>
            <w:tcW w:w="1843" w:type="dxa"/>
          </w:tcPr>
          <w:p w14:paraId="54796CE7"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материла</w:t>
            </w:r>
          </w:p>
        </w:tc>
        <w:tc>
          <w:tcPr>
            <w:tcW w:w="1984" w:type="dxa"/>
          </w:tcPr>
          <w:p w14:paraId="5153B927"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«Микрорайон города»</w:t>
            </w:r>
          </w:p>
          <w:p w14:paraId="13F2E1D7" w14:textId="738112B5"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67CEB252" w14:textId="77777777" w:rsidR="00647FAF" w:rsidRPr="006C6966" w:rsidRDefault="00647FAF" w:rsidP="00C0440F">
            <w:pPr>
              <w:jc w:val="both"/>
              <w:rPr>
                <w:rFonts w:ascii="Times New Roman" w:hAnsi="Times New Roman" w:cs="Times New Roman"/>
                <w:sz w:val="24"/>
                <w:szCs w:val="24"/>
              </w:rPr>
            </w:pPr>
            <w:r w:rsidRPr="006C6966">
              <w:rPr>
                <w:rFonts w:ascii="Times New Roman" w:hAnsi="Times New Roman" w:cs="Times New Roman"/>
                <w:sz w:val="24"/>
                <w:szCs w:val="24"/>
              </w:rPr>
              <w:t>Стр.67</w:t>
            </w:r>
          </w:p>
        </w:tc>
        <w:tc>
          <w:tcPr>
            <w:tcW w:w="3204" w:type="dxa"/>
          </w:tcPr>
          <w:p w14:paraId="7F9BDCFC"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 упражнению детей в рисовании планов; воплощению задуманного в строительстве; совершенствования конструкторского опыта;</w:t>
            </w:r>
          </w:p>
          <w:p w14:paraId="1979B0A7"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развитию творческих способностей, эстетического вкуса, восприятию формы, глазомера; </w:t>
            </w:r>
          </w:p>
          <w:p w14:paraId="6C7AA8F1" w14:textId="77777777" w:rsidR="00647FAF" w:rsidRPr="00906A75" w:rsidRDefault="00647FAF" w:rsidP="00C0440F">
            <w:pPr>
              <w:jc w:val="both"/>
              <w:rPr>
                <w:rFonts w:ascii="Times New Roman" w:hAnsi="Times New Roman" w:cs="Times New Roman"/>
                <w:sz w:val="24"/>
                <w:szCs w:val="24"/>
              </w:rPr>
            </w:pPr>
            <w:r>
              <w:rPr>
                <w:rFonts w:ascii="Times New Roman" w:hAnsi="Times New Roman" w:cs="Times New Roman"/>
                <w:sz w:val="24"/>
                <w:szCs w:val="24"/>
              </w:rPr>
              <w:t>воспитанию любознательности</w:t>
            </w:r>
          </w:p>
        </w:tc>
        <w:tc>
          <w:tcPr>
            <w:tcW w:w="2324" w:type="dxa"/>
          </w:tcPr>
          <w:p w14:paraId="38B0212F"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Бумага, карандаши, ластики, строительный материал, конструкторы.</w:t>
            </w:r>
          </w:p>
        </w:tc>
      </w:tr>
      <w:tr w:rsidR="00647FAF" w:rsidRPr="00906A75" w14:paraId="187AED1C"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2"/>
        </w:trPr>
        <w:tc>
          <w:tcPr>
            <w:tcW w:w="284" w:type="dxa"/>
          </w:tcPr>
          <w:p w14:paraId="0D3F32D3"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Февраль</w:t>
            </w:r>
          </w:p>
        </w:tc>
        <w:tc>
          <w:tcPr>
            <w:tcW w:w="1843" w:type="dxa"/>
          </w:tcPr>
          <w:p w14:paraId="4C8D77C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бумаги</w:t>
            </w:r>
          </w:p>
        </w:tc>
        <w:tc>
          <w:tcPr>
            <w:tcW w:w="1984" w:type="dxa"/>
          </w:tcPr>
          <w:p w14:paraId="6A391729"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«П</w:t>
            </w:r>
            <w:r>
              <w:rPr>
                <w:rFonts w:ascii="Times New Roman" w:hAnsi="Times New Roman" w:cs="Times New Roman"/>
                <w:sz w:val="24"/>
                <w:szCs w:val="24"/>
              </w:rPr>
              <w:t>ирамидка»</w:t>
            </w:r>
          </w:p>
          <w:p w14:paraId="2B3A6221" w14:textId="39B7AF5A"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79D3447B" w14:textId="1C1C5158" w:rsidR="00647FAF"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Стр.</w:t>
            </w:r>
            <w:r>
              <w:rPr>
                <w:rFonts w:ascii="Times New Roman" w:hAnsi="Times New Roman" w:cs="Times New Roman"/>
                <w:sz w:val="24"/>
                <w:szCs w:val="24"/>
              </w:rPr>
              <w:t>74</w:t>
            </w:r>
          </w:p>
          <w:p w14:paraId="38F7213D" w14:textId="77777777" w:rsidR="00647FAF" w:rsidRPr="00906A75" w:rsidRDefault="00647FAF" w:rsidP="00C0440F">
            <w:pPr>
              <w:jc w:val="both"/>
              <w:rPr>
                <w:rFonts w:ascii="Times New Roman" w:hAnsi="Times New Roman" w:cs="Times New Roman"/>
                <w:sz w:val="24"/>
                <w:szCs w:val="24"/>
              </w:rPr>
            </w:pPr>
          </w:p>
        </w:tc>
        <w:tc>
          <w:tcPr>
            <w:tcW w:w="3204" w:type="dxa"/>
          </w:tcPr>
          <w:p w14:paraId="7BC2F30E" w14:textId="77777777" w:rsidR="00647FAF" w:rsidRPr="00906A75" w:rsidRDefault="00647FAF" w:rsidP="00C0440F">
            <w:pPr>
              <w:jc w:val="both"/>
              <w:rPr>
                <w:rFonts w:ascii="Times New Roman" w:hAnsi="Times New Roman" w:cs="Times New Roman"/>
                <w:sz w:val="24"/>
                <w:szCs w:val="24"/>
              </w:rPr>
            </w:pPr>
            <w:r>
              <w:rPr>
                <w:rFonts w:ascii="Times New Roman" w:hAnsi="Times New Roman" w:cs="Times New Roman"/>
                <w:sz w:val="24"/>
                <w:szCs w:val="24"/>
              </w:rPr>
              <w:t>Содействовать</w:t>
            </w:r>
            <w:r w:rsidRPr="00906A75">
              <w:rPr>
                <w:rFonts w:ascii="Times New Roman" w:hAnsi="Times New Roman" w:cs="Times New Roman"/>
                <w:sz w:val="24"/>
                <w:szCs w:val="24"/>
              </w:rPr>
              <w:t>:</w:t>
            </w:r>
            <w:r>
              <w:rPr>
                <w:rFonts w:ascii="Times New Roman" w:hAnsi="Times New Roman" w:cs="Times New Roman"/>
                <w:sz w:val="24"/>
                <w:szCs w:val="24"/>
              </w:rPr>
              <w:t xml:space="preserve"> </w:t>
            </w:r>
            <w:r w:rsidRPr="00906A75">
              <w:rPr>
                <w:rFonts w:ascii="Times New Roman" w:hAnsi="Times New Roman" w:cs="Times New Roman"/>
                <w:sz w:val="24"/>
                <w:szCs w:val="24"/>
              </w:rPr>
              <w:t>закреплению умения делать коробочку, ориентируясь на ее выкройку: формировать умение делать новую игрушку; развитию умения согласованно работать с товарищами;</w:t>
            </w:r>
          </w:p>
          <w:p w14:paraId="00F34E62"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 воспитани</w:t>
            </w:r>
            <w:r>
              <w:rPr>
                <w:rFonts w:ascii="Times New Roman" w:hAnsi="Times New Roman" w:cs="Times New Roman"/>
                <w:sz w:val="24"/>
                <w:szCs w:val="24"/>
              </w:rPr>
              <w:t>ю самостоятельности, инициативы</w:t>
            </w:r>
          </w:p>
        </w:tc>
        <w:tc>
          <w:tcPr>
            <w:tcW w:w="2324" w:type="dxa"/>
          </w:tcPr>
          <w:p w14:paraId="1112C777"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Три цветных квадрата со сторонами 9, 12, 15 см.</w:t>
            </w:r>
            <w:r>
              <w:rPr>
                <w:rFonts w:ascii="Times New Roman" w:hAnsi="Times New Roman" w:cs="Times New Roman"/>
                <w:sz w:val="24"/>
                <w:szCs w:val="24"/>
              </w:rPr>
              <w:t xml:space="preserve"> </w:t>
            </w:r>
            <w:r w:rsidRPr="00906A75">
              <w:rPr>
                <w:rFonts w:ascii="Times New Roman" w:hAnsi="Times New Roman" w:cs="Times New Roman"/>
                <w:sz w:val="24"/>
                <w:szCs w:val="24"/>
              </w:rPr>
              <w:t>На квадратах начерчены линии для сгибов соответственно на 3, 4, 5 см от края; 12 кружков трех размеров и трёх цветов диаметром 1,5, 2, 3 см.</w:t>
            </w:r>
          </w:p>
        </w:tc>
      </w:tr>
      <w:tr w:rsidR="00647FAF" w:rsidRPr="00906A75" w14:paraId="3A13659C"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2"/>
        </w:trPr>
        <w:tc>
          <w:tcPr>
            <w:tcW w:w="284" w:type="dxa"/>
          </w:tcPr>
          <w:p w14:paraId="3EE71816"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Февраль</w:t>
            </w:r>
          </w:p>
        </w:tc>
        <w:tc>
          <w:tcPr>
            <w:tcW w:w="1843" w:type="dxa"/>
          </w:tcPr>
          <w:p w14:paraId="4293DC1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материла</w:t>
            </w:r>
          </w:p>
        </w:tc>
        <w:tc>
          <w:tcPr>
            <w:tcW w:w="1984" w:type="dxa"/>
          </w:tcPr>
          <w:p w14:paraId="3D6E790E" w14:textId="77777777" w:rsidR="00647FAF" w:rsidRPr="00DA4540"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«Мосты»</w:t>
            </w:r>
          </w:p>
          <w:p w14:paraId="5226D1BF" w14:textId="56CEE470"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3649670D" w14:textId="77777777" w:rsidR="00647FAF" w:rsidRPr="00DA4540"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Стр. 66</w:t>
            </w:r>
          </w:p>
          <w:p w14:paraId="39032F52" w14:textId="77777777" w:rsidR="00647FAF" w:rsidRPr="00DA4540" w:rsidRDefault="00647FAF" w:rsidP="00C0440F">
            <w:pPr>
              <w:jc w:val="both"/>
              <w:rPr>
                <w:rFonts w:ascii="Times New Roman" w:hAnsi="Times New Roman" w:cs="Times New Roman"/>
                <w:sz w:val="24"/>
                <w:szCs w:val="24"/>
              </w:rPr>
            </w:pPr>
          </w:p>
        </w:tc>
        <w:tc>
          <w:tcPr>
            <w:tcW w:w="3204" w:type="dxa"/>
          </w:tcPr>
          <w:p w14:paraId="4A3B2F36"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r>
              <w:rPr>
                <w:rFonts w:ascii="Times New Roman" w:hAnsi="Times New Roman" w:cs="Times New Roman"/>
                <w:sz w:val="24"/>
                <w:szCs w:val="24"/>
              </w:rPr>
              <w:t xml:space="preserve"> </w:t>
            </w:r>
            <w:r w:rsidRPr="00906A75">
              <w:rPr>
                <w:rFonts w:ascii="Times New Roman" w:hAnsi="Times New Roman" w:cs="Times New Roman"/>
                <w:sz w:val="24"/>
                <w:szCs w:val="24"/>
              </w:rPr>
              <w:t xml:space="preserve">расширению представления детей о мостах; </w:t>
            </w:r>
          </w:p>
          <w:p w14:paraId="5B8EFCF6"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упражнению в конструировании мостов; совершенствованию конструктивных навыков; развитию умений понимать, расчленять, конкретизировать, строить схемы;</w:t>
            </w:r>
          </w:p>
          <w:p w14:paraId="178B5B1C"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воспитанию умения</w:t>
            </w:r>
            <w:r>
              <w:rPr>
                <w:rFonts w:ascii="Times New Roman" w:hAnsi="Times New Roman" w:cs="Times New Roman"/>
                <w:sz w:val="24"/>
                <w:szCs w:val="24"/>
              </w:rPr>
              <w:t xml:space="preserve"> доводить начатое дело до конца</w:t>
            </w:r>
          </w:p>
        </w:tc>
        <w:tc>
          <w:tcPr>
            <w:tcW w:w="2324" w:type="dxa"/>
          </w:tcPr>
          <w:p w14:paraId="583310AB"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Фломастеры, простые и цветные кара</w:t>
            </w:r>
            <w:r>
              <w:rPr>
                <w:rFonts w:ascii="Times New Roman" w:hAnsi="Times New Roman" w:cs="Times New Roman"/>
                <w:sz w:val="24"/>
                <w:szCs w:val="24"/>
              </w:rPr>
              <w:t>ндаши, строительный конструктор</w:t>
            </w:r>
          </w:p>
        </w:tc>
      </w:tr>
      <w:tr w:rsidR="00647FAF" w:rsidRPr="00906A75" w14:paraId="42D46E00"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4"/>
        </w:trPr>
        <w:tc>
          <w:tcPr>
            <w:tcW w:w="284" w:type="dxa"/>
          </w:tcPr>
          <w:p w14:paraId="152DE45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Март</w:t>
            </w:r>
          </w:p>
        </w:tc>
        <w:tc>
          <w:tcPr>
            <w:tcW w:w="1843" w:type="dxa"/>
          </w:tcPr>
          <w:p w14:paraId="1C9CDEAE" w14:textId="77777777" w:rsidR="00647FAF" w:rsidRPr="00906A75" w:rsidRDefault="00647FAF" w:rsidP="00D9159D">
            <w:pPr>
              <w:rPr>
                <w:rFonts w:ascii="Times New Roman" w:hAnsi="Times New Roman" w:cs="Times New Roman"/>
                <w:sz w:val="24"/>
                <w:szCs w:val="24"/>
              </w:rPr>
            </w:pPr>
            <w:r w:rsidRPr="00865F09">
              <w:rPr>
                <w:rFonts w:ascii="Times New Roman" w:hAnsi="Times New Roman" w:cs="Times New Roman"/>
                <w:sz w:val="24"/>
                <w:szCs w:val="24"/>
              </w:rPr>
              <w:t>Конструирование из строительного материла</w:t>
            </w:r>
          </w:p>
        </w:tc>
        <w:tc>
          <w:tcPr>
            <w:tcW w:w="1984" w:type="dxa"/>
          </w:tcPr>
          <w:p w14:paraId="4917783A" w14:textId="77777777" w:rsidR="00647FAF"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«Суда»</w:t>
            </w:r>
          </w:p>
          <w:p w14:paraId="246C19B2" w14:textId="5A1E873C"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w:t>
            </w:r>
            <w:r>
              <w:rPr>
                <w:rFonts w:ascii="Times New Roman" w:hAnsi="Times New Roman" w:cs="Times New Roman"/>
                <w:sz w:val="24"/>
                <w:szCs w:val="24"/>
              </w:rPr>
              <w:t>Занятия по конструированию из строительного материала. Конспекты занятий</w:t>
            </w:r>
            <w:r w:rsidRPr="007927E6">
              <w:rPr>
                <w:rFonts w:ascii="Times New Roman" w:hAnsi="Times New Roman" w:cs="Times New Roman"/>
                <w:sz w:val="24"/>
                <w:szCs w:val="24"/>
              </w:rPr>
              <w:t>»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62228639"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Стр.49</w:t>
            </w:r>
          </w:p>
          <w:p w14:paraId="61841A43" w14:textId="77777777" w:rsidR="00647FAF" w:rsidRPr="00906A75" w:rsidRDefault="00647FAF" w:rsidP="00C0440F">
            <w:pPr>
              <w:jc w:val="both"/>
              <w:rPr>
                <w:rFonts w:ascii="Times New Roman" w:hAnsi="Times New Roman" w:cs="Times New Roman"/>
                <w:sz w:val="24"/>
                <w:szCs w:val="24"/>
              </w:rPr>
            </w:pPr>
          </w:p>
        </w:tc>
        <w:tc>
          <w:tcPr>
            <w:tcW w:w="3204" w:type="dxa"/>
          </w:tcPr>
          <w:p w14:paraId="23F06936" w14:textId="77777777" w:rsidR="00647FAF" w:rsidRPr="00865F09"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 xml:space="preserve">Содействовать: расширению обобщенных представлений детей о разных видах судов, в зависимости их строения от назначения; упражнению в построении схематических изображений судов и конструировании по ним, в построении элементарных чертежей судов в трех проекциях; </w:t>
            </w:r>
          </w:p>
          <w:p w14:paraId="59011388" w14:textId="77777777" w:rsidR="00647FAF" w:rsidRPr="00906A75"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воспитанию интереса к водному транспорту.</w:t>
            </w:r>
          </w:p>
        </w:tc>
        <w:tc>
          <w:tcPr>
            <w:tcW w:w="2324" w:type="dxa"/>
          </w:tcPr>
          <w:p w14:paraId="19573D39"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Квадрат со стороной 15 см, на котором нанесены линии на расстоянии 5 см от краев для стен дома; прямоугольники для крыши 7 на 25 см с линиями, начерченными на расстоянии5 см от узких сторон; прямоугольник 2 на 4 для окон; мелкие кусочки цветной бумаги для вырезания украшений.</w:t>
            </w:r>
          </w:p>
        </w:tc>
      </w:tr>
      <w:tr w:rsidR="00647FAF" w:rsidRPr="00906A75" w14:paraId="6E1B3CE8"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4"/>
        </w:trPr>
        <w:tc>
          <w:tcPr>
            <w:tcW w:w="284" w:type="dxa"/>
          </w:tcPr>
          <w:p w14:paraId="6A8CDBFA"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Март</w:t>
            </w:r>
          </w:p>
        </w:tc>
        <w:tc>
          <w:tcPr>
            <w:tcW w:w="1843" w:type="dxa"/>
          </w:tcPr>
          <w:p w14:paraId="38DFE7D4" w14:textId="77777777" w:rsidR="00647FAF" w:rsidRPr="00906A75" w:rsidRDefault="00647FAF" w:rsidP="00D9159D">
            <w:pPr>
              <w:rPr>
                <w:rFonts w:ascii="Times New Roman" w:hAnsi="Times New Roman" w:cs="Times New Roman"/>
                <w:sz w:val="24"/>
                <w:szCs w:val="24"/>
              </w:rPr>
            </w:pPr>
            <w:r w:rsidRPr="00865F09">
              <w:rPr>
                <w:rFonts w:ascii="Times New Roman" w:hAnsi="Times New Roman" w:cs="Times New Roman"/>
                <w:sz w:val="24"/>
                <w:szCs w:val="24"/>
              </w:rPr>
              <w:t>Ножницы, фломастеры, конверты, строительный материал.</w:t>
            </w:r>
          </w:p>
        </w:tc>
        <w:tc>
          <w:tcPr>
            <w:tcW w:w="1984" w:type="dxa"/>
          </w:tcPr>
          <w:p w14:paraId="00CD79F9"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 xml:space="preserve"> «Книжка- малышка</w:t>
            </w:r>
            <w:r w:rsidRPr="00865F09">
              <w:rPr>
                <w:rFonts w:ascii="Times New Roman" w:hAnsi="Times New Roman" w:cs="Times New Roman"/>
                <w:sz w:val="24"/>
                <w:szCs w:val="24"/>
              </w:rPr>
              <w:t>»</w:t>
            </w:r>
          </w:p>
          <w:p w14:paraId="65CD03A5" w14:textId="6036EDE0"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0511C802" w14:textId="366D9DFF" w:rsidR="00647FAF" w:rsidRPr="00906A75"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Стр.</w:t>
            </w:r>
            <w:r>
              <w:rPr>
                <w:rFonts w:ascii="Times New Roman" w:hAnsi="Times New Roman" w:cs="Times New Roman"/>
                <w:sz w:val="24"/>
                <w:szCs w:val="24"/>
              </w:rPr>
              <w:t>68</w:t>
            </w:r>
          </w:p>
        </w:tc>
        <w:tc>
          <w:tcPr>
            <w:tcW w:w="3204" w:type="dxa"/>
          </w:tcPr>
          <w:p w14:paraId="1632A55C" w14:textId="77777777" w:rsidR="00647FAF" w:rsidRPr="00906A75" w:rsidRDefault="00647FAF" w:rsidP="00C0440F">
            <w:pPr>
              <w:jc w:val="both"/>
              <w:rPr>
                <w:rFonts w:ascii="Times New Roman" w:hAnsi="Times New Roman" w:cs="Times New Roman"/>
                <w:sz w:val="24"/>
                <w:szCs w:val="24"/>
              </w:rPr>
            </w:pPr>
            <w:r w:rsidRPr="00865F09">
              <w:rPr>
                <w:rFonts w:ascii="Times New Roman" w:hAnsi="Times New Roman" w:cs="Times New Roman"/>
                <w:sz w:val="24"/>
                <w:szCs w:val="24"/>
              </w:rPr>
              <w:t>Содействовать: закреплению умения детей сгибать прямоугольные листы бумаги пополам; развитию художественного вкуса; воспитанию аккуратности в работе</w:t>
            </w:r>
            <w:r>
              <w:rPr>
                <w:rFonts w:ascii="Times New Roman" w:hAnsi="Times New Roman" w:cs="Times New Roman"/>
                <w:sz w:val="24"/>
                <w:szCs w:val="24"/>
              </w:rPr>
              <w:t xml:space="preserve">. </w:t>
            </w:r>
          </w:p>
          <w:p w14:paraId="2FFE697A" w14:textId="77777777" w:rsidR="00647FAF" w:rsidRPr="00906A75" w:rsidRDefault="00647FAF" w:rsidP="00C0440F">
            <w:pPr>
              <w:jc w:val="both"/>
              <w:rPr>
                <w:rFonts w:ascii="Times New Roman" w:hAnsi="Times New Roman" w:cs="Times New Roman"/>
                <w:sz w:val="24"/>
                <w:szCs w:val="24"/>
              </w:rPr>
            </w:pPr>
          </w:p>
        </w:tc>
        <w:tc>
          <w:tcPr>
            <w:tcW w:w="2324" w:type="dxa"/>
          </w:tcPr>
          <w:p w14:paraId="4E2149DB"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Строительный мате</w:t>
            </w:r>
            <w:r>
              <w:rPr>
                <w:rFonts w:ascii="Times New Roman" w:hAnsi="Times New Roman" w:cs="Times New Roman"/>
                <w:sz w:val="24"/>
                <w:szCs w:val="24"/>
              </w:rPr>
              <w:t>риал, иллюстрации морских судов</w:t>
            </w:r>
          </w:p>
        </w:tc>
      </w:tr>
      <w:tr w:rsidR="00647FAF" w:rsidRPr="00906A75" w14:paraId="23214C3E"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9"/>
        </w:trPr>
        <w:tc>
          <w:tcPr>
            <w:tcW w:w="284" w:type="dxa"/>
          </w:tcPr>
          <w:p w14:paraId="25FC952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Апрель</w:t>
            </w:r>
          </w:p>
          <w:p w14:paraId="65F1EEC6" w14:textId="77777777" w:rsidR="00647FAF" w:rsidRPr="00906A75" w:rsidRDefault="00647FAF" w:rsidP="00D9159D">
            <w:pPr>
              <w:rPr>
                <w:rFonts w:ascii="Times New Roman" w:hAnsi="Times New Roman" w:cs="Times New Roman"/>
                <w:sz w:val="24"/>
                <w:szCs w:val="24"/>
              </w:rPr>
            </w:pPr>
          </w:p>
        </w:tc>
        <w:tc>
          <w:tcPr>
            <w:tcW w:w="1843" w:type="dxa"/>
          </w:tcPr>
          <w:p w14:paraId="0D620F54"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бумаги</w:t>
            </w:r>
          </w:p>
        </w:tc>
        <w:tc>
          <w:tcPr>
            <w:tcW w:w="1984" w:type="dxa"/>
          </w:tcPr>
          <w:p w14:paraId="05F2C47D"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«Скворцы прилетели»</w:t>
            </w:r>
          </w:p>
          <w:p w14:paraId="4D68A103" w14:textId="3650857D"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1F5D35F" w14:textId="77777777" w:rsidR="00647FAF" w:rsidRPr="00906A75" w:rsidRDefault="00647FAF" w:rsidP="00C0440F">
            <w:pPr>
              <w:jc w:val="both"/>
              <w:rPr>
                <w:rFonts w:ascii="Times New Roman" w:hAnsi="Times New Roman" w:cs="Times New Roman"/>
                <w:sz w:val="24"/>
                <w:szCs w:val="24"/>
              </w:rPr>
            </w:pPr>
            <w:r>
              <w:rPr>
                <w:rFonts w:ascii="Times New Roman" w:hAnsi="Times New Roman" w:cs="Times New Roman"/>
                <w:sz w:val="24"/>
                <w:szCs w:val="24"/>
              </w:rPr>
              <w:t>Стр.79</w:t>
            </w:r>
          </w:p>
        </w:tc>
        <w:tc>
          <w:tcPr>
            <w:tcW w:w="3204" w:type="dxa"/>
          </w:tcPr>
          <w:p w14:paraId="0EBAB0D7"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p>
          <w:p w14:paraId="2B1EECF7"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 знакомству с новым способом использования коробочек; </w:t>
            </w:r>
          </w:p>
          <w:p w14:paraId="5C7596CC"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формированию умений складывать квадрат по горизонтали и вертикали;</w:t>
            </w:r>
          </w:p>
          <w:p w14:paraId="2626EC7F"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развитию умений делать предмет по образцу воспитателя;</w:t>
            </w:r>
          </w:p>
          <w:p w14:paraId="3E4B9C8D" w14:textId="77777777" w:rsidR="00647FAF" w:rsidRPr="00906A75" w:rsidRDefault="00647FAF" w:rsidP="00C0440F">
            <w:pPr>
              <w:jc w:val="both"/>
              <w:rPr>
                <w:rFonts w:ascii="Times New Roman" w:hAnsi="Times New Roman" w:cs="Times New Roman"/>
                <w:sz w:val="24"/>
                <w:szCs w:val="24"/>
              </w:rPr>
            </w:pPr>
            <w:r>
              <w:rPr>
                <w:rFonts w:ascii="Times New Roman" w:hAnsi="Times New Roman" w:cs="Times New Roman"/>
                <w:sz w:val="24"/>
                <w:szCs w:val="24"/>
              </w:rPr>
              <w:t>воспитанию усидчивости</w:t>
            </w:r>
          </w:p>
        </w:tc>
        <w:tc>
          <w:tcPr>
            <w:tcW w:w="2324" w:type="dxa"/>
          </w:tcPr>
          <w:p w14:paraId="75C1B3F2"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Квадраты со сторонами 15 и 9 см для нижней части стола и стула; овал 6 на 10 см или круг диаметром 7 см для крышки стола; прямоугольник 3 на 8 см для сиденья и спинки стула; мелкие геометрические формы или кусочки цветной</w:t>
            </w:r>
            <w:r>
              <w:rPr>
                <w:rFonts w:ascii="Times New Roman" w:hAnsi="Times New Roman" w:cs="Times New Roman"/>
                <w:sz w:val="24"/>
                <w:szCs w:val="24"/>
              </w:rPr>
              <w:t xml:space="preserve"> бумаги для вырезания украшений</w:t>
            </w:r>
          </w:p>
        </w:tc>
      </w:tr>
      <w:tr w:rsidR="00647FAF" w:rsidRPr="00906A75" w14:paraId="37EAF12F"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62"/>
        </w:trPr>
        <w:tc>
          <w:tcPr>
            <w:tcW w:w="284" w:type="dxa"/>
          </w:tcPr>
          <w:p w14:paraId="4F76ADC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Апрель</w:t>
            </w:r>
          </w:p>
        </w:tc>
        <w:tc>
          <w:tcPr>
            <w:tcW w:w="1843" w:type="dxa"/>
          </w:tcPr>
          <w:p w14:paraId="16F5A188"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материла</w:t>
            </w:r>
          </w:p>
        </w:tc>
        <w:tc>
          <w:tcPr>
            <w:tcW w:w="1984" w:type="dxa"/>
          </w:tcPr>
          <w:p w14:paraId="6842AA02" w14:textId="4A1DE174" w:rsidR="00647FAF" w:rsidRDefault="00647FAF" w:rsidP="00C0440F">
            <w:pPr>
              <w:jc w:val="both"/>
              <w:rPr>
                <w:rFonts w:ascii="Times New Roman" w:hAnsi="Times New Roman" w:cs="Times New Roman"/>
                <w:sz w:val="24"/>
                <w:szCs w:val="24"/>
              </w:rPr>
            </w:pPr>
            <w:r w:rsidRPr="007F1489">
              <w:rPr>
                <w:rFonts w:ascii="Times New Roman" w:hAnsi="Times New Roman" w:cs="Times New Roman"/>
                <w:sz w:val="24"/>
                <w:szCs w:val="24"/>
              </w:rPr>
              <w:t>«Космодром»</w:t>
            </w:r>
            <w:r w:rsidRPr="007927E6">
              <w:rPr>
                <w:rFonts w:ascii="Times New Roman" w:hAnsi="Times New Roman" w:cs="Times New Roman"/>
                <w:sz w:val="24"/>
                <w:szCs w:val="24"/>
              </w:rPr>
              <w:t xml:space="preserve"> «</w:t>
            </w:r>
            <w:r>
              <w:rPr>
                <w:rFonts w:ascii="Times New Roman" w:hAnsi="Times New Roman" w:cs="Times New Roman"/>
                <w:sz w:val="24"/>
                <w:szCs w:val="24"/>
              </w:rPr>
              <w:t>Занятия по конструированию из строительного материала. Конспекты занятий</w:t>
            </w:r>
            <w:r w:rsidRPr="007927E6">
              <w:rPr>
                <w:rFonts w:ascii="Times New Roman" w:hAnsi="Times New Roman" w:cs="Times New Roman"/>
                <w:sz w:val="24"/>
                <w:szCs w:val="24"/>
              </w:rPr>
              <w:t>»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6080F321" w14:textId="77777777" w:rsidR="00647FAF" w:rsidRDefault="00647FAF" w:rsidP="00C0440F">
            <w:pPr>
              <w:jc w:val="both"/>
              <w:rPr>
                <w:rFonts w:ascii="Times New Roman" w:hAnsi="Times New Roman" w:cs="Times New Roman"/>
                <w:sz w:val="24"/>
                <w:szCs w:val="24"/>
              </w:rPr>
            </w:pPr>
            <w:r>
              <w:rPr>
                <w:rFonts w:ascii="Times New Roman" w:hAnsi="Times New Roman" w:cs="Times New Roman"/>
                <w:sz w:val="24"/>
                <w:szCs w:val="24"/>
              </w:rPr>
              <w:t>Стр.24</w:t>
            </w:r>
          </w:p>
          <w:p w14:paraId="4DFC221D" w14:textId="77777777" w:rsidR="00647FAF" w:rsidRDefault="00647FAF" w:rsidP="00C0440F">
            <w:pPr>
              <w:jc w:val="both"/>
              <w:rPr>
                <w:rFonts w:ascii="Times New Roman" w:hAnsi="Times New Roman" w:cs="Times New Roman"/>
                <w:sz w:val="24"/>
                <w:szCs w:val="24"/>
              </w:rPr>
            </w:pPr>
          </w:p>
          <w:p w14:paraId="5CB5864E" w14:textId="77777777" w:rsidR="00647FAF" w:rsidRPr="007F1489" w:rsidRDefault="00647FAF" w:rsidP="00C0440F">
            <w:pPr>
              <w:jc w:val="both"/>
              <w:rPr>
                <w:rFonts w:ascii="Times New Roman" w:hAnsi="Times New Roman" w:cs="Times New Roman"/>
                <w:sz w:val="24"/>
                <w:szCs w:val="24"/>
              </w:rPr>
            </w:pPr>
          </w:p>
        </w:tc>
        <w:tc>
          <w:tcPr>
            <w:tcW w:w="3204" w:type="dxa"/>
          </w:tcPr>
          <w:p w14:paraId="3AEE3B06"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p>
          <w:p w14:paraId="605B231A"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 формированию умений самостоятельно находить способы выполнения заданий и выполнять их;</w:t>
            </w:r>
          </w:p>
          <w:p w14:paraId="235E990E"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упражнению в </w:t>
            </w:r>
            <w:r>
              <w:rPr>
                <w:rFonts w:ascii="Times New Roman" w:hAnsi="Times New Roman" w:cs="Times New Roman"/>
                <w:sz w:val="24"/>
                <w:szCs w:val="24"/>
              </w:rPr>
              <w:t>моделировании и конструировании</w:t>
            </w:r>
            <w:r w:rsidRPr="00906A75">
              <w:rPr>
                <w:rFonts w:ascii="Times New Roman" w:hAnsi="Times New Roman" w:cs="Times New Roman"/>
                <w:sz w:val="24"/>
                <w:szCs w:val="24"/>
              </w:rPr>
              <w:t>;</w:t>
            </w:r>
          </w:p>
          <w:p w14:paraId="7F22642E"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развитию образного пространственного</w:t>
            </w:r>
            <w:r>
              <w:rPr>
                <w:rFonts w:ascii="Times New Roman" w:hAnsi="Times New Roman" w:cs="Times New Roman"/>
                <w:sz w:val="24"/>
                <w:szCs w:val="24"/>
              </w:rPr>
              <w:t xml:space="preserve"> </w:t>
            </w:r>
            <w:r w:rsidRPr="00906A75">
              <w:rPr>
                <w:rFonts w:ascii="Times New Roman" w:hAnsi="Times New Roman" w:cs="Times New Roman"/>
                <w:sz w:val="24"/>
                <w:szCs w:val="24"/>
              </w:rPr>
              <w:t>мышления;</w:t>
            </w:r>
            <w:r>
              <w:rPr>
                <w:rFonts w:ascii="Times New Roman" w:hAnsi="Times New Roman" w:cs="Times New Roman"/>
                <w:sz w:val="24"/>
                <w:szCs w:val="24"/>
              </w:rPr>
              <w:t xml:space="preserve"> </w:t>
            </w:r>
            <w:r w:rsidRPr="00906A75">
              <w:rPr>
                <w:rFonts w:ascii="Times New Roman" w:hAnsi="Times New Roman" w:cs="Times New Roman"/>
                <w:sz w:val="24"/>
                <w:szCs w:val="24"/>
              </w:rPr>
              <w:t>воспитанию любознательности</w:t>
            </w:r>
            <w:r>
              <w:rPr>
                <w:rFonts w:ascii="Times New Roman" w:hAnsi="Times New Roman" w:cs="Times New Roman"/>
                <w:sz w:val="24"/>
                <w:szCs w:val="24"/>
              </w:rPr>
              <w:t>.</w:t>
            </w:r>
          </w:p>
        </w:tc>
        <w:tc>
          <w:tcPr>
            <w:tcW w:w="2324" w:type="dxa"/>
          </w:tcPr>
          <w:p w14:paraId="656A3E75"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Бумага, карандаши, ластики, стро</w:t>
            </w:r>
            <w:r>
              <w:rPr>
                <w:rFonts w:ascii="Times New Roman" w:hAnsi="Times New Roman" w:cs="Times New Roman"/>
                <w:sz w:val="24"/>
                <w:szCs w:val="24"/>
              </w:rPr>
              <w:t>ительный материал, конструкторы</w:t>
            </w:r>
          </w:p>
        </w:tc>
      </w:tr>
      <w:tr w:rsidR="00647FAF" w:rsidRPr="00906A75" w14:paraId="347325A8"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2"/>
        </w:trPr>
        <w:tc>
          <w:tcPr>
            <w:tcW w:w="284" w:type="dxa"/>
          </w:tcPr>
          <w:p w14:paraId="4B337A61"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Май</w:t>
            </w:r>
          </w:p>
        </w:tc>
        <w:tc>
          <w:tcPr>
            <w:tcW w:w="1843" w:type="dxa"/>
          </w:tcPr>
          <w:p w14:paraId="10EAC11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бумаги.</w:t>
            </w:r>
          </w:p>
        </w:tc>
        <w:tc>
          <w:tcPr>
            <w:tcW w:w="1984" w:type="dxa"/>
          </w:tcPr>
          <w:p w14:paraId="18FD7D3F"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«Парашют»</w:t>
            </w:r>
          </w:p>
          <w:p w14:paraId="4FBAAC15" w14:textId="775EFF32"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768856F" w14:textId="5DDFA529" w:rsidR="00647FAF" w:rsidRPr="00906A75"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Стр.</w:t>
            </w:r>
            <w:r>
              <w:rPr>
                <w:rFonts w:ascii="Times New Roman" w:hAnsi="Times New Roman" w:cs="Times New Roman"/>
                <w:sz w:val="24"/>
                <w:szCs w:val="24"/>
              </w:rPr>
              <w:t>75</w:t>
            </w:r>
          </w:p>
        </w:tc>
        <w:tc>
          <w:tcPr>
            <w:tcW w:w="3204" w:type="dxa"/>
          </w:tcPr>
          <w:p w14:paraId="0FD3CB12"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Содействовать:</w:t>
            </w:r>
          </w:p>
          <w:p w14:paraId="4B22198D"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формированию умений детей складывать по диаметру, делать надрезы до центра круга по линии сгиба, продолжать</w:t>
            </w:r>
            <w:r>
              <w:rPr>
                <w:rFonts w:ascii="Times New Roman" w:hAnsi="Times New Roman" w:cs="Times New Roman"/>
                <w:sz w:val="24"/>
                <w:szCs w:val="24"/>
              </w:rPr>
              <w:t xml:space="preserve"> </w:t>
            </w:r>
            <w:r w:rsidRPr="00906A75">
              <w:rPr>
                <w:rFonts w:ascii="Times New Roman" w:hAnsi="Times New Roman" w:cs="Times New Roman"/>
                <w:sz w:val="24"/>
                <w:szCs w:val="24"/>
              </w:rPr>
              <w:t>закреплению умения детей аккуратно, четко складывать лист бумаги;</w:t>
            </w:r>
          </w:p>
          <w:p w14:paraId="763B0FE9"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развитию глазомера;</w:t>
            </w:r>
            <w:r>
              <w:rPr>
                <w:rFonts w:ascii="Times New Roman" w:hAnsi="Times New Roman" w:cs="Times New Roman"/>
                <w:sz w:val="24"/>
                <w:szCs w:val="24"/>
              </w:rPr>
              <w:t xml:space="preserve"> воспитанию любознательности.</w:t>
            </w:r>
          </w:p>
        </w:tc>
        <w:tc>
          <w:tcPr>
            <w:tcW w:w="2324" w:type="dxa"/>
          </w:tcPr>
          <w:p w14:paraId="52DE47BE"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Бумага, по 7 отрезков ниток на каждого ребенка, клей.</w:t>
            </w:r>
          </w:p>
        </w:tc>
      </w:tr>
      <w:tr w:rsidR="00647FAF" w:rsidRPr="00906A75" w14:paraId="484A59FE" w14:textId="77777777" w:rsidTr="004F53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87"/>
        </w:trPr>
        <w:tc>
          <w:tcPr>
            <w:tcW w:w="284" w:type="dxa"/>
          </w:tcPr>
          <w:p w14:paraId="40786B82"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Май</w:t>
            </w:r>
          </w:p>
        </w:tc>
        <w:tc>
          <w:tcPr>
            <w:tcW w:w="1843" w:type="dxa"/>
          </w:tcPr>
          <w:p w14:paraId="66C12D05" w14:textId="77777777" w:rsidR="00647FAF" w:rsidRPr="00906A75" w:rsidRDefault="00647FAF" w:rsidP="00D9159D">
            <w:pPr>
              <w:rPr>
                <w:rFonts w:ascii="Times New Roman" w:hAnsi="Times New Roman" w:cs="Times New Roman"/>
                <w:sz w:val="24"/>
                <w:szCs w:val="24"/>
              </w:rPr>
            </w:pPr>
            <w:r w:rsidRPr="00906A75">
              <w:rPr>
                <w:rFonts w:ascii="Times New Roman" w:hAnsi="Times New Roman" w:cs="Times New Roman"/>
                <w:sz w:val="24"/>
                <w:szCs w:val="24"/>
              </w:rPr>
              <w:t>Конструирование из строительного материла</w:t>
            </w:r>
          </w:p>
        </w:tc>
        <w:tc>
          <w:tcPr>
            <w:tcW w:w="1984" w:type="dxa"/>
          </w:tcPr>
          <w:p w14:paraId="1BE90E02" w14:textId="77777777" w:rsidR="00647FAF"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«Самолеты, вертолет</w:t>
            </w:r>
            <w:r>
              <w:rPr>
                <w:rFonts w:ascii="Times New Roman" w:hAnsi="Times New Roman" w:cs="Times New Roman"/>
                <w:sz w:val="24"/>
                <w:szCs w:val="24"/>
              </w:rPr>
              <w:t>ы, ракеты, космические станции»</w:t>
            </w:r>
          </w:p>
          <w:p w14:paraId="56CB1980" w14:textId="12711C20" w:rsidR="00647FAF" w:rsidRDefault="00647FAF" w:rsidP="00C0440F">
            <w:pPr>
              <w:jc w:val="both"/>
              <w:rPr>
                <w:rFonts w:ascii="Times New Roman" w:hAnsi="Times New Roman" w:cs="Times New Roman"/>
                <w:sz w:val="24"/>
                <w:szCs w:val="24"/>
              </w:rPr>
            </w:pPr>
            <w:r w:rsidRPr="007927E6">
              <w:rPr>
                <w:rFonts w:ascii="Times New Roman" w:hAnsi="Times New Roman" w:cs="Times New Roman"/>
                <w:sz w:val="24"/>
                <w:szCs w:val="24"/>
              </w:rPr>
              <w:t>«Конструирование и художественный труд в детском саду» Л.В.</w:t>
            </w:r>
            <w:r w:rsidR="004F53C6">
              <w:rPr>
                <w:rFonts w:ascii="Times New Roman" w:hAnsi="Times New Roman" w:cs="Times New Roman"/>
                <w:sz w:val="24"/>
                <w:szCs w:val="24"/>
              </w:rPr>
              <w:t xml:space="preserve"> </w:t>
            </w:r>
            <w:r w:rsidRPr="007927E6">
              <w:rPr>
                <w:rFonts w:ascii="Times New Roman" w:hAnsi="Times New Roman" w:cs="Times New Roman"/>
                <w:sz w:val="24"/>
                <w:szCs w:val="24"/>
              </w:rPr>
              <w:t>Куцакова.</w:t>
            </w:r>
          </w:p>
          <w:p w14:paraId="489E14DF" w14:textId="77777777" w:rsidR="00647FAF" w:rsidRPr="00DA4540" w:rsidRDefault="00647FAF" w:rsidP="00C0440F">
            <w:pPr>
              <w:jc w:val="both"/>
              <w:rPr>
                <w:rFonts w:ascii="Times New Roman" w:hAnsi="Times New Roman" w:cs="Times New Roman"/>
                <w:sz w:val="24"/>
                <w:szCs w:val="24"/>
              </w:rPr>
            </w:pPr>
            <w:r w:rsidRPr="00DA4540">
              <w:rPr>
                <w:rFonts w:ascii="Times New Roman" w:hAnsi="Times New Roman" w:cs="Times New Roman"/>
                <w:sz w:val="24"/>
                <w:szCs w:val="24"/>
              </w:rPr>
              <w:t>Стр.68</w:t>
            </w:r>
          </w:p>
        </w:tc>
        <w:tc>
          <w:tcPr>
            <w:tcW w:w="3204" w:type="dxa"/>
          </w:tcPr>
          <w:p w14:paraId="739392E3"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Содействовать: расширению представлений детей о различных летательных аппаратах, их назначении; формированию обобщенных представлений о данных видах техники; </w:t>
            </w:r>
          </w:p>
          <w:p w14:paraId="7F771389"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 xml:space="preserve">упражнению в создании схем будущих построек; развитию пространственного мышления, умение делать умозаключение; </w:t>
            </w:r>
          </w:p>
          <w:p w14:paraId="16355F64"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воспитанию ст</w:t>
            </w:r>
            <w:r>
              <w:rPr>
                <w:rFonts w:ascii="Times New Roman" w:hAnsi="Times New Roman" w:cs="Times New Roman"/>
                <w:sz w:val="24"/>
                <w:szCs w:val="24"/>
              </w:rPr>
              <w:t>ремление исправлять свои ошибки.</w:t>
            </w:r>
          </w:p>
        </w:tc>
        <w:tc>
          <w:tcPr>
            <w:tcW w:w="2324" w:type="dxa"/>
          </w:tcPr>
          <w:p w14:paraId="1899331B" w14:textId="77777777" w:rsidR="00647FAF" w:rsidRPr="00906A75" w:rsidRDefault="00647FAF" w:rsidP="00C0440F">
            <w:pPr>
              <w:jc w:val="both"/>
              <w:rPr>
                <w:rFonts w:ascii="Times New Roman" w:hAnsi="Times New Roman" w:cs="Times New Roman"/>
                <w:sz w:val="24"/>
                <w:szCs w:val="24"/>
              </w:rPr>
            </w:pPr>
            <w:r w:rsidRPr="00906A75">
              <w:rPr>
                <w:rFonts w:ascii="Times New Roman" w:hAnsi="Times New Roman" w:cs="Times New Roman"/>
                <w:sz w:val="24"/>
                <w:szCs w:val="24"/>
              </w:rPr>
              <w:t>Геометрические фигуры. Фломастеры, простые карандаши</w:t>
            </w:r>
            <w:r>
              <w:rPr>
                <w:rFonts w:ascii="Times New Roman" w:hAnsi="Times New Roman" w:cs="Times New Roman"/>
                <w:sz w:val="24"/>
                <w:szCs w:val="24"/>
              </w:rPr>
              <w:t>, строительный материал</w:t>
            </w:r>
          </w:p>
        </w:tc>
      </w:tr>
    </w:tbl>
    <w:p w14:paraId="61B60632" w14:textId="77777777" w:rsidR="002F3BF9" w:rsidRDefault="002F3BF9" w:rsidP="00C0440F">
      <w:pPr>
        <w:spacing w:after="0" w:line="240" w:lineRule="auto"/>
        <w:rPr>
          <w:rFonts w:ascii="Times New Roman" w:hAnsi="Times New Roman" w:cs="Times New Roman"/>
          <w:b/>
          <w:color w:val="000000" w:themeColor="text1"/>
          <w:sz w:val="24"/>
          <w:szCs w:val="24"/>
        </w:rPr>
      </w:pPr>
    </w:p>
    <w:p w14:paraId="0E9F7A96" w14:textId="0456CE23" w:rsidR="002F3BF9" w:rsidRDefault="007375C5" w:rsidP="00C0440F">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w:t>
      </w:r>
      <w:r w:rsidR="004F53C6">
        <w:rPr>
          <w:rFonts w:ascii="Times New Roman" w:hAnsi="Times New Roman" w:cs="Times New Roman"/>
          <w:b/>
          <w:color w:val="000000" w:themeColor="text1"/>
          <w:sz w:val="24"/>
          <w:szCs w:val="24"/>
        </w:rPr>
        <w:t>10</w:t>
      </w:r>
      <w:r w:rsidRPr="00E674DD">
        <w:rPr>
          <w:rFonts w:ascii="Times New Roman" w:hAnsi="Times New Roman" w:cs="Times New Roman"/>
          <w:b/>
          <w:color w:val="000000" w:themeColor="text1"/>
          <w:sz w:val="24"/>
          <w:szCs w:val="24"/>
        </w:rPr>
        <w:t>.</w:t>
      </w:r>
      <w:r w:rsidR="00647FA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Модель</w:t>
      </w:r>
      <w:r w:rsidRPr="00E674DD">
        <w:rPr>
          <w:rFonts w:ascii="Times New Roman" w:hAnsi="Times New Roman" w:cs="Times New Roman"/>
          <w:b/>
          <w:color w:val="000000" w:themeColor="text1"/>
          <w:sz w:val="24"/>
          <w:szCs w:val="24"/>
        </w:rPr>
        <w:t xml:space="preserve"> развивающей предметно-пространственной среды </w:t>
      </w:r>
      <w:r w:rsidR="006C6184">
        <w:rPr>
          <w:rFonts w:ascii="Times New Roman" w:hAnsi="Times New Roman" w:cs="Times New Roman"/>
          <w:b/>
          <w:color w:val="000000" w:themeColor="text1"/>
          <w:sz w:val="24"/>
          <w:szCs w:val="24"/>
        </w:rPr>
        <w:t>старшей группы</w:t>
      </w:r>
    </w:p>
    <w:p w14:paraId="172E7BED" w14:textId="5DB9EDFB" w:rsidR="002F3BF9" w:rsidRPr="002C07D1" w:rsidRDefault="00C0440F" w:rsidP="00647FAF">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002F3BF9" w:rsidRPr="002C07D1">
        <w:rPr>
          <w:rFonts w:ascii="Times New Roman" w:hAnsi="Times New Roman" w:cs="Times New Roman"/>
          <w:sz w:val="24"/>
          <w:szCs w:val="24"/>
          <w:shd w:val="clear" w:color="auto" w:fill="FFFFFF"/>
        </w:rPr>
        <w:t>азвивающая предметно-пространственная среда является одни</w:t>
      </w:r>
      <w:r w:rsidR="002F3BF9">
        <w:rPr>
          <w:rFonts w:ascii="Times New Roman" w:hAnsi="Times New Roman" w:cs="Times New Roman"/>
          <w:sz w:val="24"/>
          <w:szCs w:val="24"/>
          <w:shd w:val="clear" w:color="auto" w:fill="FFFFFF"/>
        </w:rPr>
        <w:t>м из элементов пространства дет</w:t>
      </w:r>
      <w:r w:rsidR="002F3BF9" w:rsidRPr="002C07D1">
        <w:rPr>
          <w:rFonts w:ascii="Times New Roman" w:hAnsi="Times New Roman" w:cs="Times New Roman"/>
          <w:sz w:val="24"/>
          <w:szCs w:val="24"/>
          <w:shd w:val="clear" w:color="auto" w:fill="FFFFFF"/>
        </w:rPr>
        <w:t>ской реализации (ПДР). Главная задача</w:t>
      </w:r>
      <w:r w:rsidR="002F3BF9">
        <w:rPr>
          <w:rFonts w:ascii="Times New Roman" w:hAnsi="Times New Roman" w:cs="Times New Roman"/>
          <w:sz w:val="24"/>
          <w:szCs w:val="24"/>
          <w:shd w:val="clear" w:color="auto" w:fill="FFFFFF"/>
        </w:rPr>
        <w:t xml:space="preserve"> педагога при организации разви</w:t>
      </w:r>
      <w:r w:rsidR="002F3BF9" w:rsidRPr="002C07D1">
        <w:rPr>
          <w:rFonts w:ascii="Times New Roman" w:hAnsi="Times New Roman" w:cs="Times New Roman"/>
          <w:sz w:val="24"/>
          <w:szCs w:val="24"/>
          <w:shd w:val="clear" w:color="auto" w:fill="FFFFFF"/>
        </w:rPr>
        <w:t>вающей предметной среды состоит в создании детям возможности выбора</w:t>
      </w:r>
      <w:r w:rsidR="002F3BF9">
        <w:rPr>
          <w:rFonts w:ascii="Times New Roman" w:hAnsi="Times New Roman" w:cs="Times New Roman"/>
          <w:sz w:val="24"/>
          <w:szCs w:val="24"/>
          <w:shd w:val="clear" w:color="auto" w:fill="FFFFFF"/>
        </w:rPr>
        <w:t xml:space="preserve"> </w:t>
      </w:r>
      <w:r w:rsidR="002F3BF9" w:rsidRPr="002C07D1">
        <w:rPr>
          <w:rFonts w:ascii="Times New Roman" w:hAnsi="Times New Roman" w:cs="Times New Roman"/>
          <w:sz w:val="24"/>
          <w:szCs w:val="24"/>
          <w:shd w:val="clear" w:color="auto" w:fill="FFFFFF"/>
        </w:rPr>
        <w:t>занятий по своим интересам, проявл</w:t>
      </w:r>
      <w:r w:rsidR="002F3BF9">
        <w:rPr>
          <w:rFonts w:ascii="Times New Roman" w:hAnsi="Times New Roman" w:cs="Times New Roman"/>
          <w:sz w:val="24"/>
          <w:szCs w:val="24"/>
          <w:shd w:val="clear" w:color="auto" w:fill="FFFFFF"/>
        </w:rPr>
        <w:t>ения самостоятельности и инициа</w:t>
      </w:r>
      <w:r w:rsidR="002F3BF9" w:rsidRPr="002C07D1">
        <w:rPr>
          <w:rFonts w:ascii="Times New Roman" w:hAnsi="Times New Roman" w:cs="Times New Roman"/>
          <w:sz w:val="24"/>
          <w:szCs w:val="24"/>
          <w:shd w:val="clear" w:color="auto" w:fill="FFFFFF"/>
        </w:rPr>
        <w:t>тивы, в обеспечении условий для самореализации через различные виды</w:t>
      </w:r>
      <w:r w:rsidR="002F3BF9">
        <w:rPr>
          <w:rFonts w:ascii="Times New Roman" w:hAnsi="Times New Roman" w:cs="Times New Roman"/>
          <w:sz w:val="24"/>
          <w:szCs w:val="24"/>
          <w:shd w:val="clear" w:color="auto" w:fill="FFFFFF"/>
        </w:rPr>
        <w:t xml:space="preserve"> </w:t>
      </w:r>
      <w:r w:rsidR="002F3BF9" w:rsidRPr="002C07D1">
        <w:rPr>
          <w:rFonts w:ascii="Times New Roman" w:hAnsi="Times New Roman" w:cs="Times New Roman"/>
          <w:sz w:val="24"/>
          <w:szCs w:val="24"/>
          <w:shd w:val="clear" w:color="auto" w:fill="FFFFFF"/>
        </w:rPr>
        <w:t>детских деятельностей (рисование, конструирование, проекты и пр.).</w:t>
      </w:r>
    </w:p>
    <w:p w14:paraId="6D54E5BF" w14:textId="77777777" w:rsidR="002F3BF9" w:rsidRPr="002C07D1" w:rsidRDefault="002F3BF9" w:rsidP="00647F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lastRenderedPageBreak/>
        <w:t>При этом обеспечить высокий урове</w:t>
      </w:r>
      <w:r>
        <w:rPr>
          <w:rFonts w:ascii="Times New Roman" w:hAnsi="Times New Roman" w:cs="Times New Roman"/>
          <w:sz w:val="24"/>
          <w:szCs w:val="24"/>
          <w:shd w:val="clear" w:color="auto" w:fill="FFFFFF"/>
        </w:rPr>
        <w:t>нь развития детей можно, имея да</w:t>
      </w:r>
      <w:r w:rsidRPr="002C07D1">
        <w:rPr>
          <w:rFonts w:ascii="Times New Roman" w:hAnsi="Times New Roman" w:cs="Times New Roman"/>
          <w:sz w:val="24"/>
          <w:szCs w:val="24"/>
          <w:shd w:val="clear" w:color="auto" w:fill="FFFFFF"/>
        </w:rPr>
        <w:t>же скромные материальные возможности, так как развивающим эффектом</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обладают не сами объекты развивающей ср</w:t>
      </w:r>
      <w:r>
        <w:rPr>
          <w:rFonts w:ascii="Times New Roman" w:hAnsi="Times New Roman" w:cs="Times New Roman"/>
          <w:sz w:val="24"/>
          <w:szCs w:val="24"/>
          <w:shd w:val="clear" w:color="auto" w:fill="FFFFFF"/>
        </w:rPr>
        <w:t>еды, а детская деятельность, ор</w:t>
      </w:r>
      <w:r w:rsidRPr="002C07D1">
        <w:rPr>
          <w:rFonts w:ascii="Times New Roman" w:hAnsi="Times New Roman" w:cs="Times New Roman"/>
          <w:sz w:val="24"/>
          <w:szCs w:val="24"/>
          <w:shd w:val="clear" w:color="auto" w:fill="FFFFFF"/>
        </w:rPr>
        <w:t>ганизуемая взрослыми или самостоятельная</w:t>
      </w:r>
      <w:r>
        <w:rPr>
          <w:rFonts w:ascii="Times New Roman" w:hAnsi="Times New Roman" w:cs="Times New Roman"/>
          <w:sz w:val="24"/>
          <w:szCs w:val="24"/>
          <w:shd w:val="clear" w:color="auto" w:fill="FFFFFF"/>
        </w:rPr>
        <w:t>. Результат работы в первую оче</w:t>
      </w:r>
      <w:r w:rsidRPr="002C07D1">
        <w:rPr>
          <w:rFonts w:ascii="Times New Roman" w:hAnsi="Times New Roman" w:cs="Times New Roman"/>
          <w:sz w:val="24"/>
          <w:szCs w:val="24"/>
          <w:shd w:val="clear" w:color="auto" w:fill="FFFFFF"/>
        </w:rPr>
        <w:t>редь зависит от профессионализма и тв</w:t>
      </w:r>
      <w:r>
        <w:rPr>
          <w:rFonts w:ascii="Times New Roman" w:hAnsi="Times New Roman" w:cs="Times New Roman"/>
          <w:sz w:val="24"/>
          <w:szCs w:val="24"/>
          <w:shd w:val="clear" w:color="auto" w:fill="FFFFFF"/>
        </w:rPr>
        <w:t>орческого потенциала педагогов.</w:t>
      </w:r>
    </w:p>
    <w:p w14:paraId="6CFEC87F" w14:textId="77777777" w:rsidR="002F3BF9" w:rsidRPr="002C07D1" w:rsidRDefault="002F3BF9" w:rsidP="00647F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Для реализации требований Программы и ФГОС ДО пространство</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 xml:space="preserve">группы следует организовывать в виде </w:t>
      </w:r>
      <w:r>
        <w:rPr>
          <w:rFonts w:ascii="Times New Roman" w:hAnsi="Times New Roman" w:cs="Times New Roman"/>
          <w:sz w:val="24"/>
          <w:szCs w:val="24"/>
          <w:shd w:val="clear" w:color="auto" w:fill="FFFFFF"/>
        </w:rPr>
        <w:t>хорошо разграниченных зон («цен</w:t>
      </w:r>
      <w:r w:rsidRPr="002C07D1">
        <w:rPr>
          <w:rFonts w:ascii="Times New Roman" w:hAnsi="Times New Roman" w:cs="Times New Roman"/>
          <w:sz w:val="24"/>
          <w:szCs w:val="24"/>
          <w:shd w:val="clear" w:color="auto" w:fill="FFFFFF"/>
        </w:rPr>
        <w:t>тры», «уголки», «площадки», «мастерские» и пр.), оснащенных большим</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количеством развивающих материалов (книги, игрушки, материалы для</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творчества, развивающее оборудование и пр.).</w:t>
      </w:r>
    </w:p>
    <w:p w14:paraId="055E9093" w14:textId="77777777" w:rsidR="002F3BF9" w:rsidRPr="002C07D1" w:rsidRDefault="002F3BF9" w:rsidP="00647F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Разделение пространства в пом</w:t>
      </w:r>
      <w:r>
        <w:rPr>
          <w:rFonts w:ascii="Times New Roman" w:hAnsi="Times New Roman" w:cs="Times New Roman"/>
          <w:sz w:val="24"/>
          <w:szCs w:val="24"/>
          <w:shd w:val="clear" w:color="auto" w:fill="FFFFFF"/>
        </w:rPr>
        <w:t>ещении группы на центры активно</w:t>
      </w:r>
      <w:r w:rsidRPr="002C07D1">
        <w:rPr>
          <w:rFonts w:ascii="Times New Roman" w:hAnsi="Times New Roman" w:cs="Times New Roman"/>
          <w:sz w:val="24"/>
          <w:szCs w:val="24"/>
          <w:shd w:val="clear" w:color="auto" w:fill="FFFFFF"/>
        </w:rPr>
        <w:t>сти способствует большей упорядоченн</w:t>
      </w:r>
      <w:r>
        <w:rPr>
          <w:rFonts w:ascii="Times New Roman" w:hAnsi="Times New Roman" w:cs="Times New Roman"/>
          <w:sz w:val="24"/>
          <w:szCs w:val="24"/>
          <w:shd w:val="clear" w:color="auto" w:fill="FFFFFF"/>
        </w:rPr>
        <w:t>ости самостоятельных игр и заня</w:t>
      </w:r>
      <w:r w:rsidRPr="002C07D1">
        <w:rPr>
          <w:rFonts w:ascii="Times New Roman" w:hAnsi="Times New Roman" w:cs="Times New Roman"/>
          <w:sz w:val="24"/>
          <w:szCs w:val="24"/>
          <w:shd w:val="clear" w:color="auto" w:fill="FFFFFF"/>
        </w:rPr>
        <w:t>тий и позволяет детям заниматься конкретной деятельностью, используя</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конкретные материалы, без дополнительных пояснений и вмешательства</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со стороны взрослого. Кроме того, наличие центров активности помогает</w:t>
      </w:r>
      <w:r>
        <w:rPr>
          <w:rFonts w:ascii="Times New Roman" w:hAnsi="Times New Roman" w:cs="Times New Roman"/>
          <w:sz w:val="24"/>
          <w:szCs w:val="24"/>
          <w:shd w:val="clear" w:color="auto" w:fill="FFFFFF"/>
        </w:rPr>
        <w:t xml:space="preserve"> </w:t>
      </w:r>
      <w:r w:rsidRPr="002C07D1">
        <w:rPr>
          <w:rFonts w:ascii="Times New Roman" w:hAnsi="Times New Roman" w:cs="Times New Roman"/>
          <w:sz w:val="24"/>
          <w:szCs w:val="24"/>
          <w:shd w:val="clear" w:color="auto" w:fill="FFFFFF"/>
        </w:rPr>
        <w:t>детям лучше понимать, где и как работать с материалами.</w:t>
      </w:r>
    </w:p>
    <w:p w14:paraId="17DD0230" w14:textId="77777777" w:rsidR="002F3BF9" w:rsidRDefault="002F3BF9" w:rsidP="00647FAF">
      <w:pPr>
        <w:spacing w:after="0" w:line="240" w:lineRule="auto"/>
        <w:ind w:firstLine="709"/>
        <w:jc w:val="both"/>
        <w:rPr>
          <w:rFonts w:ascii="Times New Roman" w:hAnsi="Times New Roman" w:cs="Times New Roman"/>
          <w:sz w:val="24"/>
          <w:szCs w:val="24"/>
          <w:shd w:val="clear" w:color="auto" w:fill="FFFFFF"/>
        </w:rPr>
      </w:pPr>
      <w:r w:rsidRPr="002C07D1">
        <w:rPr>
          <w:rFonts w:ascii="Times New Roman" w:hAnsi="Times New Roman" w:cs="Times New Roman"/>
          <w:sz w:val="24"/>
          <w:szCs w:val="24"/>
          <w:shd w:val="clear" w:color="auto" w:fill="FFFFFF"/>
        </w:rPr>
        <w:t>Количество и организация Центров в</w:t>
      </w:r>
      <w:r>
        <w:rPr>
          <w:rFonts w:ascii="Times New Roman" w:hAnsi="Times New Roman" w:cs="Times New Roman"/>
          <w:sz w:val="24"/>
          <w:szCs w:val="24"/>
          <w:shd w:val="clear" w:color="auto" w:fill="FFFFFF"/>
        </w:rPr>
        <w:t>арьируется в зависимости от воз</w:t>
      </w:r>
      <w:r w:rsidRPr="002C07D1">
        <w:rPr>
          <w:rFonts w:ascii="Times New Roman" w:hAnsi="Times New Roman" w:cs="Times New Roman"/>
          <w:sz w:val="24"/>
          <w:szCs w:val="24"/>
          <w:shd w:val="clear" w:color="auto" w:fill="FFFFFF"/>
        </w:rPr>
        <w:t>раста детей, размера и конфигурации пом</w:t>
      </w:r>
      <w:r>
        <w:rPr>
          <w:rFonts w:ascii="Times New Roman" w:hAnsi="Times New Roman" w:cs="Times New Roman"/>
          <w:sz w:val="24"/>
          <w:szCs w:val="24"/>
          <w:shd w:val="clear" w:color="auto" w:fill="FFFFFF"/>
        </w:rPr>
        <w:t>ещения, возможностей ДОУ. В Про</w:t>
      </w:r>
      <w:r w:rsidRPr="002C07D1">
        <w:rPr>
          <w:rFonts w:ascii="Times New Roman" w:hAnsi="Times New Roman" w:cs="Times New Roman"/>
          <w:sz w:val="24"/>
          <w:szCs w:val="24"/>
          <w:shd w:val="clear" w:color="auto" w:fill="FFFFFF"/>
        </w:rPr>
        <w:t>грамме дается приблизительный перечень центров активност</w:t>
      </w:r>
      <w:r>
        <w:rPr>
          <w:rFonts w:ascii="Times New Roman" w:hAnsi="Times New Roman" w:cs="Times New Roman"/>
          <w:sz w:val="24"/>
          <w:szCs w:val="24"/>
          <w:shd w:val="clear" w:color="auto" w:fill="FFFFFF"/>
        </w:rPr>
        <w:t>и.</w:t>
      </w:r>
    </w:p>
    <w:p w14:paraId="5FC32318" w14:textId="77777777" w:rsidR="002F3BF9" w:rsidRPr="00C05DB0" w:rsidRDefault="002F3BF9" w:rsidP="004F53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Основные принципы </w:t>
      </w:r>
      <w:r w:rsidRPr="00C05DB0">
        <w:rPr>
          <w:rFonts w:ascii="Times New Roman" w:hAnsi="Times New Roman" w:cs="Times New Roman"/>
          <w:b/>
          <w:sz w:val="24"/>
          <w:szCs w:val="24"/>
        </w:rPr>
        <w:t>организации центров активности</w:t>
      </w:r>
    </w:p>
    <w:p w14:paraId="5C26285C"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Выделение центров активности.</w:t>
      </w:r>
      <w:r w:rsidRPr="00C05DB0">
        <w:rPr>
          <w:rFonts w:ascii="Times New Roman" w:hAnsi="Times New Roman" w:cs="Times New Roman"/>
          <w:sz w:val="24"/>
          <w:szCs w:val="24"/>
        </w:rPr>
        <w:t xml:space="preserve"> Центры активности должны быть четко</w:t>
      </w:r>
      <w:r>
        <w:rPr>
          <w:rFonts w:ascii="Times New Roman" w:hAnsi="Times New Roman" w:cs="Times New Roman"/>
          <w:sz w:val="24"/>
          <w:szCs w:val="24"/>
        </w:rPr>
        <w:t xml:space="preserve"> </w:t>
      </w:r>
      <w:r w:rsidRPr="00C05DB0">
        <w:rPr>
          <w:rFonts w:ascii="Times New Roman" w:hAnsi="Times New Roman" w:cs="Times New Roman"/>
          <w:sz w:val="24"/>
          <w:szCs w:val="24"/>
        </w:rPr>
        <w:t>выделены. Игры наиболее эффективны, если детей, находящихся в том</w:t>
      </w:r>
      <w:r>
        <w:rPr>
          <w:rFonts w:ascii="Times New Roman" w:hAnsi="Times New Roman" w:cs="Times New Roman"/>
          <w:sz w:val="24"/>
          <w:szCs w:val="24"/>
        </w:rPr>
        <w:t xml:space="preserve"> </w:t>
      </w:r>
      <w:r w:rsidRPr="00C05DB0">
        <w:rPr>
          <w:rFonts w:ascii="Times New Roman" w:hAnsi="Times New Roman" w:cs="Times New Roman"/>
          <w:sz w:val="24"/>
          <w:szCs w:val="24"/>
        </w:rPr>
        <w:t>или ином центре, не отвлекают проходящие через центр люди. Поэтому</w:t>
      </w:r>
      <w:r>
        <w:rPr>
          <w:rFonts w:ascii="Times New Roman" w:hAnsi="Times New Roman" w:cs="Times New Roman"/>
          <w:sz w:val="24"/>
          <w:szCs w:val="24"/>
        </w:rPr>
        <w:t xml:space="preserve"> </w:t>
      </w:r>
      <w:r w:rsidRPr="00C05DB0">
        <w:rPr>
          <w:rFonts w:ascii="Times New Roman" w:hAnsi="Times New Roman" w:cs="Times New Roman"/>
          <w:sz w:val="24"/>
          <w:szCs w:val="24"/>
        </w:rPr>
        <w:t>при планировании центров активности нужно заранее предусмотреть</w:t>
      </w:r>
      <w:r>
        <w:rPr>
          <w:rFonts w:ascii="Times New Roman" w:hAnsi="Times New Roman" w:cs="Times New Roman"/>
          <w:sz w:val="24"/>
          <w:szCs w:val="24"/>
        </w:rPr>
        <w:t xml:space="preserve"> </w:t>
      </w:r>
      <w:r w:rsidRPr="00C05DB0">
        <w:rPr>
          <w:rFonts w:ascii="Times New Roman" w:hAnsi="Times New Roman" w:cs="Times New Roman"/>
          <w:sz w:val="24"/>
          <w:szCs w:val="24"/>
        </w:rPr>
        <w:t>места для проходов, которые не будут проходить через пространство</w:t>
      </w:r>
      <w:r>
        <w:rPr>
          <w:rFonts w:ascii="Times New Roman" w:hAnsi="Times New Roman" w:cs="Times New Roman"/>
          <w:sz w:val="24"/>
          <w:szCs w:val="24"/>
        </w:rPr>
        <w:t xml:space="preserve"> </w:t>
      </w:r>
      <w:r w:rsidRPr="00C05DB0">
        <w:rPr>
          <w:rFonts w:ascii="Times New Roman" w:hAnsi="Times New Roman" w:cs="Times New Roman"/>
          <w:sz w:val="24"/>
          <w:szCs w:val="24"/>
        </w:rPr>
        <w:t>центра. Выделять центры активност</w:t>
      </w:r>
      <w:r>
        <w:rPr>
          <w:rFonts w:ascii="Times New Roman" w:hAnsi="Times New Roman" w:cs="Times New Roman"/>
          <w:sz w:val="24"/>
          <w:szCs w:val="24"/>
        </w:rPr>
        <w:t>ей можно при помощи низких стел</w:t>
      </w:r>
      <w:r w:rsidRPr="00C05DB0">
        <w:rPr>
          <w:rFonts w:ascii="Times New Roman" w:hAnsi="Times New Roman" w:cs="Times New Roman"/>
          <w:sz w:val="24"/>
          <w:szCs w:val="24"/>
        </w:rPr>
        <w:t>лажей, столов или с помощью ковровых покрытий, мольбертов и пр.</w:t>
      </w:r>
      <w:r w:rsidRPr="00C05DB0">
        <w:rPr>
          <w:rFonts w:ascii="Times New Roman" w:hAnsi="Times New Roman" w:cs="Times New Roman"/>
          <w:b/>
          <w:sz w:val="24"/>
          <w:szCs w:val="24"/>
        </w:rPr>
        <w:t xml:space="preserve"> </w:t>
      </w:r>
    </w:p>
    <w:p w14:paraId="3EE726B1"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Места для отдыха.</w:t>
      </w:r>
      <w:r w:rsidRPr="00C05DB0">
        <w:rPr>
          <w:rFonts w:ascii="Times New Roman" w:hAnsi="Times New Roman" w:cs="Times New Roman"/>
          <w:sz w:val="24"/>
          <w:szCs w:val="24"/>
        </w:rPr>
        <w:t xml:space="preserve"> Люди любят окружа</w:t>
      </w:r>
      <w:r>
        <w:rPr>
          <w:rFonts w:ascii="Times New Roman" w:hAnsi="Times New Roman" w:cs="Times New Roman"/>
          <w:sz w:val="24"/>
          <w:szCs w:val="24"/>
        </w:rPr>
        <w:t>ть себя мягкими предметами, свя</w:t>
      </w:r>
      <w:r w:rsidRPr="00C05DB0">
        <w:rPr>
          <w:rFonts w:ascii="Times New Roman" w:hAnsi="Times New Roman" w:cs="Times New Roman"/>
          <w:sz w:val="24"/>
          <w:szCs w:val="24"/>
        </w:rPr>
        <w:t>зывая с ними понятие уюта и комф</w:t>
      </w:r>
      <w:r>
        <w:rPr>
          <w:rFonts w:ascii="Times New Roman" w:hAnsi="Times New Roman" w:cs="Times New Roman"/>
          <w:sz w:val="24"/>
          <w:szCs w:val="24"/>
        </w:rPr>
        <w:t>орта. Мягкая мебель присутству</w:t>
      </w:r>
      <w:r w:rsidRPr="00C05DB0">
        <w:rPr>
          <w:rFonts w:ascii="Times New Roman" w:hAnsi="Times New Roman" w:cs="Times New Roman"/>
          <w:sz w:val="24"/>
          <w:szCs w:val="24"/>
        </w:rPr>
        <w:t>ет в большинстве домов, она помога</w:t>
      </w:r>
      <w:r>
        <w:rPr>
          <w:rFonts w:ascii="Times New Roman" w:hAnsi="Times New Roman" w:cs="Times New Roman"/>
          <w:sz w:val="24"/>
          <w:szCs w:val="24"/>
        </w:rPr>
        <w:t>ет людям расслабиться. Дети до</w:t>
      </w:r>
      <w:r w:rsidRPr="00C05DB0">
        <w:rPr>
          <w:rFonts w:ascii="Times New Roman" w:hAnsi="Times New Roman" w:cs="Times New Roman"/>
          <w:sz w:val="24"/>
          <w:szCs w:val="24"/>
        </w:rPr>
        <w:t xml:space="preserve">школьного возраста не являются исключением. </w:t>
      </w:r>
      <w:r>
        <w:rPr>
          <w:rFonts w:ascii="Times New Roman" w:hAnsi="Times New Roman" w:cs="Times New Roman"/>
          <w:sz w:val="24"/>
          <w:szCs w:val="24"/>
        </w:rPr>
        <w:t xml:space="preserve">Для удовлетворения </w:t>
      </w:r>
      <w:r w:rsidRPr="00C05DB0">
        <w:rPr>
          <w:rFonts w:ascii="Times New Roman" w:hAnsi="Times New Roman" w:cs="Times New Roman"/>
          <w:sz w:val="24"/>
          <w:szCs w:val="24"/>
        </w:rPr>
        <w:t>этой потребности в помещении гру</w:t>
      </w:r>
      <w:r>
        <w:rPr>
          <w:rFonts w:ascii="Times New Roman" w:hAnsi="Times New Roman" w:cs="Times New Roman"/>
          <w:sz w:val="24"/>
          <w:szCs w:val="24"/>
        </w:rPr>
        <w:t xml:space="preserve">ппы размещают место для отдыха, </w:t>
      </w:r>
      <w:r w:rsidRPr="00C05DB0">
        <w:rPr>
          <w:rFonts w:ascii="Times New Roman" w:hAnsi="Times New Roman" w:cs="Times New Roman"/>
          <w:sz w:val="24"/>
          <w:szCs w:val="24"/>
        </w:rPr>
        <w:t>оснащая его мягкой мебелью и делая</w:t>
      </w:r>
      <w:r>
        <w:rPr>
          <w:rFonts w:ascii="Times New Roman" w:hAnsi="Times New Roman" w:cs="Times New Roman"/>
          <w:sz w:val="24"/>
          <w:szCs w:val="24"/>
        </w:rPr>
        <w:t xml:space="preserve"> максимально уютным. Это место, </w:t>
      </w:r>
      <w:r w:rsidRPr="00C05DB0">
        <w:rPr>
          <w:rFonts w:ascii="Times New Roman" w:hAnsi="Times New Roman" w:cs="Times New Roman"/>
          <w:sz w:val="24"/>
          <w:szCs w:val="24"/>
        </w:rPr>
        <w:t>где ребенок сможет побыть один, есл</w:t>
      </w:r>
      <w:r>
        <w:rPr>
          <w:rFonts w:ascii="Times New Roman" w:hAnsi="Times New Roman" w:cs="Times New Roman"/>
          <w:sz w:val="24"/>
          <w:szCs w:val="24"/>
        </w:rPr>
        <w:t xml:space="preserve">и площадь ограничить так, чтобы </w:t>
      </w:r>
      <w:r w:rsidRPr="00C05DB0">
        <w:rPr>
          <w:rFonts w:ascii="Times New Roman" w:hAnsi="Times New Roman" w:cs="Times New Roman"/>
          <w:sz w:val="24"/>
          <w:szCs w:val="24"/>
        </w:rPr>
        <w:t>в нем помещалось не больше двух человек.</w:t>
      </w:r>
      <w:r>
        <w:rPr>
          <w:rFonts w:ascii="Times New Roman" w:hAnsi="Times New Roman" w:cs="Times New Roman"/>
          <w:sz w:val="24"/>
          <w:szCs w:val="24"/>
        </w:rPr>
        <w:t xml:space="preserve"> Однако такое место может </w:t>
      </w:r>
      <w:r w:rsidRPr="00C05DB0">
        <w:rPr>
          <w:rFonts w:ascii="Times New Roman" w:hAnsi="Times New Roman" w:cs="Times New Roman"/>
          <w:sz w:val="24"/>
          <w:szCs w:val="24"/>
        </w:rPr>
        <w:t>занимать и относительно большое пр</w:t>
      </w:r>
      <w:r>
        <w:rPr>
          <w:rFonts w:ascii="Times New Roman" w:hAnsi="Times New Roman" w:cs="Times New Roman"/>
          <w:sz w:val="24"/>
          <w:szCs w:val="24"/>
        </w:rPr>
        <w:t>остранство, став частью, напри</w:t>
      </w:r>
      <w:r w:rsidRPr="00C05DB0">
        <w:rPr>
          <w:rFonts w:ascii="Times New Roman" w:hAnsi="Times New Roman" w:cs="Times New Roman"/>
          <w:sz w:val="24"/>
          <w:szCs w:val="24"/>
        </w:rPr>
        <w:t>мер, литературного центра. И в первом,</w:t>
      </w:r>
      <w:r>
        <w:rPr>
          <w:rFonts w:ascii="Times New Roman" w:hAnsi="Times New Roman" w:cs="Times New Roman"/>
          <w:sz w:val="24"/>
          <w:szCs w:val="24"/>
        </w:rPr>
        <w:t xml:space="preserve"> и во втором случае здесь долж</w:t>
      </w:r>
      <w:r w:rsidRPr="00C05DB0">
        <w:rPr>
          <w:rFonts w:ascii="Times New Roman" w:hAnsi="Times New Roman" w:cs="Times New Roman"/>
          <w:sz w:val="24"/>
          <w:szCs w:val="24"/>
        </w:rPr>
        <w:t>ны быть запрещены любые активн</w:t>
      </w:r>
      <w:r>
        <w:rPr>
          <w:rFonts w:ascii="Times New Roman" w:hAnsi="Times New Roman" w:cs="Times New Roman"/>
          <w:sz w:val="24"/>
          <w:szCs w:val="24"/>
        </w:rPr>
        <w:t>ые игры, нарушающие покой отды</w:t>
      </w:r>
      <w:r w:rsidRPr="00C05DB0">
        <w:rPr>
          <w:rFonts w:ascii="Times New Roman" w:hAnsi="Times New Roman" w:cs="Times New Roman"/>
          <w:sz w:val="24"/>
          <w:szCs w:val="24"/>
        </w:rPr>
        <w:t>хающих детей. Малыши должны хоро</w:t>
      </w:r>
      <w:r>
        <w:rPr>
          <w:rFonts w:ascii="Times New Roman" w:hAnsi="Times New Roman" w:cs="Times New Roman"/>
          <w:sz w:val="24"/>
          <w:szCs w:val="24"/>
        </w:rPr>
        <w:t xml:space="preserve">шо понимать назначение места </w:t>
      </w:r>
      <w:r w:rsidRPr="00C05DB0">
        <w:rPr>
          <w:rFonts w:ascii="Times New Roman" w:hAnsi="Times New Roman" w:cs="Times New Roman"/>
          <w:sz w:val="24"/>
          <w:szCs w:val="24"/>
        </w:rPr>
        <w:t>для отдыха. Если они забудут, как надо се</w:t>
      </w:r>
      <w:r>
        <w:rPr>
          <w:rFonts w:ascii="Times New Roman" w:hAnsi="Times New Roman" w:cs="Times New Roman"/>
          <w:sz w:val="24"/>
          <w:szCs w:val="24"/>
        </w:rPr>
        <w:t>бя здесь вести, их следует мяг</w:t>
      </w:r>
      <w:r w:rsidRPr="00C05DB0">
        <w:rPr>
          <w:rFonts w:ascii="Times New Roman" w:hAnsi="Times New Roman" w:cs="Times New Roman"/>
          <w:sz w:val="24"/>
          <w:szCs w:val="24"/>
        </w:rPr>
        <w:t>ко переместить в другой центр, более подходящий для активных игр.</w:t>
      </w:r>
    </w:p>
    <w:p w14:paraId="44C422E7"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одном помещении может быть несколь</w:t>
      </w:r>
      <w:r>
        <w:rPr>
          <w:rFonts w:ascii="Times New Roman" w:hAnsi="Times New Roman" w:cs="Times New Roman"/>
          <w:sz w:val="24"/>
          <w:szCs w:val="24"/>
        </w:rPr>
        <w:t xml:space="preserve">ко мест для отдыха. Кроме того, мягкую мебель </w:t>
      </w:r>
      <w:r w:rsidRPr="00C05DB0">
        <w:rPr>
          <w:rFonts w:ascii="Times New Roman" w:hAnsi="Times New Roman" w:cs="Times New Roman"/>
          <w:sz w:val="24"/>
          <w:szCs w:val="24"/>
        </w:rPr>
        <w:t>можно поставить в т</w:t>
      </w:r>
      <w:r>
        <w:rPr>
          <w:rFonts w:ascii="Times New Roman" w:hAnsi="Times New Roman" w:cs="Times New Roman"/>
          <w:sz w:val="24"/>
          <w:szCs w:val="24"/>
        </w:rPr>
        <w:t xml:space="preserve">ех или иных центрах активности. </w:t>
      </w:r>
      <w:r w:rsidRPr="00C05DB0">
        <w:rPr>
          <w:rFonts w:ascii="Times New Roman" w:hAnsi="Times New Roman" w:cs="Times New Roman"/>
          <w:sz w:val="24"/>
          <w:szCs w:val="24"/>
        </w:rPr>
        <w:t>Например, в центре ролевых игр вполн</w:t>
      </w:r>
      <w:r>
        <w:rPr>
          <w:rFonts w:ascii="Times New Roman" w:hAnsi="Times New Roman" w:cs="Times New Roman"/>
          <w:sz w:val="24"/>
          <w:szCs w:val="24"/>
        </w:rPr>
        <w:t xml:space="preserve">е уместны мягкое детское кресло </w:t>
      </w:r>
      <w:r w:rsidRPr="00C05DB0">
        <w:rPr>
          <w:rFonts w:ascii="Times New Roman" w:hAnsi="Times New Roman" w:cs="Times New Roman"/>
          <w:sz w:val="24"/>
          <w:szCs w:val="24"/>
        </w:rPr>
        <w:t>или диван. Дети могут здесь просто отд</w:t>
      </w:r>
      <w:r>
        <w:rPr>
          <w:rFonts w:ascii="Times New Roman" w:hAnsi="Times New Roman" w:cs="Times New Roman"/>
          <w:sz w:val="24"/>
          <w:szCs w:val="24"/>
        </w:rPr>
        <w:t xml:space="preserve">охнуть, а могут поиграть (в том </w:t>
      </w:r>
      <w:r w:rsidRPr="00C05DB0">
        <w:rPr>
          <w:rFonts w:ascii="Times New Roman" w:hAnsi="Times New Roman" w:cs="Times New Roman"/>
          <w:sz w:val="24"/>
          <w:szCs w:val="24"/>
        </w:rPr>
        <w:t>случае, если игры не становятся слишком активными и шумными).</w:t>
      </w:r>
    </w:p>
    <w:p w14:paraId="337BC026"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Уголки уединения.</w:t>
      </w:r>
      <w:r w:rsidRPr="00C05DB0">
        <w:rPr>
          <w:rFonts w:ascii="Times New Roman" w:hAnsi="Times New Roman" w:cs="Times New Roman"/>
          <w:sz w:val="24"/>
          <w:szCs w:val="24"/>
        </w:rPr>
        <w:t xml:space="preserve"> Постоянно быть </w:t>
      </w:r>
      <w:r>
        <w:rPr>
          <w:rFonts w:ascii="Times New Roman" w:hAnsi="Times New Roman" w:cs="Times New Roman"/>
          <w:sz w:val="24"/>
          <w:szCs w:val="24"/>
        </w:rPr>
        <w:t>частью большой группы сверстни</w:t>
      </w:r>
      <w:r w:rsidRPr="00C05DB0">
        <w:rPr>
          <w:rFonts w:ascii="Times New Roman" w:hAnsi="Times New Roman" w:cs="Times New Roman"/>
          <w:sz w:val="24"/>
          <w:szCs w:val="24"/>
        </w:rPr>
        <w:t>ков — большая нагрузка для дошкольника. Поэтому в помещении</w:t>
      </w:r>
      <w:r>
        <w:rPr>
          <w:rFonts w:ascii="Times New Roman" w:hAnsi="Times New Roman" w:cs="Times New Roman"/>
          <w:sz w:val="24"/>
          <w:szCs w:val="24"/>
        </w:rPr>
        <w:t xml:space="preserve"> </w:t>
      </w:r>
      <w:r w:rsidRPr="00C05DB0">
        <w:rPr>
          <w:rFonts w:ascii="Times New Roman" w:hAnsi="Times New Roman" w:cs="Times New Roman"/>
          <w:sz w:val="24"/>
          <w:szCs w:val="24"/>
        </w:rPr>
        <w:t>группы необходимо предусмотрет</w:t>
      </w:r>
      <w:r>
        <w:rPr>
          <w:rFonts w:ascii="Times New Roman" w:hAnsi="Times New Roman" w:cs="Times New Roman"/>
          <w:sz w:val="24"/>
          <w:szCs w:val="24"/>
        </w:rPr>
        <w:t>ь так называемые уголки уедине</w:t>
      </w:r>
      <w:r w:rsidRPr="00C05DB0">
        <w:rPr>
          <w:rFonts w:ascii="Times New Roman" w:hAnsi="Times New Roman" w:cs="Times New Roman"/>
          <w:sz w:val="24"/>
          <w:szCs w:val="24"/>
        </w:rPr>
        <w:t>ния, которые помогут ребенку изб</w:t>
      </w:r>
      <w:r>
        <w:rPr>
          <w:rFonts w:ascii="Times New Roman" w:hAnsi="Times New Roman" w:cs="Times New Roman"/>
          <w:sz w:val="24"/>
          <w:szCs w:val="24"/>
        </w:rPr>
        <w:t xml:space="preserve">ежать стресса. У ребенка должна </w:t>
      </w:r>
      <w:r w:rsidRPr="00C05DB0">
        <w:rPr>
          <w:rFonts w:ascii="Times New Roman" w:hAnsi="Times New Roman" w:cs="Times New Roman"/>
          <w:sz w:val="24"/>
          <w:szCs w:val="24"/>
        </w:rPr>
        <w:t>быть возможность побыть одному, если он в этом нуждается.</w:t>
      </w:r>
    </w:p>
    <w:p w14:paraId="2D874F8B" w14:textId="77777777" w:rsidR="002F3BF9"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Уголок уединения может стать и мест</w:t>
      </w:r>
      <w:r>
        <w:rPr>
          <w:rFonts w:ascii="Times New Roman" w:hAnsi="Times New Roman" w:cs="Times New Roman"/>
          <w:sz w:val="24"/>
          <w:szCs w:val="24"/>
        </w:rPr>
        <w:t>ом для игры одного или двух де</w:t>
      </w:r>
      <w:r w:rsidRPr="00C05DB0">
        <w:rPr>
          <w:rFonts w:ascii="Times New Roman" w:hAnsi="Times New Roman" w:cs="Times New Roman"/>
          <w:sz w:val="24"/>
          <w:szCs w:val="24"/>
        </w:rPr>
        <w:t xml:space="preserve">тей. В нем может находиться стол с </w:t>
      </w:r>
      <w:r>
        <w:rPr>
          <w:rFonts w:ascii="Times New Roman" w:hAnsi="Times New Roman" w:cs="Times New Roman"/>
          <w:sz w:val="24"/>
          <w:szCs w:val="24"/>
        </w:rPr>
        <w:t>одним или двумя стульями. Соот</w:t>
      </w:r>
      <w:r w:rsidRPr="00C05DB0">
        <w:rPr>
          <w:rFonts w:ascii="Times New Roman" w:hAnsi="Times New Roman" w:cs="Times New Roman"/>
          <w:sz w:val="24"/>
          <w:szCs w:val="24"/>
        </w:rPr>
        <w:t>ветственно, любой центр, предос</w:t>
      </w:r>
      <w:r>
        <w:rPr>
          <w:rFonts w:ascii="Times New Roman" w:hAnsi="Times New Roman" w:cs="Times New Roman"/>
          <w:sz w:val="24"/>
          <w:szCs w:val="24"/>
        </w:rPr>
        <w:t xml:space="preserve">тавляющий место лишь для одного </w:t>
      </w:r>
      <w:r w:rsidRPr="00C05DB0">
        <w:rPr>
          <w:rFonts w:ascii="Times New Roman" w:hAnsi="Times New Roman" w:cs="Times New Roman"/>
          <w:sz w:val="24"/>
          <w:szCs w:val="24"/>
        </w:rPr>
        <w:t>или двух детей, можно рассматрива</w:t>
      </w:r>
      <w:r>
        <w:rPr>
          <w:rFonts w:ascii="Times New Roman" w:hAnsi="Times New Roman" w:cs="Times New Roman"/>
          <w:sz w:val="24"/>
          <w:szCs w:val="24"/>
        </w:rPr>
        <w:t xml:space="preserve">ть в качестве уголка уединения. </w:t>
      </w:r>
      <w:r w:rsidRPr="00C05DB0">
        <w:rPr>
          <w:rFonts w:ascii="Times New Roman" w:hAnsi="Times New Roman" w:cs="Times New Roman"/>
          <w:sz w:val="24"/>
          <w:szCs w:val="24"/>
        </w:rPr>
        <w:t xml:space="preserve">Необходимо только следить, чтобы </w:t>
      </w:r>
      <w:r>
        <w:rPr>
          <w:rFonts w:ascii="Times New Roman" w:hAnsi="Times New Roman" w:cs="Times New Roman"/>
          <w:sz w:val="24"/>
          <w:szCs w:val="24"/>
        </w:rPr>
        <w:t xml:space="preserve">другие дети не беспокоили находящихся в нем одногруппников. </w:t>
      </w:r>
    </w:p>
    <w:p w14:paraId="3B0343E4"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Важно научить детей понимать, ч</w:t>
      </w:r>
      <w:r>
        <w:rPr>
          <w:rFonts w:ascii="Times New Roman" w:hAnsi="Times New Roman" w:cs="Times New Roman"/>
          <w:sz w:val="24"/>
          <w:szCs w:val="24"/>
        </w:rPr>
        <w:t xml:space="preserve">то в уголках уединения не может </w:t>
      </w:r>
      <w:r w:rsidRPr="00C05DB0">
        <w:rPr>
          <w:rFonts w:ascii="Times New Roman" w:hAnsi="Times New Roman" w:cs="Times New Roman"/>
          <w:sz w:val="24"/>
          <w:szCs w:val="24"/>
        </w:rPr>
        <w:t xml:space="preserve">быть много людей, а также уважать </w:t>
      </w:r>
      <w:r>
        <w:rPr>
          <w:rFonts w:ascii="Times New Roman" w:hAnsi="Times New Roman" w:cs="Times New Roman"/>
          <w:sz w:val="24"/>
          <w:szCs w:val="24"/>
        </w:rPr>
        <w:t>потребность в уединении, возни</w:t>
      </w:r>
      <w:r w:rsidRPr="00C05DB0">
        <w:rPr>
          <w:rFonts w:ascii="Times New Roman" w:hAnsi="Times New Roman" w:cs="Times New Roman"/>
          <w:sz w:val="24"/>
          <w:szCs w:val="24"/>
        </w:rPr>
        <w:t>кающую у других. Нарушителей след</w:t>
      </w:r>
      <w:r>
        <w:rPr>
          <w:rFonts w:ascii="Times New Roman" w:hAnsi="Times New Roman" w:cs="Times New Roman"/>
          <w:sz w:val="24"/>
          <w:szCs w:val="24"/>
        </w:rPr>
        <w:t xml:space="preserve">ует мягко переместить в другие, </w:t>
      </w:r>
      <w:r w:rsidRPr="00C05DB0">
        <w:rPr>
          <w:rFonts w:ascii="Times New Roman" w:hAnsi="Times New Roman" w:cs="Times New Roman"/>
          <w:sz w:val="24"/>
          <w:szCs w:val="24"/>
        </w:rPr>
        <w:t>более подходящие для активных игр места.</w:t>
      </w:r>
    </w:p>
    <w:p w14:paraId="075044BE"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lastRenderedPageBreak/>
        <w:t>Ограничение количества детей в центрах активности.</w:t>
      </w:r>
      <w:r>
        <w:rPr>
          <w:rFonts w:ascii="Times New Roman" w:hAnsi="Times New Roman" w:cs="Times New Roman"/>
          <w:sz w:val="24"/>
          <w:szCs w:val="24"/>
        </w:rPr>
        <w:t xml:space="preserve"> Иногда воз</w:t>
      </w:r>
      <w:r w:rsidRPr="00C05DB0">
        <w:rPr>
          <w:rFonts w:ascii="Times New Roman" w:hAnsi="Times New Roman" w:cs="Times New Roman"/>
          <w:sz w:val="24"/>
          <w:szCs w:val="24"/>
        </w:rPr>
        <w:t>никает необходимость ограничивать количество детей, жел</w:t>
      </w:r>
      <w:r>
        <w:rPr>
          <w:rFonts w:ascii="Times New Roman" w:hAnsi="Times New Roman" w:cs="Times New Roman"/>
          <w:sz w:val="24"/>
          <w:szCs w:val="24"/>
        </w:rPr>
        <w:t xml:space="preserve">ающих </w:t>
      </w:r>
      <w:r w:rsidRPr="00C05DB0">
        <w:rPr>
          <w:rFonts w:ascii="Times New Roman" w:hAnsi="Times New Roman" w:cs="Times New Roman"/>
          <w:sz w:val="24"/>
          <w:szCs w:val="24"/>
        </w:rPr>
        <w:t>играть в одном центре. Конечно,</w:t>
      </w:r>
      <w:r>
        <w:rPr>
          <w:rFonts w:ascii="Times New Roman" w:hAnsi="Times New Roman" w:cs="Times New Roman"/>
          <w:sz w:val="24"/>
          <w:szCs w:val="24"/>
        </w:rPr>
        <w:t xml:space="preserve"> если речь идет о всеми любимом </w:t>
      </w:r>
      <w:r w:rsidRPr="00C05DB0">
        <w:rPr>
          <w:rFonts w:ascii="Times New Roman" w:hAnsi="Times New Roman" w:cs="Times New Roman"/>
          <w:sz w:val="24"/>
          <w:szCs w:val="24"/>
        </w:rPr>
        <w:t>центре, многие дети могут расстро</w:t>
      </w:r>
      <w:r>
        <w:rPr>
          <w:rFonts w:ascii="Times New Roman" w:hAnsi="Times New Roman" w:cs="Times New Roman"/>
          <w:sz w:val="24"/>
          <w:szCs w:val="24"/>
        </w:rPr>
        <w:t>иться из-за невозможности нахо</w:t>
      </w:r>
      <w:r w:rsidRPr="00C05DB0">
        <w:rPr>
          <w:rFonts w:ascii="Times New Roman" w:hAnsi="Times New Roman" w:cs="Times New Roman"/>
          <w:sz w:val="24"/>
          <w:szCs w:val="24"/>
        </w:rPr>
        <w:t>диться в нем столько, сколько они хотя</w:t>
      </w:r>
      <w:r>
        <w:rPr>
          <w:rFonts w:ascii="Times New Roman" w:hAnsi="Times New Roman" w:cs="Times New Roman"/>
          <w:sz w:val="24"/>
          <w:szCs w:val="24"/>
        </w:rPr>
        <w:t>т. В этом случае педагогам сто</w:t>
      </w:r>
      <w:r w:rsidRPr="00C05DB0">
        <w:rPr>
          <w:rFonts w:ascii="Times New Roman" w:hAnsi="Times New Roman" w:cs="Times New Roman"/>
          <w:sz w:val="24"/>
          <w:szCs w:val="24"/>
        </w:rPr>
        <w:t>ит задуматься о его расширении. Если из-за ограничен</w:t>
      </w:r>
      <w:r>
        <w:rPr>
          <w:rFonts w:ascii="Times New Roman" w:hAnsi="Times New Roman" w:cs="Times New Roman"/>
          <w:sz w:val="24"/>
          <w:szCs w:val="24"/>
        </w:rPr>
        <w:t xml:space="preserve">ной площади </w:t>
      </w:r>
      <w:r w:rsidRPr="00C05DB0">
        <w:rPr>
          <w:rFonts w:ascii="Times New Roman" w:hAnsi="Times New Roman" w:cs="Times New Roman"/>
          <w:sz w:val="24"/>
          <w:szCs w:val="24"/>
        </w:rPr>
        <w:t>это не представляется возможным,</w:t>
      </w:r>
      <w:r>
        <w:rPr>
          <w:rFonts w:ascii="Times New Roman" w:hAnsi="Times New Roman" w:cs="Times New Roman"/>
          <w:sz w:val="24"/>
          <w:szCs w:val="24"/>
        </w:rPr>
        <w:t xml:space="preserve"> нужно создать систему, которая </w:t>
      </w:r>
      <w:r w:rsidRPr="00C05DB0">
        <w:rPr>
          <w:rFonts w:ascii="Times New Roman" w:hAnsi="Times New Roman" w:cs="Times New Roman"/>
          <w:sz w:val="24"/>
          <w:szCs w:val="24"/>
        </w:rPr>
        <w:t>позволяла бы каждому ребенку пон</w:t>
      </w:r>
      <w:r>
        <w:rPr>
          <w:rFonts w:ascii="Times New Roman" w:hAnsi="Times New Roman" w:cs="Times New Roman"/>
          <w:sz w:val="24"/>
          <w:szCs w:val="24"/>
        </w:rPr>
        <w:t>имать, что данный центр уже за</w:t>
      </w:r>
      <w:r w:rsidRPr="00C05DB0">
        <w:rPr>
          <w:rFonts w:ascii="Times New Roman" w:hAnsi="Times New Roman" w:cs="Times New Roman"/>
          <w:sz w:val="24"/>
          <w:szCs w:val="24"/>
        </w:rPr>
        <w:t>полнен, и знать, когда подойдет его</w:t>
      </w:r>
      <w:r>
        <w:rPr>
          <w:rFonts w:ascii="Times New Roman" w:hAnsi="Times New Roman" w:cs="Times New Roman"/>
          <w:sz w:val="24"/>
          <w:szCs w:val="24"/>
        </w:rPr>
        <w:t xml:space="preserve"> очередь поиграть в нем. И надо </w:t>
      </w:r>
      <w:r w:rsidRPr="00C05DB0">
        <w:rPr>
          <w:rFonts w:ascii="Times New Roman" w:hAnsi="Times New Roman" w:cs="Times New Roman"/>
          <w:sz w:val="24"/>
          <w:szCs w:val="24"/>
        </w:rPr>
        <w:t>помнить, что правила призваны создать более ко</w:t>
      </w:r>
      <w:r>
        <w:rPr>
          <w:rFonts w:ascii="Times New Roman" w:hAnsi="Times New Roman" w:cs="Times New Roman"/>
          <w:sz w:val="24"/>
          <w:szCs w:val="24"/>
        </w:rPr>
        <w:t xml:space="preserve">мфортные для детей </w:t>
      </w:r>
      <w:r w:rsidRPr="00C05DB0">
        <w:rPr>
          <w:rFonts w:ascii="Times New Roman" w:hAnsi="Times New Roman" w:cs="Times New Roman"/>
          <w:sz w:val="24"/>
          <w:szCs w:val="24"/>
        </w:rPr>
        <w:t xml:space="preserve">условия, а не ограничить их свободу </w:t>
      </w:r>
      <w:r>
        <w:rPr>
          <w:rFonts w:ascii="Times New Roman" w:hAnsi="Times New Roman" w:cs="Times New Roman"/>
          <w:sz w:val="24"/>
          <w:szCs w:val="24"/>
        </w:rPr>
        <w:t xml:space="preserve">— важно, чтобы дети видели, что </w:t>
      </w:r>
      <w:r w:rsidRPr="00C05DB0">
        <w:rPr>
          <w:rFonts w:ascii="Times New Roman" w:hAnsi="Times New Roman" w:cs="Times New Roman"/>
          <w:sz w:val="24"/>
          <w:szCs w:val="24"/>
        </w:rPr>
        <w:t>все находятся в равных условиях.</w:t>
      </w:r>
    </w:p>
    <w:p w14:paraId="2D69E85E"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b/>
          <w:sz w:val="24"/>
          <w:szCs w:val="24"/>
        </w:rPr>
        <w:t>Оптимальное использование пространства.</w:t>
      </w:r>
      <w:r>
        <w:rPr>
          <w:rFonts w:ascii="Times New Roman" w:hAnsi="Times New Roman" w:cs="Times New Roman"/>
          <w:sz w:val="24"/>
          <w:szCs w:val="24"/>
        </w:rPr>
        <w:t xml:space="preserve"> Следует стремиться </w:t>
      </w:r>
      <w:r w:rsidRPr="00C05DB0">
        <w:rPr>
          <w:rFonts w:ascii="Times New Roman" w:hAnsi="Times New Roman" w:cs="Times New Roman"/>
          <w:sz w:val="24"/>
          <w:szCs w:val="24"/>
        </w:rPr>
        <w:t>к максимальной реализации образо</w:t>
      </w:r>
      <w:r>
        <w:rPr>
          <w:rFonts w:ascii="Times New Roman" w:hAnsi="Times New Roman" w:cs="Times New Roman"/>
          <w:sz w:val="24"/>
          <w:szCs w:val="24"/>
        </w:rPr>
        <w:t>вательного потенциала простран</w:t>
      </w:r>
      <w:r w:rsidRPr="00C05DB0">
        <w:rPr>
          <w:rFonts w:ascii="Times New Roman" w:hAnsi="Times New Roman" w:cs="Times New Roman"/>
          <w:sz w:val="24"/>
          <w:szCs w:val="24"/>
        </w:rPr>
        <w:t>ства детского сада, группы, а также</w:t>
      </w:r>
      <w:r>
        <w:rPr>
          <w:rFonts w:ascii="Times New Roman" w:hAnsi="Times New Roman" w:cs="Times New Roman"/>
          <w:sz w:val="24"/>
          <w:szCs w:val="24"/>
        </w:rPr>
        <w:t xml:space="preserve"> территории детского сада и для </w:t>
      </w:r>
      <w:r w:rsidRPr="00C05DB0">
        <w:rPr>
          <w:rFonts w:ascii="Times New Roman" w:hAnsi="Times New Roman" w:cs="Times New Roman"/>
          <w:sz w:val="24"/>
          <w:szCs w:val="24"/>
        </w:rPr>
        <w:t>организации детской деятельности</w:t>
      </w:r>
      <w:r>
        <w:rPr>
          <w:rFonts w:ascii="Times New Roman" w:hAnsi="Times New Roman" w:cs="Times New Roman"/>
          <w:sz w:val="24"/>
          <w:szCs w:val="24"/>
        </w:rPr>
        <w:t xml:space="preserve"> использовать не только игровую </w:t>
      </w:r>
      <w:r w:rsidRPr="00C05DB0">
        <w:rPr>
          <w:rFonts w:ascii="Times New Roman" w:hAnsi="Times New Roman" w:cs="Times New Roman"/>
          <w:sz w:val="24"/>
          <w:szCs w:val="24"/>
        </w:rPr>
        <w:t>комнату, но все возможное простра</w:t>
      </w:r>
      <w:r>
        <w:rPr>
          <w:rFonts w:ascii="Times New Roman" w:hAnsi="Times New Roman" w:cs="Times New Roman"/>
          <w:sz w:val="24"/>
          <w:szCs w:val="24"/>
        </w:rPr>
        <w:t>нство — спальню, рекреации, до</w:t>
      </w:r>
      <w:r w:rsidRPr="00C05DB0">
        <w:rPr>
          <w:rFonts w:ascii="Times New Roman" w:hAnsi="Times New Roman" w:cs="Times New Roman"/>
          <w:sz w:val="24"/>
          <w:szCs w:val="24"/>
        </w:rPr>
        <w:t>полнительные помещения детского сада, территорию детского са</w:t>
      </w:r>
      <w:r>
        <w:rPr>
          <w:rFonts w:ascii="Times New Roman" w:hAnsi="Times New Roman" w:cs="Times New Roman"/>
          <w:sz w:val="24"/>
          <w:szCs w:val="24"/>
        </w:rPr>
        <w:t xml:space="preserve">да. </w:t>
      </w:r>
      <w:r w:rsidRPr="00C05DB0">
        <w:rPr>
          <w:rFonts w:ascii="Times New Roman" w:hAnsi="Times New Roman" w:cs="Times New Roman"/>
          <w:sz w:val="24"/>
          <w:szCs w:val="24"/>
        </w:rPr>
        <w:t>Для этого можно использовать различные приемы, в том числе:</w:t>
      </w:r>
    </w:p>
    <w:p w14:paraId="53043297" w14:textId="69419F6C"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освободить пространство в спальне, частично или полностью 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14:paraId="6315BFE4" w14:textId="158DD4B1"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использовать рекреации, коридоры и другие свободные пространства детского сада для различных целей:</w:t>
      </w:r>
    </w:p>
    <w:p w14:paraId="546F8364" w14:textId="7D2557B3"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для проведения кружков и занятий по интересам (английский язык, шахматы, библиотека и пр.);</w:t>
      </w:r>
    </w:p>
    <w:p w14:paraId="55106CF1" w14:textId="1CA26038"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для физической активности (классики на полу, кегли, физкультурные тренажеры, детский настольный футбол и т. д.);</w:t>
      </w:r>
    </w:p>
    <w:p w14:paraId="72303CAE" w14:textId="1C52174B"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для выставки детских достижений (рисунки, фотографии, поделки, стенгазеты, коллективные работы и пр.);</w:t>
      </w:r>
    </w:p>
    <w:p w14:paraId="3F94C4F7" w14:textId="14544EA6"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для информационных целей (стенды, объявления и т. д. для родителей и детей);</w:t>
      </w:r>
    </w:p>
    <w:p w14:paraId="495504FB" w14:textId="0159E4D7"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14:paraId="5DACF570" w14:textId="70ACB7DC" w:rsidR="002F3BF9" w:rsidRPr="00F0692A" w:rsidRDefault="00C0440F" w:rsidP="00647FAF">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2F3BF9" w:rsidRPr="00F0692A">
        <w:rPr>
          <w:rFonts w:ascii="Times New Roman" w:hAnsi="Times New Roman" w:cs="Times New Roman"/>
          <w:sz w:val="24"/>
          <w:szCs w:val="24"/>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14:paraId="4F50A4E0" w14:textId="77777777" w:rsidR="002F3BF9" w:rsidRPr="004808E3" w:rsidRDefault="002F3BF9" w:rsidP="00C0440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Основные принципы </w:t>
      </w:r>
      <w:r w:rsidRPr="004808E3">
        <w:rPr>
          <w:rFonts w:ascii="Times New Roman" w:hAnsi="Times New Roman" w:cs="Times New Roman"/>
          <w:b/>
          <w:sz w:val="24"/>
          <w:szCs w:val="24"/>
        </w:rPr>
        <w:t>оформления пространства</w:t>
      </w:r>
    </w:p>
    <w:p w14:paraId="63D20163" w14:textId="77777777" w:rsidR="002F3BF9"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групповом помещении всегда есть</w:t>
      </w:r>
      <w:r>
        <w:rPr>
          <w:rFonts w:ascii="Times New Roman" w:hAnsi="Times New Roman" w:cs="Times New Roman"/>
          <w:sz w:val="24"/>
          <w:szCs w:val="24"/>
        </w:rPr>
        <w:t xml:space="preserve"> специальное место для размеще</w:t>
      </w:r>
      <w:r w:rsidRPr="00C05DB0">
        <w:rPr>
          <w:rFonts w:ascii="Times New Roman" w:hAnsi="Times New Roman" w:cs="Times New Roman"/>
          <w:sz w:val="24"/>
          <w:szCs w:val="24"/>
        </w:rPr>
        <w:t>ния различных плакатов, объявлений, д</w:t>
      </w:r>
      <w:r>
        <w:rPr>
          <w:rFonts w:ascii="Times New Roman" w:hAnsi="Times New Roman" w:cs="Times New Roman"/>
          <w:sz w:val="24"/>
          <w:szCs w:val="24"/>
        </w:rPr>
        <w:t xml:space="preserve">етских работ, фотографий и пр., </w:t>
      </w:r>
      <w:r w:rsidRPr="00C05DB0">
        <w:rPr>
          <w:rFonts w:ascii="Times New Roman" w:hAnsi="Times New Roman" w:cs="Times New Roman"/>
          <w:sz w:val="24"/>
          <w:szCs w:val="24"/>
        </w:rPr>
        <w:t xml:space="preserve">так называемый «групповой стенд» </w:t>
      </w:r>
      <w:r>
        <w:rPr>
          <w:rFonts w:ascii="Times New Roman" w:hAnsi="Times New Roman" w:cs="Times New Roman"/>
          <w:sz w:val="24"/>
          <w:szCs w:val="24"/>
        </w:rPr>
        <w:t xml:space="preserve">(один или несколько). Правильно </w:t>
      </w:r>
      <w:r w:rsidRPr="00C05DB0">
        <w:rPr>
          <w:rFonts w:ascii="Times New Roman" w:hAnsi="Times New Roman" w:cs="Times New Roman"/>
          <w:sz w:val="24"/>
          <w:szCs w:val="24"/>
        </w:rPr>
        <w:t>оформленные групповые стенды явля</w:t>
      </w:r>
      <w:r>
        <w:rPr>
          <w:rFonts w:ascii="Times New Roman" w:hAnsi="Times New Roman" w:cs="Times New Roman"/>
          <w:sz w:val="24"/>
          <w:szCs w:val="24"/>
        </w:rPr>
        <w:t>ются эффективным средством раз</w:t>
      </w:r>
      <w:r w:rsidRPr="00C05DB0">
        <w:rPr>
          <w:rFonts w:ascii="Times New Roman" w:hAnsi="Times New Roman" w:cs="Times New Roman"/>
          <w:sz w:val="24"/>
          <w:szCs w:val="24"/>
        </w:rPr>
        <w:t>вития детей. Стенд станет незаменимым помощником воспи</w:t>
      </w:r>
      <w:r>
        <w:rPr>
          <w:rFonts w:ascii="Times New Roman" w:hAnsi="Times New Roman" w:cs="Times New Roman"/>
          <w:sz w:val="24"/>
          <w:szCs w:val="24"/>
        </w:rPr>
        <w:t>тателей в об</w:t>
      </w:r>
      <w:r w:rsidRPr="00C05DB0">
        <w:rPr>
          <w:rFonts w:ascii="Times New Roman" w:hAnsi="Times New Roman" w:cs="Times New Roman"/>
          <w:sz w:val="24"/>
          <w:szCs w:val="24"/>
        </w:rPr>
        <w:t xml:space="preserve">учении детей, если он отвечает </w:t>
      </w:r>
      <w:r>
        <w:rPr>
          <w:rFonts w:ascii="Times New Roman" w:hAnsi="Times New Roman" w:cs="Times New Roman"/>
          <w:sz w:val="24"/>
          <w:szCs w:val="24"/>
        </w:rPr>
        <w:t>перечисленным ниже требованиям.</w:t>
      </w:r>
    </w:p>
    <w:p w14:paraId="0A8C0EE8"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 стенда нужен и интересен детям.</w:t>
      </w:r>
      <w:r>
        <w:rPr>
          <w:rFonts w:ascii="Times New Roman" w:hAnsi="Times New Roman" w:cs="Times New Roman"/>
          <w:sz w:val="24"/>
          <w:szCs w:val="24"/>
        </w:rPr>
        <w:t xml:space="preserve"> Материалы, размещен</w:t>
      </w:r>
      <w:r w:rsidRPr="00C05DB0">
        <w:rPr>
          <w:rFonts w:ascii="Times New Roman" w:hAnsi="Times New Roman" w:cs="Times New Roman"/>
          <w:sz w:val="24"/>
          <w:szCs w:val="24"/>
        </w:rPr>
        <w:t>ные на стендах, должны быть инт</w:t>
      </w:r>
      <w:r>
        <w:rPr>
          <w:rFonts w:ascii="Times New Roman" w:hAnsi="Times New Roman" w:cs="Times New Roman"/>
          <w:sz w:val="24"/>
          <w:szCs w:val="24"/>
        </w:rPr>
        <w:t xml:space="preserve">ересны и нужны детям. От стенда </w:t>
      </w:r>
      <w:r w:rsidRPr="00C05DB0">
        <w:rPr>
          <w:rFonts w:ascii="Times New Roman" w:hAnsi="Times New Roman" w:cs="Times New Roman"/>
          <w:sz w:val="24"/>
          <w:szCs w:val="24"/>
        </w:rPr>
        <w:t>не будет никакой пользы, если размещенные на нем матер</w:t>
      </w:r>
      <w:r>
        <w:rPr>
          <w:rFonts w:ascii="Times New Roman" w:hAnsi="Times New Roman" w:cs="Times New Roman"/>
          <w:sz w:val="24"/>
          <w:szCs w:val="24"/>
        </w:rPr>
        <w:t>иалы ни</w:t>
      </w:r>
      <w:r w:rsidRPr="00C05DB0">
        <w:rPr>
          <w:rFonts w:ascii="Times New Roman" w:hAnsi="Times New Roman" w:cs="Times New Roman"/>
          <w:sz w:val="24"/>
          <w:szCs w:val="24"/>
        </w:rPr>
        <w:t>кто не будет разглядывать и обсуж</w:t>
      </w:r>
      <w:r>
        <w:rPr>
          <w:rFonts w:ascii="Times New Roman" w:hAnsi="Times New Roman" w:cs="Times New Roman"/>
          <w:sz w:val="24"/>
          <w:szCs w:val="24"/>
        </w:rPr>
        <w:t xml:space="preserve">дать. Например, на стенде можно </w:t>
      </w:r>
      <w:r w:rsidRPr="00C05DB0">
        <w:rPr>
          <w:rFonts w:ascii="Times New Roman" w:hAnsi="Times New Roman" w:cs="Times New Roman"/>
          <w:sz w:val="24"/>
          <w:szCs w:val="24"/>
        </w:rPr>
        <w:t>разместить меню на день, напис</w:t>
      </w:r>
      <w:r>
        <w:rPr>
          <w:rFonts w:ascii="Times New Roman" w:hAnsi="Times New Roman" w:cs="Times New Roman"/>
          <w:sz w:val="24"/>
          <w:szCs w:val="24"/>
        </w:rPr>
        <w:t>анное крупными печатными буква</w:t>
      </w:r>
      <w:r w:rsidRPr="00C05DB0">
        <w:rPr>
          <w:rFonts w:ascii="Times New Roman" w:hAnsi="Times New Roman" w:cs="Times New Roman"/>
          <w:sz w:val="24"/>
          <w:szCs w:val="24"/>
        </w:rPr>
        <w:t>ми, текст новой песенки, кто сегодн</w:t>
      </w:r>
      <w:r>
        <w:rPr>
          <w:rFonts w:ascii="Times New Roman" w:hAnsi="Times New Roman" w:cs="Times New Roman"/>
          <w:sz w:val="24"/>
          <w:szCs w:val="24"/>
        </w:rPr>
        <w:t xml:space="preserve">я дежурный, у кого сегодня день </w:t>
      </w:r>
      <w:r w:rsidRPr="00C05DB0">
        <w:rPr>
          <w:rFonts w:ascii="Times New Roman" w:hAnsi="Times New Roman" w:cs="Times New Roman"/>
          <w:sz w:val="24"/>
          <w:szCs w:val="24"/>
        </w:rPr>
        <w:t xml:space="preserve">рождения, новости дня и т. д. Особый интерес у детей </w:t>
      </w:r>
      <w:r>
        <w:rPr>
          <w:rFonts w:ascii="Times New Roman" w:hAnsi="Times New Roman" w:cs="Times New Roman"/>
          <w:sz w:val="24"/>
          <w:szCs w:val="24"/>
        </w:rPr>
        <w:t xml:space="preserve">вызывают их </w:t>
      </w:r>
      <w:r w:rsidRPr="00C05DB0">
        <w:rPr>
          <w:rFonts w:ascii="Times New Roman" w:hAnsi="Times New Roman" w:cs="Times New Roman"/>
          <w:sz w:val="24"/>
          <w:szCs w:val="24"/>
        </w:rPr>
        <w:t>со</w:t>
      </w:r>
      <w:r>
        <w:rPr>
          <w:rFonts w:ascii="Times New Roman" w:hAnsi="Times New Roman" w:cs="Times New Roman"/>
          <w:sz w:val="24"/>
          <w:szCs w:val="24"/>
        </w:rPr>
        <w:t xml:space="preserve">бственные поделки и фотографии. </w:t>
      </w:r>
      <w:r w:rsidRPr="00C05DB0">
        <w:rPr>
          <w:rFonts w:ascii="Times New Roman" w:hAnsi="Times New Roman" w:cs="Times New Roman"/>
          <w:sz w:val="24"/>
          <w:szCs w:val="24"/>
        </w:rPr>
        <w:t>Часть стендов может занимать та</w:t>
      </w:r>
      <w:r>
        <w:rPr>
          <w:rFonts w:ascii="Times New Roman" w:hAnsi="Times New Roman" w:cs="Times New Roman"/>
          <w:sz w:val="24"/>
          <w:szCs w:val="24"/>
        </w:rPr>
        <w:t>к называемый справочный матери</w:t>
      </w:r>
      <w:r w:rsidRPr="00C05DB0">
        <w:rPr>
          <w:rFonts w:ascii="Times New Roman" w:hAnsi="Times New Roman" w:cs="Times New Roman"/>
          <w:sz w:val="24"/>
          <w:szCs w:val="24"/>
        </w:rPr>
        <w:t>ал. Он будет помогать детям в их зан</w:t>
      </w:r>
      <w:r>
        <w:rPr>
          <w:rFonts w:ascii="Times New Roman" w:hAnsi="Times New Roman" w:cs="Times New Roman"/>
          <w:sz w:val="24"/>
          <w:szCs w:val="24"/>
        </w:rPr>
        <w:t>ятиях или информировать их. На</w:t>
      </w:r>
      <w:r w:rsidRPr="00C05DB0">
        <w:rPr>
          <w:rFonts w:ascii="Times New Roman" w:hAnsi="Times New Roman" w:cs="Times New Roman"/>
          <w:sz w:val="24"/>
          <w:szCs w:val="24"/>
        </w:rPr>
        <w:t xml:space="preserve">пример, на стенде недалеко </w:t>
      </w:r>
      <w:r w:rsidRPr="00C05DB0">
        <w:rPr>
          <w:rFonts w:ascii="Times New Roman" w:hAnsi="Times New Roman" w:cs="Times New Roman"/>
          <w:sz w:val="24"/>
          <w:szCs w:val="24"/>
        </w:rPr>
        <w:lastRenderedPageBreak/>
        <w:t>от цен</w:t>
      </w:r>
      <w:r>
        <w:rPr>
          <w:rFonts w:ascii="Times New Roman" w:hAnsi="Times New Roman" w:cs="Times New Roman"/>
          <w:sz w:val="24"/>
          <w:szCs w:val="24"/>
        </w:rPr>
        <w:t xml:space="preserve">тра грамоты и письма может быть </w:t>
      </w:r>
      <w:r w:rsidRPr="00C05DB0">
        <w:rPr>
          <w:rFonts w:ascii="Times New Roman" w:hAnsi="Times New Roman" w:cs="Times New Roman"/>
          <w:sz w:val="24"/>
          <w:szCs w:val="24"/>
        </w:rPr>
        <w:t>размещен алфавит, около центра математики — плакат с числами.</w:t>
      </w:r>
    </w:p>
    <w:p w14:paraId="3A2488E3" w14:textId="77777777" w:rsidR="002F3BF9"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регулярно обновляются.</w:t>
      </w:r>
      <w:r w:rsidRPr="00C05DB0">
        <w:rPr>
          <w:rFonts w:ascii="Times New Roman" w:hAnsi="Times New Roman" w:cs="Times New Roman"/>
          <w:sz w:val="24"/>
          <w:szCs w:val="24"/>
        </w:rPr>
        <w:t xml:space="preserve"> Не </w:t>
      </w:r>
      <w:r>
        <w:rPr>
          <w:rFonts w:ascii="Times New Roman" w:hAnsi="Times New Roman" w:cs="Times New Roman"/>
          <w:sz w:val="24"/>
          <w:szCs w:val="24"/>
        </w:rPr>
        <w:t>только дети, но и взрослые при</w:t>
      </w:r>
      <w:r w:rsidRPr="00C05DB0">
        <w:rPr>
          <w:rFonts w:ascii="Times New Roman" w:hAnsi="Times New Roman" w:cs="Times New Roman"/>
          <w:sz w:val="24"/>
          <w:szCs w:val="24"/>
        </w:rPr>
        <w:t>выкают к неизменяющимся вещам, с</w:t>
      </w:r>
      <w:r>
        <w:rPr>
          <w:rFonts w:ascii="Times New Roman" w:hAnsi="Times New Roman" w:cs="Times New Roman"/>
          <w:sz w:val="24"/>
          <w:szCs w:val="24"/>
        </w:rPr>
        <w:t>о временем человек просто пере</w:t>
      </w:r>
      <w:r w:rsidRPr="00C05DB0">
        <w:rPr>
          <w:rFonts w:ascii="Times New Roman" w:hAnsi="Times New Roman" w:cs="Times New Roman"/>
          <w:sz w:val="24"/>
          <w:szCs w:val="24"/>
        </w:rPr>
        <w:t>стает замечать их. Зато каждого интере</w:t>
      </w:r>
      <w:r>
        <w:rPr>
          <w:rFonts w:ascii="Times New Roman" w:hAnsi="Times New Roman" w:cs="Times New Roman"/>
          <w:sz w:val="24"/>
          <w:szCs w:val="24"/>
        </w:rPr>
        <w:t>сует новое. Поэтому чтобы мате</w:t>
      </w:r>
      <w:r w:rsidRPr="00C05DB0">
        <w:rPr>
          <w:rFonts w:ascii="Times New Roman" w:hAnsi="Times New Roman" w:cs="Times New Roman"/>
          <w:sz w:val="24"/>
          <w:szCs w:val="24"/>
        </w:rPr>
        <w:t>риалы стенда приносили максимальн</w:t>
      </w:r>
      <w:r>
        <w:rPr>
          <w:rFonts w:ascii="Times New Roman" w:hAnsi="Times New Roman" w:cs="Times New Roman"/>
          <w:sz w:val="24"/>
          <w:szCs w:val="24"/>
        </w:rPr>
        <w:t xml:space="preserve">ую пользу, привлекали внимание, </w:t>
      </w:r>
      <w:r w:rsidRPr="00C05DB0">
        <w:rPr>
          <w:rFonts w:ascii="Times New Roman" w:hAnsi="Times New Roman" w:cs="Times New Roman"/>
          <w:sz w:val="24"/>
          <w:szCs w:val="24"/>
        </w:rPr>
        <w:t>вызывали желание обсуждать, они дол</w:t>
      </w:r>
      <w:r>
        <w:rPr>
          <w:rFonts w:ascii="Times New Roman" w:hAnsi="Times New Roman" w:cs="Times New Roman"/>
          <w:sz w:val="24"/>
          <w:szCs w:val="24"/>
        </w:rPr>
        <w:t>жны регулярно обновляться. Эле</w:t>
      </w:r>
      <w:r w:rsidRPr="00C05DB0">
        <w:rPr>
          <w:rFonts w:ascii="Times New Roman" w:hAnsi="Times New Roman" w:cs="Times New Roman"/>
          <w:sz w:val="24"/>
          <w:szCs w:val="24"/>
        </w:rPr>
        <w:t>мент новизны хорошо стим</w:t>
      </w:r>
      <w:r>
        <w:rPr>
          <w:rFonts w:ascii="Times New Roman" w:hAnsi="Times New Roman" w:cs="Times New Roman"/>
          <w:sz w:val="24"/>
          <w:szCs w:val="24"/>
        </w:rPr>
        <w:t xml:space="preserve">улирует познавательный интерес. </w:t>
      </w:r>
      <w:r w:rsidRPr="00C05DB0">
        <w:rPr>
          <w:rFonts w:ascii="Times New Roman" w:hAnsi="Times New Roman" w:cs="Times New Roman"/>
          <w:sz w:val="24"/>
          <w:szCs w:val="24"/>
        </w:rPr>
        <w:t xml:space="preserve">Материалы соответствуют возрастным возможностям детей. </w:t>
      </w:r>
    </w:p>
    <w:p w14:paraId="26A4458E"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стенда должны показывать то, что дети могут понять.</w:t>
      </w:r>
      <w:r>
        <w:rPr>
          <w:rFonts w:ascii="Times New Roman" w:hAnsi="Times New Roman" w:cs="Times New Roman"/>
          <w:sz w:val="24"/>
          <w:szCs w:val="24"/>
        </w:rPr>
        <w:t xml:space="preserve"> Главное </w:t>
      </w:r>
      <w:r w:rsidRPr="00C05DB0">
        <w:rPr>
          <w:rFonts w:ascii="Times New Roman" w:hAnsi="Times New Roman" w:cs="Times New Roman"/>
          <w:sz w:val="24"/>
          <w:szCs w:val="24"/>
        </w:rPr>
        <w:t>назначение стенда — побуждать дет</w:t>
      </w:r>
      <w:r>
        <w:rPr>
          <w:rFonts w:ascii="Times New Roman" w:hAnsi="Times New Roman" w:cs="Times New Roman"/>
          <w:sz w:val="24"/>
          <w:szCs w:val="24"/>
        </w:rPr>
        <w:t>ей обсуждать представленные ма</w:t>
      </w:r>
      <w:r w:rsidRPr="00C05DB0">
        <w:rPr>
          <w:rFonts w:ascii="Times New Roman" w:hAnsi="Times New Roman" w:cs="Times New Roman"/>
          <w:sz w:val="24"/>
          <w:szCs w:val="24"/>
        </w:rPr>
        <w:t>териалы, получать информацию, разм</w:t>
      </w:r>
      <w:r>
        <w:rPr>
          <w:rFonts w:ascii="Times New Roman" w:hAnsi="Times New Roman" w:cs="Times New Roman"/>
          <w:sz w:val="24"/>
          <w:szCs w:val="24"/>
        </w:rPr>
        <w:t>ышлять и, как следствие, разви</w:t>
      </w:r>
      <w:r w:rsidRPr="00C05DB0">
        <w:rPr>
          <w:rFonts w:ascii="Times New Roman" w:hAnsi="Times New Roman" w:cs="Times New Roman"/>
          <w:sz w:val="24"/>
          <w:szCs w:val="24"/>
        </w:rPr>
        <w:t>вать у детей речь, мышление, познавательный интерес.</w:t>
      </w:r>
    </w:p>
    <w:p w14:paraId="070D314E"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Материалы снабжены надписями.</w:t>
      </w:r>
      <w:r w:rsidRPr="00C05DB0">
        <w:rPr>
          <w:rFonts w:ascii="Times New Roman" w:hAnsi="Times New Roman" w:cs="Times New Roman"/>
          <w:sz w:val="24"/>
          <w:szCs w:val="24"/>
        </w:rPr>
        <w:t xml:space="preserve"> М</w:t>
      </w:r>
      <w:r>
        <w:rPr>
          <w:rFonts w:ascii="Times New Roman" w:hAnsi="Times New Roman" w:cs="Times New Roman"/>
          <w:sz w:val="24"/>
          <w:szCs w:val="24"/>
        </w:rPr>
        <w:t xml:space="preserve">атериалы, вывешенные на стенде, </w:t>
      </w:r>
      <w:r w:rsidRPr="00C05DB0">
        <w:rPr>
          <w:rFonts w:ascii="Times New Roman" w:hAnsi="Times New Roman" w:cs="Times New Roman"/>
          <w:sz w:val="24"/>
          <w:szCs w:val="24"/>
        </w:rPr>
        <w:t>обязательно нужно подписывать к</w:t>
      </w:r>
      <w:r>
        <w:rPr>
          <w:rFonts w:ascii="Times New Roman" w:hAnsi="Times New Roman" w:cs="Times New Roman"/>
          <w:sz w:val="24"/>
          <w:szCs w:val="24"/>
        </w:rPr>
        <w:t xml:space="preserve">рупными печатными буквами, хотя </w:t>
      </w:r>
      <w:r w:rsidRPr="00C05DB0">
        <w:rPr>
          <w:rFonts w:ascii="Times New Roman" w:hAnsi="Times New Roman" w:cs="Times New Roman"/>
          <w:sz w:val="24"/>
          <w:szCs w:val="24"/>
        </w:rPr>
        <w:t xml:space="preserve">большинство дошкольников еще не </w:t>
      </w:r>
      <w:r>
        <w:rPr>
          <w:rFonts w:ascii="Times New Roman" w:hAnsi="Times New Roman" w:cs="Times New Roman"/>
          <w:sz w:val="24"/>
          <w:szCs w:val="24"/>
        </w:rPr>
        <w:t xml:space="preserve">умеют читать. Тем самым педагог </w:t>
      </w:r>
      <w:r w:rsidRPr="00C05DB0">
        <w:rPr>
          <w:rFonts w:ascii="Times New Roman" w:hAnsi="Times New Roman" w:cs="Times New Roman"/>
          <w:sz w:val="24"/>
          <w:szCs w:val="24"/>
        </w:rPr>
        <w:t>знакомит детей с печатным текстом</w:t>
      </w:r>
      <w:r>
        <w:rPr>
          <w:rFonts w:ascii="Times New Roman" w:hAnsi="Times New Roman" w:cs="Times New Roman"/>
          <w:sz w:val="24"/>
          <w:szCs w:val="24"/>
        </w:rPr>
        <w:t xml:space="preserve">, стимулирует интерес к чтению, </w:t>
      </w:r>
      <w:r w:rsidRPr="00C05DB0">
        <w:rPr>
          <w:rFonts w:ascii="Times New Roman" w:hAnsi="Times New Roman" w:cs="Times New Roman"/>
          <w:sz w:val="24"/>
          <w:szCs w:val="24"/>
        </w:rPr>
        <w:t>а также помогает им понять, чт</w:t>
      </w:r>
      <w:r>
        <w:rPr>
          <w:rFonts w:ascii="Times New Roman" w:hAnsi="Times New Roman" w:cs="Times New Roman"/>
          <w:sz w:val="24"/>
          <w:szCs w:val="24"/>
        </w:rPr>
        <w:t xml:space="preserve">о благодаря подписям люди могут </w:t>
      </w:r>
      <w:r w:rsidRPr="00C05DB0">
        <w:rPr>
          <w:rFonts w:ascii="Times New Roman" w:hAnsi="Times New Roman" w:cs="Times New Roman"/>
          <w:sz w:val="24"/>
          <w:szCs w:val="24"/>
        </w:rPr>
        <w:t>больше узнавать о представленных картинках и фотографиях.</w:t>
      </w:r>
    </w:p>
    <w:p w14:paraId="20293336"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Стенд с фотографиями.</w:t>
      </w:r>
      <w:r w:rsidRPr="00C05DB0">
        <w:rPr>
          <w:rFonts w:ascii="Times New Roman" w:hAnsi="Times New Roman" w:cs="Times New Roman"/>
          <w:sz w:val="24"/>
          <w:szCs w:val="24"/>
        </w:rPr>
        <w:t xml:space="preserve"> Стенд с фот</w:t>
      </w:r>
      <w:r>
        <w:rPr>
          <w:rFonts w:ascii="Times New Roman" w:hAnsi="Times New Roman" w:cs="Times New Roman"/>
          <w:sz w:val="24"/>
          <w:szCs w:val="24"/>
        </w:rPr>
        <w:t>ографиями обычно вызывает боль</w:t>
      </w:r>
      <w:r w:rsidRPr="00C05DB0">
        <w:rPr>
          <w:rFonts w:ascii="Times New Roman" w:hAnsi="Times New Roman" w:cs="Times New Roman"/>
          <w:sz w:val="24"/>
          <w:szCs w:val="24"/>
        </w:rPr>
        <w:t>шой интерес у всех детей группы.</w:t>
      </w:r>
      <w:r>
        <w:rPr>
          <w:rFonts w:ascii="Times New Roman" w:hAnsi="Times New Roman" w:cs="Times New Roman"/>
          <w:sz w:val="24"/>
          <w:szCs w:val="24"/>
        </w:rPr>
        <w:t xml:space="preserve"> Фотографии детей, занимающихся </w:t>
      </w:r>
      <w:r w:rsidRPr="00C05DB0">
        <w:rPr>
          <w:rFonts w:ascii="Times New Roman" w:hAnsi="Times New Roman" w:cs="Times New Roman"/>
          <w:sz w:val="24"/>
          <w:szCs w:val="24"/>
        </w:rPr>
        <w:t>той или иной деятельностью, а та</w:t>
      </w:r>
      <w:r>
        <w:rPr>
          <w:rFonts w:ascii="Times New Roman" w:hAnsi="Times New Roman" w:cs="Times New Roman"/>
          <w:sz w:val="24"/>
          <w:szCs w:val="24"/>
        </w:rPr>
        <w:t>кже фотографии их семей, разме</w:t>
      </w:r>
      <w:r w:rsidRPr="00C05DB0">
        <w:rPr>
          <w:rFonts w:ascii="Times New Roman" w:hAnsi="Times New Roman" w:cs="Times New Roman"/>
          <w:sz w:val="24"/>
          <w:szCs w:val="24"/>
        </w:rPr>
        <w:t xml:space="preserve">щенные на стенде, помогут каждому </w:t>
      </w:r>
      <w:r>
        <w:rPr>
          <w:rFonts w:ascii="Times New Roman" w:hAnsi="Times New Roman" w:cs="Times New Roman"/>
          <w:sz w:val="24"/>
          <w:szCs w:val="24"/>
        </w:rPr>
        <w:t>ребенку чувствовать себя полно</w:t>
      </w:r>
      <w:r w:rsidRPr="00C05DB0">
        <w:rPr>
          <w:rFonts w:ascii="Times New Roman" w:hAnsi="Times New Roman" w:cs="Times New Roman"/>
          <w:sz w:val="24"/>
          <w:szCs w:val="24"/>
        </w:rPr>
        <w:t>ценным членом группы. При этом ес</w:t>
      </w:r>
      <w:r>
        <w:rPr>
          <w:rFonts w:ascii="Times New Roman" w:hAnsi="Times New Roman" w:cs="Times New Roman"/>
          <w:sz w:val="24"/>
          <w:szCs w:val="24"/>
        </w:rPr>
        <w:t xml:space="preserve">ли такой стенд организуется, то </w:t>
      </w:r>
      <w:r w:rsidRPr="00C05DB0">
        <w:rPr>
          <w:rFonts w:ascii="Times New Roman" w:hAnsi="Times New Roman" w:cs="Times New Roman"/>
          <w:sz w:val="24"/>
          <w:szCs w:val="24"/>
        </w:rPr>
        <w:t>на нем должны быть представлен</w:t>
      </w:r>
      <w:r>
        <w:rPr>
          <w:rFonts w:ascii="Times New Roman" w:hAnsi="Times New Roman" w:cs="Times New Roman"/>
          <w:sz w:val="24"/>
          <w:szCs w:val="24"/>
        </w:rPr>
        <w:t xml:space="preserve">ы фотографии всех детей группы. </w:t>
      </w:r>
      <w:r w:rsidRPr="00C05DB0">
        <w:rPr>
          <w:rFonts w:ascii="Times New Roman" w:hAnsi="Times New Roman" w:cs="Times New Roman"/>
          <w:sz w:val="24"/>
          <w:szCs w:val="24"/>
        </w:rPr>
        <w:t>Это очень важно.</w:t>
      </w:r>
    </w:p>
    <w:p w14:paraId="679E6918"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Фотографии также можно сопр</w:t>
      </w:r>
      <w:r>
        <w:rPr>
          <w:rFonts w:ascii="Times New Roman" w:hAnsi="Times New Roman" w:cs="Times New Roman"/>
          <w:sz w:val="24"/>
          <w:szCs w:val="24"/>
        </w:rPr>
        <w:t xml:space="preserve">оводить печатными подписями или </w:t>
      </w:r>
      <w:r w:rsidRPr="00C05DB0">
        <w:rPr>
          <w:rFonts w:ascii="Times New Roman" w:hAnsi="Times New Roman" w:cs="Times New Roman"/>
          <w:sz w:val="24"/>
          <w:szCs w:val="24"/>
        </w:rPr>
        <w:t>высказываниями детей по повод</w:t>
      </w:r>
      <w:r>
        <w:rPr>
          <w:rFonts w:ascii="Times New Roman" w:hAnsi="Times New Roman" w:cs="Times New Roman"/>
          <w:sz w:val="24"/>
          <w:szCs w:val="24"/>
        </w:rPr>
        <w:t xml:space="preserve">у изображенных на них эпизодов. </w:t>
      </w:r>
      <w:r w:rsidRPr="00C05DB0">
        <w:rPr>
          <w:rFonts w:ascii="Times New Roman" w:hAnsi="Times New Roman" w:cs="Times New Roman"/>
          <w:sz w:val="24"/>
          <w:szCs w:val="24"/>
        </w:rPr>
        <w:t>Это позволит детям соотносить напе</w:t>
      </w:r>
      <w:r>
        <w:rPr>
          <w:rFonts w:ascii="Times New Roman" w:hAnsi="Times New Roman" w:cs="Times New Roman"/>
          <w:sz w:val="24"/>
          <w:szCs w:val="24"/>
        </w:rPr>
        <w:t xml:space="preserve">чатанный текст с их собственным </w:t>
      </w:r>
      <w:r w:rsidRPr="00C05DB0">
        <w:rPr>
          <w:rFonts w:ascii="Times New Roman" w:hAnsi="Times New Roman" w:cs="Times New Roman"/>
          <w:sz w:val="24"/>
          <w:szCs w:val="24"/>
        </w:rPr>
        <w:t>опытом, особенно если подробно</w:t>
      </w:r>
      <w:r>
        <w:rPr>
          <w:rFonts w:ascii="Times New Roman" w:hAnsi="Times New Roman" w:cs="Times New Roman"/>
          <w:sz w:val="24"/>
          <w:szCs w:val="24"/>
        </w:rPr>
        <w:t xml:space="preserve"> обсудить с детьми изображенное </w:t>
      </w:r>
      <w:r w:rsidRPr="00C05DB0">
        <w:rPr>
          <w:rFonts w:ascii="Times New Roman" w:hAnsi="Times New Roman" w:cs="Times New Roman"/>
          <w:sz w:val="24"/>
          <w:szCs w:val="24"/>
        </w:rPr>
        <w:t>на фотографии и прочитать подписи вслух.</w:t>
      </w:r>
    </w:p>
    <w:p w14:paraId="4332ACB0"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Выставка детских работ правильно оформляется.</w:t>
      </w:r>
      <w:r>
        <w:rPr>
          <w:rFonts w:ascii="Times New Roman" w:hAnsi="Times New Roman" w:cs="Times New Roman"/>
          <w:sz w:val="24"/>
          <w:szCs w:val="24"/>
        </w:rPr>
        <w:t xml:space="preserve"> Размещение на </w:t>
      </w:r>
      <w:r w:rsidRPr="00C05DB0">
        <w:rPr>
          <w:rFonts w:ascii="Times New Roman" w:hAnsi="Times New Roman" w:cs="Times New Roman"/>
          <w:sz w:val="24"/>
          <w:szCs w:val="24"/>
        </w:rPr>
        <w:t xml:space="preserve">стенде детских рисунков и поделок </w:t>
      </w:r>
      <w:r>
        <w:rPr>
          <w:rFonts w:ascii="Times New Roman" w:hAnsi="Times New Roman" w:cs="Times New Roman"/>
          <w:sz w:val="24"/>
          <w:szCs w:val="24"/>
        </w:rPr>
        <w:t xml:space="preserve">означает признание их значения, </w:t>
      </w:r>
      <w:r w:rsidRPr="00C05DB0">
        <w:rPr>
          <w:rFonts w:ascii="Times New Roman" w:hAnsi="Times New Roman" w:cs="Times New Roman"/>
          <w:sz w:val="24"/>
          <w:szCs w:val="24"/>
        </w:rPr>
        <w:t>а также стимулирует детей ответстве</w:t>
      </w:r>
      <w:r>
        <w:rPr>
          <w:rFonts w:ascii="Times New Roman" w:hAnsi="Times New Roman" w:cs="Times New Roman"/>
          <w:sz w:val="24"/>
          <w:szCs w:val="24"/>
        </w:rPr>
        <w:t xml:space="preserve">нно относиться к своим работам. </w:t>
      </w:r>
      <w:r w:rsidRPr="00C05DB0">
        <w:rPr>
          <w:rFonts w:ascii="Times New Roman" w:hAnsi="Times New Roman" w:cs="Times New Roman"/>
          <w:sz w:val="24"/>
          <w:szCs w:val="24"/>
        </w:rPr>
        <w:t>Если мы хотим, чтобы дети гордилис</w:t>
      </w:r>
      <w:r>
        <w:rPr>
          <w:rFonts w:ascii="Times New Roman" w:hAnsi="Times New Roman" w:cs="Times New Roman"/>
          <w:sz w:val="24"/>
          <w:szCs w:val="24"/>
        </w:rPr>
        <w:t xml:space="preserve">ь тем, что они делают, важно </w:t>
      </w:r>
      <w:r w:rsidRPr="004808E3">
        <w:rPr>
          <w:rFonts w:ascii="Times New Roman" w:hAnsi="Times New Roman" w:cs="Times New Roman"/>
          <w:b/>
          <w:sz w:val="24"/>
          <w:szCs w:val="24"/>
        </w:rPr>
        <w:t>вывешивать на стенде творческие, самостоятельные работы детей</w:t>
      </w:r>
      <w:r w:rsidRPr="00C05DB0">
        <w:rPr>
          <w:rFonts w:ascii="Times New Roman" w:hAnsi="Times New Roman" w:cs="Times New Roman"/>
          <w:sz w:val="24"/>
          <w:szCs w:val="24"/>
        </w:rPr>
        <w:t>,</w:t>
      </w:r>
    </w:p>
    <w:p w14:paraId="0A17B628"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а не раскраски или рисунки, сделанн</w:t>
      </w:r>
      <w:r>
        <w:rPr>
          <w:rFonts w:ascii="Times New Roman" w:hAnsi="Times New Roman" w:cs="Times New Roman"/>
          <w:sz w:val="24"/>
          <w:szCs w:val="24"/>
        </w:rPr>
        <w:t xml:space="preserve">ые на групповых занятиях, когда </w:t>
      </w:r>
      <w:r w:rsidRPr="00C05DB0">
        <w:rPr>
          <w:rFonts w:ascii="Times New Roman" w:hAnsi="Times New Roman" w:cs="Times New Roman"/>
          <w:sz w:val="24"/>
          <w:szCs w:val="24"/>
        </w:rPr>
        <w:t>все дети выполняют рисунок строго</w:t>
      </w:r>
      <w:r>
        <w:rPr>
          <w:rFonts w:ascii="Times New Roman" w:hAnsi="Times New Roman" w:cs="Times New Roman"/>
          <w:sz w:val="24"/>
          <w:szCs w:val="24"/>
        </w:rPr>
        <w:t xml:space="preserve"> по заданию педагога. Возможно, </w:t>
      </w:r>
      <w:r w:rsidRPr="00C05DB0">
        <w:rPr>
          <w:rFonts w:ascii="Times New Roman" w:hAnsi="Times New Roman" w:cs="Times New Roman"/>
          <w:sz w:val="24"/>
          <w:szCs w:val="24"/>
        </w:rPr>
        <w:t>детские работы и не будут сильно о</w:t>
      </w:r>
      <w:r>
        <w:rPr>
          <w:rFonts w:ascii="Times New Roman" w:hAnsi="Times New Roman" w:cs="Times New Roman"/>
          <w:sz w:val="24"/>
          <w:szCs w:val="24"/>
        </w:rPr>
        <w:t xml:space="preserve">тличаться друг от друга, однако </w:t>
      </w:r>
      <w:r w:rsidRPr="00C05DB0">
        <w:rPr>
          <w:rFonts w:ascii="Times New Roman" w:hAnsi="Times New Roman" w:cs="Times New Roman"/>
          <w:sz w:val="24"/>
          <w:szCs w:val="24"/>
        </w:rPr>
        <w:t>к каждой нужно относиться с уважением и вниманием.</w:t>
      </w:r>
    </w:p>
    <w:p w14:paraId="4AB3C451"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 xml:space="preserve">Детские работы и необходимые </w:t>
      </w:r>
      <w:r>
        <w:rPr>
          <w:rFonts w:ascii="Times New Roman" w:hAnsi="Times New Roman" w:cs="Times New Roman"/>
          <w:sz w:val="24"/>
          <w:szCs w:val="24"/>
        </w:rPr>
        <w:t xml:space="preserve">материалы следует выставлять на </w:t>
      </w:r>
      <w:r w:rsidRPr="00C05DB0">
        <w:rPr>
          <w:rFonts w:ascii="Times New Roman" w:hAnsi="Times New Roman" w:cs="Times New Roman"/>
          <w:sz w:val="24"/>
          <w:szCs w:val="24"/>
        </w:rPr>
        <w:t>уровне, удобном детям для рассматривания и обмена мнениями.</w:t>
      </w:r>
    </w:p>
    <w:p w14:paraId="6D7F4292"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Важно помнить, что наиболее интерес</w:t>
      </w:r>
      <w:r>
        <w:rPr>
          <w:rFonts w:ascii="Times New Roman" w:hAnsi="Times New Roman" w:cs="Times New Roman"/>
          <w:sz w:val="24"/>
          <w:szCs w:val="24"/>
        </w:rPr>
        <w:t>ны для детей именно те материа</w:t>
      </w:r>
      <w:r w:rsidRPr="00C05DB0">
        <w:rPr>
          <w:rFonts w:ascii="Times New Roman" w:hAnsi="Times New Roman" w:cs="Times New Roman"/>
          <w:sz w:val="24"/>
          <w:szCs w:val="24"/>
        </w:rPr>
        <w:t>лы, которые, с одной стороны, используют</w:t>
      </w:r>
      <w:r>
        <w:rPr>
          <w:rFonts w:ascii="Times New Roman" w:hAnsi="Times New Roman" w:cs="Times New Roman"/>
          <w:sz w:val="24"/>
          <w:szCs w:val="24"/>
        </w:rPr>
        <w:t>ся в жизни детей достаточно ре</w:t>
      </w:r>
      <w:r w:rsidRPr="00C05DB0">
        <w:rPr>
          <w:rFonts w:ascii="Times New Roman" w:hAnsi="Times New Roman" w:cs="Times New Roman"/>
          <w:sz w:val="24"/>
          <w:szCs w:val="24"/>
        </w:rPr>
        <w:t xml:space="preserve">гулярно, а с другой — к созданию которых </w:t>
      </w:r>
      <w:r>
        <w:rPr>
          <w:rFonts w:ascii="Times New Roman" w:hAnsi="Times New Roman" w:cs="Times New Roman"/>
          <w:sz w:val="24"/>
          <w:szCs w:val="24"/>
        </w:rPr>
        <w:t xml:space="preserve">дети непосредственно причастны. </w:t>
      </w:r>
      <w:r w:rsidRPr="00C05DB0">
        <w:rPr>
          <w:rFonts w:ascii="Times New Roman" w:hAnsi="Times New Roman" w:cs="Times New Roman"/>
          <w:sz w:val="24"/>
          <w:szCs w:val="24"/>
        </w:rPr>
        <w:t>Использование проектной деятельности, в результате которой рож</w:t>
      </w:r>
      <w:r>
        <w:rPr>
          <w:rFonts w:ascii="Times New Roman" w:hAnsi="Times New Roman" w:cs="Times New Roman"/>
          <w:sz w:val="24"/>
          <w:szCs w:val="24"/>
        </w:rPr>
        <w:t xml:space="preserve">даются </w:t>
      </w:r>
      <w:r w:rsidRPr="00C05DB0">
        <w:rPr>
          <w:rFonts w:ascii="Times New Roman" w:hAnsi="Times New Roman" w:cs="Times New Roman"/>
          <w:sz w:val="24"/>
          <w:szCs w:val="24"/>
        </w:rPr>
        <w:t>такие материалы, является оптимальным в жизни детского сада.</w:t>
      </w:r>
    </w:p>
    <w:p w14:paraId="4629D180" w14:textId="77777777" w:rsidR="002F3BF9" w:rsidRPr="004808E3" w:rsidRDefault="002F3BF9" w:rsidP="00647FAF">
      <w:pPr>
        <w:spacing w:after="0" w:line="240" w:lineRule="auto"/>
        <w:ind w:firstLine="709"/>
        <w:jc w:val="both"/>
        <w:rPr>
          <w:rFonts w:ascii="Times New Roman" w:hAnsi="Times New Roman" w:cs="Times New Roman"/>
          <w:b/>
          <w:sz w:val="24"/>
          <w:szCs w:val="24"/>
        </w:rPr>
      </w:pPr>
      <w:r w:rsidRPr="004808E3">
        <w:rPr>
          <w:rFonts w:ascii="Times New Roman" w:hAnsi="Times New Roman" w:cs="Times New Roman"/>
          <w:b/>
          <w:sz w:val="24"/>
          <w:szCs w:val="24"/>
        </w:rPr>
        <w:t>Мебель</w:t>
      </w:r>
      <w:r>
        <w:rPr>
          <w:rFonts w:ascii="Times New Roman" w:hAnsi="Times New Roman" w:cs="Times New Roman"/>
          <w:b/>
          <w:sz w:val="24"/>
          <w:szCs w:val="24"/>
        </w:rPr>
        <w:t xml:space="preserve"> </w:t>
      </w:r>
      <w:r w:rsidRPr="004808E3">
        <w:rPr>
          <w:rFonts w:ascii="Times New Roman" w:hAnsi="Times New Roman" w:cs="Times New Roman"/>
          <w:b/>
          <w:sz w:val="24"/>
          <w:szCs w:val="24"/>
        </w:rPr>
        <w:t>для центров активности</w:t>
      </w:r>
    </w:p>
    <w:p w14:paraId="4D56FC15"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Мебель в центрах активности до</w:t>
      </w:r>
      <w:r>
        <w:rPr>
          <w:rFonts w:ascii="Times New Roman" w:hAnsi="Times New Roman" w:cs="Times New Roman"/>
          <w:sz w:val="24"/>
          <w:szCs w:val="24"/>
        </w:rPr>
        <w:t xml:space="preserve">лжна максимально способствовать </w:t>
      </w:r>
      <w:r w:rsidRPr="00C05DB0">
        <w:rPr>
          <w:rFonts w:ascii="Times New Roman" w:hAnsi="Times New Roman" w:cs="Times New Roman"/>
          <w:sz w:val="24"/>
          <w:szCs w:val="24"/>
        </w:rPr>
        <w:t>детской игре и обеспечивать доступност</w:t>
      </w:r>
      <w:r>
        <w:rPr>
          <w:rFonts w:ascii="Times New Roman" w:hAnsi="Times New Roman" w:cs="Times New Roman"/>
          <w:sz w:val="24"/>
          <w:szCs w:val="24"/>
        </w:rPr>
        <w:t>ь для детей и удобство размеще</w:t>
      </w:r>
      <w:r w:rsidRPr="00C05DB0">
        <w:rPr>
          <w:rFonts w:ascii="Times New Roman" w:hAnsi="Times New Roman" w:cs="Times New Roman"/>
          <w:sz w:val="24"/>
          <w:szCs w:val="24"/>
        </w:rPr>
        <w:t>ния игровых материалов.</w:t>
      </w:r>
    </w:p>
    <w:p w14:paraId="1D1190A4"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Мебель в группе должна быть мобил</w:t>
      </w:r>
      <w:r>
        <w:rPr>
          <w:rFonts w:ascii="Times New Roman" w:hAnsi="Times New Roman" w:cs="Times New Roman"/>
          <w:sz w:val="24"/>
          <w:szCs w:val="24"/>
        </w:rPr>
        <w:t xml:space="preserve">ьной (легко передвигаемой), что </w:t>
      </w:r>
      <w:r w:rsidRPr="00C05DB0">
        <w:rPr>
          <w:rFonts w:ascii="Times New Roman" w:hAnsi="Times New Roman" w:cs="Times New Roman"/>
          <w:sz w:val="24"/>
          <w:szCs w:val="24"/>
        </w:rPr>
        <w:t>позволит легко трансформировать (из</w:t>
      </w:r>
      <w:r>
        <w:rPr>
          <w:rFonts w:ascii="Times New Roman" w:hAnsi="Times New Roman" w:cs="Times New Roman"/>
          <w:sz w:val="24"/>
          <w:szCs w:val="24"/>
        </w:rPr>
        <w:t xml:space="preserve">менять) пространство. Например, </w:t>
      </w:r>
      <w:r w:rsidRPr="00C05DB0">
        <w:rPr>
          <w:rFonts w:ascii="Times New Roman" w:hAnsi="Times New Roman" w:cs="Times New Roman"/>
          <w:sz w:val="24"/>
          <w:szCs w:val="24"/>
        </w:rPr>
        <w:t>когда столы и стулья легкие и штабели</w:t>
      </w:r>
      <w:r>
        <w:rPr>
          <w:rFonts w:ascii="Times New Roman" w:hAnsi="Times New Roman" w:cs="Times New Roman"/>
          <w:sz w:val="24"/>
          <w:szCs w:val="24"/>
        </w:rPr>
        <w:t xml:space="preserve">руемые, тогда дети сами смогут, </w:t>
      </w:r>
      <w:r w:rsidRPr="00C05DB0">
        <w:rPr>
          <w:rFonts w:ascii="Times New Roman" w:hAnsi="Times New Roman" w:cs="Times New Roman"/>
          <w:sz w:val="24"/>
          <w:szCs w:val="24"/>
        </w:rPr>
        <w:t>по мере необходимости, легко освобождать и заполнять прос</w:t>
      </w:r>
      <w:r>
        <w:rPr>
          <w:rFonts w:ascii="Times New Roman" w:hAnsi="Times New Roman" w:cs="Times New Roman"/>
          <w:sz w:val="24"/>
          <w:szCs w:val="24"/>
        </w:rPr>
        <w:t xml:space="preserve">транство </w:t>
      </w:r>
      <w:r w:rsidRPr="00C05DB0">
        <w:rPr>
          <w:rFonts w:ascii="Times New Roman" w:hAnsi="Times New Roman" w:cs="Times New Roman"/>
          <w:sz w:val="24"/>
          <w:szCs w:val="24"/>
        </w:rPr>
        <w:t>группы столами и стульями. Хорошо, к</w:t>
      </w:r>
      <w:r>
        <w:rPr>
          <w:rFonts w:ascii="Times New Roman" w:hAnsi="Times New Roman" w:cs="Times New Roman"/>
          <w:sz w:val="24"/>
          <w:szCs w:val="24"/>
        </w:rPr>
        <w:t xml:space="preserve">огда есть легкие ширмы и низкие </w:t>
      </w:r>
      <w:r w:rsidRPr="00C05DB0">
        <w:rPr>
          <w:rFonts w:ascii="Times New Roman" w:hAnsi="Times New Roman" w:cs="Times New Roman"/>
          <w:sz w:val="24"/>
          <w:szCs w:val="24"/>
        </w:rPr>
        <w:t>стеллажи на колесиках, тогда можно и</w:t>
      </w:r>
      <w:r>
        <w:rPr>
          <w:rFonts w:ascii="Times New Roman" w:hAnsi="Times New Roman" w:cs="Times New Roman"/>
          <w:sz w:val="24"/>
          <w:szCs w:val="24"/>
        </w:rPr>
        <w:t xml:space="preserve">зменять пространство, создавая, </w:t>
      </w:r>
      <w:r w:rsidRPr="00C05DB0">
        <w:rPr>
          <w:rFonts w:ascii="Times New Roman" w:hAnsi="Times New Roman" w:cs="Times New Roman"/>
          <w:sz w:val="24"/>
          <w:szCs w:val="24"/>
        </w:rPr>
        <w:t>убирая и трансформируя центры активности.</w:t>
      </w:r>
    </w:p>
    <w:p w14:paraId="45E6A358"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lastRenderedPageBreak/>
        <w:t>Обустройство группы должно бы</w:t>
      </w:r>
      <w:r>
        <w:rPr>
          <w:rFonts w:ascii="Times New Roman" w:hAnsi="Times New Roman" w:cs="Times New Roman"/>
          <w:sz w:val="24"/>
          <w:szCs w:val="24"/>
        </w:rPr>
        <w:t xml:space="preserve">ть безопасным, например, мебель </w:t>
      </w:r>
      <w:r w:rsidRPr="00C05DB0">
        <w:rPr>
          <w:rFonts w:ascii="Times New Roman" w:hAnsi="Times New Roman" w:cs="Times New Roman"/>
          <w:sz w:val="24"/>
          <w:szCs w:val="24"/>
        </w:rPr>
        <w:t>на колесиках — снабжена замками-бло</w:t>
      </w:r>
      <w:r>
        <w:rPr>
          <w:rFonts w:ascii="Times New Roman" w:hAnsi="Times New Roman" w:cs="Times New Roman"/>
          <w:sz w:val="24"/>
          <w:szCs w:val="24"/>
        </w:rPr>
        <w:t>кираторами, стеллажи — устойчи</w:t>
      </w:r>
      <w:r w:rsidRPr="00C05DB0">
        <w:rPr>
          <w:rFonts w:ascii="Times New Roman" w:hAnsi="Times New Roman" w:cs="Times New Roman"/>
          <w:sz w:val="24"/>
          <w:szCs w:val="24"/>
        </w:rPr>
        <w:t>вые и не могут упасть и т. д. Мебель и обо</w:t>
      </w:r>
      <w:r>
        <w:rPr>
          <w:rFonts w:ascii="Times New Roman" w:hAnsi="Times New Roman" w:cs="Times New Roman"/>
          <w:sz w:val="24"/>
          <w:szCs w:val="24"/>
        </w:rPr>
        <w:t xml:space="preserve">рудование в группе и на участке </w:t>
      </w:r>
      <w:r w:rsidRPr="00C05DB0">
        <w:rPr>
          <w:rFonts w:ascii="Times New Roman" w:hAnsi="Times New Roman" w:cs="Times New Roman"/>
          <w:sz w:val="24"/>
          <w:szCs w:val="24"/>
        </w:rPr>
        <w:t>нужно располагать таким образом, чтоб</w:t>
      </w:r>
      <w:r>
        <w:rPr>
          <w:rFonts w:ascii="Times New Roman" w:hAnsi="Times New Roman" w:cs="Times New Roman"/>
          <w:sz w:val="24"/>
          <w:szCs w:val="24"/>
        </w:rPr>
        <w:t>ы обеспечить безопасность пере</w:t>
      </w:r>
      <w:r w:rsidRPr="00C05DB0">
        <w:rPr>
          <w:rFonts w:ascii="Times New Roman" w:hAnsi="Times New Roman" w:cs="Times New Roman"/>
          <w:sz w:val="24"/>
          <w:szCs w:val="24"/>
        </w:rPr>
        <w:t>движения детей.</w:t>
      </w:r>
    </w:p>
    <w:p w14:paraId="3C15308D"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От подбора и расстановки мебели во мно</w:t>
      </w:r>
      <w:r>
        <w:rPr>
          <w:rFonts w:ascii="Times New Roman" w:hAnsi="Times New Roman" w:cs="Times New Roman"/>
          <w:sz w:val="24"/>
          <w:szCs w:val="24"/>
        </w:rPr>
        <w:t>гом зависит удобство при</w:t>
      </w:r>
      <w:r w:rsidRPr="00C05DB0">
        <w:rPr>
          <w:rFonts w:ascii="Times New Roman" w:hAnsi="Times New Roman" w:cs="Times New Roman"/>
          <w:sz w:val="24"/>
          <w:szCs w:val="24"/>
        </w:rPr>
        <w:t xml:space="preserve">смотра за детьми. Именно поэтому </w:t>
      </w:r>
      <w:r>
        <w:rPr>
          <w:rFonts w:ascii="Times New Roman" w:hAnsi="Times New Roman" w:cs="Times New Roman"/>
          <w:sz w:val="24"/>
          <w:szCs w:val="24"/>
        </w:rPr>
        <w:t xml:space="preserve">лучше всего использовать низкие </w:t>
      </w:r>
      <w:r w:rsidRPr="00C05DB0">
        <w:rPr>
          <w:rFonts w:ascii="Times New Roman" w:hAnsi="Times New Roman" w:cs="Times New Roman"/>
          <w:sz w:val="24"/>
          <w:szCs w:val="24"/>
        </w:rPr>
        <w:t>шкафчики или стеллажи без задних стено</w:t>
      </w:r>
      <w:r>
        <w:rPr>
          <w:rFonts w:ascii="Times New Roman" w:hAnsi="Times New Roman" w:cs="Times New Roman"/>
          <w:sz w:val="24"/>
          <w:szCs w:val="24"/>
        </w:rPr>
        <w:t xml:space="preserve">к, а высокую мебель лучше всего </w:t>
      </w:r>
      <w:r w:rsidRPr="00C05DB0">
        <w:rPr>
          <w:rFonts w:ascii="Times New Roman" w:hAnsi="Times New Roman" w:cs="Times New Roman"/>
          <w:sz w:val="24"/>
          <w:szCs w:val="24"/>
        </w:rPr>
        <w:t>ставить вдоль стен.</w:t>
      </w:r>
    </w:p>
    <w:p w14:paraId="13F452F0"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В группе необходимо предусмотреть</w:t>
      </w:r>
      <w:r>
        <w:rPr>
          <w:rFonts w:ascii="Times New Roman" w:hAnsi="Times New Roman" w:cs="Times New Roman"/>
          <w:sz w:val="24"/>
          <w:szCs w:val="24"/>
        </w:rPr>
        <w:t xml:space="preserve"> специальное место для хранения </w:t>
      </w:r>
      <w:r w:rsidRPr="00C05DB0">
        <w:rPr>
          <w:rFonts w:ascii="Times New Roman" w:hAnsi="Times New Roman" w:cs="Times New Roman"/>
          <w:sz w:val="24"/>
          <w:szCs w:val="24"/>
        </w:rPr>
        <w:t>детских портфолио. Портфолио должны быть легко доступны детям.</w:t>
      </w:r>
    </w:p>
    <w:p w14:paraId="1F1E8021" w14:textId="77777777" w:rsidR="002F3BF9" w:rsidRPr="004808E3" w:rsidRDefault="002F3BF9" w:rsidP="00C0440F">
      <w:pPr>
        <w:spacing w:after="0" w:line="240" w:lineRule="auto"/>
        <w:ind w:firstLine="709"/>
        <w:jc w:val="center"/>
        <w:rPr>
          <w:rFonts w:ascii="Times New Roman" w:hAnsi="Times New Roman" w:cs="Times New Roman"/>
          <w:b/>
          <w:sz w:val="24"/>
          <w:szCs w:val="24"/>
        </w:rPr>
      </w:pPr>
      <w:r w:rsidRPr="004808E3">
        <w:rPr>
          <w:rFonts w:ascii="Times New Roman" w:hAnsi="Times New Roman" w:cs="Times New Roman"/>
          <w:b/>
          <w:sz w:val="24"/>
          <w:szCs w:val="24"/>
        </w:rPr>
        <w:t>Материалы</w:t>
      </w:r>
      <w:r>
        <w:rPr>
          <w:rFonts w:ascii="Times New Roman" w:hAnsi="Times New Roman" w:cs="Times New Roman"/>
          <w:b/>
          <w:sz w:val="24"/>
          <w:szCs w:val="24"/>
        </w:rPr>
        <w:t xml:space="preserve"> </w:t>
      </w:r>
      <w:r w:rsidRPr="004808E3">
        <w:rPr>
          <w:rFonts w:ascii="Times New Roman" w:hAnsi="Times New Roman" w:cs="Times New Roman"/>
          <w:b/>
          <w:sz w:val="24"/>
          <w:szCs w:val="24"/>
        </w:rPr>
        <w:t>для центров активности</w:t>
      </w:r>
    </w:p>
    <w:p w14:paraId="70263BA4"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Очень важен правильный подбор</w:t>
      </w:r>
      <w:r>
        <w:rPr>
          <w:rFonts w:ascii="Times New Roman" w:hAnsi="Times New Roman" w:cs="Times New Roman"/>
          <w:sz w:val="24"/>
          <w:szCs w:val="24"/>
        </w:rPr>
        <w:t xml:space="preserve"> и оснащение центров активности </w:t>
      </w:r>
      <w:r w:rsidRPr="00C05DB0">
        <w:rPr>
          <w:rFonts w:ascii="Times New Roman" w:hAnsi="Times New Roman" w:cs="Times New Roman"/>
          <w:sz w:val="24"/>
          <w:szCs w:val="24"/>
        </w:rPr>
        <w:t>игровыми развивающими материалами</w:t>
      </w:r>
      <w:r>
        <w:rPr>
          <w:rFonts w:ascii="Times New Roman" w:hAnsi="Times New Roman" w:cs="Times New Roman"/>
          <w:sz w:val="24"/>
          <w:szCs w:val="24"/>
        </w:rPr>
        <w:t xml:space="preserve">. Чтобы самостоятельные занятия </w:t>
      </w:r>
      <w:r w:rsidRPr="00C05DB0">
        <w:rPr>
          <w:rFonts w:ascii="Times New Roman" w:hAnsi="Times New Roman" w:cs="Times New Roman"/>
          <w:sz w:val="24"/>
          <w:szCs w:val="24"/>
        </w:rPr>
        <w:t>детей в центрах активности несли ма</w:t>
      </w:r>
      <w:r>
        <w:rPr>
          <w:rFonts w:ascii="Times New Roman" w:hAnsi="Times New Roman" w:cs="Times New Roman"/>
          <w:sz w:val="24"/>
          <w:szCs w:val="24"/>
        </w:rPr>
        <w:t>ксимальный развивающий и обуча</w:t>
      </w:r>
      <w:r w:rsidRPr="00C05DB0">
        <w:rPr>
          <w:rFonts w:ascii="Times New Roman" w:hAnsi="Times New Roman" w:cs="Times New Roman"/>
          <w:sz w:val="24"/>
          <w:szCs w:val="24"/>
        </w:rPr>
        <w:t>ющий эффект, должны соблюдаться нек</w:t>
      </w:r>
      <w:r>
        <w:rPr>
          <w:rFonts w:ascii="Times New Roman" w:hAnsi="Times New Roman" w:cs="Times New Roman"/>
          <w:sz w:val="24"/>
          <w:szCs w:val="24"/>
        </w:rPr>
        <w:t>о</w:t>
      </w:r>
      <w:r w:rsidRPr="00C05DB0">
        <w:rPr>
          <w:rFonts w:ascii="Times New Roman" w:hAnsi="Times New Roman" w:cs="Times New Roman"/>
          <w:sz w:val="24"/>
          <w:szCs w:val="24"/>
        </w:rPr>
        <w:t>торые основные условия.</w:t>
      </w:r>
    </w:p>
    <w:p w14:paraId="05CAF1A0"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 xml:space="preserve">Упорядоченность материалов. </w:t>
      </w:r>
      <w:r w:rsidRPr="00C05DB0">
        <w:rPr>
          <w:rFonts w:ascii="Times New Roman" w:hAnsi="Times New Roman" w:cs="Times New Roman"/>
          <w:sz w:val="24"/>
          <w:szCs w:val="24"/>
        </w:rPr>
        <w:t>У каж</w:t>
      </w:r>
      <w:r>
        <w:rPr>
          <w:rFonts w:ascii="Times New Roman" w:hAnsi="Times New Roman" w:cs="Times New Roman"/>
          <w:sz w:val="24"/>
          <w:szCs w:val="24"/>
        </w:rPr>
        <w:t xml:space="preserve">дого материала должно быть свое </w:t>
      </w:r>
      <w:r w:rsidRPr="00C05DB0">
        <w:rPr>
          <w:rFonts w:ascii="Times New Roman" w:hAnsi="Times New Roman" w:cs="Times New Roman"/>
          <w:sz w:val="24"/>
          <w:szCs w:val="24"/>
        </w:rPr>
        <w:t>определенное место. Весь материал д</w:t>
      </w:r>
      <w:r>
        <w:rPr>
          <w:rFonts w:ascii="Times New Roman" w:hAnsi="Times New Roman" w:cs="Times New Roman"/>
          <w:sz w:val="24"/>
          <w:szCs w:val="24"/>
        </w:rPr>
        <w:t>олжен быть хорошо классифициро</w:t>
      </w:r>
      <w:r w:rsidRPr="00C05DB0">
        <w:rPr>
          <w:rFonts w:ascii="Times New Roman" w:hAnsi="Times New Roman" w:cs="Times New Roman"/>
          <w:sz w:val="24"/>
          <w:szCs w:val="24"/>
        </w:rPr>
        <w:t>ван, сгруппирован и находиться в соот</w:t>
      </w:r>
      <w:r>
        <w:rPr>
          <w:rFonts w:ascii="Times New Roman" w:hAnsi="Times New Roman" w:cs="Times New Roman"/>
          <w:sz w:val="24"/>
          <w:szCs w:val="24"/>
        </w:rPr>
        <w:t xml:space="preserve">ветствующих центрах активности. </w:t>
      </w:r>
      <w:r w:rsidRPr="00C05DB0">
        <w:rPr>
          <w:rFonts w:ascii="Times New Roman" w:hAnsi="Times New Roman" w:cs="Times New Roman"/>
          <w:sz w:val="24"/>
          <w:szCs w:val="24"/>
        </w:rPr>
        <w:t>Оснащение должно соответствовать ха</w:t>
      </w:r>
      <w:r>
        <w:rPr>
          <w:rFonts w:ascii="Times New Roman" w:hAnsi="Times New Roman" w:cs="Times New Roman"/>
          <w:sz w:val="24"/>
          <w:szCs w:val="24"/>
        </w:rPr>
        <w:t>рактеру занятий в центре актив</w:t>
      </w:r>
      <w:r w:rsidRPr="00C05DB0">
        <w:rPr>
          <w:rFonts w:ascii="Times New Roman" w:hAnsi="Times New Roman" w:cs="Times New Roman"/>
          <w:sz w:val="24"/>
          <w:szCs w:val="24"/>
        </w:rPr>
        <w:t xml:space="preserve">ности, чтобы дети всегда знали, что где </w:t>
      </w:r>
      <w:r>
        <w:rPr>
          <w:rFonts w:ascii="Times New Roman" w:hAnsi="Times New Roman" w:cs="Times New Roman"/>
          <w:sz w:val="24"/>
          <w:szCs w:val="24"/>
        </w:rPr>
        <w:t xml:space="preserve">находится. В центрах активности </w:t>
      </w:r>
      <w:r w:rsidRPr="00C05DB0">
        <w:rPr>
          <w:rFonts w:ascii="Times New Roman" w:hAnsi="Times New Roman" w:cs="Times New Roman"/>
          <w:sz w:val="24"/>
          <w:szCs w:val="24"/>
        </w:rPr>
        <w:t>не следует хранить предметы, не соответствующие их назначению.</w:t>
      </w:r>
    </w:p>
    <w:p w14:paraId="55A44218"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Достаточность материалов.</w:t>
      </w:r>
      <w:r w:rsidRPr="00C05DB0">
        <w:rPr>
          <w:rFonts w:ascii="Times New Roman" w:hAnsi="Times New Roman" w:cs="Times New Roman"/>
          <w:sz w:val="24"/>
          <w:szCs w:val="24"/>
        </w:rPr>
        <w:t xml:space="preserve"> Материалов </w:t>
      </w:r>
      <w:r>
        <w:rPr>
          <w:rFonts w:ascii="Times New Roman" w:hAnsi="Times New Roman" w:cs="Times New Roman"/>
          <w:sz w:val="24"/>
          <w:szCs w:val="24"/>
        </w:rPr>
        <w:t xml:space="preserve">должно быть достаточно для всех </w:t>
      </w:r>
      <w:r w:rsidRPr="00C05DB0">
        <w:rPr>
          <w:rFonts w:ascii="Times New Roman" w:hAnsi="Times New Roman" w:cs="Times New Roman"/>
          <w:sz w:val="24"/>
          <w:szCs w:val="24"/>
        </w:rPr>
        <w:t>желающих ими воспользоваться, чт</w:t>
      </w:r>
      <w:r>
        <w:rPr>
          <w:rFonts w:ascii="Times New Roman" w:hAnsi="Times New Roman" w:cs="Times New Roman"/>
          <w:sz w:val="24"/>
          <w:szCs w:val="24"/>
        </w:rPr>
        <w:t>обы у детей не возникало излиш</w:t>
      </w:r>
      <w:r w:rsidRPr="00C05DB0">
        <w:rPr>
          <w:rFonts w:ascii="Times New Roman" w:hAnsi="Times New Roman" w:cs="Times New Roman"/>
          <w:sz w:val="24"/>
          <w:szCs w:val="24"/>
        </w:rPr>
        <w:t xml:space="preserve">ней конкуренции и опасения, что </w:t>
      </w:r>
      <w:r>
        <w:rPr>
          <w:rFonts w:ascii="Times New Roman" w:hAnsi="Times New Roman" w:cs="Times New Roman"/>
          <w:sz w:val="24"/>
          <w:szCs w:val="24"/>
        </w:rPr>
        <w:t>более не будет возможности вос</w:t>
      </w:r>
      <w:r w:rsidRPr="00C05DB0">
        <w:rPr>
          <w:rFonts w:ascii="Times New Roman" w:hAnsi="Times New Roman" w:cs="Times New Roman"/>
          <w:sz w:val="24"/>
          <w:szCs w:val="24"/>
        </w:rPr>
        <w:t>пользоваться этими материалами.</w:t>
      </w:r>
    </w:p>
    <w:p w14:paraId="19886AB0"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Разнообразие материалов.</w:t>
      </w:r>
      <w:r w:rsidRPr="00C05DB0">
        <w:rPr>
          <w:rFonts w:ascii="Times New Roman" w:hAnsi="Times New Roman" w:cs="Times New Roman"/>
          <w:sz w:val="24"/>
          <w:szCs w:val="24"/>
        </w:rPr>
        <w:t xml:space="preserve"> Материалы должны б</w:t>
      </w:r>
      <w:r>
        <w:rPr>
          <w:rFonts w:ascii="Times New Roman" w:hAnsi="Times New Roman" w:cs="Times New Roman"/>
          <w:sz w:val="24"/>
          <w:szCs w:val="24"/>
        </w:rPr>
        <w:t>ыть максимально раз</w:t>
      </w:r>
      <w:r w:rsidRPr="00C05DB0">
        <w:rPr>
          <w:rFonts w:ascii="Times New Roman" w:hAnsi="Times New Roman" w:cs="Times New Roman"/>
          <w:sz w:val="24"/>
          <w:szCs w:val="24"/>
        </w:rPr>
        <w:t>нообразны, чтобы любой ребенок с</w:t>
      </w:r>
      <w:r>
        <w:rPr>
          <w:rFonts w:ascii="Times New Roman" w:hAnsi="Times New Roman" w:cs="Times New Roman"/>
          <w:sz w:val="24"/>
          <w:szCs w:val="24"/>
        </w:rPr>
        <w:t>мог найти себе занятие по инте</w:t>
      </w:r>
      <w:r w:rsidRPr="00C05DB0">
        <w:rPr>
          <w:rFonts w:ascii="Times New Roman" w:hAnsi="Times New Roman" w:cs="Times New Roman"/>
          <w:sz w:val="24"/>
          <w:szCs w:val="24"/>
        </w:rPr>
        <w:t>ресам, и пол</w:t>
      </w:r>
      <w:r>
        <w:rPr>
          <w:rFonts w:ascii="Times New Roman" w:hAnsi="Times New Roman" w:cs="Times New Roman"/>
          <w:sz w:val="24"/>
          <w:szCs w:val="24"/>
        </w:rPr>
        <w:t>и</w:t>
      </w:r>
      <w:r w:rsidRPr="00C05DB0">
        <w:rPr>
          <w:rFonts w:ascii="Times New Roman" w:hAnsi="Times New Roman" w:cs="Times New Roman"/>
          <w:sz w:val="24"/>
          <w:szCs w:val="24"/>
        </w:rPr>
        <w:t>функциональны, что</w:t>
      </w:r>
      <w:r>
        <w:rPr>
          <w:rFonts w:ascii="Times New Roman" w:hAnsi="Times New Roman" w:cs="Times New Roman"/>
          <w:sz w:val="24"/>
          <w:szCs w:val="24"/>
        </w:rPr>
        <w:t xml:space="preserve">бы побуждать детей к творчеству </w:t>
      </w:r>
      <w:r w:rsidRPr="00C05DB0">
        <w:rPr>
          <w:rFonts w:ascii="Times New Roman" w:hAnsi="Times New Roman" w:cs="Times New Roman"/>
          <w:sz w:val="24"/>
          <w:szCs w:val="24"/>
        </w:rPr>
        <w:t>и инициативе.</w:t>
      </w:r>
    </w:p>
    <w:p w14:paraId="21719EDB"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Соответствие возрастным и индивидуальным возможностям.</w:t>
      </w:r>
      <w:r>
        <w:rPr>
          <w:rFonts w:ascii="Times New Roman" w:hAnsi="Times New Roman" w:cs="Times New Roman"/>
          <w:sz w:val="24"/>
          <w:szCs w:val="24"/>
        </w:rPr>
        <w:t xml:space="preserve"> Мате</w:t>
      </w:r>
      <w:r w:rsidRPr="00C05DB0">
        <w:rPr>
          <w:rFonts w:ascii="Times New Roman" w:hAnsi="Times New Roman" w:cs="Times New Roman"/>
          <w:sz w:val="24"/>
          <w:szCs w:val="24"/>
        </w:rPr>
        <w:t>риалы должны быть разного уровня сложности, отвечать возрастным</w:t>
      </w:r>
      <w:r>
        <w:rPr>
          <w:rFonts w:ascii="Times New Roman" w:hAnsi="Times New Roman" w:cs="Times New Roman"/>
          <w:sz w:val="24"/>
          <w:szCs w:val="24"/>
        </w:rPr>
        <w:t xml:space="preserve"> </w:t>
      </w:r>
      <w:r w:rsidRPr="00C05DB0">
        <w:rPr>
          <w:rFonts w:ascii="Times New Roman" w:hAnsi="Times New Roman" w:cs="Times New Roman"/>
          <w:sz w:val="24"/>
          <w:szCs w:val="24"/>
        </w:rPr>
        <w:t>и индивидуальным возможностям д</w:t>
      </w:r>
      <w:r>
        <w:rPr>
          <w:rFonts w:ascii="Times New Roman" w:hAnsi="Times New Roman" w:cs="Times New Roman"/>
          <w:sz w:val="24"/>
          <w:szCs w:val="24"/>
        </w:rPr>
        <w:t xml:space="preserve">етей. Учебные материалы следует </w:t>
      </w:r>
      <w:r w:rsidRPr="00C05DB0">
        <w:rPr>
          <w:rFonts w:ascii="Times New Roman" w:hAnsi="Times New Roman" w:cs="Times New Roman"/>
          <w:sz w:val="24"/>
          <w:szCs w:val="24"/>
        </w:rPr>
        <w:t>подбирать таким образом, чтобы раб</w:t>
      </w:r>
      <w:r>
        <w:rPr>
          <w:rFonts w:ascii="Times New Roman" w:hAnsi="Times New Roman" w:cs="Times New Roman"/>
          <w:sz w:val="24"/>
          <w:szCs w:val="24"/>
        </w:rPr>
        <w:t>ота с ними не была слишком лег</w:t>
      </w:r>
      <w:r w:rsidRPr="00C05DB0">
        <w:rPr>
          <w:rFonts w:ascii="Times New Roman" w:hAnsi="Times New Roman" w:cs="Times New Roman"/>
          <w:sz w:val="24"/>
          <w:szCs w:val="24"/>
        </w:rPr>
        <w:t>кой, но и не вызывала у детей серьезных затруднений.</w:t>
      </w:r>
    </w:p>
    <w:p w14:paraId="1EE804E3"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Доступность и удобство использования.</w:t>
      </w:r>
      <w:r w:rsidRPr="00C05DB0">
        <w:rPr>
          <w:rFonts w:ascii="Times New Roman" w:hAnsi="Times New Roman" w:cs="Times New Roman"/>
          <w:sz w:val="24"/>
          <w:szCs w:val="24"/>
        </w:rPr>
        <w:t xml:space="preserve"> Вс</w:t>
      </w:r>
      <w:r>
        <w:rPr>
          <w:rFonts w:ascii="Times New Roman" w:hAnsi="Times New Roman" w:cs="Times New Roman"/>
          <w:sz w:val="24"/>
          <w:szCs w:val="24"/>
        </w:rPr>
        <w:t>е материалы для игр и самостоя</w:t>
      </w:r>
      <w:r w:rsidRPr="00C05DB0">
        <w:rPr>
          <w:rFonts w:ascii="Times New Roman" w:hAnsi="Times New Roman" w:cs="Times New Roman"/>
          <w:sz w:val="24"/>
          <w:szCs w:val="24"/>
        </w:rPr>
        <w:t>тельных занятий должны быть доступн</w:t>
      </w:r>
      <w:r>
        <w:rPr>
          <w:rFonts w:ascii="Times New Roman" w:hAnsi="Times New Roman" w:cs="Times New Roman"/>
          <w:sz w:val="24"/>
          <w:szCs w:val="24"/>
        </w:rPr>
        <w:t xml:space="preserve">ы детям (храниться на доступной </w:t>
      </w:r>
      <w:r w:rsidRPr="00C05DB0">
        <w:rPr>
          <w:rFonts w:ascii="Times New Roman" w:hAnsi="Times New Roman" w:cs="Times New Roman"/>
          <w:sz w:val="24"/>
          <w:szCs w:val="24"/>
        </w:rPr>
        <w:t>детям высоте, в понятном им порядке</w:t>
      </w:r>
      <w:r>
        <w:rPr>
          <w:rFonts w:ascii="Times New Roman" w:hAnsi="Times New Roman" w:cs="Times New Roman"/>
          <w:sz w:val="24"/>
          <w:szCs w:val="24"/>
        </w:rPr>
        <w:t>). Центры активности и материал</w:t>
      </w:r>
      <w:r w:rsidRPr="00C05DB0">
        <w:rPr>
          <w:rFonts w:ascii="Times New Roman" w:hAnsi="Times New Roman" w:cs="Times New Roman"/>
          <w:sz w:val="24"/>
          <w:szCs w:val="24"/>
        </w:rPr>
        <w:t>ы следует помечать ярлыками (рисунками, пиктограм</w:t>
      </w:r>
      <w:r>
        <w:rPr>
          <w:rFonts w:ascii="Times New Roman" w:hAnsi="Times New Roman" w:cs="Times New Roman"/>
          <w:sz w:val="24"/>
          <w:szCs w:val="24"/>
        </w:rPr>
        <w:t xml:space="preserve">мами) и снабжать </w:t>
      </w:r>
      <w:r w:rsidRPr="00C05DB0">
        <w:rPr>
          <w:rFonts w:ascii="Times New Roman" w:hAnsi="Times New Roman" w:cs="Times New Roman"/>
          <w:sz w:val="24"/>
          <w:szCs w:val="24"/>
        </w:rPr>
        <w:t>четкими надписями крупными печа</w:t>
      </w:r>
      <w:r>
        <w:rPr>
          <w:rFonts w:ascii="Times New Roman" w:hAnsi="Times New Roman" w:cs="Times New Roman"/>
          <w:sz w:val="24"/>
          <w:szCs w:val="24"/>
        </w:rPr>
        <w:t>тными буквами. Материалы, пред</w:t>
      </w:r>
      <w:r w:rsidRPr="00C05DB0">
        <w:rPr>
          <w:rFonts w:ascii="Times New Roman" w:hAnsi="Times New Roman" w:cs="Times New Roman"/>
          <w:sz w:val="24"/>
          <w:szCs w:val="24"/>
        </w:rPr>
        <w:t>назначенные для активной детской д</w:t>
      </w:r>
      <w:r>
        <w:rPr>
          <w:rFonts w:ascii="Times New Roman" w:hAnsi="Times New Roman" w:cs="Times New Roman"/>
          <w:sz w:val="24"/>
          <w:szCs w:val="24"/>
        </w:rPr>
        <w:t>еятельности, должны быть разме</w:t>
      </w:r>
      <w:r w:rsidRPr="00C05DB0">
        <w:rPr>
          <w:rFonts w:ascii="Times New Roman" w:hAnsi="Times New Roman" w:cs="Times New Roman"/>
          <w:sz w:val="24"/>
          <w:szCs w:val="24"/>
        </w:rPr>
        <w:t>щены в открытые пластмассовые конт</w:t>
      </w:r>
      <w:r>
        <w:rPr>
          <w:rFonts w:ascii="Times New Roman" w:hAnsi="Times New Roman" w:cs="Times New Roman"/>
          <w:sz w:val="24"/>
          <w:szCs w:val="24"/>
        </w:rPr>
        <w:t xml:space="preserve">ейнеры (коробки, корзины, банки </w:t>
      </w:r>
      <w:r w:rsidRPr="00C05DB0">
        <w:rPr>
          <w:rFonts w:ascii="Times New Roman" w:hAnsi="Times New Roman" w:cs="Times New Roman"/>
          <w:sz w:val="24"/>
          <w:szCs w:val="24"/>
        </w:rPr>
        <w:t>и т. д.). При этом контейнеры, легкие и вмес</w:t>
      </w:r>
      <w:r>
        <w:rPr>
          <w:rFonts w:ascii="Times New Roman" w:hAnsi="Times New Roman" w:cs="Times New Roman"/>
          <w:sz w:val="24"/>
          <w:szCs w:val="24"/>
        </w:rPr>
        <w:t>тительные, должны распола</w:t>
      </w:r>
      <w:r w:rsidRPr="00C05DB0">
        <w:rPr>
          <w:rFonts w:ascii="Times New Roman" w:hAnsi="Times New Roman" w:cs="Times New Roman"/>
          <w:sz w:val="24"/>
          <w:szCs w:val="24"/>
        </w:rPr>
        <w:t>гаться на полках таким образом, чтоб</w:t>
      </w:r>
      <w:r>
        <w:rPr>
          <w:rFonts w:ascii="Times New Roman" w:hAnsi="Times New Roman" w:cs="Times New Roman"/>
          <w:sz w:val="24"/>
          <w:szCs w:val="24"/>
        </w:rPr>
        <w:t>ы ими было легко и удобно поль</w:t>
      </w:r>
      <w:r w:rsidRPr="00C05DB0">
        <w:rPr>
          <w:rFonts w:ascii="Times New Roman" w:hAnsi="Times New Roman" w:cs="Times New Roman"/>
          <w:sz w:val="24"/>
          <w:szCs w:val="24"/>
        </w:rPr>
        <w:t>зоваться. Их необходимо систематиз</w:t>
      </w:r>
      <w:r>
        <w:rPr>
          <w:rFonts w:ascii="Times New Roman" w:hAnsi="Times New Roman" w:cs="Times New Roman"/>
          <w:sz w:val="24"/>
          <w:szCs w:val="24"/>
        </w:rPr>
        <w:t xml:space="preserve">ировать и снабдить необходимыми </w:t>
      </w:r>
      <w:r w:rsidRPr="00C05DB0">
        <w:rPr>
          <w:rFonts w:ascii="Times New Roman" w:hAnsi="Times New Roman" w:cs="Times New Roman"/>
          <w:sz w:val="24"/>
          <w:szCs w:val="24"/>
        </w:rPr>
        <w:t>надписями и символами (слова + пиктограммы-картинки/фотографии).</w:t>
      </w:r>
    </w:p>
    <w:p w14:paraId="46103D53"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Автодидактика.</w:t>
      </w:r>
      <w:r w:rsidRPr="00C05DB0">
        <w:rPr>
          <w:rFonts w:ascii="Times New Roman" w:hAnsi="Times New Roman" w:cs="Times New Roman"/>
          <w:sz w:val="24"/>
          <w:szCs w:val="24"/>
        </w:rPr>
        <w:t xml:space="preserve"> Во всех центрах актив</w:t>
      </w:r>
      <w:r>
        <w:rPr>
          <w:rFonts w:ascii="Times New Roman" w:hAnsi="Times New Roman" w:cs="Times New Roman"/>
          <w:sz w:val="24"/>
          <w:szCs w:val="24"/>
        </w:rPr>
        <w:t>ности должно быть много матери</w:t>
      </w:r>
      <w:r w:rsidRPr="00C05DB0">
        <w:rPr>
          <w:rFonts w:ascii="Times New Roman" w:hAnsi="Times New Roman" w:cs="Times New Roman"/>
          <w:sz w:val="24"/>
          <w:szCs w:val="24"/>
        </w:rPr>
        <w:t>алов, с которыми дети могут работать</w:t>
      </w:r>
      <w:r>
        <w:rPr>
          <w:rFonts w:ascii="Times New Roman" w:hAnsi="Times New Roman" w:cs="Times New Roman"/>
          <w:sz w:val="24"/>
          <w:szCs w:val="24"/>
        </w:rPr>
        <w:t xml:space="preserve"> без помощи воспитателя, а так</w:t>
      </w:r>
      <w:r w:rsidRPr="00C05DB0">
        <w:rPr>
          <w:rFonts w:ascii="Times New Roman" w:hAnsi="Times New Roman" w:cs="Times New Roman"/>
          <w:sz w:val="24"/>
          <w:szCs w:val="24"/>
        </w:rPr>
        <w:t>же матери</w:t>
      </w:r>
      <w:r>
        <w:rPr>
          <w:rFonts w:ascii="Times New Roman" w:hAnsi="Times New Roman" w:cs="Times New Roman"/>
          <w:sz w:val="24"/>
          <w:szCs w:val="24"/>
        </w:rPr>
        <w:t>алы с элементами автодидактики.</w:t>
      </w:r>
    </w:p>
    <w:p w14:paraId="780D7037"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Регулярное обновление.</w:t>
      </w:r>
      <w:r w:rsidRPr="00C05DB0">
        <w:rPr>
          <w:rFonts w:ascii="Times New Roman" w:hAnsi="Times New Roman" w:cs="Times New Roman"/>
          <w:sz w:val="24"/>
          <w:szCs w:val="24"/>
        </w:rPr>
        <w:t xml:space="preserve"> Учебные и иг</w:t>
      </w:r>
      <w:r>
        <w:rPr>
          <w:rFonts w:ascii="Times New Roman" w:hAnsi="Times New Roman" w:cs="Times New Roman"/>
          <w:sz w:val="24"/>
          <w:szCs w:val="24"/>
        </w:rPr>
        <w:t>ровые материалы должны регуляр</w:t>
      </w:r>
      <w:r w:rsidRPr="00C05DB0">
        <w:rPr>
          <w:rFonts w:ascii="Times New Roman" w:hAnsi="Times New Roman" w:cs="Times New Roman"/>
          <w:sz w:val="24"/>
          <w:szCs w:val="24"/>
        </w:rPr>
        <w:t>но обновляться в соответствии с Програм</w:t>
      </w:r>
      <w:r>
        <w:rPr>
          <w:rFonts w:ascii="Times New Roman" w:hAnsi="Times New Roman" w:cs="Times New Roman"/>
          <w:sz w:val="24"/>
          <w:szCs w:val="24"/>
        </w:rPr>
        <w:t xml:space="preserve">мой и интересами детей. </w:t>
      </w:r>
      <w:r w:rsidRPr="00C05DB0">
        <w:rPr>
          <w:rFonts w:ascii="Times New Roman" w:hAnsi="Times New Roman" w:cs="Times New Roman"/>
          <w:sz w:val="24"/>
          <w:szCs w:val="24"/>
        </w:rPr>
        <w:t>Желательно, чтобы новый материал по</w:t>
      </w:r>
      <w:r>
        <w:rPr>
          <w:rFonts w:ascii="Times New Roman" w:hAnsi="Times New Roman" w:cs="Times New Roman"/>
          <w:sz w:val="24"/>
          <w:szCs w:val="24"/>
        </w:rPr>
        <w:t>являлся не реже чем 1 раз в не</w:t>
      </w:r>
      <w:r w:rsidRPr="00C05DB0">
        <w:rPr>
          <w:rFonts w:ascii="Times New Roman" w:hAnsi="Times New Roman" w:cs="Times New Roman"/>
          <w:sz w:val="24"/>
          <w:szCs w:val="24"/>
        </w:rPr>
        <w:t xml:space="preserve">делю. При этом появление нового </w:t>
      </w:r>
      <w:r>
        <w:rPr>
          <w:rFonts w:ascii="Times New Roman" w:hAnsi="Times New Roman" w:cs="Times New Roman"/>
          <w:sz w:val="24"/>
          <w:szCs w:val="24"/>
        </w:rPr>
        <w:t xml:space="preserve">материала должно быть объявлено </w:t>
      </w:r>
      <w:r w:rsidRPr="00C05DB0">
        <w:rPr>
          <w:rFonts w:ascii="Times New Roman" w:hAnsi="Times New Roman" w:cs="Times New Roman"/>
          <w:sz w:val="24"/>
          <w:szCs w:val="24"/>
        </w:rPr>
        <w:t>(например, на утреннем круге), а д</w:t>
      </w:r>
      <w:r>
        <w:rPr>
          <w:rFonts w:ascii="Times New Roman" w:hAnsi="Times New Roman" w:cs="Times New Roman"/>
          <w:sz w:val="24"/>
          <w:szCs w:val="24"/>
        </w:rPr>
        <w:t>ети с новым материалом ознаком</w:t>
      </w:r>
      <w:r w:rsidRPr="00C05DB0">
        <w:rPr>
          <w:rFonts w:ascii="Times New Roman" w:hAnsi="Times New Roman" w:cs="Times New Roman"/>
          <w:sz w:val="24"/>
          <w:szCs w:val="24"/>
        </w:rPr>
        <w:t>лены и, при необходимости, обучены, как им можно пользоваться.</w:t>
      </w:r>
    </w:p>
    <w:p w14:paraId="3696F0BB"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Привлекательность для детей.</w:t>
      </w:r>
      <w:r w:rsidRPr="00C05DB0">
        <w:rPr>
          <w:rFonts w:ascii="Times New Roman" w:hAnsi="Times New Roman" w:cs="Times New Roman"/>
          <w:sz w:val="24"/>
          <w:szCs w:val="24"/>
        </w:rPr>
        <w:t xml:space="preserve"> Мате</w:t>
      </w:r>
      <w:r>
        <w:rPr>
          <w:rFonts w:ascii="Times New Roman" w:hAnsi="Times New Roman" w:cs="Times New Roman"/>
          <w:sz w:val="24"/>
          <w:szCs w:val="24"/>
        </w:rPr>
        <w:t>риалы центров должны быть инте</w:t>
      </w:r>
      <w:r w:rsidRPr="00C05DB0">
        <w:rPr>
          <w:rFonts w:ascii="Times New Roman" w:hAnsi="Times New Roman" w:cs="Times New Roman"/>
          <w:sz w:val="24"/>
          <w:szCs w:val="24"/>
        </w:rPr>
        <w:t xml:space="preserve">ресны детям как по содержанию, </w:t>
      </w:r>
      <w:r>
        <w:rPr>
          <w:rFonts w:ascii="Times New Roman" w:hAnsi="Times New Roman" w:cs="Times New Roman"/>
          <w:sz w:val="24"/>
          <w:szCs w:val="24"/>
        </w:rPr>
        <w:t xml:space="preserve">так и по оформлению, тогда дети </w:t>
      </w:r>
      <w:r w:rsidRPr="00C05DB0">
        <w:rPr>
          <w:rFonts w:ascii="Times New Roman" w:hAnsi="Times New Roman" w:cs="Times New Roman"/>
          <w:sz w:val="24"/>
          <w:szCs w:val="24"/>
        </w:rPr>
        <w:t>с увлечением и по собственной ини</w:t>
      </w:r>
      <w:r>
        <w:rPr>
          <w:rFonts w:ascii="Times New Roman" w:hAnsi="Times New Roman" w:cs="Times New Roman"/>
          <w:sz w:val="24"/>
          <w:szCs w:val="24"/>
        </w:rPr>
        <w:t xml:space="preserve">циативе работают с материалами, </w:t>
      </w:r>
      <w:r w:rsidRPr="00C05DB0">
        <w:rPr>
          <w:rFonts w:ascii="Times New Roman" w:hAnsi="Times New Roman" w:cs="Times New Roman"/>
          <w:sz w:val="24"/>
          <w:szCs w:val="24"/>
        </w:rPr>
        <w:t xml:space="preserve">проявляют интерес к новинкам, </w:t>
      </w:r>
      <w:r w:rsidRPr="00C05DB0">
        <w:rPr>
          <w:rFonts w:ascii="Times New Roman" w:hAnsi="Times New Roman" w:cs="Times New Roman"/>
          <w:sz w:val="24"/>
          <w:szCs w:val="24"/>
        </w:rPr>
        <w:lastRenderedPageBreak/>
        <w:t>стара</w:t>
      </w:r>
      <w:r>
        <w:rPr>
          <w:rFonts w:ascii="Times New Roman" w:hAnsi="Times New Roman" w:cs="Times New Roman"/>
          <w:sz w:val="24"/>
          <w:szCs w:val="24"/>
        </w:rPr>
        <w:t>ются научиться ими пользо</w:t>
      </w:r>
      <w:r w:rsidRPr="00C05DB0">
        <w:rPr>
          <w:rFonts w:ascii="Times New Roman" w:hAnsi="Times New Roman" w:cs="Times New Roman"/>
          <w:sz w:val="24"/>
          <w:szCs w:val="24"/>
        </w:rPr>
        <w:t>ваться. Надо помнить — то, что ре</w:t>
      </w:r>
      <w:r>
        <w:rPr>
          <w:rFonts w:ascii="Times New Roman" w:hAnsi="Times New Roman" w:cs="Times New Roman"/>
          <w:sz w:val="24"/>
          <w:szCs w:val="24"/>
        </w:rPr>
        <w:t xml:space="preserve">бенку-дошкольнику не интересно, </w:t>
      </w:r>
      <w:r w:rsidRPr="00C05DB0">
        <w:rPr>
          <w:rFonts w:ascii="Times New Roman" w:hAnsi="Times New Roman" w:cs="Times New Roman"/>
          <w:sz w:val="24"/>
          <w:szCs w:val="24"/>
        </w:rPr>
        <w:t>то для него в плане обучения практически бесполезно.</w:t>
      </w:r>
    </w:p>
    <w:p w14:paraId="579E0E6C"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sidRPr="004808E3">
        <w:rPr>
          <w:rFonts w:ascii="Times New Roman" w:hAnsi="Times New Roman" w:cs="Times New Roman"/>
          <w:b/>
          <w:sz w:val="24"/>
          <w:szCs w:val="24"/>
        </w:rPr>
        <w:t>Прочность и безопасность.</w:t>
      </w:r>
      <w:r w:rsidRPr="00C05DB0">
        <w:rPr>
          <w:rFonts w:ascii="Times New Roman" w:hAnsi="Times New Roman" w:cs="Times New Roman"/>
          <w:sz w:val="24"/>
          <w:szCs w:val="24"/>
        </w:rPr>
        <w:t xml:space="preserve"> Все материа</w:t>
      </w:r>
      <w:r>
        <w:rPr>
          <w:rFonts w:ascii="Times New Roman" w:hAnsi="Times New Roman" w:cs="Times New Roman"/>
          <w:sz w:val="24"/>
          <w:szCs w:val="24"/>
        </w:rPr>
        <w:t xml:space="preserve">лы должны обладать определенным </w:t>
      </w:r>
      <w:r w:rsidRPr="00C05DB0">
        <w:rPr>
          <w:rFonts w:ascii="Times New Roman" w:hAnsi="Times New Roman" w:cs="Times New Roman"/>
          <w:sz w:val="24"/>
          <w:szCs w:val="24"/>
        </w:rPr>
        <w:t>запасом прочности, чтобы дети не боялись сломать или испортить их.</w:t>
      </w:r>
    </w:p>
    <w:p w14:paraId="659C32ED" w14:textId="77777777" w:rsidR="002F3BF9" w:rsidRPr="00C05DB0" w:rsidRDefault="002F3BF9" w:rsidP="00647FA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таблице</w:t>
      </w:r>
      <w:r w:rsidRPr="00C05DB0">
        <w:rPr>
          <w:rFonts w:ascii="Times New Roman" w:hAnsi="Times New Roman" w:cs="Times New Roman"/>
          <w:sz w:val="24"/>
          <w:szCs w:val="24"/>
        </w:rPr>
        <w:t xml:space="preserve"> дан примерный перечен</w:t>
      </w:r>
      <w:r>
        <w:rPr>
          <w:rFonts w:ascii="Times New Roman" w:hAnsi="Times New Roman" w:cs="Times New Roman"/>
          <w:sz w:val="24"/>
          <w:szCs w:val="24"/>
        </w:rPr>
        <w:t xml:space="preserve">ь оборудования и материалов для </w:t>
      </w:r>
      <w:r w:rsidRPr="00C05DB0">
        <w:rPr>
          <w:rFonts w:ascii="Times New Roman" w:hAnsi="Times New Roman" w:cs="Times New Roman"/>
          <w:sz w:val="24"/>
          <w:szCs w:val="24"/>
        </w:rPr>
        <w:t>центров активности, причем в таблице не</w:t>
      </w:r>
      <w:r>
        <w:rPr>
          <w:rFonts w:ascii="Times New Roman" w:hAnsi="Times New Roman" w:cs="Times New Roman"/>
          <w:sz w:val="24"/>
          <w:szCs w:val="24"/>
        </w:rPr>
        <w:t xml:space="preserve">т разбиения по возрастам. Важно </w:t>
      </w:r>
      <w:r w:rsidRPr="00C05DB0">
        <w:rPr>
          <w:rFonts w:ascii="Times New Roman" w:hAnsi="Times New Roman" w:cs="Times New Roman"/>
          <w:sz w:val="24"/>
          <w:szCs w:val="24"/>
        </w:rPr>
        <w:t>помнить, что этот перечень действительно</w:t>
      </w:r>
      <w:r>
        <w:rPr>
          <w:rFonts w:ascii="Times New Roman" w:hAnsi="Times New Roman" w:cs="Times New Roman"/>
          <w:sz w:val="24"/>
          <w:szCs w:val="24"/>
        </w:rPr>
        <w:t xml:space="preserve"> примерный, и нет необходимости </w:t>
      </w:r>
      <w:r w:rsidRPr="00C05DB0">
        <w:rPr>
          <w:rFonts w:ascii="Times New Roman" w:hAnsi="Times New Roman" w:cs="Times New Roman"/>
          <w:sz w:val="24"/>
          <w:szCs w:val="24"/>
        </w:rPr>
        <w:t>пытаться его полностью воспроизвести. С о</w:t>
      </w:r>
      <w:r>
        <w:rPr>
          <w:rFonts w:ascii="Times New Roman" w:hAnsi="Times New Roman" w:cs="Times New Roman"/>
          <w:sz w:val="24"/>
          <w:szCs w:val="24"/>
        </w:rPr>
        <w:t xml:space="preserve">дной стороны, этот перечень для </w:t>
      </w:r>
      <w:r w:rsidRPr="00C05DB0">
        <w:rPr>
          <w:rFonts w:ascii="Times New Roman" w:hAnsi="Times New Roman" w:cs="Times New Roman"/>
          <w:sz w:val="24"/>
          <w:szCs w:val="24"/>
        </w:rPr>
        <w:t xml:space="preserve">обычного детского сада явно избыточен, так </w:t>
      </w:r>
      <w:r>
        <w:rPr>
          <w:rFonts w:ascii="Times New Roman" w:hAnsi="Times New Roman" w:cs="Times New Roman"/>
          <w:sz w:val="24"/>
          <w:szCs w:val="24"/>
        </w:rPr>
        <w:t xml:space="preserve">как из-за нехватки пространства </w:t>
      </w:r>
      <w:r w:rsidRPr="00C05DB0">
        <w:rPr>
          <w:rFonts w:ascii="Times New Roman" w:hAnsi="Times New Roman" w:cs="Times New Roman"/>
          <w:sz w:val="24"/>
          <w:szCs w:val="24"/>
        </w:rPr>
        <w:t>и финансирования его просто невозможн</w:t>
      </w:r>
      <w:r>
        <w:rPr>
          <w:rFonts w:ascii="Times New Roman" w:hAnsi="Times New Roman" w:cs="Times New Roman"/>
          <w:sz w:val="24"/>
          <w:szCs w:val="24"/>
        </w:rPr>
        <w:t xml:space="preserve">о полностью выполнить. С другой </w:t>
      </w:r>
      <w:r w:rsidRPr="00C05DB0">
        <w:rPr>
          <w:rFonts w:ascii="Times New Roman" w:hAnsi="Times New Roman" w:cs="Times New Roman"/>
          <w:sz w:val="24"/>
          <w:szCs w:val="24"/>
        </w:rPr>
        <w:t>стороны, недостаточен, так как в каждом ре</w:t>
      </w:r>
      <w:r>
        <w:rPr>
          <w:rFonts w:ascii="Times New Roman" w:hAnsi="Times New Roman" w:cs="Times New Roman"/>
          <w:sz w:val="24"/>
          <w:szCs w:val="24"/>
        </w:rPr>
        <w:t>гионе есть своя специфика и ре</w:t>
      </w:r>
      <w:r w:rsidRPr="00C05DB0">
        <w:rPr>
          <w:rFonts w:ascii="Times New Roman" w:hAnsi="Times New Roman" w:cs="Times New Roman"/>
          <w:sz w:val="24"/>
          <w:szCs w:val="24"/>
        </w:rPr>
        <w:t>гиональный компонент должен присутствовать в оснащении центров.</w:t>
      </w:r>
    </w:p>
    <w:p w14:paraId="345AAB4E" w14:textId="77777777" w:rsidR="002F3BF9" w:rsidRDefault="002F3BF9" w:rsidP="00647FAF">
      <w:pPr>
        <w:spacing w:after="0" w:line="240" w:lineRule="auto"/>
        <w:ind w:firstLine="709"/>
        <w:jc w:val="both"/>
        <w:rPr>
          <w:rFonts w:ascii="Times New Roman" w:hAnsi="Times New Roman" w:cs="Times New Roman"/>
          <w:sz w:val="24"/>
          <w:szCs w:val="24"/>
        </w:rPr>
      </w:pPr>
      <w:r w:rsidRPr="00C05DB0">
        <w:rPr>
          <w:rFonts w:ascii="Times New Roman" w:hAnsi="Times New Roman" w:cs="Times New Roman"/>
          <w:sz w:val="24"/>
          <w:szCs w:val="24"/>
        </w:rPr>
        <w:t>Главная задача, которая решаетс</w:t>
      </w:r>
      <w:r>
        <w:rPr>
          <w:rFonts w:ascii="Times New Roman" w:hAnsi="Times New Roman" w:cs="Times New Roman"/>
          <w:sz w:val="24"/>
          <w:szCs w:val="24"/>
        </w:rPr>
        <w:t xml:space="preserve">я предъявлением данной таблицы, </w:t>
      </w:r>
      <w:r w:rsidRPr="00C05DB0">
        <w:rPr>
          <w:rFonts w:ascii="Times New Roman" w:hAnsi="Times New Roman" w:cs="Times New Roman"/>
          <w:sz w:val="24"/>
          <w:szCs w:val="24"/>
        </w:rPr>
        <w:t>состоит в том, чтобы у воспитателей бы</w:t>
      </w:r>
      <w:r>
        <w:rPr>
          <w:rFonts w:ascii="Times New Roman" w:hAnsi="Times New Roman" w:cs="Times New Roman"/>
          <w:sz w:val="24"/>
          <w:szCs w:val="24"/>
        </w:rPr>
        <w:t>ло ясное понимание предназначе</w:t>
      </w:r>
      <w:r w:rsidRPr="00C05DB0">
        <w:rPr>
          <w:rFonts w:ascii="Times New Roman" w:hAnsi="Times New Roman" w:cs="Times New Roman"/>
          <w:sz w:val="24"/>
          <w:szCs w:val="24"/>
        </w:rPr>
        <w:t>ния каждого центра активности и чтобы</w:t>
      </w:r>
      <w:r>
        <w:rPr>
          <w:rFonts w:ascii="Times New Roman" w:hAnsi="Times New Roman" w:cs="Times New Roman"/>
          <w:sz w:val="24"/>
          <w:szCs w:val="24"/>
        </w:rPr>
        <w:t xml:space="preserve"> воспитатель смог оснастить эти </w:t>
      </w:r>
      <w:r w:rsidRPr="00C05DB0">
        <w:rPr>
          <w:rFonts w:ascii="Times New Roman" w:hAnsi="Times New Roman" w:cs="Times New Roman"/>
          <w:sz w:val="24"/>
          <w:szCs w:val="24"/>
        </w:rPr>
        <w:t>центры исходя из реальных условий своего детского сада. При это</w:t>
      </w:r>
      <w:r>
        <w:rPr>
          <w:rFonts w:ascii="Times New Roman" w:hAnsi="Times New Roman" w:cs="Times New Roman"/>
          <w:sz w:val="24"/>
          <w:szCs w:val="24"/>
        </w:rPr>
        <w:t>м воспи</w:t>
      </w:r>
      <w:r w:rsidRPr="00C05DB0">
        <w:rPr>
          <w:rFonts w:ascii="Times New Roman" w:hAnsi="Times New Roman" w:cs="Times New Roman"/>
          <w:sz w:val="24"/>
          <w:szCs w:val="24"/>
        </w:rPr>
        <w:t>татель должен обеспечить соответстви</w:t>
      </w:r>
      <w:r>
        <w:rPr>
          <w:rFonts w:ascii="Times New Roman" w:hAnsi="Times New Roman" w:cs="Times New Roman"/>
          <w:sz w:val="24"/>
          <w:szCs w:val="24"/>
        </w:rPr>
        <w:t xml:space="preserve">е материалов центров возрастным </w:t>
      </w:r>
      <w:r w:rsidRPr="00C05DB0">
        <w:rPr>
          <w:rFonts w:ascii="Times New Roman" w:hAnsi="Times New Roman" w:cs="Times New Roman"/>
          <w:sz w:val="24"/>
          <w:szCs w:val="24"/>
        </w:rPr>
        <w:t>возможностям детей исходя из содержан</w:t>
      </w:r>
      <w:r>
        <w:rPr>
          <w:rFonts w:ascii="Times New Roman" w:hAnsi="Times New Roman" w:cs="Times New Roman"/>
          <w:sz w:val="24"/>
          <w:szCs w:val="24"/>
        </w:rPr>
        <w:t>ия образования для соответствующей возрастной группы.</w:t>
      </w:r>
    </w:p>
    <w:p w14:paraId="75A942FE" w14:textId="77777777" w:rsidR="00975690" w:rsidRDefault="00975690" w:rsidP="00C0440F">
      <w:pPr>
        <w:spacing w:after="0" w:line="240" w:lineRule="auto"/>
        <w:rPr>
          <w:rFonts w:ascii="Times New Roman" w:hAnsi="Times New Roman" w:cs="Times New Roman"/>
          <w:b/>
          <w:sz w:val="24"/>
          <w:szCs w:val="24"/>
        </w:rPr>
      </w:pPr>
    </w:p>
    <w:p w14:paraId="797BEFCC" w14:textId="77777777" w:rsidR="002F3BF9" w:rsidRDefault="002F3BF9" w:rsidP="002F3BF9">
      <w:pPr>
        <w:spacing w:after="0" w:line="240" w:lineRule="auto"/>
        <w:ind w:firstLine="709"/>
        <w:jc w:val="center"/>
        <w:rPr>
          <w:rFonts w:ascii="Times New Roman" w:hAnsi="Times New Roman" w:cs="Times New Roman"/>
          <w:b/>
          <w:sz w:val="24"/>
          <w:szCs w:val="24"/>
        </w:rPr>
      </w:pPr>
      <w:r w:rsidRPr="00596295">
        <w:rPr>
          <w:rFonts w:ascii="Times New Roman" w:hAnsi="Times New Roman" w:cs="Times New Roman"/>
          <w:b/>
          <w:sz w:val="24"/>
          <w:szCs w:val="24"/>
        </w:rPr>
        <w:t>Примерный перечень материалов для центров активности</w:t>
      </w:r>
    </w:p>
    <w:p w14:paraId="22AB6A1C" w14:textId="77777777" w:rsidR="002F3BF9" w:rsidRPr="00596295" w:rsidRDefault="002F3BF9" w:rsidP="002F3BF9">
      <w:pPr>
        <w:spacing w:after="0" w:line="240" w:lineRule="auto"/>
        <w:ind w:firstLine="709"/>
        <w:jc w:val="center"/>
        <w:rPr>
          <w:rFonts w:ascii="Times New Roman" w:hAnsi="Times New Roman" w:cs="Times New Roman"/>
          <w:b/>
          <w:sz w:val="24"/>
          <w:szCs w:val="24"/>
        </w:rPr>
      </w:pPr>
    </w:p>
    <w:tbl>
      <w:tblPr>
        <w:tblStyle w:val="a7"/>
        <w:tblW w:w="9606" w:type="dxa"/>
        <w:tblLook w:val="04A0" w:firstRow="1" w:lastRow="0" w:firstColumn="1" w:lastColumn="0" w:noHBand="0" w:noVBand="1"/>
      </w:tblPr>
      <w:tblGrid>
        <w:gridCol w:w="2255"/>
        <w:gridCol w:w="7351"/>
      </w:tblGrid>
      <w:tr w:rsidR="002F3BF9" w14:paraId="6CF72D07" w14:textId="77777777" w:rsidTr="002F3BF9">
        <w:tc>
          <w:tcPr>
            <w:tcW w:w="2255" w:type="dxa"/>
          </w:tcPr>
          <w:p w14:paraId="25127789" w14:textId="77777777" w:rsidR="002F3BF9" w:rsidRPr="00596295" w:rsidRDefault="002F3BF9" w:rsidP="002F3BF9">
            <w:pPr>
              <w:jc w:val="center"/>
              <w:rPr>
                <w:rFonts w:ascii="Times New Roman" w:hAnsi="Times New Roman" w:cs="Times New Roman"/>
                <w:b/>
                <w:sz w:val="24"/>
                <w:szCs w:val="24"/>
              </w:rPr>
            </w:pPr>
            <w:r w:rsidRPr="00596295">
              <w:rPr>
                <w:rFonts w:ascii="Times New Roman" w:hAnsi="Times New Roman" w:cs="Times New Roman"/>
                <w:b/>
                <w:sz w:val="24"/>
                <w:szCs w:val="24"/>
              </w:rPr>
              <w:t>Центр активности</w:t>
            </w:r>
          </w:p>
        </w:tc>
        <w:tc>
          <w:tcPr>
            <w:tcW w:w="7351" w:type="dxa"/>
          </w:tcPr>
          <w:p w14:paraId="5080818F" w14:textId="77777777" w:rsidR="002F3BF9" w:rsidRPr="00596295" w:rsidRDefault="002F3BF9" w:rsidP="002F3BF9">
            <w:pPr>
              <w:jc w:val="center"/>
              <w:rPr>
                <w:rFonts w:ascii="Times New Roman" w:hAnsi="Times New Roman" w:cs="Times New Roman"/>
                <w:b/>
                <w:sz w:val="24"/>
                <w:szCs w:val="24"/>
              </w:rPr>
            </w:pPr>
            <w:r w:rsidRPr="00596295">
              <w:rPr>
                <w:rFonts w:ascii="Times New Roman" w:hAnsi="Times New Roman" w:cs="Times New Roman"/>
                <w:b/>
                <w:sz w:val="24"/>
                <w:szCs w:val="24"/>
              </w:rPr>
              <w:t>Оборудование и материалы</w:t>
            </w:r>
          </w:p>
        </w:tc>
      </w:tr>
      <w:tr w:rsidR="002F3BF9" w14:paraId="1C49F373" w14:textId="77777777" w:rsidTr="002F3BF9">
        <w:tc>
          <w:tcPr>
            <w:tcW w:w="2255" w:type="dxa"/>
          </w:tcPr>
          <w:p w14:paraId="61875CD4" w14:textId="77777777" w:rsidR="002F3BF9" w:rsidRDefault="002F3BF9" w:rsidP="002F3BF9">
            <w:pPr>
              <w:jc w:val="center"/>
              <w:rPr>
                <w:rFonts w:ascii="Times New Roman" w:hAnsi="Times New Roman" w:cs="Times New Roman"/>
                <w:sz w:val="24"/>
                <w:szCs w:val="24"/>
              </w:rPr>
            </w:pPr>
            <w:r w:rsidRPr="00EE0C64">
              <w:rPr>
                <w:rFonts w:ascii="Times New Roman" w:eastAsia="Times New Roman" w:hAnsi="Times New Roman" w:cs="Times New Roman"/>
                <w:b/>
                <w:sz w:val="24"/>
                <w:szCs w:val="24"/>
                <w:lang w:eastAsia="ru-RU"/>
              </w:rPr>
              <w:t>Центр строительства</w:t>
            </w:r>
          </w:p>
        </w:tc>
        <w:tc>
          <w:tcPr>
            <w:tcW w:w="7351" w:type="dxa"/>
          </w:tcPr>
          <w:p w14:paraId="21011173" w14:textId="77777777" w:rsidR="002F3BF9" w:rsidRPr="00C94B62" w:rsidRDefault="002F3BF9" w:rsidP="002F3BF9">
            <w:pPr>
              <w:keepNext/>
              <w:jc w:val="both"/>
              <w:rPr>
                <w:rFonts w:ascii="Times New Roman" w:eastAsia="Times New Roman" w:hAnsi="Times New Roman" w:cs="Times New Roman"/>
                <w:b/>
                <w:sz w:val="24"/>
                <w:szCs w:val="24"/>
                <w:lang w:eastAsia="ru-RU"/>
              </w:rPr>
            </w:pPr>
            <w:r w:rsidRPr="00C94B62">
              <w:rPr>
                <w:rFonts w:ascii="Times New Roman" w:eastAsia="Times New Roman" w:hAnsi="Times New Roman" w:cs="Times New Roman"/>
                <w:b/>
                <w:sz w:val="24"/>
                <w:szCs w:val="24"/>
                <w:lang w:eastAsia="ru-RU"/>
              </w:rPr>
              <w:t>Оборудование</w:t>
            </w:r>
            <w:r>
              <w:rPr>
                <w:rFonts w:ascii="Times New Roman" w:eastAsia="Times New Roman" w:hAnsi="Times New Roman" w:cs="Times New Roman"/>
                <w:b/>
                <w:sz w:val="24"/>
                <w:szCs w:val="24"/>
                <w:lang w:eastAsia="ru-RU"/>
              </w:rPr>
              <w:t>:</w:t>
            </w:r>
          </w:p>
          <w:p w14:paraId="410739DA" w14:textId="77777777" w:rsidR="002F3BF9" w:rsidRPr="00EE0C64" w:rsidRDefault="002F3BF9" w:rsidP="002F3BF9">
            <w:pPr>
              <w:keepNext/>
              <w:jc w:val="both"/>
              <w:rPr>
                <w:rFonts w:ascii="Times New Roman" w:eastAsia="Times New Roman" w:hAnsi="Times New Roman" w:cs="Times New Roman"/>
                <w:sz w:val="24"/>
                <w:szCs w:val="24"/>
                <w:lang w:eastAsia="ru-RU"/>
              </w:rPr>
            </w:pPr>
            <w:r w:rsidRPr="00EE0C64">
              <w:rPr>
                <w:rFonts w:ascii="Times New Roman" w:eastAsia="Times New Roman" w:hAnsi="Times New Roman" w:cs="Times New Roman"/>
                <w:sz w:val="24"/>
                <w:szCs w:val="24"/>
                <w:lang w:eastAsia="ru-RU"/>
              </w:rPr>
              <w:t>• Открытые стеллажи для хранения материалов</w:t>
            </w:r>
          </w:p>
          <w:p w14:paraId="4D432833" w14:textId="77777777" w:rsidR="002F3BF9" w:rsidRPr="00EE0C64" w:rsidRDefault="002F3BF9" w:rsidP="002F3BF9">
            <w:pPr>
              <w:keepNext/>
              <w:jc w:val="both"/>
              <w:rPr>
                <w:rFonts w:ascii="Times New Roman" w:eastAsia="Times New Roman" w:hAnsi="Times New Roman" w:cs="Times New Roman"/>
                <w:sz w:val="24"/>
                <w:szCs w:val="24"/>
                <w:lang w:eastAsia="ru-RU"/>
              </w:rPr>
            </w:pPr>
            <w:r w:rsidRPr="00EE0C64">
              <w:rPr>
                <w:rFonts w:ascii="Times New Roman" w:eastAsia="Times New Roman" w:hAnsi="Times New Roman" w:cs="Times New Roman"/>
                <w:sz w:val="24"/>
                <w:szCs w:val="24"/>
                <w:lang w:eastAsia="ru-RU"/>
              </w:rPr>
              <w:t>• Ковер или палас на пол</w:t>
            </w:r>
          </w:p>
          <w:p w14:paraId="246A1BB9" w14:textId="77777777" w:rsidR="002F3BF9" w:rsidRPr="00C94B62" w:rsidRDefault="002F3BF9" w:rsidP="002F3BF9">
            <w:pPr>
              <w:keepNext/>
              <w:jc w:val="both"/>
              <w:rPr>
                <w:rFonts w:ascii="Times New Roman" w:eastAsia="Times New Roman" w:hAnsi="Times New Roman" w:cs="Times New Roman"/>
                <w:b/>
                <w:sz w:val="24"/>
                <w:szCs w:val="24"/>
                <w:lang w:eastAsia="ru-RU"/>
              </w:rPr>
            </w:pPr>
            <w:r w:rsidRPr="00C94B62">
              <w:rPr>
                <w:rFonts w:ascii="Times New Roman" w:eastAsia="Times New Roman" w:hAnsi="Times New Roman" w:cs="Times New Roman"/>
                <w:b/>
                <w:sz w:val="24"/>
                <w:szCs w:val="24"/>
                <w:lang w:eastAsia="ru-RU"/>
              </w:rPr>
              <w:t>Материалы</w:t>
            </w:r>
            <w:r>
              <w:rPr>
                <w:rFonts w:ascii="Times New Roman" w:eastAsia="Times New Roman" w:hAnsi="Times New Roman" w:cs="Times New Roman"/>
                <w:b/>
                <w:sz w:val="24"/>
                <w:szCs w:val="24"/>
                <w:lang w:eastAsia="ru-RU"/>
              </w:rPr>
              <w:t>:</w:t>
            </w:r>
          </w:p>
          <w:p w14:paraId="15B650F7" w14:textId="77777777" w:rsidR="002F3BF9" w:rsidRPr="00EE0C64" w:rsidRDefault="002F3BF9" w:rsidP="002F3BF9">
            <w:pPr>
              <w:keepNext/>
              <w:jc w:val="both"/>
              <w:rPr>
                <w:rFonts w:ascii="Times New Roman" w:eastAsia="Times New Roman" w:hAnsi="Times New Roman" w:cs="Times New Roman"/>
                <w:sz w:val="24"/>
                <w:szCs w:val="24"/>
                <w:lang w:eastAsia="ru-RU"/>
              </w:rPr>
            </w:pPr>
            <w:r w:rsidRPr="00EE0C64">
              <w:rPr>
                <w:rFonts w:ascii="Times New Roman" w:eastAsia="Times New Roman" w:hAnsi="Times New Roman" w:cs="Times New Roman"/>
                <w:sz w:val="24"/>
                <w:szCs w:val="24"/>
                <w:lang w:eastAsia="ru-RU"/>
              </w:rPr>
              <w:t>• Крупногабаритные напольные конструкторы: деревянные, пластиковые</w:t>
            </w:r>
          </w:p>
          <w:p w14:paraId="0E4CD585" w14:textId="77777777" w:rsidR="002F3BF9" w:rsidRPr="00EE0C64" w:rsidRDefault="002F3BF9" w:rsidP="002F3BF9">
            <w:pPr>
              <w:keepNext/>
              <w:jc w:val="both"/>
              <w:rPr>
                <w:rFonts w:ascii="Times New Roman" w:eastAsia="Times New Roman" w:hAnsi="Times New Roman" w:cs="Times New Roman"/>
                <w:sz w:val="24"/>
                <w:szCs w:val="24"/>
                <w:lang w:eastAsia="ru-RU"/>
              </w:rPr>
            </w:pPr>
            <w:r w:rsidRPr="00EE0C64">
              <w:rPr>
                <w:rFonts w:ascii="Times New Roman" w:eastAsia="Times New Roman" w:hAnsi="Times New Roman" w:cs="Times New Roman"/>
                <w:sz w:val="24"/>
                <w:szCs w:val="24"/>
                <w:lang w:eastAsia="ru-RU"/>
              </w:rPr>
              <w:t>• Комплекты больших мягких модулей</w:t>
            </w:r>
          </w:p>
          <w:p w14:paraId="34A8153A" w14:textId="77777777" w:rsidR="002F3BF9" w:rsidRPr="00EE0C64" w:rsidRDefault="002F3BF9" w:rsidP="002F3BF9">
            <w:pPr>
              <w:keepNext/>
              <w:jc w:val="both"/>
              <w:rPr>
                <w:rFonts w:ascii="Times New Roman" w:eastAsia="Times New Roman" w:hAnsi="Times New Roman" w:cs="Times New Roman"/>
                <w:sz w:val="24"/>
                <w:szCs w:val="24"/>
                <w:lang w:eastAsia="ru-RU"/>
              </w:rPr>
            </w:pPr>
            <w:r w:rsidRPr="00EE0C64">
              <w:rPr>
                <w:rFonts w:ascii="Times New Roman" w:eastAsia="Times New Roman" w:hAnsi="Times New Roman" w:cs="Times New Roman"/>
                <w:sz w:val="24"/>
                <w:szCs w:val="24"/>
                <w:lang w:eastAsia="ru-RU"/>
              </w:rPr>
              <w:t>• Транспортные игрушки.</w:t>
            </w:r>
          </w:p>
          <w:p w14:paraId="2F43179B" w14:textId="77777777" w:rsidR="002F3BF9" w:rsidRPr="00EE0C64" w:rsidRDefault="002F3BF9" w:rsidP="002F3BF9">
            <w:pPr>
              <w:keepNex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E0C64">
              <w:rPr>
                <w:rFonts w:ascii="Times New Roman" w:eastAsia="Times New Roman" w:hAnsi="Times New Roman" w:cs="Times New Roman"/>
                <w:sz w:val="24"/>
                <w:szCs w:val="24"/>
                <w:lang w:eastAsia="ru-RU"/>
              </w:rPr>
              <w:t>Фигурки, представляющие людей ра</w:t>
            </w:r>
            <w:r>
              <w:rPr>
                <w:rFonts w:ascii="Times New Roman" w:eastAsia="Times New Roman" w:hAnsi="Times New Roman" w:cs="Times New Roman"/>
                <w:sz w:val="24"/>
                <w:szCs w:val="24"/>
                <w:lang w:eastAsia="ru-RU"/>
              </w:rPr>
              <w:t>зличного возраста, национально</w:t>
            </w:r>
            <w:r w:rsidRPr="00EE0C64">
              <w:rPr>
                <w:rFonts w:ascii="Times New Roman" w:eastAsia="Times New Roman" w:hAnsi="Times New Roman" w:cs="Times New Roman"/>
                <w:sz w:val="24"/>
                <w:szCs w:val="24"/>
                <w:lang w:eastAsia="ru-RU"/>
              </w:rPr>
              <w:t>стей, профессий</w:t>
            </w:r>
          </w:p>
          <w:p w14:paraId="3BED5E5D" w14:textId="77777777" w:rsidR="002F3BF9" w:rsidRDefault="002F3BF9" w:rsidP="002F3BF9">
            <w:pPr>
              <w:jc w:val="both"/>
              <w:rPr>
                <w:rFonts w:ascii="Times New Roman" w:hAnsi="Times New Roman" w:cs="Times New Roman"/>
                <w:sz w:val="24"/>
                <w:szCs w:val="24"/>
              </w:rPr>
            </w:pPr>
            <w:r w:rsidRPr="00EE0C64">
              <w:rPr>
                <w:rFonts w:ascii="Times New Roman" w:eastAsia="Times New Roman" w:hAnsi="Times New Roman" w:cs="Times New Roman"/>
                <w:sz w:val="24"/>
                <w:szCs w:val="24"/>
                <w:lang w:eastAsia="ru-RU"/>
              </w:rPr>
              <w:t>• Фигурки животных</w:t>
            </w:r>
            <w:r>
              <w:rPr>
                <w:rFonts w:ascii="Times New Roman" w:eastAsia="Times New Roman" w:hAnsi="Times New Roman" w:cs="Times New Roman"/>
                <w:sz w:val="24"/>
                <w:szCs w:val="24"/>
                <w:lang w:eastAsia="ru-RU"/>
              </w:rPr>
              <w:t>.</w:t>
            </w:r>
          </w:p>
        </w:tc>
      </w:tr>
      <w:tr w:rsidR="002F3BF9" w14:paraId="09ADE7AD" w14:textId="77777777" w:rsidTr="002F3BF9">
        <w:tc>
          <w:tcPr>
            <w:tcW w:w="2255" w:type="dxa"/>
          </w:tcPr>
          <w:p w14:paraId="5C0D3833" w14:textId="77777777" w:rsidR="002F3BF9" w:rsidRPr="00596295" w:rsidRDefault="002F3BF9" w:rsidP="002F3BF9">
            <w:pPr>
              <w:jc w:val="center"/>
              <w:rPr>
                <w:rFonts w:ascii="Times New Roman" w:hAnsi="Times New Roman" w:cs="Times New Roman"/>
                <w:b/>
                <w:sz w:val="24"/>
                <w:szCs w:val="24"/>
              </w:rPr>
            </w:pPr>
            <w:r w:rsidRPr="00596295">
              <w:rPr>
                <w:rFonts w:ascii="Times New Roman" w:hAnsi="Times New Roman" w:cs="Times New Roman"/>
                <w:b/>
                <w:sz w:val="24"/>
                <w:szCs w:val="24"/>
              </w:rPr>
              <w:t>Центр для сюжетно – ролевых игр</w:t>
            </w:r>
          </w:p>
        </w:tc>
        <w:tc>
          <w:tcPr>
            <w:tcW w:w="7351" w:type="dxa"/>
          </w:tcPr>
          <w:p w14:paraId="0231E9ED"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Для игры в семью:</w:t>
            </w:r>
          </w:p>
          <w:p w14:paraId="4FE7E411"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Куклы младенцы и аксессуары для них (одеяльце, соска, бутылочки</w:t>
            </w:r>
          </w:p>
          <w:p w14:paraId="0E253826"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и пр.)</w:t>
            </w:r>
          </w:p>
          <w:p w14:paraId="44E7B75C"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Куклы в одежде (мальчик и девочка)</w:t>
            </w:r>
          </w:p>
          <w:p w14:paraId="08722F0C"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Кукольная мебель, соразмерная росту ребенка: столик со стульями,</w:t>
            </w:r>
          </w:p>
          <w:p w14:paraId="185F6DFE" w14:textId="2D6C2158"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плита, холодильник, кровать для куклы, шкафчик; дополнительно: кукольная мягкая мебель (диванчик или кресло)</w:t>
            </w:r>
          </w:p>
          <w:p w14:paraId="200B5855"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Коляски</w:t>
            </w:r>
          </w:p>
          <w:p w14:paraId="6E486B0D"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Одежда для кукол (для зимы и для лета)</w:t>
            </w:r>
          </w:p>
          <w:p w14:paraId="6B3FB813"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Кукольная посуда (кастрюли и сковородки, тарелки, чашки, ложки</w:t>
            </w:r>
          </w:p>
          <w:p w14:paraId="06858F8A"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и прочее), игрушечная еда</w:t>
            </w:r>
          </w:p>
          <w:p w14:paraId="4CE0647E"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Наборы и аксессуары для игр в профессию:</w:t>
            </w:r>
          </w:p>
          <w:p w14:paraId="577C1AED"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«Доктор»</w:t>
            </w:r>
          </w:p>
          <w:p w14:paraId="4F21D82E"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«Парикмахер»</w:t>
            </w:r>
          </w:p>
          <w:p w14:paraId="606F2DA2"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«Пожарный»</w:t>
            </w:r>
          </w:p>
          <w:p w14:paraId="24368049"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«Полицейский»</w:t>
            </w:r>
          </w:p>
          <w:p w14:paraId="59E44197"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«Продавец»</w:t>
            </w:r>
          </w:p>
          <w:p w14:paraId="24B52C3A"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«Солдат»</w:t>
            </w:r>
          </w:p>
          <w:p w14:paraId="556E75E6" w14:textId="77777777" w:rsidR="002F3BF9" w:rsidRDefault="002F3BF9" w:rsidP="002F3BF9">
            <w:pPr>
              <w:jc w:val="both"/>
              <w:rPr>
                <w:rFonts w:ascii="Times New Roman" w:hAnsi="Times New Roman" w:cs="Times New Roman"/>
                <w:sz w:val="24"/>
                <w:szCs w:val="24"/>
              </w:rPr>
            </w:pPr>
            <w:r w:rsidRPr="00C94B62">
              <w:rPr>
                <w:rFonts w:ascii="Times New Roman" w:hAnsi="Times New Roman"/>
                <w:color w:val="000000" w:themeColor="text1"/>
                <w:sz w:val="24"/>
                <w:szCs w:val="24"/>
              </w:rPr>
              <w:t>• «Моряк»</w:t>
            </w:r>
          </w:p>
        </w:tc>
      </w:tr>
      <w:tr w:rsidR="002F3BF9" w14:paraId="4B19DB73" w14:textId="77777777" w:rsidTr="002F3BF9">
        <w:tc>
          <w:tcPr>
            <w:tcW w:w="2255" w:type="dxa"/>
          </w:tcPr>
          <w:p w14:paraId="6F9D99A2" w14:textId="77777777" w:rsidR="002F3BF9" w:rsidRPr="00C94B62" w:rsidRDefault="002F3BF9" w:rsidP="002F3BF9">
            <w:pPr>
              <w:keepNext/>
              <w:jc w:val="center"/>
              <w:rPr>
                <w:rFonts w:ascii="Times New Roman" w:hAnsi="Times New Roman"/>
                <w:b/>
                <w:color w:val="000000" w:themeColor="text1"/>
                <w:sz w:val="24"/>
                <w:szCs w:val="24"/>
              </w:rPr>
            </w:pPr>
            <w:r w:rsidRPr="00C94B62">
              <w:rPr>
                <w:rFonts w:ascii="Times New Roman" w:hAnsi="Times New Roman"/>
                <w:b/>
                <w:color w:val="000000" w:themeColor="text1"/>
                <w:sz w:val="24"/>
                <w:szCs w:val="24"/>
              </w:rPr>
              <w:lastRenderedPageBreak/>
              <w:t>Уголок для театрализованных</w:t>
            </w:r>
          </w:p>
          <w:p w14:paraId="0C1BC820" w14:textId="77777777" w:rsidR="002F3BF9" w:rsidRDefault="002F3BF9" w:rsidP="002F3BF9">
            <w:pPr>
              <w:keepNext/>
              <w:jc w:val="center"/>
              <w:rPr>
                <w:rFonts w:ascii="Times New Roman" w:hAnsi="Times New Roman"/>
                <w:b/>
                <w:color w:val="000000" w:themeColor="text1"/>
                <w:sz w:val="24"/>
                <w:szCs w:val="24"/>
              </w:rPr>
            </w:pPr>
            <w:r w:rsidRPr="00C94B62">
              <w:rPr>
                <w:rFonts w:ascii="Times New Roman" w:hAnsi="Times New Roman"/>
                <w:b/>
                <w:color w:val="000000" w:themeColor="text1"/>
                <w:sz w:val="24"/>
                <w:szCs w:val="24"/>
              </w:rPr>
              <w:t>(драматических) игр</w:t>
            </w:r>
          </w:p>
        </w:tc>
        <w:tc>
          <w:tcPr>
            <w:tcW w:w="7351" w:type="dxa"/>
          </w:tcPr>
          <w:p w14:paraId="20D9393C"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Оснащение для игр-драматизаций (театрализованных</w:t>
            </w:r>
          </w:p>
          <w:p w14:paraId="487582D2"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представлений)</w:t>
            </w:r>
          </w:p>
          <w:p w14:paraId="5F288BD4"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Большая складная ширма</w:t>
            </w:r>
          </w:p>
          <w:p w14:paraId="3189202E"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Стойка-вешалка для костюмов</w:t>
            </w:r>
          </w:p>
          <w:p w14:paraId="74A44838"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Костюмы, маски, атрибуты для постановки (разыгрывания) двух-трех</w:t>
            </w:r>
          </w:p>
          <w:p w14:paraId="5D737F6F"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сказок, соответствующих возрасту детей</w:t>
            </w:r>
          </w:p>
          <w:p w14:paraId="32EC9F2A"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Атрибуты для ряженья — элементы костюмов (шляпы, шарфы, юбки,</w:t>
            </w:r>
          </w:p>
          <w:p w14:paraId="3AA2DFEE"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сумки, зонты, бусы и прочее)</w:t>
            </w:r>
          </w:p>
          <w:p w14:paraId="157586DA"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Атрибуты в соответствии с содержанием имитационных и хороводных</w:t>
            </w:r>
          </w:p>
          <w:p w14:paraId="58C3276B"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игр: маски животных диких и домашних (взрослых и детенышей), маски</w:t>
            </w:r>
          </w:p>
          <w:p w14:paraId="51CC25FC"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сказочных персонажей</w:t>
            </w:r>
          </w:p>
          <w:p w14:paraId="1FDA26E4"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Оснащение для малых форм театрализованных представлений</w:t>
            </w:r>
          </w:p>
          <w:p w14:paraId="0F12B35A" w14:textId="77777777" w:rsidR="002F3BF9" w:rsidRPr="00C94B62" w:rsidRDefault="002F3BF9" w:rsidP="002F3BF9">
            <w:pPr>
              <w:keepNext/>
              <w:jc w:val="both"/>
              <w:rPr>
                <w:rFonts w:ascii="Times New Roman" w:hAnsi="Times New Roman"/>
                <w:b/>
                <w:color w:val="000000" w:themeColor="text1"/>
                <w:sz w:val="24"/>
                <w:szCs w:val="24"/>
              </w:rPr>
            </w:pPr>
            <w:r w:rsidRPr="00C94B62">
              <w:rPr>
                <w:rFonts w:ascii="Times New Roman" w:hAnsi="Times New Roman"/>
                <w:b/>
                <w:color w:val="000000" w:themeColor="text1"/>
                <w:sz w:val="24"/>
                <w:szCs w:val="24"/>
              </w:rPr>
              <w:t>(кукольный театр, настольный театр и прочее)</w:t>
            </w:r>
          </w:p>
          <w:p w14:paraId="5B7731DA"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Маленькая ширма для настольного театра</w:t>
            </w:r>
          </w:p>
          <w:p w14:paraId="06C04DD8"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Атрибуты и наборы готовых игрушек (фигурки мелкого и среднего</w:t>
            </w:r>
          </w:p>
          <w:p w14:paraId="1A76FC30"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размера) или заготовок и полуфабрикатов для изготовления объемных</w:t>
            </w:r>
          </w:p>
          <w:p w14:paraId="61B57110"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или плоскостных персонажей и элементов декораций настольного</w:t>
            </w:r>
          </w:p>
          <w:p w14:paraId="08BF526D"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театра</w:t>
            </w:r>
          </w:p>
          <w:p w14:paraId="2EC9CA62" w14:textId="77777777" w:rsidR="002F3BF9" w:rsidRPr="00C94B62" w:rsidRDefault="002F3BF9" w:rsidP="002F3BF9">
            <w:pPr>
              <w:keepNext/>
              <w:jc w:val="both"/>
              <w:rPr>
                <w:rFonts w:ascii="Times New Roman" w:hAnsi="Times New Roman"/>
                <w:color w:val="000000" w:themeColor="text1"/>
                <w:sz w:val="24"/>
                <w:szCs w:val="24"/>
              </w:rPr>
            </w:pPr>
            <w:r w:rsidRPr="00C94B62">
              <w:rPr>
                <w:rFonts w:ascii="Times New Roman" w:hAnsi="Times New Roman"/>
                <w:color w:val="000000" w:themeColor="text1"/>
                <w:sz w:val="24"/>
                <w:szCs w:val="24"/>
              </w:rPr>
              <w:t>• Набор атрибутов и кукол бибабо, соразмерные руке взрослого (для по-</w:t>
            </w:r>
          </w:p>
          <w:p w14:paraId="0E65E094" w14:textId="77777777" w:rsidR="002F3BF9" w:rsidRPr="00C94B62" w:rsidRDefault="00975690" w:rsidP="002F3BF9">
            <w:pPr>
              <w:keepNext/>
              <w:jc w:val="both"/>
              <w:rPr>
                <w:rFonts w:ascii="Times New Roman" w:hAnsi="Times New Roman"/>
                <w:color w:val="000000" w:themeColor="text1"/>
                <w:sz w:val="24"/>
                <w:szCs w:val="24"/>
              </w:rPr>
            </w:pPr>
            <w:r>
              <w:rPr>
                <w:rFonts w:ascii="Times New Roman" w:hAnsi="Times New Roman"/>
                <w:color w:val="000000" w:themeColor="text1"/>
                <w:sz w:val="24"/>
                <w:szCs w:val="24"/>
              </w:rPr>
              <w:t>по</w:t>
            </w:r>
            <w:r w:rsidR="002F3BF9" w:rsidRPr="00C94B62">
              <w:rPr>
                <w:rFonts w:ascii="Times New Roman" w:hAnsi="Times New Roman"/>
                <w:color w:val="000000" w:themeColor="text1"/>
                <w:sz w:val="24"/>
                <w:szCs w:val="24"/>
              </w:rPr>
              <w:t>каза детям) или ребенка (перчаточные или пальчиковые)</w:t>
            </w:r>
          </w:p>
          <w:p w14:paraId="75655279" w14:textId="77777777" w:rsidR="002F3BF9" w:rsidRDefault="002F3BF9" w:rsidP="002F3BF9">
            <w:pPr>
              <w:keepNext/>
              <w:jc w:val="both"/>
              <w:rPr>
                <w:rFonts w:ascii="Times New Roman" w:hAnsi="Times New Roman"/>
                <w:b/>
                <w:color w:val="000000" w:themeColor="text1"/>
                <w:sz w:val="24"/>
                <w:szCs w:val="24"/>
              </w:rPr>
            </w:pPr>
            <w:r w:rsidRPr="00C94B62">
              <w:rPr>
                <w:rFonts w:ascii="Times New Roman" w:hAnsi="Times New Roman"/>
                <w:color w:val="000000" w:themeColor="text1"/>
                <w:sz w:val="24"/>
                <w:szCs w:val="24"/>
              </w:rPr>
              <w:t>• Куклы и атрибуты для пальчикового театра)</w:t>
            </w:r>
          </w:p>
        </w:tc>
      </w:tr>
      <w:tr w:rsidR="002F3BF9" w14:paraId="45C991EB" w14:textId="77777777" w:rsidTr="002F3BF9">
        <w:tc>
          <w:tcPr>
            <w:tcW w:w="2255" w:type="dxa"/>
          </w:tcPr>
          <w:p w14:paraId="3A04AF68"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Центр</w:t>
            </w:r>
          </w:p>
          <w:p w14:paraId="60CA0072"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(уголок)</w:t>
            </w:r>
          </w:p>
          <w:p w14:paraId="4080032F"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музыки</w:t>
            </w:r>
          </w:p>
        </w:tc>
        <w:tc>
          <w:tcPr>
            <w:tcW w:w="7351" w:type="dxa"/>
          </w:tcPr>
          <w:p w14:paraId="0A06FFE3"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Детские музыкальные инструменты (шумовые, струнные, ударные,</w:t>
            </w:r>
          </w:p>
          <w:p w14:paraId="49936AD3"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клавишные)</w:t>
            </w:r>
          </w:p>
          <w:p w14:paraId="377605CE"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Музыкально-дидактические игры</w:t>
            </w:r>
          </w:p>
        </w:tc>
      </w:tr>
      <w:tr w:rsidR="002F3BF9" w14:paraId="4D481225" w14:textId="77777777" w:rsidTr="002F3BF9">
        <w:tc>
          <w:tcPr>
            <w:tcW w:w="2255" w:type="dxa"/>
          </w:tcPr>
          <w:p w14:paraId="60EFB54B"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Центр изобразительного искусства</w:t>
            </w:r>
          </w:p>
        </w:tc>
        <w:tc>
          <w:tcPr>
            <w:tcW w:w="7351" w:type="dxa"/>
          </w:tcPr>
          <w:p w14:paraId="670ADEAD"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270D8A49"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(1-2)</w:t>
            </w:r>
          </w:p>
          <w:p w14:paraId="4D7EDA8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169235E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02299B2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Доска на стене на уровне ребенка</w:t>
            </w:r>
          </w:p>
          <w:p w14:paraId="1131292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Мольберт</w:t>
            </w:r>
          </w:p>
          <w:p w14:paraId="26040FF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Рабочие халаты или фартуки</w:t>
            </w:r>
          </w:p>
          <w:p w14:paraId="04E63973"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0F36B0C5"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Все для рисования:</w:t>
            </w:r>
          </w:p>
          <w:p w14:paraId="40282DB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xml:space="preserve">• Бумага и картон разных размеров </w:t>
            </w:r>
            <w:proofErr w:type="gramStart"/>
            <w:r w:rsidRPr="00C616DB">
              <w:rPr>
                <w:rFonts w:ascii="Times New Roman" w:hAnsi="Times New Roman"/>
                <w:color w:val="000000" w:themeColor="text1"/>
                <w:sz w:val="24"/>
                <w:szCs w:val="24"/>
              </w:rPr>
              <w:t>( А</w:t>
            </w:r>
            <w:proofErr w:type="gramEnd"/>
            <w:r w:rsidRPr="00C616DB">
              <w:rPr>
                <w:rFonts w:ascii="Times New Roman" w:hAnsi="Times New Roman"/>
                <w:color w:val="000000" w:themeColor="text1"/>
                <w:sz w:val="24"/>
                <w:szCs w:val="24"/>
              </w:rPr>
              <w:t>5, А4, А3, А2) и разных цветов</w:t>
            </w:r>
          </w:p>
          <w:p w14:paraId="606D94A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Альбомы для рисования</w:t>
            </w:r>
          </w:p>
          <w:p w14:paraId="66EC8AB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Бумага для акварели</w:t>
            </w:r>
          </w:p>
          <w:p w14:paraId="1B930D6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Восковые мелки, пастель</w:t>
            </w:r>
          </w:p>
          <w:p w14:paraId="7375668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Простые и цветные карандаши</w:t>
            </w:r>
          </w:p>
          <w:p w14:paraId="79EC3C6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Маркеры, фломастеры (смываемые, на водной основе)</w:t>
            </w:r>
          </w:p>
          <w:p w14:paraId="76D583E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Краски акварельные и гуашевые</w:t>
            </w:r>
          </w:p>
          <w:p w14:paraId="7831D19D"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Кисти круглые и плоские, размеры: № 2– 6, 10–14, 12–13</w:t>
            </w:r>
          </w:p>
          <w:p w14:paraId="2A4363C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Палитры, стаканчики для воды, подставка для кистей</w:t>
            </w:r>
          </w:p>
          <w:p w14:paraId="7656B65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Печатки, линейки, трафареты</w:t>
            </w:r>
          </w:p>
          <w:p w14:paraId="779EB9B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Губка, ластик, салфетки, тряпочка для кисти</w:t>
            </w:r>
          </w:p>
          <w:p w14:paraId="1F46A63A"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Все для лепки:</w:t>
            </w:r>
          </w:p>
          <w:p w14:paraId="7463BA5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lastRenderedPageBreak/>
              <w:t>• Пластилин, глина, масса для лепки</w:t>
            </w:r>
          </w:p>
          <w:p w14:paraId="30F0691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Доски для лепки</w:t>
            </w:r>
          </w:p>
          <w:p w14:paraId="11FC1D9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Стеки</w:t>
            </w:r>
          </w:p>
          <w:p w14:paraId="10076D2B"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Все для поделок и аппликации:</w:t>
            </w:r>
          </w:p>
          <w:p w14:paraId="07F3B92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Бумага и картон для поделок разных цветов и фактуры</w:t>
            </w:r>
          </w:p>
          <w:p w14:paraId="2C12DF4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Материалы для коллажей (не менее 3 типов)</w:t>
            </w:r>
          </w:p>
          <w:p w14:paraId="6B0CF6B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Ножницы с тупыми концами</w:t>
            </w:r>
          </w:p>
          <w:p w14:paraId="6B61CCB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Клей-карандаш</w:t>
            </w:r>
          </w:p>
          <w:p w14:paraId="21F709E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Природный материал</w:t>
            </w:r>
          </w:p>
          <w:p w14:paraId="1D43CE25"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Материалы вторичного использования</w:t>
            </w:r>
          </w:p>
        </w:tc>
      </w:tr>
      <w:tr w:rsidR="002F3BF9" w14:paraId="1ED0A466" w14:textId="77777777" w:rsidTr="002F3BF9">
        <w:tc>
          <w:tcPr>
            <w:tcW w:w="2255" w:type="dxa"/>
          </w:tcPr>
          <w:p w14:paraId="60ECF1D4"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lastRenderedPageBreak/>
              <w:t>Центр</w:t>
            </w:r>
          </w:p>
          <w:p w14:paraId="7D062A6D"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мелкой моторики</w:t>
            </w:r>
          </w:p>
        </w:tc>
        <w:tc>
          <w:tcPr>
            <w:tcW w:w="7351" w:type="dxa"/>
          </w:tcPr>
          <w:p w14:paraId="7096A4AF"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5E38CEF9"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w:t>
            </w:r>
          </w:p>
          <w:p w14:paraId="44691AF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0F3C873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201D25A0"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1939254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Игра «Собери бусы»</w:t>
            </w:r>
          </w:p>
          <w:p w14:paraId="4057A01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Детская мозаика</w:t>
            </w:r>
          </w:p>
          <w:p w14:paraId="7CA6160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Игрушки с действиями:</w:t>
            </w:r>
          </w:p>
          <w:p w14:paraId="0AA906A8" w14:textId="77777777" w:rsidR="002F3BF9" w:rsidRPr="00C616DB" w:rsidRDefault="002F3BF9" w:rsidP="00CD0AC9">
            <w:pPr>
              <w:pStyle w:val="a5"/>
              <w:keepNext/>
              <w:numPr>
                <w:ilvl w:val="0"/>
                <w:numId w:val="1"/>
              </w:numPr>
              <w:contextualSpacing w:val="0"/>
              <w:rPr>
                <w:rFonts w:ascii="Times New Roman" w:hAnsi="Times New Roman"/>
                <w:color w:val="000000" w:themeColor="text1"/>
                <w:sz w:val="24"/>
                <w:szCs w:val="24"/>
              </w:rPr>
            </w:pPr>
            <w:r w:rsidRPr="00C616DB">
              <w:rPr>
                <w:rFonts w:ascii="Times New Roman" w:hAnsi="Times New Roman"/>
                <w:color w:val="000000" w:themeColor="text1"/>
                <w:sz w:val="24"/>
                <w:szCs w:val="24"/>
              </w:rPr>
              <w:t>нанизывающиеся (башенки, пирамидки, бусы и др.)</w:t>
            </w:r>
          </w:p>
          <w:p w14:paraId="11712058" w14:textId="77777777" w:rsidR="002F3BF9" w:rsidRPr="00C616DB" w:rsidRDefault="002F3BF9" w:rsidP="00CD0AC9">
            <w:pPr>
              <w:pStyle w:val="a5"/>
              <w:keepNext/>
              <w:numPr>
                <w:ilvl w:val="0"/>
                <w:numId w:val="1"/>
              </w:numPr>
              <w:contextualSpacing w:val="0"/>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навинчивающиеся</w:t>
            </w:r>
          </w:p>
          <w:p w14:paraId="3BF2841F" w14:textId="77777777" w:rsidR="002F3BF9" w:rsidRPr="00C616DB" w:rsidRDefault="002F3BF9" w:rsidP="00CD0AC9">
            <w:pPr>
              <w:pStyle w:val="a5"/>
              <w:keepNext/>
              <w:numPr>
                <w:ilvl w:val="0"/>
                <w:numId w:val="1"/>
              </w:numPr>
              <w:contextualSpacing w:val="0"/>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ввинчивающиеся</w:t>
            </w:r>
          </w:p>
          <w:p w14:paraId="61C35CEC" w14:textId="77777777" w:rsidR="002F3BF9" w:rsidRPr="00C616DB" w:rsidRDefault="002F3BF9" w:rsidP="00CD0AC9">
            <w:pPr>
              <w:pStyle w:val="a5"/>
              <w:keepNext/>
              <w:numPr>
                <w:ilvl w:val="0"/>
                <w:numId w:val="1"/>
              </w:numPr>
              <w:contextualSpacing w:val="0"/>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вкладыши</w:t>
            </w:r>
          </w:p>
        </w:tc>
      </w:tr>
      <w:tr w:rsidR="002F3BF9" w14:paraId="5385479A" w14:textId="77777777" w:rsidTr="002F3BF9">
        <w:tc>
          <w:tcPr>
            <w:tcW w:w="2255" w:type="dxa"/>
          </w:tcPr>
          <w:p w14:paraId="453FAEA7"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Центр конструирования</w:t>
            </w:r>
          </w:p>
          <w:p w14:paraId="371C0F17"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из деталей (среднего</w:t>
            </w:r>
          </w:p>
          <w:p w14:paraId="4A7BB7B4"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и мелкого размера)</w:t>
            </w:r>
          </w:p>
        </w:tc>
        <w:tc>
          <w:tcPr>
            <w:tcW w:w="7351" w:type="dxa"/>
          </w:tcPr>
          <w:p w14:paraId="07433FC6"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39F2381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w:t>
            </w:r>
          </w:p>
          <w:p w14:paraId="1C5DB34D"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51B4639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105E8BA7"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162044A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конструкторов типа «Lego» (с человеческими фигурками)</w:t>
            </w:r>
          </w:p>
          <w:p w14:paraId="6EF7BE3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среднего и мелкого конструктора, имеющие основные детали:</w:t>
            </w:r>
          </w:p>
          <w:p w14:paraId="31486F1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кубики, кирпичики, призмы, конусы</w:t>
            </w:r>
          </w:p>
          <w:p w14:paraId="42DA80A0"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Другие настольные конструкторы (металлический, магнитный и др.)</w:t>
            </w:r>
          </w:p>
        </w:tc>
      </w:tr>
      <w:tr w:rsidR="002F3BF9" w14:paraId="13A26CB1" w14:textId="77777777" w:rsidTr="002F3BF9">
        <w:tc>
          <w:tcPr>
            <w:tcW w:w="2255" w:type="dxa"/>
          </w:tcPr>
          <w:p w14:paraId="3B18B1BE"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Уголок настольных игр</w:t>
            </w:r>
          </w:p>
        </w:tc>
        <w:tc>
          <w:tcPr>
            <w:tcW w:w="7351" w:type="dxa"/>
          </w:tcPr>
          <w:p w14:paraId="3D6794D9"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49C625F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w:t>
            </w:r>
          </w:p>
          <w:p w14:paraId="51AB6C7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386CF51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470411E2"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022ED55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Разрезные картинки</w:t>
            </w:r>
          </w:p>
          <w:p w14:paraId="59BBDE1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Пазлы</w:t>
            </w:r>
          </w:p>
          <w:p w14:paraId="174531D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кубиков с картинками</w:t>
            </w:r>
          </w:p>
          <w:p w14:paraId="5495E92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Лото</w:t>
            </w:r>
          </w:p>
          <w:p w14:paraId="161DAA0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Домино</w:t>
            </w:r>
          </w:p>
          <w:p w14:paraId="0B0F840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Парные карточки (игры типа «мемори»)</w:t>
            </w:r>
          </w:p>
          <w:p w14:paraId="6D4841E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Другие настольно-печатные игры с правилами (игры-ходилки и др.)</w:t>
            </w:r>
          </w:p>
          <w:p w14:paraId="08151A7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в соответствии с возрастными возможностями детей</w:t>
            </w:r>
          </w:p>
          <w:p w14:paraId="2CA49E6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Шашки, шахматы</w:t>
            </w:r>
          </w:p>
          <w:p w14:paraId="425D62C1"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Игры-головоломки (типа танграм и др.)</w:t>
            </w:r>
          </w:p>
        </w:tc>
      </w:tr>
      <w:tr w:rsidR="002F3BF9" w14:paraId="5C85E22E" w14:textId="77777777" w:rsidTr="002F3BF9">
        <w:tc>
          <w:tcPr>
            <w:tcW w:w="2255" w:type="dxa"/>
          </w:tcPr>
          <w:p w14:paraId="59308F53"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 xml:space="preserve">Центр </w:t>
            </w:r>
            <w:r w:rsidRPr="00C616DB">
              <w:rPr>
                <w:rFonts w:ascii="Times New Roman" w:hAnsi="Times New Roman"/>
                <w:b/>
                <w:color w:val="000000" w:themeColor="text1"/>
                <w:sz w:val="24"/>
                <w:szCs w:val="24"/>
              </w:rPr>
              <w:lastRenderedPageBreak/>
              <w:t>математики</w:t>
            </w:r>
          </w:p>
        </w:tc>
        <w:tc>
          <w:tcPr>
            <w:tcW w:w="7351" w:type="dxa"/>
          </w:tcPr>
          <w:p w14:paraId="36F758DE"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lastRenderedPageBreak/>
              <w:t>Оборудование</w:t>
            </w:r>
          </w:p>
          <w:p w14:paraId="4A18FDD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lastRenderedPageBreak/>
              <w:t>• Стол (1)</w:t>
            </w:r>
          </w:p>
          <w:p w14:paraId="3BCED5A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08E667F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0A304156"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78472D59"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разнообразный материал в открытых коробках, для измере</w:t>
            </w:r>
            <w:r>
              <w:rPr>
                <w:rFonts w:ascii="Times New Roman" w:hAnsi="Times New Roman"/>
                <w:color w:val="000000" w:themeColor="text1"/>
                <w:sz w:val="24"/>
                <w:szCs w:val="24"/>
              </w:rPr>
              <w:t>ния, взве</w:t>
            </w:r>
            <w:r w:rsidRPr="00C616DB">
              <w:rPr>
                <w:rFonts w:ascii="Times New Roman" w:hAnsi="Times New Roman"/>
                <w:color w:val="000000" w:themeColor="text1"/>
                <w:sz w:val="24"/>
                <w:szCs w:val="24"/>
              </w:rPr>
              <w:t>шивания, сравнения по величине, фо</w:t>
            </w:r>
            <w:r>
              <w:rPr>
                <w:rFonts w:ascii="Times New Roman" w:hAnsi="Times New Roman"/>
                <w:color w:val="000000" w:themeColor="text1"/>
                <w:sz w:val="24"/>
                <w:szCs w:val="24"/>
              </w:rPr>
              <w:t>рме. Коробки должны быть систе</w:t>
            </w:r>
            <w:r w:rsidRPr="00C616DB">
              <w:rPr>
                <w:rFonts w:ascii="Times New Roman" w:hAnsi="Times New Roman"/>
                <w:color w:val="000000" w:themeColor="text1"/>
                <w:sz w:val="24"/>
                <w:szCs w:val="24"/>
              </w:rPr>
              <w:t>матизированы и снабжены надписями и символами</w:t>
            </w:r>
          </w:p>
          <w:p w14:paraId="5DA3968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Счетный материал и разноцветные стаканчики для сортировки</w:t>
            </w:r>
          </w:p>
          <w:p w14:paraId="67D1D7B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Головоломки (геометрические, сложи узор и др.)</w:t>
            </w:r>
          </w:p>
          <w:p w14:paraId="784D3CD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Цифры и арифметические знаки б</w:t>
            </w:r>
            <w:r>
              <w:rPr>
                <w:rFonts w:ascii="Times New Roman" w:hAnsi="Times New Roman"/>
                <w:color w:val="000000" w:themeColor="text1"/>
                <w:sz w:val="24"/>
                <w:szCs w:val="24"/>
              </w:rPr>
              <w:t>ольшого размера (демонстрацион</w:t>
            </w:r>
            <w:r w:rsidRPr="00C616DB">
              <w:rPr>
                <w:rFonts w:ascii="Times New Roman" w:hAnsi="Times New Roman"/>
                <w:color w:val="000000" w:themeColor="text1"/>
                <w:sz w:val="24"/>
                <w:szCs w:val="24"/>
              </w:rPr>
              <w:t>ный материал)</w:t>
            </w:r>
          </w:p>
          <w:p w14:paraId="4623777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Счеты</w:t>
            </w:r>
          </w:p>
          <w:p w14:paraId="59AA0F9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Весы с объектами для взвешивания и сравнения</w:t>
            </w:r>
          </w:p>
          <w:p w14:paraId="6C247F53"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Линейки разной длины</w:t>
            </w:r>
          </w:p>
          <w:p w14:paraId="4F3575D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Измерительные рулетки разных видов</w:t>
            </w:r>
          </w:p>
          <w:p w14:paraId="50F64EC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Часы песочные</w:t>
            </w:r>
          </w:p>
          <w:p w14:paraId="1438554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Секундомер</w:t>
            </w:r>
          </w:p>
          <w:p w14:paraId="502C2E6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Числовой балансир</w:t>
            </w:r>
          </w:p>
          <w:p w14:paraId="49FC11C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моделей: для деления на части от 2 до 16</w:t>
            </w:r>
          </w:p>
          <w:p w14:paraId="6644127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xml:space="preserve">• </w:t>
            </w:r>
            <w:r>
              <w:rPr>
                <w:rFonts w:ascii="Times New Roman" w:hAnsi="Times New Roman"/>
                <w:color w:val="000000" w:themeColor="text1"/>
                <w:sz w:val="24"/>
                <w:szCs w:val="24"/>
              </w:rPr>
              <w:t>Набор карточек с цифрами и т.п.</w:t>
            </w:r>
          </w:p>
        </w:tc>
      </w:tr>
      <w:tr w:rsidR="002F3BF9" w14:paraId="14B12C64" w14:textId="77777777" w:rsidTr="002F3BF9">
        <w:tc>
          <w:tcPr>
            <w:tcW w:w="2255" w:type="dxa"/>
          </w:tcPr>
          <w:p w14:paraId="1742F553"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lastRenderedPageBreak/>
              <w:t>Центр науки и естествознания</w:t>
            </w:r>
          </w:p>
        </w:tc>
        <w:tc>
          <w:tcPr>
            <w:tcW w:w="7351" w:type="dxa"/>
          </w:tcPr>
          <w:p w14:paraId="7ECA393B"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2F028299"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w:t>
            </w:r>
          </w:p>
          <w:p w14:paraId="0E58EC4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(2-4)</w:t>
            </w:r>
          </w:p>
          <w:p w14:paraId="046DC26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01C6C182"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40FA498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различных объектов для исслед</w:t>
            </w:r>
            <w:r>
              <w:rPr>
                <w:rFonts w:ascii="Times New Roman" w:hAnsi="Times New Roman"/>
                <w:color w:val="000000" w:themeColor="text1"/>
                <w:sz w:val="24"/>
                <w:szCs w:val="24"/>
              </w:rPr>
              <w:t>ований (коллекции камней, рако</w:t>
            </w:r>
            <w:r w:rsidRPr="00C616DB">
              <w:rPr>
                <w:rFonts w:ascii="Times New Roman" w:hAnsi="Times New Roman"/>
                <w:color w:val="000000" w:themeColor="text1"/>
                <w:sz w:val="24"/>
                <w:szCs w:val="24"/>
              </w:rPr>
              <w:t>вин, сосновых шишек, минералов, тканей, семян, растений (гербарий) и пр.)</w:t>
            </w:r>
          </w:p>
          <w:p w14:paraId="5CE3ADD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Увеличительные стекла, лупы</w:t>
            </w:r>
          </w:p>
          <w:p w14:paraId="258FF96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Микроскоп</w:t>
            </w:r>
          </w:p>
          <w:p w14:paraId="1F5EB889"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 магнитов</w:t>
            </w:r>
          </w:p>
          <w:p w14:paraId="0FDA1F63"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для экспериментирования</w:t>
            </w:r>
          </w:p>
          <w:p w14:paraId="3DF2D49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Весы</w:t>
            </w:r>
          </w:p>
          <w:p w14:paraId="27D32EA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Термометры</w:t>
            </w:r>
          </w:p>
          <w:p w14:paraId="6BB094AD"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Часы песочные, секундомер</w:t>
            </w:r>
          </w:p>
          <w:p w14:paraId="7044A7E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мерных стаканов</w:t>
            </w:r>
          </w:p>
          <w:p w14:paraId="14EA614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Календарь погоды</w:t>
            </w:r>
          </w:p>
          <w:p w14:paraId="7EA1925D"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Глобус, географические карты, детский атлас</w:t>
            </w:r>
          </w:p>
          <w:p w14:paraId="1778E9E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Иллюстрированные познавательные книги, плакаты, картинки</w:t>
            </w:r>
          </w:p>
        </w:tc>
      </w:tr>
      <w:tr w:rsidR="002F3BF9" w14:paraId="363412DD" w14:textId="77777777" w:rsidTr="002F3BF9">
        <w:tc>
          <w:tcPr>
            <w:tcW w:w="2255" w:type="dxa"/>
          </w:tcPr>
          <w:p w14:paraId="6C00AF06"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Центр грамотности и письма</w:t>
            </w:r>
          </w:p>
        </w:tc>
        <w:tc>
          <w:tcPr>
            <w:tcW w:w="7351" w:type="dxa"/>
          </w:tcPr>
          <w:p w14:paraId="714769F2"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5BB850FD"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Магнитная доска</w:t>
            </w:r>
          </w:p>
          <w:p w14:paraId="4907DF4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 (1)</w:t>
            </w:r>
          </w:p>
          <w:p w14:paraId="4E0DEA8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w:t>
            </w:r>
          </w:p>
          <w:p w14:paraId="06EA41C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Открытый стеллаж для хранения материалов</w:t>
            </w:r>
          </w:p>
          <w:p w14:paraId="63EA9D93"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3AABFD4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Плакат с алфавитом</w:t>
            </w:r>
          </w:p>
          <w:p w14:paraId="73203D5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Магнитная азбука</w:t>
            </w:r>
          </w:p>
          <w:p w14:paraId="36DE4DC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Кубики с буквами и слогами</w:t>
            </w:r>
          </w:p>
          <w:p w14:paraId="095AD264"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Цветные и простые карандаши, фломастеры</w:t>
            </w:r>
          </w:p>
          <w:p w14:paraId="7C460CE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Трафареты</w:t>
            </w:r>
          </w:p>
          <w:p w14:paraId="266A248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Линейки</w:t>
            </w:r>
          </w:p>
          <w:p w14:paraId="51083FC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lastRenderedPageBreak/>
              <w:t>• Бумага, конверты</w:t>
            </w:r>
          </w:p>
          <w:p w14:paraId="4484D033"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Тренажер по «письму», водный фломастер, тряпочка</w:t>
            </w:r>
          </w:p>
        </w:tc>
      </w:tr>
      <w:tr w:rsidR="002F3BF9" w14:paraId="0F5F78AD" w14:textId="77777777" w:rsidTr="002F3BF9">
        <w:tc>
          <w:tcPr>
            <w:tcW w:w="2255" w:type="dxa"/>
          </w:tcPr>
          <w:p w14:paraId="06C47611"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lastRenderedPageBreak/>
              <w:t>Литературный центр</w:t>
            </w:r>
          </w:p>
          <w:p w14:paraId="39F20C1E"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(книжный уголок)</w:t>
            </w:r>
          </w:p>
        </w:tc>
        <w:tc>
          <w:tcPr>
            <w:tcW w:w="7351" w:type="dxa"/>
          </w:tcPr>
          <w:p w14:paraId="15C7BF9B"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Оборудование</w:t>
            </w:r>
          </w:p>
          <w:p w14:paraId="2B0E5595"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Аудиоцентр с наушниками</w:t>
            </w:r>
          </w:p>
          <w:p w14:paraId="5FF5F86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Мягкая детская мебель (диванчик, кресло)</w:t>
            </w:r>
          </w:p>
          <w:p w14:paraId="7A47D8B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Стол</w:t>
            </w:r>
          </w:p>
          <w:p w14:paraId="3150E481"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Стулья (2)</w:t>
            </w:r>
          </w:p>
          <w:p w14:paraId="075AF96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Книжный стеллаж (низкий, открытый)</w:t>
            </w:r>
          </w:p>
          <w:p w14:paraId="481F1519" w14:textId="77777777" w:rsidR="002F3BF9" w:rsidRPr="00C616DB" w:rsidRDefault="002F3BF9" w:rsidP="002F3BF9">
            <w:pPr>
              <w:keepNext/>
              <w:jc w:val="both"/>
              <w:rPr>
                <w:rFonts w:ascii="Times New Roman" w:hAnsi="Times New Roman"/>
                <w:b/>
                <w:color w:val="000000" w:themeColor="text1"/>
                <w:sz w:val="24"/>
                <w:szCs w:val="24"/>
              </w:rPr>
            </w:pPr>
            <w:r w:rsidRPr="00C616DB">
              <w:rPr>
                <w:rFonts w:ascii="Times New Roman" w:hAnsi="Times New Roman"/>
                <w:b/>
                <w:color w:val="000000" w:themeColor="text1"/>
                <w:sz w:val="24"/>
                <w:szCs w:val="24"/>
              </w:rPr>
              <w:t>Материалы</w:t>
            </w:r>
          </w:p>
          <w:p w14:paraId="6B7945C2"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Диски с аудиозаписями (сказки, рассказы)</w:t>
            </w:r>
          </w:p>
          <w:p w14:paraId="26760FF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Диски с музыкой</w:t>
            </w:r>
          </w:p>
          <w:p w14:paraId="1A4F9DE6"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xml:space="preserve">• Детская художественная литература </w:t>
            </w:r>
            <w:r>
              <w:rPr>
                <w:rFonts w:ascii="Times New Roman" w:hAnsi="Times New Roman"/>
                <w:color w:val="000000" w:themeColor="text1"/>
                <w:sz w:val="24"/>
                <w:szCs w:val="24"/>
              </w:rPr>
              <w:t>(иллюстрированные книги с круп</w:t>
            </w:r>
            <w:r w:rsidRPr="00C616DB">
              <w:rPr>
                <w:rFonts w:ascii="Times New Roman" w:hAnsi="Times New Roman"/>
                <w:color w:val="000000" w:themeColor="text1"/>
                <w:sz w:val="24"/>
                <w:szCs w:val="24"/>
              </w:rPr>
              <w:t>ным простым текстом)</w:t>
            </w:r>
          </w:p>
          <w:p w14:paraId="7B693D3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Детская познавательная литерату</w:t>
            </w:r>
            <w:r>
              <w:rPr>
                <w:rFonts w:ascii="Times New Roman" w:hAnsi="Times New Roman"/>
                <w:color w:val="000000" w:themeColor="text1"/>
                <w:sz w:val="24"/>
                <w:szCs w:val="24"/>
              </w:rPr>
              <w:t>ра (с большим количеством иллюстративного материала)</w:t>
            </w:r>
          </w:p>
        </w:tc>
      </w:tr>
      <w:tr w:rsidR="002F3BF9" w14:paraId="4520C765" w14:textId="77777777" w:rsidTr="002F3BF9">
        <w:tc>
          <w:tcPr>
            <w:tcW w:w="2255" w:type="dxa"/>
          </w:tcPr>
          <w:p w14:paraId="5CA52FC8"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Место</w:t>
            </w:r>
          </w:p>
          <w:p w14:paraId="4826E891"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для</w:t>
            </w:r>
          </w:p>
          <w:p w14:paraId="17B4E582"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отдыха</w:t>
            </w:r>
          </w:p>
        </w:tc>
        <w:tc>
          <w:tcPr>
            <w:tcW w:w="7351" w:type="dxa"/>
          </w:tcPr>
          <w:p w14:paraId="11D5761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Любой тихий уголок, снабженный мягкой мебелью</w:t>
            </w:r>
          </w:p>
        </w:tc>
      </w:tr>
      <w:tr w:rsidR="002F3BF9" w14:paraId="61F5E3AB" w14:textId="77777777" w:rsidTr="002F3BF9">
        <w:tc>
          <w:tcPr>
            <w:tcW w:w="2255" w:type="dxa"/>
          </w:tcPr>
          <w:p w14:paraId="158E4283"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Уголок</w:t>
            </w:r>
          </w:p>
          <w:p w14:paraId="0D9A66BF" w14:textId="77777777" w:rsidR="002F3BF9" w:rsidRDefault="002F3BF9" w:rsidP="002F3BF9">
            <w:pPr>
              <w:keepNext/>
              <w:jc w:val="center"/>
              <w:rPr>
                <w:rFonts w:ascii="Times New Roman" w:hAnsi="Times New Roman"/>
                <w:b/>
                <w:color w:val="000000" w:themeColor="text1"/>
                <w:sz w:val="24"/>
                <w:szCs w:val="24"/>
              </w:rPr>
            </w:pPr>
            <w:r>
              <w:rPr>
                <w:rFonts w:ascii="Times New Roman" w:hAnsi="Times New Roman"/>
                <w:b/>
                <w:color w:val="000000" w:themeColor="text1"/>
                <w:sz w:val="24"/>
                <w:szCs w:val="24"/>
              </w:rPr>
              <w:t>уеди</w:t>
            </w:r>
            <w:r w:rsidRPr="00C616DB">
              <w:rPr>
                <w:rFonts w:ascii="Times New Roman" w:hAnsi="Times New Roman"/>
                <w:b/>
                <w:color w:val="000000" w:themeColor="text1"/>
                <w:sz w:val="24"/>
                <w:szCs w:val="24"/>
              </w:rPr>
              <w:t>нения</w:t>
            </w:r>
          </w:p>
        </w:tc>
        <w:tc>
          <w:tcPr>
            <w:tcW w:w="7351" w:type="dxa"/>
          </w:tcPr>
          <w:p w14:paraId="776467F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Любой тихий уголок на 1-2 детей</w:t>
            </w:r>
          </w:p>
        </w:tc>
      </w:tr>
      <w:tr w:rsidR="002F3BF9" w14:paraId="32460025" w14:textId="77777777" w:rsidTr="002F3BF9">
        <w:tc>
          <w:tcPr>
            <w:tcW w:w="2255" w:type="dxa"/>
          </w:tcPr>
          <w:p w14:paraId="312C0F15"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Центр</w:t>
            </w:r>
          </w:p>
          <w:p w14:paraId="024B6B0E"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песка</w:t>
            </w:r>
          </w:p>
          <w:p w14:paraId="2256A412"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и воды</w:t>
            </w:r>
          </w:p>
        </w:tc>
        <w:tc>
          <w:tcPr>
            <w:tcW w:w="7351" w:type="dxa"/>
          </w:tcPr>
          <w:p w14:paraId="70E111E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Специализированный стол для игр с песком и водой</w:t>
            </w:r>
          </w:p>
          <w:p w14:paraId="05794AE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для экспериментирования с водой</w:t>
            </w:r>
          </w:p>
          <w:p w14:paraId="193A397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Наборы для экспериментирования с песком</w:t>
            </w:r>
          </w:p>
          <w:p w14:paraId="69BA2AC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Детские метелка и совочек (для подметания упавшего песка)</w:t>
            </w:r>
          </w:p>
          <w:p w14:paraId="260894ED"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Детская швабра с тряпкой (вытирать пролитую воду)</w:t>
            </w:r>
          </w:p>
        </w:tc>
      </w:tr>
      <w:tr w:rsidR="002F3BF9" w14:paraId="1C60D31A" w14:textId="77777777" w:rsidTr="002F3BF9">
        <w:tc>
          <w:tcPr>
            <w:tcW w:w="2255" w:type="dxa"/>
          </w:tcPr>
          <w:p w14:paraId="4280602F" w14:textId="77777777" w:rsidR="002F3BF9" w:rsidRPr="00C616DB" w:rsidRDefault="002F3BF9" w:rsidP="002F3BF9">
            <w:pPr>
              <w:keepNext/>
              <w:jc w:val="center"/>
              <w:rPr>
                <w:rFonts w:ascii="Times New Roman" w:hAnsi="Times New Roman"/>
                <w:b/>
                <w:color w:val="000000" w:themeColor="text1"/>
                <w:sz w:val="24"/>
                <w:szCs w:val="24"/>
              </w:rPr>
            </w:pPr>
            <w:r>
              <w:rPr>
                <w:rFonts w:ascii="Times New Roman" w:hAnsi="Times New Roman"/>
                <w:b/>
                <w:color w:val="000000" w:themeColor="text1"/>
                <w:sz w:val="24"/>
                <w:szCs w:val="24"/>
              </w:rPr>
              <w:t>Спор</w:t>
            </w:r>
            <w:r w:rsidRPr="00C616DB">
              <w:rPr>
                <w:rFonts w:ascii="Times New Roman" w:hAnsi="Times New Roman"/>
                <w:b/>
                <w:color w:val="000000" w:themeColor="text1"/>
                <w:sz w:val="24"/>
                <w:szCs w:val="24"/>
              </w:rPr>
              <w:t>тивный</w:t>
            </w:r>
          </w:p>
          <w:p w14:paraId="51F6D59F"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уголок</w:t>
            </w:r>
          </w:p>
        </w:tc>
        <w:tc>
          <w:tcPr>
            <w:tcW w:w="7351" w:type="dxa"/>
          </w:tcPr>
          <w:p w14:paraId="056E19D8"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Шведская стенка или спортивный уголок (с канатом, кольцами и пр.)</w:t>
            </w:r>
          </w:p>
          <w:p w14:paraId="6BE2283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Спортивные маты</w:t>
            </w:r>
          </w:p>
          <w:p w14:paraId="5E2DC163"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Детские спортивные тренажеры</w:t>
            </w:r>
          </w:p>
        </w:tc>
      </w:tr>
      <w:tr w:rsidR="002F3BF9" w14:paraId="1F345A0D" w14:textId="77777777" w:rsidTr="002F3BF9">
        <w:tc>
          <w:tcPr>
            <w:tcW w:w="2255" w:type="dxa"/>
          </w:tcPr>
          <w:p w14:paraId="498F41A5"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Место для</w:t>
            </w:r>
          </w:p>
          <w:p w14:paraId="17D62F6F"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группового</w:t>
            </w:r>
          </w:p>
          <w:p w14:paraId="0EE67CA9"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сбора</w:t>
            </w:r>
          </w:p>
        </w:tc>
        <w:tc>
          <w:tcPr>
            <w:tcW w:w="7351" w:type="dxa"/>
          </w:tcPr>
          <w:p w14:paraId="3B490FE0"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Магнитная или пробковая доска</w:t>
            </w:r>
          </w:p>
          <w:p w14:paraId="7CF2CBDA"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Интерактивная доска</w:t>
            </w:r>
          </w:p>
          <w:p w14:paraId="09837557"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Флипчарт</w:t>
            </w:r>
          </w:p>
          <w:p w14:paraId="133949E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Напольный ковер или палас</w:t>
            </w:r>
          </w:p>
          <w:p w14:paraId="17D5A8DF"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Стульчики для каждого ребенка</w:t>
            </w:r>
          </w:p>
          <w:p w14:paraId="7ABC2715"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Подушки для сиденья на полу для каждого ребенка</w:t>
            </w:r>
          </w:p>
        </w:tc>
      </w:tr>
      <w:tr w:rsidR="002F3BF9" w14:paraId="6BE44EC0" w14:textId="77777777" w:rsidTr="002F3BF9">
        <w:tc>
          <w:tcPr>
            <w:tcW w:w="2255" w:type="dxa"/>
          </w:tcPr>
          <w:p w14:paraId="366F5D4B"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Место для</w:t>
            </w:r>
          </w:p>
          <w:p w14:paraId="695AE567"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проведения</w:t>
            </w:r>
          </w:p>
          <w:p w14:paraId="5F1F947B" w14:textId="77777777" w:rsidR="002F3BF9" w:rsidRPr="00C616DB"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групповых</w:t>
            </w:r>
          </w:p>
          <w:p w14:paraId="59901A62" w14:textId="77777777" w:rsidR="002F3BF9" w:rsidRDefault="002F3BF9" w:rsidP="002F3BF9">
            <w:pPr>
              <w:keepNext/>
              <w:jc w:val="center"/>
              <w:rPr>
                <w:rFonts w:ascii="Times New Roman" w:hAnsi="Times New Roman"/>
                <w:b/>
                <w:color w:val="000000" w:themeColor="text1"/>
                <w:sz w:val="24"/>
                <w:szCs w:val="24"/>
              </w:rPr>
            </w:pPr>
            <w:r w:rsidRPr="00C616DB">
              <w:rPr>
                <w:rFonts w:ascii="Times New Roman" w:hAnsi="Times New Roman"/>
                <w:b/>
                <w:color w:val="000000" w:themeColor="text1"/>
                <w:sz w:val="24"/>
                <w:szCs w:val="24"/>
              </w:rPr>
              <w:t>занятий</w:t>
            </w:r>
          </w:p>
        </w:tc>
        <w:tc>
          <w:tcPr>
            <w:tcW w:w="7351" w:type="dxa"/>
          </w:tcPr>
          <w:p w14:paraId="08510A6E"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Магнитная или пробковая доска</w:t>
            </w:r>
          </w:p>
          <w:p w14:paraId="2809D5DC"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Интерактивная доска</w:t>
            </w:r>
          </w:p>
          <w:p w14:paraId="1C5E1FBB" w14:textId="77777777" w:rsidR="002F3BF9" w:rsidRPr="00C616DB" w:rsidRDefault="002F3BF9" w:rsidP="002F3BF9">
            <w:pPr>
              <w:keepNext/>
              <w:jc w:val="both"/>
              <w:rPr>
                <w:rFonts w:ascii="Times New Roman" w:hAnsi="Times New Roman"/>
                <w:color w:val="000000" w:themeColor="text1"/>
                <w:sz w:val="24"/>
                <w:szCs w:val="24"/>
              </w:rPr>
            </w:pPr>
            <w:r w:rsidRPr="00C616DB">
              <w:rPr>
                <w:rFonts w:ascii="Times New Roman" w:hAnsi="Times New Roman"/>
                <w:color w:val="000000" w:themeColor="text1"/>
                <w:sz w:val="24"/>
                <w:szCs w:val="24"/>
              </w:rPr>
              <w:t>• Флипчарт</w:t>
            </w:r>
          </w:p>
          <w:p w14:paraId="61F4155C" w14:textId="77777777" w:rsidR="002F3BF9" w:rsidRDefault="002F3BF9" w:rsidP="002F3BF9">
            <w:pPr>
              <w:keepNext/>
              <w:jc w:val="both"/>
              <w:rPr>
                <w:rFonts w:ascii="Times New Roman" w:hAnsi="Times New Roman"/>
                <w:b/>
                <w:color w:val="000000" w:themeColor="text1"/>
                <w:sz w:val="24"/>
                <w:szCs w:val="24"/>
              </w:rPr>
            </w:pPr>
            <w:r w:rsidRPr="00C616DB">
              <w:rPr>
                <w:rFonts w:ascii="Times New Roman" w:hAnsi="Times New Roman"/>
                <w:color w:val="000000" w:themeColor="text1"/>
                <w:sz w:val="24"/>
                <w:szCs w:val="24"/>
              </w:rPr>
              <w:t>• Столы и стулья на всех детей</w:t>
            </w:r>
          </w:p>
        </w:tc>
      </w:tr>
    </w:tbl>
    <w:p w14:paraId="1DF28553" w14:textId="77777777" w:rsidR="007375C5" w:rsidRPr="009035F1" w:rsidRDefault="007375C5" w:rsidP="00EB089E">
      <w:pPr>
        <w:spacing w:after="0" w:line="240" w:lineRule="auto"/>
        <w:ind w:right="282"/>
        <w:jc w:val="both"/>
        <w:rPr>
          <w:rFonts w:ascii="Times New Roman" w:hAnsi="Times New Roman" w:cs="Times New Roman"/>
          <w:color w:val="000000" w:themeColor="text1"/>
          <w:sz w:val="24"/>
          <w:szCs w:val="24"/>
        </w:rPr>
      </w:pPr>
    </w:p>
    <w:p w14:paraId="7BF18509" w14:textId="4B276CF2" w:rsidR="007375C5" w:rsidRPr="00E674DD" w:rsidRDefault="007375C5" w:rsidP="00C0440F">
      <w:pPr>
        <w:spacing w:after="0"/>
        <w:ind w:firstLine="709"/>
        <w:jc w:val="center"/>
        <w:outlineLvl w:val="0"/>
        <w:rPr>
          <w:rFonts w:ascii="Times New Roman" w:hAnsi="Times New Roman" w:cs="Times New Roman"/>
          <w:sz w:val="24"/>
          <w:szCs w:val="24"/>
        </w:rPr>
      </w:pPr>
      <w:r>
        <w:rPr>
          <w:rFonts w:ascii="Times New Roman" w:hAnsi="Times New Roman" w:cs="Times New Roman"/>
          <w:b/>
          <w:sz w:val="24"/>
          <w:szCs w:val="24"/>
        </w:rPr>
        <w:t>3.1</w:t>
      </w:r>
      <w:r w:rsidR="004F53C6">
        <w:rPr>
          <w:rFonts w:ascii="Times New Roman" w:hAnsi="Times New Roman" w:cs="Times New Roman"/>
          <w:b/>
          <w:sz w:val="24"/>
          <w:szCs w:val="24"/>
        </w:rPr>
        <w:t>1</w:t>
      </w:r>
      <w:r w:rsidRPr="00E674DD">
        <w:rPr>
          <w:rFonts w:ascii="Times New Roman" w:hAnsi="Times New Roman" w:cs="Times New Roman"/>
          <w:b/>
          <w:sz w:val="24"/>
          <w:szCs w:val="24"/>
        </w:rPr>
        <w:t>.</w:t>
      </w:r>
      <w:r w:rsidR="00EE7267">
        <w:rPr>
          <w:rFonts w:ascii="Times New Roman" w:hAnsi="Times New Roman" w:cs="Times New Roman"/>
          <w:b/>
          <w:sz w:val="24"/>
          <w:szCs w:val="24"/>
        </w:rPr>
        <w:t xml:space="preserve"> </w:t>
      </w:r>
      <w:r w:rsidRPr="00E674DD">
        <w:rPr>
          <w:rFonts w:ascii="Times New Roman" w:hAnsi="Times New Roman" w:cs="Times New Roman"/>
          <w:b/>
          <w:sz w:val="24"/>
          <w:szCs w:val="24"/>
        </w:rPr>
        <w:t>Особенности традиционных событий, праздников, мероприятий</w:t>
      </w:r>
    </w:p>
    <w:p w14:paraId="7B8999D6" w14:textId="1111A895" w:rsidR="005158E9" w:rsidRDefault="007375C5" w:rsidP="00363F36">
      <w:pPr>
        <w:pStyle w:val="a4"/>
        <w:ind w:firstLine="709"/>
        <w:jc w:val="both"/>
        <w:rPr>
          <w:rFonts w:ascii="Times New Roman" w:hAnsi="Times New Roman" w:cs="Times New Roman"/>
        </w:rPr>
      </w:pPr>
      <w:r w:rsidRPr="00E674DD">
        <w:rPr>
          <w:rFonts w:ascii="Times New Roman" w:hAnsi="Times New Roman" w:cs="Times New Roman"/>
        </w:rPr>
        <w:t>Особенности традиционных событий, праздников, мероприятий обусловлены реализацией комплексно-тематического построения Программы.</w:t>
      </w:r>
    </w:p>
    <w:p w14:paraId="68DF9269" w14:textId="564CD0D7" w:rsidR="007375C5" w:rsidRPr="00E674DD" w:rsidRDefault="007375C5" w:rsidP="00363F36">
      <w:pPr>
        <w:pStyle w:val="a4"/>
        <w:ind w:firstLine="709"/>
        <w:jc w:val="both"/>
        <w:rPr>
          <w:rFonts w:ascii="Times New Roman" w:hAnsi="Times New Roman" w:cs="Times New Roman"/>
        </w:rPr>
      </w:pPr>
      <w:r w:rsidRPr="00E674DD">
        <w:rPr>
          <w:rFonts w:ascii="Times New Roman" w:hAnsi="Times New Roman" w:cs="Times New Roman"/>
        </w:rPr>
        <w:t>Организационной основой реализации комплексно-тематического принципа построения Программы является примерный календарь праздников, тематика которых ориентирована на все направления развития ребенка дошкольного возраста и посвящена различным сторонам человеческого бытия:</w:t>
      </w:r>
    </w:p>
    <w:p w14:paraId="6400C718" w14:textId="5BF49FEC" w:rsidR="005158E9" w:rsidRDefault="00C0440F" w:rsidP="00363F36">
      <w:pPr>
        <w:pStyle w:val="a4"/>
        <w:ind w:firstLine="709"/>
        <w:jc w:val="both"/>
        <w:rPr>
          <w:rFonts w:ascii="Times New Roman" w:hAnsi="Times New Roman" w:cs="Times New Roman"/>
        </w:rPr>
      </w:pPr>
      <w:r>
        <w:rPr>
          <w:rFonts w:ascii="Times New Roman" w:hAnsi="Times New Roman" w:cs="Times New Roman"/>
        </w:rPr>
        <w:t xml:space="preserve">- </w:t>
      </w:r>
      <w:r w:rsidR="007375C5" w:rsidRPr="00E674DD">
        <w:rPr>
          <w:rFonts w:ascii="Times New Roman" w:hAnsi="Times New Roman" w:cs="Times New Roman"/>
        </w:rPr>
        <w:t>явлениям нравственной жизни ребенка (дни «спасибо», доброты, друзей и др.);</w:t>
      </w:r>
    </w:p>
    <w:p w14:paraId="0CE2D4B7" w14:textId="52A7F614" w:rsidR="005158E9" w:rsidRDefault="00C0440F" w:rsidP="00363F36">
      <w:pPr>
        <w:pStyle w:val="a4"/>
        <w:ind w:firstLine="709"/>
        <w:jc w:val="both"/>
        <w:rPr>
          <w:rFonts w:ascii="Times New Roman" w:hAnsi="Times New Roman" w:cs="Times New Roman"/>
        </w:rPr>
      </w:pPr>
      <w:r>
        <w:rPr>
          <w:rFonts w:ascii="Times New Roman" w:hAnsi="Times New Roman" w:cs="Times New Roman"/>
        </w:rPr>
        <w:t xml:space="preserve">- </w:t>
      </w:r>
      <w:r w:rsidR="005158E9">
        <w:rPr>
          <w:rFonts w:ascii="Times New Roman" w:hAnsi="Times New Roman" w:cs="Times New Roman"/>
        </w:rPr>
        <w:t>о</w:t>
      </w:r>
      <w:r w:rsidR="007375C5" w:rsidRPr="005158E9">
        <w:rPr>
          <w:rFonts w:ascii="Times New Roman" w:hAnsi="Times New Roman" w:cs="Times New Roman"/>
        </w:rPr>
        <w:t>кружающей природе (вода, земля, птицы, животные и др.);</w:t>
      </w:r>
    </w:p>
    <w:p w14:paraId="750720A8" w14:textId="109832D6" w:rsidR="005158E9" w:rsidRDefault="00C0440F" w:rsidP="00363F36">
      <w:pPr>
        <w:pStyle w:val="a4"/>
        <w:ind w:firstLine="709"/>
        <w:jc w:val="both"/>
        <w:rPr>
          <w:rFonts w:ascii="Times New Roman" w:hAnsi="Times New Roman" w:cs="Times New Roman"/>
        </w:rPr>
      </w:pPr>
      <w:r>
        <w:rPr>
          <w:rFonts w:ascii="Times New Roman" w:hAnsi="Times New Roman" w:cs="Times New Roman"/>
        </w:rPr>
        <w:t xml:space="preserve">- </w:t>
      </w:r>
      <w:r w:rsidR="007375C5" w:rsidRPr="005158E9">
        <w:rPr>
          <w:rFonts w:ascii="Times New Roman" w:hAnsi="Times New Roman" w:cs="Times New Roman"/>
        </w:rPr>
        <w:t>миру искусства и литературы (дни музыки, детской книги, театра и др.);</w:t>
      </w:r>
    </w:p>
    <w:p w14:paraId="2D7CC55E" w14:textId="39E2FFDA" w:rsidR="005158E9" w:rsidRDefault="00C0440F" w:rsidP="00363F36">
      <w:pPr>
        <w:pStyle w:val="a4"/>
        <w:ind w:firstLine="709"/>
        <w:jc w:val="both"/>
        <w:rPr>
          <w:rFonts w:ascii="Times New Roman" w:hAnsi="Times New Roman" w:cs="Times New Roman"/>
        </w:rPr>
      </w:pPr>
      <w:r>
        <w:rPr>
          <w:rFonts w:ascii="Times New Roman" w:hAnsi="Times New Roman" w:cs="Times New Roman"/>
        </w:rPr>
        <w:lastRenderedPageBreak/>
        <w:t xml:space="preserve">- </w:t>
      </w:r>
      <w:r w:rsidR="007375C5" w:rsidRPr="005158E9">
        <w:rPr>
          <w:rFonts w:ascii="Times New Roman" w:hAnsi="Times New Roman" w:cs="Times New Roman"/>
        </w:rPr>
        <w:t>традиционным для семьи, общества и государства празд</w:t>
      </w:r>
      <w:r w:rsidR="007375C5" w:rsidRPr="005158E9">
        <w:rPr>
          <w:rFonts w:ascii="Times New Roman" w:hAnsi="Times New Roman" w:cs="Times New Roman"/>
        </w:rPr>
        <w:softHyphen/>
        <w:t>ничным событиям (Новый год, День матери и др.);</w:t>
      </w:r>
    </w:p>
    <w:p w14:paraId="26AC7633" w14:textId="547E2C4E" w:rsidR="005158E9" w:rsidRDefault="00C0440F" w:rsidP="00363F36">
      <w:pPr>
        <w:pStyle w:val="a4"/>
        <w:ind w:firstLine="709"/>
        <w:jc w:val="both"/>
        <w:rPr>
          <w:rFonts w:ascii="Times New Roman" w:hAnsi="Times New Roman" w:cs="Times New Roman"/>
        </w:rPr>
      </w:pPr>
      <w:r>
        <w:rPr>
          <w:rFonts w:ascii="Times New Roman" w:hAnsi="Times New Roman" w:cs="Times New Roman"/>
        </w:rPr>
        <w:t xml:space="preserve">- </w:t>
      </w:r>
      <w:r w:rsidR="007375C5" w:rsidRPr="005158E9">
        <w:rPr>
          <w:rFonts w:ascii="Times New Roman" w:hAnsi="Times New Roman" w:cs="Times New Roman"/>
        </w:rPr>
        <w:t>наиболее «важным» профессиям (воспитатель, врач, почтальон, строитель и др.);</w:t>
      </w:r>
    </w:p>
    <w:p w14:paraId="413F4E35" w14:textId="07768B93" w:rsidR="007375C5" w:rsidRPr="005158E9" w:rsidRDefault="00C0440F" w:rsidP="00363F36">
      <w:pPr>
        <w:pStyle w:val="a4"/>
        <w:ind w:firstLine="709"/>
        <w:jc w:val="both"/>
        <w:rPr>
          <w:rFonts w:ascii="Times New Roman" w:hAnsi="Times New Roman" w:cs="Times New Roman"/>
        </w:rPr>
      </w:pPr>
      <w:r>
        <w:rPr>
          <w:rFonts w:ascii="Times New Roman" w:hAnsi="Times New Roman" w:cs="Times New Roman"/>
        </w:rPr>
        <w:t xml:space="preserve">- </w:t>
      </w:r>
      <w:r w:rsidR="007375C5" w:rsidRPr="005158E9">
        <w:rPr>
          <w:rFonts w:ascii="Times New Roman" w:hAnsi="Times New Roman" w:cs="Times New Roman"/>
        </w:rPr>
        <w:t>событиям, формирующим чувство гражданской принадлежности ребенка (День Государственного флага, День России, День защитника Отечества и др.).</w:t>
      </w:r>
    </w:p>
    <w:p w14:paraId="34A80C44" w14:textId="77777777" w:rsidR="007375C5" w:rsidRPr="00E674DD" w:rsidRDefault="007375C5" w:rsidP="00363F36">
      <w:pPr>
        <w:pStyle w:val="a4"/>
        <w:ind w:firstLine="709"/>
        <w:jc w:val="both"/>
        <w:rPr>
          <w:rFonts w:ascii="Times New Roman" w:hAnsi="Times New Roman" w:cs="Times New Roman"/>
        </w:rPr>
      </w:pPr>
    </w:p>
    <w:p w14:paraId="2DEB4B58" w14:textId="77777777" w:rsidR="005158E9" w:rsidRDefault="007375C5" w:rsidP="004F53C6">
      <w:pPr>
        <w:spacing w:after="0" w:line="240" w:lineRule="auto"/>
        <w:ind w:firstLine="709"/>
        <w:jc w:val="center"/>
        <w:rPr>
          <w:rFonts w:ascii="Times New Roman" w:hAnsi="Times New Roman" w:cs="Times New Roman"/>
          <w:b/>
          <w:sz w:val="24"/>
          <w:szCs w:val="24"/>
        </w:rPr>
      </w:pPr>
      <w:r w:rsidRPr="005158E9">
        <w:rPr>
          <w:rFonts w:ascii="Times New Roman" w:hAnsi="Times New Roman" w:cs="Times New Roman"/>
          <w:b/>
          <w:sz w:val="24"/>
          <w:szCs w:val="24"/>
        </w:rPr>
        <w:t>Особенности организации образова</w:t>
      </w:r>
      <w:r w:rsidR="005158E9" w:rsidRPr="005158E9">
        <w:rPr>
          <w:rFonts w:ascii="Times New Roman" w:hAnsi="Times New Roman" w:cs="Times New Roman"/>
          <w:b/>
          <w:sz w:val="24"/>
          <w:szCs w:val="24"/>
        </w:rPr>
        <w:t xml:space="preserve">тельной деятельности в процессе </w:t>
      </w:r>
      <w:r w:rsidRPr="005158E9">
        <w:rPr>
          <w:rFonts w:ascii="Times New Roman" w:hAnsi="Times New Roman" w:cs="Times New Roman"/>
          <w:b/>
          <w:sz w:val="24"/>
          <w:szCs w:val="24"/>
        </w:rPr>
        <w:t>подготовки и проведения праздников и традиций</w:t>
      </w:r>
    </w:p>
    <w:p w14:paraId="36B6431D" w14:textId="77777777" w:rsidR="005158E9" w:rsidRPr="005158E9" w:rsidRDefault="007375C5" w:rsidP="004F53C6">
      <w:pPr>
        <w:spacing w:after="0" w:line="240" w:lineRule="auto"/>
        <w:ind w:firstLine="709"/>
        <w:jc w:val="both"/>
        <w:rPr>
          <w:rFonts w:ascii="Times New Roman" w:hAnsi="Times New Roman" w:cs="Times New Roman"/>
          <w:sz w:val="24"/>
          <w:szCs w:val="24"/>
        </w:rPr>
      </w:pPr>
      <w:r w:rsidRPr="005158E9">
        <w:rPr>
          <w:rFonts w:ascii="Times New Roman" w:hAnsi="Times New Roman" w:cs="Times New Roman"/>
          <w:sz w:val="24"/>
          <w:szCs w:val="24"/>
        </w:rPr>
        <w:t>Образовательная деятельность:</w:t>
      </w:r>
    </w:p>
    <w:p w14:paraId="093988B4" w14:textId="34DE9114" w:rsidR="005158E9" w:rsidRPr="005158E9" w:rsidRDefault="00C0440F" w:rsidP="004F53C6">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375C5" w:rsidRPr="005158E9">
        <w:rPr>
          <w:rFonts w:ascii="Times New Roman" w:hAnsi="Times New Roman" w:cs="Times New Roman"/>
          <w:sz w:val="24"/>
          <w:szCs w:val="24"/>
        </w:rPr>
        <w:t>имеет социально-личностную ориентированность и мотивацию всех видов детской деятельности в ходе подготовки и проведения праздников;</w:t>
      </w:r>
    </w:p>
    <w:p w14:paraId="7F3E1AB5" w14:textId="59708701" w:rsidR="005158E9" w:rsidRPr="005158E9" w:rsidRDefault="00C0440F" w:rsidP="00363F36">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375C5" w:rsidRPr="005158E9">
        <w:rPr>
          <w:rFonts w:ascii="Times New Roman" w:hAnsi="Times New Roman" w:cs="Times New Roman"/>
          <w:sz w:val="24"/>
          <w:szCs w:val="24"/>
        </w:rPr>
        <w:t>формы подготовки и проведения носят интегративный характер, то есть позво</w:t>
      </w:r>
      <w:r>
        <w:rPr>
          <w:rFonts w:ascii="Times New Roman" w:hAnsi="Times New Roman" w:cs="Times New Roman"/>
          <w:sz w:val="24"/>
          <w:szCs w:val="24"/>
        </w:rPr>
        <w:t>ляют решать задачи образователь</w:t>
      </w:r>
      <w:r w:rsidR="007375C5" w:rsidRPr="005158E9">
        <w:rPr>
          <w:rFonts w:ascii="Times New Roman" w:hAnsi="Times New Roman" w:cs="Times New Roman"/>
          <w:sz w:val="24"/>
          <w:szCs w:val="24"/>
        </w:rPr>
        <w:t>ной деятельности нескольких образовательных областей;</w:t>
      </w:r>
    </w:p>
    <w:p w14:paraId="0C93903C" w14:textId="4CF809EE" w:rsidR="005158E9" w:rsidRPr="005158E9" w:rsidRDefault="00C0440F" w:rsidP="00363F36">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375C5" w:rsidRPr="005158E9">
        <w:rPr>
          <w:rFonts w:ascii="Times New Roman" w:hAnsi="Times New Roman" w:cs="Times New Roman"/>
          <w:sz w:val="24"/>
          <w:szCs w:val="24"/>
        </w:rPr>
        <w:t>предполагает многообразие форм подготовки и проведения праздников;</w:t>
      </w:r>
    </w:p>
    <w:p w14:paraId="141118A7" w14:textId="62A1BDC2" w:rsidR="005158E9" w:rsidRPr="005158E9" w:rsidRDefault="00C0440F" w:rsidP="00363F36">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375C5" w:rsidRPr="005158E9">
        <w:rPr>
          <w:rFonts w:ascii="Times New Roman" w:hAnsi="Times New Roman" w:cs="Times New Roman"/>
          <w:sz w:val="24"/>
          <w:szCs w:val="24"/>
        </w:rPr>
        <w:t>обеспечивает возможность реализации принципа постро</w:t>
      </w:r>
      <w:r w:rsidR="007375C5" w:rsidRPr="005158E9">
        <w:rPr>
          <w:rFonts w:ascii="Times New Roman" w:hAnsi="Times New Roman" w:cs="Times New Roman"/>
          <w:sz w:val="24"/>
          <w:szCs w:val="24"/>
        </w:rPr>
        <w:softHyphen/>
        <w:t>ения программы «по спирали» или от простого к сложному (основная часть праздников повторяется в следующем возрастном подпериоде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
    <w:p w14:paraId="6EEB83C0" w14:textId="71F9B48F" w:rsidR="00C936A9" w:rsidRPr="005158E9" w:rsidRDefault="00C0440F" w:rsidP="00363F36">
      <w:pPr>
        <w:pStyle w:val="a5"/>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7375C5" w:rsidRPr="005158E9">
        <w:rPr>
          <w:rFonts w:ascii="Times New Roman" w:hAnsi="Times New Roman" w:cs="Times New Roman"/>
          <w:sz w:val="24"/>
          <w:szCs w:val="24"/>
        </w:rPr>
        <w:t>выполняет функцию сплочения общественного и семейного дошкольного образования (включение в праздники и под</w:t>
      </w:r>
      <w:r w:rsidR="00F66842" w:rsidRPr="005158E9">
        <w:rPr>
          <w:rFonts w:ascii="Times New Roman" w:hAnsi="Times New Roman" w:cs="Times New Roman"/>
          <w:sz w:val="24"/>
          <w:szCs w:val="24"/>
        </w:rPr>
        <w:t>готовку к ним родителей детей).</w:t>
      </w:r>
    </w:p>
    <w:p w14:paraId="5C2A48B8" w14:textId="77777777" w:rsidR="00C936A9" w:rsidRDefault="00C936A9" w:rsidP="005158E9">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u w:val="single"/>
        </w:rPr>
      </w:pPr>
    </w:p>
    <w:p w14:paraId="4982DDD8" w14:textId="1390C02C" w:rsidR="00EB089E" w:rsidRDefault="007375C5" w:rsidP="00C0440F">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5158E9">
        <w:rPr>
          <w:rFonts w:ascii="Times New Roman" w:hAnsi="Times New Roman" w:cs="Times New Roman"/>
          <w:b/>
          <w:color w:val="000000" w:themeColor="text1"/>
          <w:sz w:val="24"/>
          <w:szCs w:val="24"/>
        </w:rPr>
        <w:t xml:space="preserve">План культурно-досуговой деятельности </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
        <w:gridCol w:w="4140"/>
        <w:gridCol w:w="10"/>
        <w:gridCol w:w="1549"/>
        <w:gridCol w:w="10"/>
        <w:gridCol w:w="2258"/>
        <w:gridCol w:w="1995"/>
      </w:tblGrid>
      <w:tr w:rsidR="00C0440F" w:rsidRPr="008E3655" w14:paraId="2605D541" w14:textId="77777777" w:rsidTr="00C0440F">
        <w:trPr>
          <w:gridBefore w:val="1"/>
          <w:wBefore w:w="39" w:type="dxa"/>
          <w:jc w:val="center"/>
        </w:trPr>
        <w:tc>
          <w:tcPr>
            <w:tcW w:w="4150" w:type="dxa"/>
            <w:gridSpan w:val="2"/>
            <w:tcBorders>
              <w:top w:val="single" w:sz="4" w:space="0" w:color="auto"/>
              <w:left w:val="single" w:sz="4" w:space="0" w:color="auto"/>
              <w:bottom w:val="single" w:sz="4" w:space="0" w:color="auto"/>
              <w:right w:val="single" w:sz="4" w:space="0" w:color="auto"/>
            </w:tcBorders>
            <w:hideMark/>
          </w:tcPr>
          <w:p w14:paraId="19757987" w14:textId="60427007" w:rsidR="00C0440F" w:rsidRPr="008E3655" w:rsidRDefault="00C0440F" w:rsidP="00C0440F">
            <w:pPr>
              <w:shd w:val="clear" w:color="auto" w:fill="FFFFFF"/>
              <w:spacing w:after="0"/>
              <w:jc w:val="center"/>
              <w:rPr>
                <w:rFonts w:ascii="Times New Roman" w:hAnsi="Times New Roman" w:cs="Times New Roman"/>
                <w:b/>
                <w:sz w:val="24"/>
                <w:szCs w:val="24"/>
              </w:rPr>
            </w:pPr>
            <w:r w:rsidRPr="008E3655">
              <w:rPr>
                <w:rFonts w:ascii="Times New Roman" w:hAnsi="Times New Roman" w:cs="Times New Roman"/>
                <w:b/>
                <w:sz w:val="24"/>
                <w:szCs w:val="24"/>
              </w:rPr>
              <w:t>Содержание деятельности</w:t>
            </w:r>
          </w:p>
        </w:tc>
        <w:tc>
          <w:tcPr>
            <w:tcW w:w="1559" w:type="dxa"/>
            <w:gridSpan w:val="2"/>
            <w:tcBorders>
              <w:top w:val="single" w:sz="4" w:space="0" w:color="auto"/>
              <w:left w:val="single" w:sz="4" w:space="0" w:color="auto"/>
              <w:bottom w:val="single" w:sz="4" w:space="0" w:color="auto"/>
              <w:right w:val="single" w:sz="4" w:space="0" w:color="auto"/>
            </w:tcBorders>
            <w:hideMark/>
          </w:tcPr>
          <w:p w14:paraId="4AC3F547" w14:textId="77777777" w:rsidR="00C0440F" w:rsidRPr="008E3655" w:rsidRDefault="00C0440F" w:rsidP="00A73690">
            <w:pPr>
              <w:shd w:val="clear" w:color="auto" w:fill="FFFFFF"/>
              <w:spacing w:after="0"/>
              <w:jc w:val="center"/>
              <w:rPr>
                <w:rFonts w:ascii="Times New Roman" w:hAnsi="Times New Roman" w:cs="Times New Roman"/>
                <w:b/>
                <w:sz w:val="24"/>
                <w:szCs w:val="24"/>
              </w:rPr>
            </w:pPr>
            <w:r w:rsidRPr="008E3655">
              <w:rPr>
                <w:rFonts w:ascii="Times New Roman" w:hAnsi="Times New Roman" w:cs="Times New Roman"/>
                <w:b/>
                <w:sz w:val="24"/>
                <w:szCs w:val="24"/>
              </w:rPr>
              <w:t>Сроки исполнения</w:t>
            </w:r>
          </w:p>
        </w:tc>
        <w:tc>
          <w:tcPr>
            <w:tcW w:w="2258" w:type="dxa"/>
            <w:tcBorders>
              <w:top w:val="single" w:sz="4" w:space="0" w:color="auto"/>
              <w:left w:val="single" w:sz="4" w:space="0" w:color="auto"/>
              <w:bottom w:val="single" w:sz="4" w:space="0" w:color="auto"/>
              <w:right w:val="single" w:sz="4" w:space="0" w:color="auto"/>
            </w:tcBorders>
            <w:hideMark/>
          </w:tcPr>
          <w:p w14:paraId="5AA57856" w14:textId="77777777" w:rsidR="00C0440F" w:rsidRPr="008E3655" w:rsidRDefault="00C0440F" w:rsidP="00A73690">
            <w:pPr>
              <w:shd w:val="clear" w:color="auto" w:fill="FFFFFF"/>
              <w:spacing w:after="0"/>
              <w:jc w:val="center"/>
              <w:rPr>
                <w:rFonts w:ascii="Times New Roman" w:hAnsi="Times New Roman" w:cs="Times New Roman"/>
                <w:b/>
                <w:sz w:val="24"/>
                <w:szCs w:val="24"/>
              </w:rPr>
            </w:pPr>
            <w:r w:rsidRPr="008E3655">
              <w:rPr>
                <w:rFonts w:ascii="Times New Roman" w:hAnsi="Times New Roman" w:cs="Times New Roman"/>
                <w:b/>
                <w:sz w:val="24"/>
                <w:szCs w:val="24"/>
              </w:rPr>
              <w:t>Ответственный</w:t>
            </w:r>
          </w:p>
        </w:tc>
        <w:tc>
          <w:tcPr>
            <w:tcW w:w="1995" w:type="dxa"/>
            <w:tcBorders>
              <w:top w:val="single" w:sz="4" w:space="0" w:color="auto"/>
              <w:left w:val="single" w:sz="4" w:space="0" w:color="auto"/>
              <w:bottom w:val="single" w:sz="4" w:space="0" w:color="auto"/>
              <w:right w:val="single" w:sz="4" w:space="0" w:color="auto"/>
            </w:tcBorders>
            <w:hideMark/>
          </w:tcPr>
          <w:p w14:paraId="19066964" w14:textId="77777777" w:rsidR="00C0440F" w:rsidRPr="008E3655" w:rsidRDefault="00C0440F" w:rsidP="00A73690">
            <w:pPr>
              <w:shd w:val="clear" w:color="auto" w:fill="FFFFFF"/>
              <w:spacing w:after="0"/>
              <w:jc w:val="center"/>
              <w:rPr>
                <w:rFonts w:ascii="Times New Roman" w:hAnsi="Times New Roman" w:cs="Times New Roman"/>
                <w:b/>
                <w:sz w:val="24"/>
                <w:szCs w:val="24"/>
              </w:rPr>
            </w:pPr>
            <w:r w:rsidRPr="008E3655">
              <w:rPr>
                <w:rFonts w:ascii="Times New Roman" w:hAnsi="Times New Roman" w:cs="Times New Roman"/>
                <w:b/>
                <w:sz w:val="24"/>
                <w:szCs w:val="24"/>
              </w:rPr>
              <w:t>Контроль хода исполнения</w:t>
            </w:r>
          </w:p>
        </w:tc>
      </w:tr>
      <w:tr w:rsidR="00B4184B" w:rsidRPr="008E3655" w14:paraId="441F34D7" w14:textId="77777777" w:rsidTr="00C0440F">
        <w:tblPrEx>
          <w:jc w:val="left"/>
        </w:tblPrEx>
        <w:tc>
          <w:tcPr>
            <w:tcW w:w="10001" w:type="dxa"/>
            <w:gridSpan w:val="7"/>
          </w:tcPr>
          <w:p w14:paraId="48D2F3BB"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Досуговая деятельность</w:t>
            </w:r>
          </w:p>
          <w:p w14:paraId="5FDD33F5"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Музыкальные праздники и развлечения</w:t>
            </w:r>
          </w:p>
        </w:tc>
      </w:tr>
      <w:tr w:rsidR="00B4184B" w:rsidRPr="008E3655" w14:paraId="1818C228" w14:textId="77777777" w:rsidTr="00C0440F">
        <w:tblPrEx>
          <w:jc w:val="left"/>
        </w:tblPrEx>
        <w:tc>
          <w:tcPr>
            <w:tcW w:w="4179" w:type="dxa"/>
            <w:gridSpan w:val="2"/>
          </w:tcPr>
          <w:p w14:paraId="7C3AF917"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 xml:space="preserve">Тема мероприятия, </w:t>
            </w:r>
          </w:p>
          <w:p w14:paraId="7D72D127"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форма проведения</w:t>
            </w:r>
          </w:p>
        </w:tc>
        <w:tc>
          <w:tcPr>
            <w:tcW w:w="1559" w:type="dxa"/>
            <w:gridSpan w:val="2"/>
          </w:tcPr>
          <w:p w14:paraId="38CEB14A"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Месяц</w:t>
            </w:r>
          </w:p>
        </w:tc>
        <w:tc>
          <w:tcPr>
            <w:tcW w:w="2268" w:type="dxa"/>
            <w:gridSpan w:val="2"/>
          </w:tcPr>
          <w:p w14:paraId="6C7441EA"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Ответственные</w:t>
            </w:r>
          </w:p>
        </w:tc>
        <w:tc>
          <w:tcPr>
            <w:tcW w:w="1995" w:type="dxa"/>
          </w:tcPr>
          <w:p w14:paraId="4311ACA3"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Контроль хода исполнения</w:t>
            </w:r>
          </w:p>
        </w:tc>
      </w:tr>
      <w:tr w:rsidR="00B4184B" w:rsidRPr="008E3655" w14:paraId="5E0952A1" w14:textId="77777777" w:rsidTr="00C0440F">
        <w:tblPrEx>
          <w:jc w:val="left"/>
        </w:tblPrEx>
        <w:tc>
          <w:tcPr>
            <w:tcW w:w="4179" w:type="dxa"/>
            <w:gridSpan w:val="2"/>
          </w:tcPr>
          <w:p w14:paraId="08DD4350"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знаний»</w:t>
            </w:r>
          </w:p>
        </w:tc>
        <w:tc>
          <w:tcPr>
            <w:tcW w:w="1559" w:type="dxa"/>
            <w:gridSpan w:val="2"/>
          </w:tcPr>
          <w:p w14:paraId="2B6C122E"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Сентябрь</w:t>
            </w:r>
          </w:p>
        </w:tc>
        <w:tc>
          <w:tcPr>
            <w:tcW w:w="2268" w:type="dxa"/>
            <w:gridSpan w:val="2"/>
          </w:tcPr>
          <w:p w14:paraId="6C023870"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2C3C16B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val="restart"/>
          </w:tcPr>
          <w:p w14:paraId="183FAE2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Справка по итогам проведения мероприятия</w:t>
            </w:r>
          </w:p>
        </w:tc>
      </w:tr>
      <w:tr w:rsidR="00B4184B" w:rsidRPr="008E3655" w14:paraId="60956C3B" w14:textId="77777777" w:rsidTr="00C0440F">
        <w:tblPrEx>
          <w:jc w:val="left"/>
        </w:tblPrEx>
        <w:tc>
          <w:tcPr>
            <w:tcW w:w="4179" w:type="dxa"/>
            <w:gridSpan w:val="2"/>
          </w:tcPr>
          <w:p w14:paraId="26B3CE5F"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«Золотая осень!»</w:t>
            </w:r>
          </w:p>
        </w:tc>
        <w:tc>
          <w:tcPr>
            <w:tcW w:w="1559" w:type="dxa"/>
            <w:gridSpan w:val="2"/>
          </w:tcPr>
          <w:p w14:paraId="5B00CADB"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Октябрь</w:t>
            </w:r>
          </w:p>
        </w:tc>
        <w:tc>
          <w:tcPr>
            <w:tcW w:w="2268" w:type="dxa"/>
            <w:gridSpan w:val="2"/>
          </w:tcPr>
          <w:p w14:paraId="4873242D"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043FAC6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19C61EB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49254014" w14:textId="77777777" w:rsidTr="00C0440F">
        <w:tblPrEx>
          <w:jc w:val="left"/>
        </w:tblPrEx>
        <w:tc>
          <w:tcPr>
            <w:tcW w:w="4179" w:type="dxa"/>
            <w:gridSpan w:val="2"/>
          </w:tcPr>
          <w:p w14:paraId="5F660925"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народного единства»</w:t>
            </w:r>
          </w:p>
        </w:tc>
        <w:tc>
          <w:tcPr>
            <w:tcW w:w="1559" w:type="dxa"/>
            <w:gridSpan w:val="2"/>
          </w:tcPr>
          <w:p w14:paraId="6879B7FD"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68" w:type="dxa"/>
            <w:gridSpan w:val="2"/>
          </w:tcPr>
          <w:p w14:paraId="2094662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78201965"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027B241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27DE8AD2" w14:textId="77777777" w:rsidTr="00C0440F">
        <w:tblPrEx>
          <w:jc w:val="left"/>
        </w:tblPrEx>
        <w:tc>
          <w:tcPr>
            <w:tcW w:w="4179" w:type="dxa"/>
            <w:gridSpan w:val="2"/>
          </w:tcPr>
          <w:p w14:paraId="35182D6A"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«Мама – солнышко моё!»</w:t>
            </w:r>
          </w:p>
        </w:tc>
        <w:tc>
          <w:tcPr>
            <w:tcW w:w="1559" w:type="dxa"/>
            <w:gridSpan w:val="2"/>
          </w:tcPr>
          <w:p w14:paraId="7B93066F"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68" w:type="dxa"/>
            <w:gridSpan w:val="2"/>
          </w:tcPr>
          <w:p w14:paraId="526AC2BD"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64BDB495"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5CC5B5DB"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567ECA8D" w14:textId="77777777" w:rsidTr="00C0440F">
        <w:tblPrEx>
          <w:jc w:val="left"/>
        </w:tblPrEx>
        <w:tc>
          <w:tcPr>
            <w:tcW w:w="4179" w:type="dxa"/>
            <w:gridSpan w:val="2"/>
          </w:tcPr>
          <w:p w14:paraId="1F806239"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Праздник-концерт</w:t>
            </w:r>
          </w:p>
          <w:p w14:paraId="1B44E692"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«Здравствуй, Новый год!»</w:t>
            </w:r>
          </w:p>
        </w:tc>
        <w:tc>
          <w:tcPr>
            <w:tcW w:w="1559" w:type="dxa"/>
            <w:gridSpan w:val="2"/>
          </w:tcPr>
          <w:p w14:paraId="3D4E3BEA"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68" w:type="dxa"/>
            <w:gridSpan w:val="2"/>
          </w:tcPr>
          <w:p w14:paraId="7D5D67C8"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0363537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14853CEB"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6FD19C0E" w14:textId="77777777" w:rsidTr="00C0440F">
        <w:tblPrEx>
          <w:jc w:val="left"/>
        </w:tblPrEx>
        <w:tc>
          <w:tcPr>
            <w:tcW w:w="4179" w:type="dxa"/>
            <w:gridSpan w:val="2"/>
          </w:tcPr>
          <w:p w14:paraId="592D727D"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«Рождественские посиделки»</w:t>
            </w:r>
          </w:p>
        </w:tc>
        <w:tc>
          <w:tcPr>
            <w:tcW w:w="1559" w:type="dxa"/>
            <w:gridSpan w:val="2"/>
          </w:tcPr>
          <w:p w14:paraId="3F8E1B7F"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68" w:type="dxa"/>
            <w:gridSpan w:val="2"/>
          </w:tcPr>
          <w:p w14:paraId="49C1BB2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283626E8"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407F544B"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4669A6C6" w14:textId="77777777" w:rsidTr="00C0440F">
        <w:tblPrEx>
          <w:jc w:val="left"/>
        </w:tblPrEx>
        <w:tc>
          <w:tcPr>
            <w:tcW w:w="4179" w:type="dxa"/>
            <w:gridSpan w:val="2"/>
          </w:tcPr>
          <w:p w14:paraId="575CCAFB"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Музыкально-спортивный праздник «Есть такая профессия – Родину защищать!»</w:t>
            </w:r>
          </w:p>
        </w:tc>
        <w:tc>
          <w:tcPr>
            <w:tcW w:w="1559" w:type="dxa"/>
            <w:gridSpan w:val="2"/>
          </w:tcPr>
          <w:p w14:paraId="1DE3EFCE"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Февраль</w:t>
            </w:r>
          </w:p>
        </w:tc>
        <w:tc>
          <w:tcPr>
            <w:tcW w:w="2268" w:type="dxa"/>
            <w:gridSpan w:val="2"/>
          </w:tcPr>
          <w:p w14:paraId="4C73658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020B1F5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 Инструктора по ФК</w:t>
            </w:r>
          </w:p>
        </w:tc>
        <w:tc>
          <w:tcPr>
            <w:tcW w:w="1995" w:type="dxa"/>
            <w:vMerge/>
          </w:tcPr>
          <w:p w14:paraId="7FBE665B"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598D3834" w14:textId="77777777" w:rsidTr="00C0440F">
        <w:tblPrEx>
          <w:jc w:val="left"/>
        </w:tblPrEx>
        <w:tc>
          <w:tcPr>
            <w:tcW w:w="4179" w:type="dxa"/>
            <w:gridSpan w:val="2"/>
          </w:tcPr>
          <w:p w14:paraId="5E2FD21E"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Музыкально-физкультурный досуг «Масленица широкая»</w:t>
            </w:r>
          </w:p>
        </w:tc>
        <w:tc>
          <w:tcPr>
            <w:tcW w:w="1559" w:type="dxa"/>
            <w:gridSpan w:val="2"/>
          </w:tcPr>
          <w:p w14:paraId="6B9CC115"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Февраль</w:t>
            </w:r>
          </w:p>
        </w:tc>
        <w:tc>
          <w:tcPr>
            <w:tcW w:w="2268" w:type="dxa"/>
            <w:gridSpan w:val="2"/>
          </w:tcPr>
          <w:p w14:paraId="77A829F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095E6211"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 xml:space="preserve">воспитатели </w:t>
            </w:r>
            <w:r w:rsidRPr="008E3655">
              <w:rPr>
                <w:rFonts w:ascii="Times New Roman" w:hAnsi="Times New Roman" w:cs="Times New Roman"/>
                <w:sz w:val="24"/>
                <w:szCs w:val="24"/>
              </w:rPr>
              <w:lastRenderedPageBreak/>
              <w:t>Инструктора по ФК</w:t>
            </w:r>
          </w:p>
        </w:tc>
        <w:tc>
          <w:tcPr>
            <w:tcW w:w="1995" w:type="dxa"/>
            <w:vMerge/>
          </w:tcPr>
          <w:p w14:paraId="04E4D35D"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7F30276E" w14:textId="77777777" w:rsidTr="00C0440F">
        <w:tblPrEx>
          <w:jc w:val="left"/>
        </w:tblPrEx>
        <w:trPr>
          <w:trHeight w:val="451"/>
        </w:trPr>
        <w:tc>
          <w:tcPr>
            <w:tcW w:w="4179" w:type="dxa"/>
            <w:gridSpan w:val="2"/>
          </w:tcPr>
          <w:p w14:paraId="19B1FD2F"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Праздник «8 Марта - праздник мам»</w:t>
            </w:r>
          </w:p>
        </w:tc>
        <w:tc>
          <w:tcPr>
            <w:tcW w:w="1559" w:type="dxa"/>
            <w:gridSpan w:val="2"/>
          </w:tcPr>
          <w:p w14:paraId="5C4AA2D4"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Март</w:t>
            </w:r>
          </w:p>
          <w:p w14:paraId="3655860B"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p>
        </w:tc>
        <w:tc>
          <w:tcPr>
            <w:tcW w:w="2268" w:type="dxa"/>
            <w:gridSpan w:val="2"/>
          </w:tcPr>
          <w:p w14:paraId="0A04247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5BF7EC9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513BD390"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1A4CEDAF" w14:textId="77777777" w:rsidTr="00C0440F">
        <w:tblPrEx>
          <w:jc w:val="left"/>
        </w:tblPrEx>
        <w:tc>
          <w:tcPr>
            <w:tcW w:w="4179" w:type="dxa"/>
            <w:gridSpan w:val="2"/>
          </w:tcPr>
          <w:p w14:paraId="7565AB48"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«День смеха»</w:t>
            </w:r>
          </w:p>
        </w:tc>
        <w:tc>
          <w:tcPr>
            <w:tcW w:w="1559" w:type="dxa"/>
            <w:gridSpan w:val="2"/>
          </w:tcPr>
          <w:p w14:paraId="5868E0F7"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68" w:type="dxa"/>
            <w:gridSpan w:val="2"/>
          </w:tcPr>
          <w:p w14:paraId="4A8B4EA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5D553E3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2A40FD9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05323170" w14:textId="77777777" w:rsidTr="00C0440F">
        <w:tblPrEx>
          <w:jc w:val="left"/>
        </w:tblPrEx>
        <w:tc>
          <w:tcPr>
            <w:tcW w:w="4179" w:type="dxa"/>
            <w:gridSpan w:val="2"/>
          </w:tcPr>
          <w:p w14:paraId="14472107"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«Светлая Пасха!»</w:t>
            </w:r>
          </w:p>
        </w:tc>
        <w:tc>
          <w:tcPr>
            <w:tcW w:w="1559" w:type="dxa"/>
            <w:gridSpan w:val="2"/>
          </w:tcPr>
          <w:p w14:paraId="07CAC3D7"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68" w:type="dxa"/>
            <w:gridSpan w:val="2"/>
          </w:tcPr>
          <w:p w14:paraId="08C7CEB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74524AD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140E572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3FEC603D" w14:textId="77777777" w:rsidTr="00C0440F">
        <w:tblPrEx>
          <w:jc w:val="left"/>
        </w:tblPrEx>
        <w:tc>
          <w:tcPr>
            <w:tcW w:w="4179" w:type="dxa"/>
            <w:gridSpan w:val="2"/>
          </w:tcPr>
          <w:p w14:paraId="719F46FD"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Праздничный концерт</w:t>
            </w:r>
          </w:p>
          <w:p w14:paraId="067345AF"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«Мы памяти нашей верны»</w:t>
            </w:r>
          </w:p>
        </w:tc>
        <w:tc>
          <w:tcPr>
            <w:tcW w:w="1559" w:type="dxa"/>
            <w:gridSpan w:val="2"/>
          </w:tcPr>
          <w:p w14:paraId="0F450219"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Май</w:t>
            </w:r>
          </w:p>
        </w:tc>
        <w:tc>
          <w:tcPr>
            <w:tcW w:w="2268" w:type="dxa"/>
            <w:gridSpan w:val="2"/>
          </w:tcPr>
          <w:p w14:paraId="656E436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521CF42D"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vMerge/>
          </w:tcPr>
          <w:p w14:paraId="3BD044C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04A29B81" w14:textId="77777777" w:rsidTr="00C0440F">
        <w:tblPrEx>
          <w:jc w:val="left"/>
        </w:tblPrEx>
        <w:tc>
          <w:tcPr>
            <w:tcW w:w="4179" w:type="dxa"/>
            <w:gridSpan w:val="2"/>
          </w:tcPr>
          <w:p w14:paraId="6A34CFFC"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Развлечение «Здравствуй лето!»</w:t>
            </w:r>
          </w:p>
        </w:tc>
        <w:tc>
          <w:tcPr>
            <w:tcW w:w="1559" w:type="dxa"/>
            <w:gridSpan w:val="2"/>
          </w:tcPr>
          <w:p w14:paraId="071BEFDC"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Июнь</w:t>
            </w:r>
          </w:p>
        </w:tc>
        <w:tc>
          <w:tcPr>
            <w:tcW w:w="2268" w:type="dxa"/>
            <w:gridSpan w:val="2"/>
          </w:tcPr>
          <w:p w14:paraId="55CD815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47E6FBAF"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tcPr>
          <w:p w14:paraId="03523AB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2549F0CA" w14:textId="77777777" w:rsidTr="00C0440F">
        <w:tblPrEx>
          <w:jc w:val="left"/>
        </w:tblPrEx>
        <w:tc>
          <w:tcPr>
            <w:tcW w:w="4179" w:type="dxa"/>
            <w:gridSpan w:val="2"/>
          </w:tcPr>
          <w:p w14:paraId="6D34595D"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«День семьи, любви и верности!»</w:t>
            </w:r>
          </w:p>
        </w:tc>
        <w:tc>
          <w:tcPr>
            <w:tcW w:w="1559" w:type="dxa"/>
            <w:gridSpan w:val="2"/>
          </w:tcPr>
          <w:p w14:paraId="0C5529C8"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Июль</w:t>
            </w:r>
          </w:p>
        </w:tc>
        <w:tc>
          <w:tcPr>
            <w:tcW w:w="2268" w:type="dxa"/>
            <w:gridSpan w:val="2"/>
          </w:tcPr>
          <w:p w14:paraId="3A30A2A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76DD38C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tcPr>
          <w:p w14:paraId="1FD764FD"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57F509AD" w14:textId="77777777" w:rsidTr="00C0440F">
        <w:tblPrEx>
          <w:jc w:val="left"/>
        </w:tblPrEx>
        <w:tc>
          <w:tcPr>
            <w:tcW w:w="4179" w:type="dxa"/>
            <w:gridSpan w:val="2"/>
          </w:tcPr>
          <w:p w14:paraId="20A735AC"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«До свидания, лето!»</w:t>
            </w:r>
          </w:p>
        </w:tc>
        <w:tc>
          <w:tcPr>
            <w:tcW w:w="1559" w:type="dxa"/>
            <w:gridSpan w:val="2"/>
          </w:tcPr>
          <w:p w14:paraId="49C2DB7B"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sz w:val="24"/>
                <w:szCs w:val="24"/>
              </w:rPr>
            </w:pPr>
            <w:r w:rsidRPr="008E3655">
              <w:rPr>
                <w:rFonts w:ascii="Times New Roman" w:hAnsi="Times New Roman" w:cs="Times New Roman"/>
                <w:sz w:val="24"/>
                <w:szCs w:val="24"/>
              </w:rPr>
              <w:t>Август</w:t>
            </w:r>
          </w:p>
        </w:tc>
        <w:tc>
          <w:tcPr>
            <w:tcW w:w="2268" w:type="dxa"/>
            <w:gridSpan w:val="2"/>
          </w:tcPr>
          <w:p w14:paraId="536AC8E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Муз.руководитель</w:t>
            </w:r>
          </w:p>
          <w:p w14:paraId="42AA7A9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воспитатели</w:t>
            </w:r>
          </w:p>
        </w:tc>
        <w:tc>
          <w:tcPr>
            <w:tcW w:w="1995" w:type="dxa"/>
          </w:tcPr>
          <w:p w14:paraId="212D0A68"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6ABAED4D" w14:textId="77777777" w:rsidTr="00C0440F">
        <w:tblPrEx>
          <w:jc w:val="left"/>
        </w:tblPrEx>
        <w:tc>
          <w:tcPr>
            <w:tcW w:w="10001" w:type="dxa"/>
            <w:gridSpan w:val="7"/>
          </w:tcPr>
          <w:p w14:paraId="6E812024" w14:textId="77777777" w:rsidR="00B4184B" w:rsidRPr="008E3655" w:rsidRDefault="00B4184B" w:rsidP="00A73690">
            <w:pPr>
              <w:widowControl w:val="0"/>
              <w:tabs>
                <w:tab w:val="left" w:pos="4050"/>
              </w:tabs>
              <w:autoSpaceDE w:val="0"/>
              <w:autoSpaceDN w:val="0"/>
              <w:adjustRightInd w:val="0"/>
              <w:spacing w:after="0"/>
              <w:jc w:val="center"/>
              <w:rPr>
                <w:rFonts w:ascii="Times New Roman" w:hAnsi="Times New Roman" w:cs="Times New Roman"/>
                <w:b/>
                <w:sz w:val="24"/>
                <w:szCs w:val="24"/>
              </w:rPr>
            </w:pPr>
            <w:r w:rsidRPr="008E3655">
              <w:rPr>
                <w:rFonts w:ascii="Times New Roman" w:hAnsi="Times New Roman" w:cs="Times New Roman"/>
                <w:b/>
                <w:sz w:val="24"/>
                <w:szCs w:val="24"/>
              </w:rPr>
              <w:t>Физкультурные праздники и развлечения</w:t>
            </w:r>
          </w:p>
        </w:tc>
      </w:tr>
      <w:tr w:rsidR="00B4184B" w:rsidRPr="008E3655" w14:paraId="5E37BC2A" w14:textId="77777777" w:rsidTr="00C0440F">
        <w:tblPrEx>
          <w:jc w:val="left"/>
        </w:tblPrEx>
        <w:tc>
          <w:tcPr>
            <w:tcW w:w="4179" w:type="dxa"/>
            <w:gridSpan w:val="2"/>
          </w:tcPr>
          <w:p w14:paraId="202E964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Квест-игра «Азбука дорожного движения»</w:t>
            </w:r>
          </w:p>
        </w:tc>
        <w:tc>
          <w:tcPr>
            <w:tcW w:w="1559" w:type="dxa"/>
            <w:gridSpan w:val="2"/>
          </w:tcPr>
          <w:p w14:paraId="36485D4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Сентябрь</w:t>
            </w:r>
          </w:p>
        </w:tc>
        <w:tc>
          <w:tcPr>
            <w:tcW w:w="2268" w:type="dxa"/>
            <w:gridSpan w:val="2"/>
            <w:vMerge w:val="restart"/>
          </w:tcPr>
          <w:p w14:paraId="112EBF0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4962B09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6A1DEDF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193F1DC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25656D1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3F16445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5447F67F"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p w14:paraId="67C857E0"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Инструктора по ФК</w:t>
            </w:r>
          </w:p>
          <w:p w14:paraId="0BE0223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val="restart"/>
          </w:tcPr>
          <w:p w14:paraId="308E4D4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Сценарий Справка по итогам проведения мероприятия</w:t>
            </w:r>
          </w:p>
        </w:tc>
      </w:tr>
      <w:tr w:rsidR="00B4184B" w:rsidRPr="008E3655" w14:paraId="08A24A29" w14:textId="77777777" w:rsidTr="00C0440F">
        <w:tblPrEx>
          <w:jc w:val="left"/>
        </w:tblPrEx>
        <w:tc>
          <w:tcPr>
            <w:tcW w:w="4179" w:type="dxa"/>
            <w:gridSpan w:val="2"/>
          </w:tcPr>
          <w:p w14:paraId="1B3A7E8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«Мой веселый, звонкий мяч!»</w:t>
            </w:r>
          </w:p>
        </w:tc>
        <w:tc>
          <w:tcPr>
            <w:tcW w:w="1559" w:type="dxa"/>
            <w:gridSpan w:val="2"/>
          </w:tcPr>
          <w:p w14:paraId="2E14269B"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Октябрь</w:t>
            </w:r>
          </w:p>
        </w:tc>
        <w:tc>
          <w:tcPr>
            <w:tcW w:w="2268" w:type="dxa"/>
            <w:gridSpan w:val="2"/>
            <w:vMerge/>
          </w:tcPr>
          <w:p w14:paraId="5619D8E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38A40D6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7F515EFA" w14:textId="77777777" w:rsidTr="00C0440F">
        <w:tblPrEx>
          <w:jc w:val="left"/>
        </w:tblPrEx>
        <w:tc>
          <w:tcPr>
            <w:tcW w:w="4179" w:type="dxa"/>
            <w:gridSpan w:val="2"/>
          </w:tcPr>
          <w:p w14:paraId="5503CD6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«День здоровья»</w:t>
            </w:r>
          </w:p>
        </w:tc>
        <w:tc>
          <w:tcPr>
            <w:tcW w:w="1559" w:type="dxa"/>
            <w:gridSpan w:val="2"/>
          </w:tcPr>
          <w:p w14:paraId="0DEBBF5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Ноябрь</w:t>
            </w:r>
          </w:p>
        </w:tc>
        <w:tc>
          <w:tcPr>
            <w:tcW w:w="2268" w:type="dxa"/>
            <w:gridSpan w:val="2"/>
            <w:vMerge/>
          </w:tcPr>
          <w:p w14:paraId="281814B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3EDEAAF5"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3EB98891" w14:textId="77777777" w:rsidTr="00C0440F">
        <w:tblPrEx>
          <w:jc w:val="left"/>
        </w:tblPrEx>
        <w:tc>
          <w:tcPr>
            <w:tcW w:w="4179" w:type="dxa"/>
            <w:gridSpan w:val="2"/>
          </w:tcPr>
          <w:p w14:paraId="6FB5A530"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 xml:space="preserve">Досуг </w:t>
            </w:r>
          </w:p>
          <w:p w14:paraId="268F12C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«Здравствуй, зимушка-зима!»</w:t>
            </w:r>
          </w:p>
        </w:tc>
        <w:tc>
          <w:tcPr>
            <w:tcW w:w="1559" w:type="dxa"/>
            <w:gridSpan w:val="2"/>
          </w:tcPr>
          <w:p w14:paraId="59CF5AB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Декабрь</w:t>
            </w:r>
          </w:p>
        </w:tc>
        <w:tc>
          <w:tcPr>
            <w:tcW w:w="2268" w:type="dxa"/>
            <w:gridSpan w:val="2"/>
            <w:vMerge/>
          </w:tcPr>
          <w:p w14:paraId="02D902B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5A4907B5"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421FDFF0" w14:textId="77777777" w:rsidTr="00C0440F">
        <w:tblPrEx>
          <w:jc w:val="left"/>
        </w:tblPrEx>
        <w:tc>
          <w:tcPr>
            <w:tcW w:w="4179" w:type="dxa"/>
            <w:gridSpan w:val="2"/>
          </w:tcPr>
          <w:p w14:paraId="6EB8FD09"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День здоровья «Зимние забавы»</w:t>
            </w:r>
          </w:p>
        </w:tc>
        <w:tc>
          <w:tcPr>
            <w:tcW w:w="1559" w:type="dxa"/>
            <w:gridSpan w:val="2"/>
          </w:tcPr>
          <w:p w14:paraId="49D044B8"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Январь</w:t>
            </w:r>
          </w:p>
        </w:tc>
        <w:tc>
          <w:tcPr>
            <w:tcW w:w="2268" w:type="dxa"/>
            <w:gridSpan w:val="2"/>
            <w:vMerge/>
          </w:tcPr>
          <w:p w14:paraId="55E929D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6CF65B7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01BF1CC1" w14:textId="77777777" w:rsidTr="00C0440F">
        <w:tblPrEx>
          <w:jc w:val="left"/>
        </w:tblPrEx>
        <w:tc>
          <w:tcPr>
            <w:tcW w:w="4179" w:type="dxa"/>
            <w:gridSpan w:val="2"/>
          </w:tcPr>
          <w:p w14:paraId="5BDECFD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Квест-игра «Юные космонавты»</w:t>
            </w:r>
          </w:p>
        </w:tc>
        <w:tc>
          <w:tcPr>
            <w:tcW w:w="1559" w:type="dxa"/>
            <w:gridSpan w:val="2"/>
          </w:tcPr>
          <w:p w14:paraId="0DD7E976"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Апрель</w:t>
            </w:r>
          </w:p>
        </w:tc>
        <w:tc>
          <w:tcPr>
            <w:tcW w:w="2268" w:type="dxa"/>
            <w:gridSpan w:val="2"/>
            <w:vMerge/>
          </w:tcPr>
          <w:p w14:paraId="2F24077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14404C63"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6EBC25C6" w14:textId="77777777" w:rsidTr="00C0440F">
        <w:tblPrEx>
          <w:jc w:val="left"/>
        </w:tblPrEx>
        <w:tc>
          <w:tcPr>
            <w:tcW w:w="4179" w:type="dxa"/>
            <w:gridSpan w:val="2"/>
          </w:tcPr>
          <w:p w14:paraId="1BBEC0B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Развлечение «Солнце, воздух и вода – наши лучшие друзья!»</w:t>
            </w:r>
          </w:p>
        </w:tc>
        <w:tc>
          <w:tcPr>
            <w:tcW w:w="1559" w:type="dxa"/>
            <w:gridSpan w:val="2"/>
          </w:tcPr>
          <w:p w14:paraId="7FF4644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Май</w:t>
            </w:r>
          </w:p>
        </w:tc>
        <w:tc>
          <w:tcPr>
            <w:tcW w:w="2268" w:type="dxa"/>
            <w:gridSpan w:val="2"/>
            <w:vMerge/>
          </w:tcPr>
          <w:p w14:paraId="5DB7FE4A"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76A33884"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r w:rsidR="00B4184B" w:rsidRPr="008E3655" w14:paraId="52D6B2F5" w14:textId="77777777" w:rsidTr="00C0440F">
        <w:tblPrEx>
          <w:jc w:val="left"/>
        </w:tblPrEx>
        <w:tc>
          <w:tcPr>
            <w:tcW w:w="4179" w:type="dxa"/>
            <w:gridSpan w:val="2"/>
          </w:tcPr>
          <w:p w14:paraId="430206A7"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Смотр строя «Славной Победе посвящается…»</w:t>
            </w:r>
          </w:p>
        </w:tc>
        <w:tc>
          <w:tcPr>
            <w:tcW w:w="1559" w:type="dxa"/>
            <w:gridSpan w:val="2"/>
          </w:tcPr>
          <w:p w14:paraId="3FC619E5"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r w:rsidRPr="008E3655">
              <w:rPr>
                <w:rFonts w:ascii="Times New Roman" w:hAnsi="Times New Roman" w:cs="Times New Roman"/>
                <w:sz w:val="24"/>
                <w:szCs w:val="24"/>
              </w:rPr>
              <w:t>Май</w:t>
            </w:r>
          </w:p>
        </w:tc>
        <w:tc>
          <w:tcPr>
            <w:tcW w:w="2268" w:type="dxa"/>
            <w:gridSpan w:val="2"/>
            <w:vMerge/>
          </w:tcPr>
          <w:p w14:paraId="2DDC4F3E"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c>
          <w:tcPr>
            <w:tcW w:w="1995" w:type="dxa"/>
            <w:vMerge/>
          </w:tcPr>
          <w:p w14:paraId="77D8CA52" w14:textId="77777777" w:rsidR="00B4184B" w:rsidRPr="008E3655" w:rsidRDefault="00B4184B" w:rsidP="00A73690">
            <w:pPr>
              <w:widowControl w:val="0"/>
              <w:tabs>
                <w:tab w:val="left" w:pos="4050"/>
              </w:tabs>
              <w:autoSpaceDE w:val="0"/>
              <w:autoSpaceDN w:val="0"/>
              <w:adjustRightInd w:val="0"/>
              <w:spacing w:after="0"/>
              <w:rPr>
                <w:rFonts w:ascii="Times New Roman" w:hAnsi="Times New Roman" w:cs="Times New Roman"/>
                <w:sz w:val="24"/>
                <w:szCs w:val="24"/>
              </w:rPr>
            </w:pPr>
          </w:p>
        </w:tc>
      </w:tr>
    </w:tbl>
    <w:p w14:paraId="35729523" w14:textId="77777777" w:rsidR="00B4184B" w:rsidRPr="00F82B64" w:rsidRDefault="00B4184B" w:rsidP="00C0440F">
      <w:pPr>
        <w:widowControl w:val="0"/>
        <w:autoSpaceDE w:val="0"/>
        <w:autoSpaceDN w:val="0"/>
        <w:adjustRightInd w:val="0"/>
        <w:spacing w:after="0" w:line="240" w:lineRule="auto"/>
        <w:rPr>
          <w:rFonts w:ascii="Times New Roman" w:hAnsi="Times New Roman" w:cs="Times New Roman"/>
          <w:b/>
          <w:color w:val="000000" w:themeColor="text1"/>
          <w:sz w:val="24"/>
          <w:szCs w:val="24"/>
        </w:rPr>
      </w:pPr>
    </w:p>
    <w:p w14:paraId="07D02A6C" w14:textId="681CB3FE" w:rsidR="00215E1A" w:rsidRDefault="007375C5" w:rsidP="00C0440F">
      <w:pPr>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3.1</w:t>
      </w:r>
      <w:r w:rsidR="004F53C6">
        <w:rPr>
          <w:rFonts w:ascii="Times New Roman" w:eastAsiaTheme="minorEastAsia" w:hAnsi="Times New Roman" w:cs="Times New Roman"/>
          <w:b/>
          <w:color w:val="000000" w:themeColor="text1"/>
          <w:sz w:val="24"/>
          <w:szCs w:val="24"/>
        </w:rPr>
        <w:t>2</w:t>
      </w:r>
      <w:r>
        <w:rPr>
          <w:rFonts w:ascii="Times New Roman" w:eastAsiaTheme="minorEastAsia" w:hAnsi="Times New Roman" w:cs="Times New Roman"/>
          <w:b/>
          <w:color w:val="000000" w:themeColor="text1"/>
          <w:sz w:val="24"/>
          <w:szCs w:val="24"/>
        </w:rPr>
        <w:t>.</w:t>
      </w:r>
      <w:r w:rsidR="00EE7267">
        <w:rPr>
          <w:rFonts w:ascii="Times New Roman" w:eastAsiaTheme="minorEastAsia" w:hAnsi="Times New Roman" w:cs="Times New Roman"/>
          <w:b/>
          <w:color w:val="000000" w:themeColor="text1"/>
          <w:sz w:val="24"/>
          <w:szCs w:val="24"/>
        </w:rPr>
        <w:t xml:space="preserve"> </w:t>
      </w:r>
      <w:r w:rsidRPr="00E674DD">
        <w:rPr>
          <w:rFonts w:ascii="Times New Roman" w:eastAsiaTheme="minorEastAsia" w:hAnsi="Times New Roman" w:cs="Times New Roman"/>
          <w:b/>
          <w:color w:val="000000" w:themeColor="text1"/>
          <w:sz w:val="24"/>
          <w:szCs w:val="24"/>
        </w:rPr>
        <w:t>Методическое обеспечение Программы</w:t>
      </w:r>
    </w:p>
    <w:p w14:paraId="57F82861" w14:textId="77777777" w:rsidR="00975690" w:rsidRPr="002D713F" w:rsidRDefault="00975690" w:rsidP="00C0440F">
      <w:pPr>
        <w:spacing w:after="0" w:line="240" w:lineRule="auto"/>
        <w:ind w:firstLine="709"/>
        <w:jc w:val="both"/>
        <w:rPr>
          <w:rFonts w:ascii="Times New Roman" w:eastAsiaTheme="minorEastAsia" w:hAnsi="Times New Roman" w:cs="Times New Roman"/>
          <w:sz w:val="24"/>
          <w:szCs w:val="24"/>
        </w:rPr>
      </w:pPr>
      <w:r w:rsidRPr="002D713F">
        <w:rPr>
          <w:rFonts w:ascii="Times New Roman" w:eastAsiaTheme="minorEastAsia" w:hAnsi="Times New Roman" w:cs="Times New Roman"/>
          <w:sz w:val="24"/>
          <w:szCs w:val="24"/>
        </w:rPr>
        <w:t>Материально-техническое обеспечение программы включает в себя учебно-методический комплект, игровое, спортивное, оздоровительное оборудование, инвентарь, необходимые для реализации Программы.</w:t>
      </w:r>
    </w:p>
    <w:p w14:paraId="66320573" w14:textId="77777777" w:rsidR="00975690" w:rsidRPr="002D713F" w:rsidRDefault="00975690" w:rsidP="00C0440F">
      <w:pPr>
        <w:widowControl w:val="0"/>
        <w:autoSpaceDE w:val="0"/>
        <w:autoSpaceDN w:val="0"/>
        <w:adjustRightInd w:val="0"/>
        <w:spacing w:after="0" w:line="240" w:lineRule="auto"/>
        <w:ind w:firstLine="709"/>
        <w:jc w:val="both"/>
        <w:rPr>
          <w:rFonts w:ascii="Times New Roman" w:eastAsiaTheme="minorEastAsia" w:hAnsi="Times New Roman" w:cs="Times New Roman"/>
          <w:sz w:val="24"/>
          <w:szCs w:val="24"/>
        </w:rPr>
      </w:pPr>
      <w:r w:rsidRPr="002D713F">
        <w:rPr>
          <w:rFonts w:ascii="Times New Roman" w:eastAsiaTheme="minorEastAsia" w:hAnsi="Times New Roman" w:cs="Times New Roman"/>
          <w:sz w:val="24"/>
          <w:szCs w:val="24"/>
        </w:rPr>
        <w:t>Материально-техническое обеспечение Программы:</w:t>
      </w:r>
    </w:p>
    <w:p w14:paraId="2808026B" w14:textId="2643BA29" w:rsidR="00975690" w:rsidRDefault="00C0440F" w:rsidP="00C0440F">
      <w:pPr>
        <w:pStyle w:val="a5"/>
        <w:widowControl w:val="0"/>
        <w:overflowPunct w:val="0"/>
        <w:autoSpaceDE w:val="0"/>
        <w:autoSpaceDN w:val="0"/>
        <w:adjustRightInd w:val="0"/>
        <w:spacing w:after="0" w:line="240" w:lineRule="auto"/>
        <w:ind w:left="0" w:firstLine="709"/>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75690" w:rsidRPr="002D713F">
        <w:rPr>
          <w:rFonts w:ascii="Times New Roman" w:eastAsiaTheme="minorEastAsia" w:hAnsi="Times New Roman" w:cs="Times New Roman"/>
          <w:sz w:val="24"/>
          <w:szCs w:val="24"/>
        </w:rPr>
        <w:t>соответствует санитарно-эпидемиологическим правилам и нормативам;</w:t>
      </w:r>
    </w:p>
    <w:p w14:paraId="56517D17" w14:textId="0F498C3E" w:rsidR="00975690" w:rsidRDefault="00C0440F" w:rsidP="00C0440F">
      <w:pPr>
        <w:pStyle w:val="a5"/>
        <w:widowControl w:val="0"/>
        <w:overflowPunct w:val="0"/>
        <w:autoSpaceDE w:val="0"/>
        <w:autoSpaceDN w:val="0"/>
        <w:adjustRightInd w:val="0"/>
        <w:spacing w:after="0" w:line="240" w:lineRule="auto"/>
        <w:ind w:left="0" w:firstLine="709"/>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75690" w:rsidRPr="002D713F">
        <w:rPr>
          <w:rFonts w:ascii="Times New Roman" w:eastAsiaTheme="minorEastAsia" w:hAnsi="Times New Roman" w:cs="Times New Roman"/>
          <w:sz w:val="24"/>
          <w:szCs w:val="24"/>
        </w:rPr>
        <w:t>правилам пожарной безопасности;</w:t>
      </w:r>
    </w:p>
    <w:p w14:paraId="0F38BA5E" w14:textId="70C1231A" w:rsidR="00975690" w:rsidRPr="002D713F" w:rsidRDefault="00C0440F" w:rsidP="00C0440F">
      <w:pPr>
        <w:pStyle w:val="a5"/>
        <w:widowControl w:val="0"/>
        <w:overflowPunct w:val="0"/>
        <w:autoSpaceDE w:val="0"/>
        <w:autoSpaceDN w:val="0"/>
        <w:adjustRightInd w:val="0"/>
        <w:spacing w:after="0" w:line="240" w:lineRule="auto"/>
        <w:ind w:left="0" w:firstLine="709"/>
        <w:contextualSpacing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975690" w:rsidRPr="002D713F">
        <w:rPr>
          <w:rFonts w:ascii="Times New Roman" w:eastAsiaTheme="minorEastAsia" w:hAnsi="Times New Roman" w:cs="Times New Roman"/>
          <w:sz w:val="24"/>
          <w:szCs w:val="24"/>
        </w:rPr>
        <w:t>средства обучения и воспитания соответст</w:t>
      </w:r>
      <w:r>
        <w:rPr>
          <w:rFonts w:ascii="Times New Roman" w:eastAsiaTheme="minorEastAsia" w:hAnsi="Times New Roman" w:cs="Times New Roman"/>
          <w:sz w:val="24"/>
          <w:szCs w:val="24"/>
        </w:rPr>
        <w:t xml:space="preserve">вуют возрасту и индивидуальными </w:t>
      </w:r>
      <w:r w:rsidR="00975690" w:rsidRPr="002D713F">
        <w:rPr>
          <w:rFonts w:ascii="Times New Roman" w:eastAsiaTheme="minorEastAsia" w:hAnsi="Times New Roman" w:cs="Times New Roman"/>
          <w:sz w:val="24"/>
          <w:szCs w:val="24"/>
        </w:rPr>
        <w:t xml:space="preserve">особенностями развития детей. </w:t>
      </w:r>
    </w:p>
    <w:p w14:paraId="0E5267EA" w14:textId="6BD54590" w:rsidR="00975690" w:rsidRPr="00446B1C" w:rsidRDefault="00975690" w:rsidP="00C0440F">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r w:rsidRPr="002D713F">
        <w:rPr>
          <w:rFonts w:ascii="Times New Roman" w:eastAsia="Times New Roman" w:hAnsi="Times New Roman" w:cs="Times New Roman"/>
          <w:sz w:val="24"/>
          <w:szCs w:val="24"/>
        </w:rPr>
        <w:t xml:space="preserve">Учебно-методический комплект соответствует учебно-методическому комплекту примерной общеобразовательной программы дошкольного образования «От рождения до школы» под редакцией </w:t>
      </w:r>
      <w:r w:rsidRPr="00106D66">
        <w:rPr>
          <w:rFonts w:ascii="Times New Roman" w:eastAsia="Times New Roman" w:hAnsi="Times New Roman" w:cs="Times New Roman"/>
          <w:sz w:val="24"/>
          <w:szCs w:val="24"/>
        </w:rPr>
        <w:t>Н. Е. Вераксы Т. С. Комаровой Э. М. Дорофеевой</w:t>
      </w:r>
      <w:r>
        <w:rPr>
          <w:rFonts w:ascii="Times New Roman" w:eastAsia="Times New Roman" w:hAnsi="Times New Roman" w:cs="Times New Roman"/>
          <w:sz w:val="24"/>
          <w:szCs w:val="24"/>
        </w:rPr>
        <w:t>.</w:t>
      </w:r>
    </w:p>
    <w:p w14:paraId="0A694597" w14:textId="16DA8214" w:rsidR="00CD70D5" w:rsidRDefault="00CD70D5" w:rsidP="00C0440F">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rPr>
        <w:t xml:space="preserve">1. </w:t>
      </w:r>
      <w:r w:rsidR="00BA31A2" w:rsidRPr="00E674DD">
        <w:rPr>
          <w:rFonts w:ascii="Times New Roman" w:eastAsia="Times New Roman" w:hAnsi="Times New Roman" w:cs="Times New Roman"/>
          <w:color w:val="000000" w:themeColor="text1"/>
          <w:sz w:val="24"/>
          <w:szCs w:val="24"/>
          <w:lang w:eastAsia="ru-RU"/>
        </w:rPr>
        <w:t>Веракс</w:t>
      </w:r>
      <w:r w:rsidR="006507DA">
        <w:rPr>
          <w:rFonts w:ascii="Times New Roman" w:eastAsia="Times New Roman" w:hAnsi="Times New Roman" w:cs="Times New Roman"/>
          <w:color w:val="000000" w:themeColor="text1"/>
          <w:sz w:val="24"/>
          <w:szCs w:val="24"/>
          <w:lang w:eastAsia="ru-RU"/>
        </w:rPr>
        <w:t>а</w:t>
      </w:r>
      <w:r w:rsidR="00BA31A2">
        <w:rPr>
          <w:rFonts w:ascii="Times New Roman" w:eastAsia="Times New Roman" w:hAnsi="Times New Roman" w:cs="Times New Roman"/>
          <w:color w:val="000000" w:themeColor="text1"/>
          <w:sz w:val="24"/>
          <w:szCs w:val="24"/>
          <w:lang w:eastAsia="ru-RU"/>
        </w:rPr>
        <w:t xml:space="preserve"> </w:t>
      </w:r>
      <w:r w:rsidR="00BA31A2" w:rsidRPr="00E674DD">
        <w:rPr>
          <w:rFonts w:ascii="Times New Roman" w:eastAsia="Times New Roman" w:hAnsi="Times New Roman" w:cs="Times New Roman"/>
          <w:color w:val="000000" w:themeColor="text1"/>
          <w:sz w:val="24"/>
          <w:szCs w:val="24"/>
          <w:lang w:eastAsia="ru-RU"/>
        </w:rPr>
        <w:t>Н.Е., Комаров</w:t>
      </w:r>
      <w:r w:rsidR="006507DA">
        <w:rPr>
          <w:rFonts w:ascii="Times New Roman" w:eastAsia="Times New Roman" w:hAnsi="Times New Roman" w:cs="Times New Roman"/>
          <w:color w:val="000000" w:themeColor="text1"/>
          <w:sz w:val="24"/>
          <w:szCs w:val="24"/>
          <w:lang w:eastAsia="ru-RU"/>
        </w:rPr>
        <w:t>а</w:t>
      </w:r>
      <w:r w:rsidR="00BA31A2">
        <w:rPr>
          <w:rFonts w:ascii="Times New Roman" w:eastAsia="Times New Roman" w:hAnsi="Times New Roman" w:cs="Times New Roman"/>
          <w:color w:val="000000" w:themeColor="text1"/>
          <w:sz w:val="24"/>
          <w:szCs w:val="24"/>
          <w:lang w:eastAsia="ru-RU"/>
        </w:rPr>
        <w:t xml:space="preserve"> </w:t>
      </w:r>
      <w:r w:rsidR="00BA31A2" w:rsidRPr="00E674DD">
        <w:rPr>
          <w:rFonts w:ascii="Times New Roman" w:eastAsia="Times New Roman" w:hAnsi="Times New Roman" w:cs="Times New Roman"/>
          <w:color w:val="000000" w:themeColor="text1"/>
          <w:sz w:val="24"/>
          <w:szCs w:val="24"/>
          <w:lang w:eastAsia="ru-RU"/>
        </w:rPr>
        <w:t xml:space="preserve">Т.С., </w:t>
      </w:r>
      <w:r w:rsidR="00C0440F">
        <w:rPr>
          <w:rFonts w:ascii="Times New Roman" w:eastAsia="Times New Roman" w:hAnsi="Times New Roman" w:cs="Times New Roman"/>
          <w:color w:val="000000" w:themeColor="text1"/>
          <w:sz w:val="24"/>
          <w:szCs w:val="24"/>
          <w:lang w:eastAsia="ru-RU"/>
        </w:rPr>
        <w:t xml:space="preserve">Э.М.Дорофеева </w:t>
      </w:r>
      <w:r w:rsidR="00F61919">
        <w:rPr>
          <w:rFonts w:ascii="Times New Roman" w:eastAsia="Times New Roman" w:hAnsi="Times New Roman" w:cs="Times New Roman"/>
          <w:color w:val="000000" w:themeColor="text1"/>
          <w:sz w:val="24"/>
          <w:szCs w:val="24"/>
          <w:lang w:eastAsia="ru-RU"/>
        </w:rPr>
        <w:t>-</w:t>
      </w:r>
      <w:r w:rsidR="00BA31A2" w:rsidRPr="00E674DD">
        <w:rPr>
          <w:rFonts w:ascii="Times New Roman" w:eastAsia="Times New Roman" w:hAnsi="Times New Roman" w:cs="Times New Roman"/>
          <w:color w:val="000000" w:themeColor="text1"/>
          <w:sz w:val="24"/>
          <w:szCs w:val="24"/>
          <w:lang w:eastAsia="ru-RU"/>
        </w:rPr>
        <w:t xml:space="preserve"> </w:t>
      </w:r>
      <w:r w:rsidR="00F61919">
        <w:rPr>
          <w:rFonts w:ascii="Times New Roman" w:eastAsia="Times New Roman" w:hAnsi="Times New Roman" w:cs="Times New Roman"/>
          <w:color w:val="000000" w:themeColor="text1"/>
          <w:sz w:val="24"/>
          <w:szCs w:val="24"/>
          <w:lang w:eastAsia="ru-RU"/>
        </w:rPr>
        <w:t xml:space="preserve">Инновационная </w:t>
      </w:r>
      <w:r w:rsidRPr="00E674DD">
        <w:rPr>
          <w:rFonts w:ascii="Times New Roman" w:eastAsia="Times New Roman" w:hAnsi="Times New Roman" w:cs="Times New Roman"/>
          <w:color w:val="000000" w:themeColor="text1"/>
          <w:sz w:val="24"/>
          <w:szCs w:val="24"/>
          <w:lang w:eastAsia="ru-RU"/>
        </w:rPr>
        <w:t>программ</w:t>
      </w:r>
      <w:r>
        <w:rPr>
          <w:rFonts w:ascii="Times New Roman" w:eastAsia="Times New Roman" w:hAnsi="Times New Roman" w:cs="Times New Roman"/>
          <w:color w:val="000000" w:themeColor="text1"/>
          <w:sz w:val="24"/>
          <w:szCs w:val="24"/>
          <w:lang w:eastAsia="ru-RU"/>
        </w:rPr>
        <w:t>а</w:t>
      </w:r>
      <w:r w:rsidR="00AC5235">
        <w:rPr>
          <w:rFonts w:ascii="Times New Roman" w:eastAsia="Times New Roman" w:hAnsi="Times New Roman" w:cs="Times New Roman"/>
          <w:color w:val="000000" w:themeColor="text1"/>
          <w:sz w:val="24"/>
          <w:szCs w:val="24"/>
          <w:lang w:eastAsia="ru-RU"/>
        </w:rPr>
        <w:t xml:space="preserve"> </w:t>
      </w:r>
      <w:r w:rsidRPr="00E674DD">
        <w:rPr>
          <w:rFonts w:ascii="Times New Roman" w:eastAsia="Times New Roman" w:hAnsi="Times New Roman" w:cs="Times New Roman"/>
          <w:color w:val="000000" w:themeColor="text1"/>
          <w:sz w:val="24"/>
          <w:szCs w:val="24"/>
          <w:lang w:eastAsia="ru-RU"/>
        </w:rPr>
        <w:t xml:space="preserve">дошкольного образования «От </w:t>
      </w:r>
      <w:r w:rsidR="00BA31A2">
        <w:rPr>
          <w:rFonts w:ascii="Times New Roman" w:eastAsia="Times New Roman" w:hAnsi="Times New Roman" w:cs="Times New Roman"/>
          <w:color w:val="000000" w:themeColor="text1"/>
          <w:sz w:val="24"/>
          <w:szCs w:val="24"/>
          <w:lang w:eastAsia="ru-RU"/>
        </w:rPr>
        <w:t>рождения до школы»</w:t>
      </w:r>
      <w:r w:rsidRPr="00655BB8">
        <w:rPr>
          <w:rFonts w:ascii="Times New Roman" w:eastAsia="Times New Roman" w:hAnsi="Times New Roman" w:cs="Times New Roman"/>
          <w:color w:val="000000" w:themeColor="text1"/>
          <w:sz w:val="24"/>
          <w:szCs w:val="24"/>
          <w:lang w:eastAsia="ru-RU"/>
        </w:rPr>
        <w:t>. –</w:t>
      </w:r>
      <w:r w:rsidR="00F61919">
        <w:rPr>
          <w:rFonts w:ascii="Times New Roman" w:eastAsia="Times New Roman" w:hAnsi="Times New Roman" w:cs="Times New Roman"/>
          <w:color w:val="000000" w:themeColor="text1"/>
          <w:sz w:val="24"/>
          <w:szCs w:val="24"/>
          <w:lang w:eastAsia="ru-RU"/>
        </w:rPr>
        <w:t>6</w:t>
      </w:r>
      <w:r w:rsidRPr="00655BB8">
        <w:rPr>
          <w:rFonts w:ascii="Times New Roman" w:eastAsia="Times New Roman" w:hAnsi="Times New Roman" w:cs="Times New Roman"/>
          <w:color w:val="000000" w:themeColor="text1"/>
          <w:sz w:val="24"/>
          <w:szCs w:val="24"/>
          <w:lang w:eastAsia="ru-RU"/>
        </w:rPr>
        <w:t>-е изд., испр</w:t>
      </w:r>
      <w:proofErr w:type="gramStart"/>
      <w:r w:rsidRPr="00655BB8">
        <w:rPr>
          <w:rFonts w:ascii="Times New Roman" w:eastAsia="Times New Roman" w:hAnsi="Times New Roman" w:cs="Times New Roman"/>
          <w:color w:val="000000" w:themeColor="text1"/>
          <w:sz w:val="24"/>
          <w:szCs w:val="24"/>
          <w:lang w:eastAsia="ru-RU"/>
        </w:rPr>
        <w:t>.</w:t>
      </w:r>
      <w:proofErr w:type="gramEnd"/>
      <w:r w:rsidRPr="00655BB8">
        <w:rPr>
          <w:rFonts w:ascii="Times New Roman" w:eastAsia="Times New Roman" w:hAnsi="Times New Roman" w:cs="Times New Roman"/>
          <w:color w:val="000000" w:themeColor="text1"/>
          <w:sz w:val="24"/>
          <w:szCs w:val="24"/>
          <w:lang w:eastAsia="ru-RU"/>
        </w:rPr>
        <w:t xml:space="preserve"> и доп. – М.: МОЗАИКА – СИНТЕЗ, 20</w:t>
      </w:r>
      <w:r w:rsidR="00F61919">
        <w:rPr>
          <w:rFonts w:ascii="Times New Roman" w:eastAsia="Times New Roman" w:hAnsi="Times New Roman" w:cs="Times New Roman"/>
          <w:color w:val="000000" w:themeColor="text1"/>
          <w:sz w:val="24"/>
          <w:szCs w:val="24"/>
          <w:lang w:eastAsia="ru-RU"/>
        </w:rPr>
        <w:t>21</w:t>
      </w:r>
      <w:r w:rsidRPr="00655BB8">
        <w:rPr>
          <w:rFonts w:ascii="Times New Roman" w:eastAsia="Times New Roman" w:hAnsi="Times New Roman" w:cs="Times New Roman"/>
          <w:color w:val="000000" w:themeColor="text1"/>
          <w:sz w:val="24"/>
          <w:szCs w:val="24"/>
          <w:lang w:eastAsia="ru-RU"/>
        </w:rPr>
        <w:t>. – 368 с.</w:t>
      </w:r>
    </w:p>
    <w:p w14:paraId="039F7392" w14:textId="77777777" w:rsidR="00215E1A" w:rsidRDefault="00CD70D5" w:rsidP="00363F36">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 xml:space="preserve">2. </w:t>
      </w:r>
      <w:r w:rsidR="00215E1A">
        <w:rPr>
          <w:rFonts w:ascii="Times New Roman" w:eastAsia="Times New Roman" w:hAnsi="Times New Roman" w:cs="Times New Roman"/>
          <w:color w:val="000000" w:themeColor="text1"/>
          <w:sz w:val="24"/>
          <w:szCs w:val="24"/>
        </w:rPr>
        <w:t>Веракса Н.Е., Галимова О.Р.</w:t>
      </w:r>
      <w:r w:rsidR="00215E1A" w:rsidRPr="001B6B94">
        <w:rPr>
          <w:rFonts w:ascii="Times New Roman" w:eastAsia="Times New Roman" w:hAnsi="Times New Roman" w:cs="Times New Roman"/>
          <w:color w:val="000000" w:themeColor="text1"/>
          <w:sz w:val="24"/>
          <w:szCs w:val="24"/>
        </w:rPr>
        <w:t xml:space="preserve"> </w:t>
      </w:r>
      <w:r w:rsidR="00215E1A">
        <w:rPr>
          <w:rFonts w:ascii="Times New Roman" w:eastAsia="Times New Roman" w:hAnsi="Times New Roman" w:cs="Times New Roman"/>
          <w:color w:val="000000" w:themeColor="text1"/>
          <w:sz w:val="24"/>
          <w:szCs w:val="24"/>
        </w:rPr>
        <w:t>Познавательно-исследовательская деятельность дошкольников. Для занятий с детьми (4-7 лет</w:t>
      </w:r>
      <w:proofErr w:type="gramStart"/>
      <w:r w:rsidR="00215E1A">
        <w:rPr>
          <w:rFonts w:ascii="Times New Roman" w:eastAsia="Times New Roman" w:hAnsi="Times New Roman" w:cs="Times New Roman"/>
          <w:color w:val="000000" w:themeColor="text1"/>
          <w:sz w:val="24"/>
          <w:szCs w:val="24"/>
        </w:rPr>
        <w:t>).-</w:t>
      </w:r>
      <w:proofErr w:type="gramEnd"/>
      <w:r w:rsidR="00215E1A" w:rsidRPr="00371932">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М.:МОЗАИКА СИНТЕЗ</w:t>
      </w:r>
      <w:r w:rsidR="00215E1A">
        <w:rPr>
          <w:rFonts w:ascii="Times New Roman" w:hAnsi="Times New Roman" w:cs="Times New Roman"/>
          <w:color w:val="000000" w:themeColor="text1"/>
          <w:sz w:val="24"/>
          <w:szCs w:val="24"/>
        </w:rPr>
        <w:t>, 2014</w:t>
      </w:r>
    </w:p>
    <w:p w14:paraId="172166FB" w14:textId="77777777" w:rsidR="00215E1A" w:rsidRPr="00215E1A" w:rsidRDefault="00371932" w:rsidP="00363F36">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 </w:t>
      </w:r>
      <w:r w:rsidR="00215E1A" w:rsidRPr="00F82B64">
        <w:rPr>
          <w:rFonts w:ascii="Times New Roman" w:eastAsia="Times New Roman" w:hAnsi="Times New Roman" w:cs="Times New Roman"/>
          <w:sz w:val="24"/>
          <w:szCs w:val="24"/>
        </w:rPr>
        <w:t>Гербова В.В.</w:t>
      </w:r>
      <w:r w:rsidR="00215E1A" w:rsidRPr="00371932">
        <w:rPr>
          <w:rFonts w:ascii="Times New Roman" w:eastAsia="Times New Roman" w:hAnsi="Times New Roman" w:cs="Times New Roman"/>
          <w:sz w:val="24"/>
          <w:szCs w:val="24"/>
        </w:rPr>
        <w:t xml:space="preserve"> </w:t>
      </w:r>
      <w:r w:rsidR="00215E1A">
        <w:rPr>
          <w:rFonts w:ascii="Times New Roman" w:eastAsia="Times New Roman" w:hAnsi="Times New Roman" w:cs="Times New Roman"/>
          <w:sz w:val="24"/>
          <w:szCs w:val="24"/>
        </w:rPr>
        <w:t>Развитие речи в детском сад</w:t>
      </w:r>
      <w:r w:rsidR="00F61919">
        <w:rPr>
          <w:rFonts w:ascii="Times New Roman" w:eastAsia="Times New Roman" w:hAnsi="Times New Roman" w:cs="Times New Roman"/>
          <w:sz w:val="24"/>
          <w:szCs w:val="24"/>
        </w:rPr>
        <w:t>у:</w:t>
      </w:r>
      <w:r w:rsidR="00215E1A">
        <w:rPr>
          <w:rFonts w:ascii="Times New Roman" w:eastAsia="Times New Roman" w:hAnsi="Times New Roman" w:cs="Times New Roman"/>
          <w:sz w:val="24"/>
          <w:szCs w:val="24"/>
        </w:rPr>
        <w:t xml:space="preserve"> </w:t>
      </w:r>
      <w:r w:rsidR="00F61919">
        <w:rPr>
          <w:rFonts w:ascii="Times New Roman" w:eastAsia="Times New Roman" w:hAnsi="Times New Roman" w:cs="Times New Roman"/>
          <w:sz w:val="24"/>
          <w:szCs w:val="24"/>
        </w:rPr>
        <w:t xml:space="preserve">Конспекты занятий: 5-6 лет. - 2-е </w:t>
      </w:r>
      <w:proofErr w:type="gramStart"/>
      <w:r w:rsidR="00F61919">
        <w:rPr>
          <w:rFonts w:ascii="Times New Roman" w:eastAsia="Times New Roman" w:hAnsi="Times New Roman" w:cs="Times New Roman"/>
          <w:sz w:val="24"/>
          <w:szCs w:val="24"/>
        </w:rPr>
        <w:t>изд.,</w:t>
      </w:r>
      <w:r w:rsidR="00F61919">
        <w:rPr>
          <w:rFonts w:ascii="Times New Roman" w:eastAsia="Times New Roman" w:hAnsi="Times New Roman" w:cs="Times New Roman"/>
          <w:color w:val="000000" w:themeColor="text1"/>
          <w:sz w:val="24"/>
          <w:szCs w:val="24"/>
        </w:rPr>
        <w:t>испр</w:t>
      </w:r>
      <w:proofErr w:type="gramEnd"/>
      <w:r w:rsidR="00F61919">
        <w:rPr>
          <w:rFonts w:ascii="Times New Roman" w:eastAsia="Times New Roman" w:hAnsi="Times New Roman" w:cs="Times New Roman"/>
          <w:color w:val="000000" w:themeColor="text1"/>
          <w:sz w:val="24"/>
          <w:szCs w:val="24"/>
        </w:rPr>
        <w:t xml:space="preserve">. и доп.- </w:t>
      </w:r>
      <w:r w:rsidR="00215E1A" w:rsidRPr="00325747">
        <w:rPr>
          <w:rFonts w:ascii="Times New Roman" w:hAnsi="Times New Roman" w:cs="Times New Roman"/>
          <w:color w:val="000000" w:themeColor="text1"/>
          <w:sz w:val="24"/>
          <w:szCs w:val="24"/>
        </w:rPr>
        <w:t>М.:МОЗАИКА СИНТЕЗ</w:t>
      </w:r>
      <w:r w:rsidR="00215E1A">
        <w:rPr>
          <w:rFonts w:ascii="Times New Roman" w:hAnsi="Times New Roman" w:cs="Times New Roman"/>
          <w:color w:val="000000" w:themeColor="text1"/>
          <w:sz w:val="24"/>
          <w:szCs w:val="24"/>
        </w:rPr>
        <w:t>, 20</w:t>
      </w:r>
      <w:r w:rsidR="00F61919">
        <w:rPr>
          <w:rFonts w:ascii="Times New Roman" w:hAnsi="Times New Roman" w:cs="Times New Roman"/>
          <w:color w:val="000000" w:themeColor="text1"/>
          <w:sz w:val="24"/>
          <w:szCs w:val="24"/>
        </w:rPr>
        <w:t>20</w:t>
      </w:r>
      <w:r w:rsidR="00215E1A">
        <w:rPr>
          <w:rFonts w:ascii="Times New Roman" w:hAnsi="Times New Roman" w:cs="Times New Roman"/>
          <w:color w:val="000000" w:themeColor="text1"/>
          <w:sz w:val="24"/>
          <w:szCs w:val="24"/>
        </w:rPr>
        <w:t>. – 1</w:t>
      </w:r>
      <w:r w:rsidR="00F61919">
        <w:rPr>
          <w:rFonts w:ascii="Times New Roman" w:hAnsi="Times New Roman" w:cs="Times New Roman"/>
          <w:color w:val="000000" w:themeColor="text1"/>
          <w:sz w:val="24"/>
          <w:szCs w:val="24"/>
        </w:rPr>
        <w:t>3</w:t>
      </w:r>
      <w:r w:rsidR="00215E1A">
        <w:rPr>
          <w:rFonts w:ascii="Times New Roman" w:hAnsi="Times New Roman" w:cs="Times New Roman"/>
          <w:color w:val="000000" w:themeColor="text1"/>
          <w:sz w:val="24"/>
          <w:szCs w:val="24"/>
        </w:rPr>
        <w:t>6 с.</w:t>
      </w:r>
    </w:p>
    <w:p w14:paraId="777874D6" w14:textId="77777777" w:rsidR="00371932" w:rsidRDefault="00371932" w:rsidP="00363F36">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215E1A">
        <w:rPr>
          <w:rFonts w:ascii="Times New Roman" w:eastAsia="Times New Roman" w:hAnsi="Times New Roman" w:cs="Times New Roman"/>
          <w:color w:val="000000" w:themeColor="text1"/>
          <w:sz w:val="24"/>
          <w:szCs w:val="24"/>
        </w:rPr>
        <w:t>Дыбина О.В.</w:t>
      </w:r>
      <w:r w:rsidR="00215E1A" w:rsidRPr="001B6B94">
        <w:rPr>
          <w:rFonts w:ascii="Times New Roman" w:eastAsia="Times New Roman" w:hAnsi="Times New Roman" w:cs="Times New Roman"/>
          <w:color w:val="000000" w:themeColor="text1"/>
          <w:sz w:val="24"/>
          <w:szCs w:val="24"/>
        </w:rPr>
        <w:t xml:space="preserve"> </w:t>
      </w:r>
      <w:r w:rsidR="00215E1A">
        <w:rPr>
          <w:rFonts w:ascii="Times New Roman" w:eastAsia="Times New Roman" w:hAnsi="Times New Roman" w:cs="Times New Roman"/>
          <w:color w:val="000000" w:themeColor="text1"/>
          <w:sz w:val="24"/>
          <w:szCs w:val="24"/>
        </w:rPr>
        <w:t xml:space="preserve">Ознакомление с предметным и социальным окружением: </w:t>
      </w:r>
      <w:r w:rsidR="00996B69">
        <w:rPr>
          <w:rFonts w:ascii="Times New Roman" w:eastAsia="Times New Roman" w:hAnsi="Times New Roman" w:cs="Times New Roman"/>
          <w:color w:val="000000" w:themeColor="text1"/>
          <w:sz w:val="24"/>
          <w:szCs w:val="24"/>
        </w:rPr>
        <w:t xml:space="preserve">Конспекты занятий с детьми 5-6 лет.2-е </w:t>
      </w:r>
      <w:proofErr w:type="gramStart"/>
      <w:r w:rsidR="00996B69">
        <w:rPr>
          <w:rFonts w:ascii="Times New Roman" w:eastAsia="Times New Roman" w:hAnsi="Times New Roman" w:cs="Times New Roman"/>
          <w:color w:val="000000" w:themeColor="text1"/>
          <w:sz w:val="24"/>
          <w:szCs w:val="24"/>
        </w:rPr>
        <w:t>изд,,</w:t>
      </w:r>
      <w:proofErr w:type="gramEnd"/>
      <w:r w:rsidR="00996B69">
        <w:rPr>
          <w:rFonts w:ascii="Times New Roman" w:eastAsia="Times New Roman" w:hAnsi="Times New Roman" w:cs="Times New Roman"/>
          <w:color w:val="000000" w:themeColor="text1"/>
          <w:sz w:val="24"/>
          <w:szCs w:val="24"/>
        </w:rPr>
        <w:t>испр.и доп.</w:t>
      </w:r>
      <w:r w:rsidR="00215E1A">
        <w:rPr>
          <w:rFonts w:ascii="Times New Roman" w:eastAsia="Times New Roman" w:hAnsi="Times New Roman" w:cs="Times New Roman"/>
          <w:color w:val="000000" w:themeColor="text1"/>
          <w:sz w:val="24"/>
          <w:szCs w:val="24"/>
        </w:rPr>
        <w:t>-</w:t>
      </w:r>
      <w:r w:rsidR="00215E1A" w:rsidRPr="00371932">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М.:МОЗАИКА СИНТЕЗ</w:t>
      </w:r>
      <w:r w:rsidR="00215E1A">
        <w:rPr>
          <w:rFonts w:ascii="Times New Roman" w:hAnsi="Times New Roman" w:cs="Times New Roman"/>
          <w:color w:val="000000" w:themeColor="text1"/>
          <w:sz w:val="24"/>
          <w:szCs w:val="24"/>
        </w:rPr>
        <w:t>, 20</w:t>
      </w:r>
      <w:r w:rsidR="00996B69">
        <w:rPr>
          <w:rFonts w:ascii="Times New Roman" w:hAnsi="Times New Roman" w:cs="Times New Roman"/>
          <w:color w:val="000000" w:themeColor="text1"/>
          <w:sz w:val="24"/>
          <w:szCs w:val="24"/>
        </w:rPr>
        <w:t>21</w:t>
      </w:r>
      <w:r w:rsidR="00215E1A">
        <w:rPr>
          <w:rFonts w:ascii="Times New Roman" w:hAnsi="Times New Roman" w:cs="Times New Roman"/>
          <w:color w:val="000000" w:themeColor="text1"/>
          <w:sz w:val="24"/>
          <w:szCs w:val="24"/>
        </w:rPr>
        <w:t xml:space="preserve">. – </w:t>
      </w:r>
      <w:r w:rsidR="00996B69">
        <w:rPr>
          <w:rFonts w:ascii="Times New Roman" w:hAnsi="Times New Roman" w:cs="Times New Roman"/>
          <w:color w:val="000000" w:themeColor="text1"/>
          <w:sz w:val="24"/>
          <w:szCs w:val="24"/>
        </w:rPr>
        <w:t>56</w:t>
      </w:r>
      <w:r w:rsidR="00215E1A">
        <w:rPr>
          <w:rFonts w:ascii="Times New Roman" w:hAnsi="Times New Roman" w:cs="Times New Roman"/>
          <w:color w:val="000000" w:themeColor="text1"/>
          <w:sz w:val="24"/>
          <w:szCs w:val="24"/>
        </w:rPr>
        <w:t xml:space="preserve"> с.</w:t>
      </w:r>
    </w:p>
    <w:p w14:paraId="632724C9" w14:textId="77777777" w:rsidR="001B6B94" w:rsidRDefault="00371932" w:rsidP="00363F36">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r w:rsidRPr="00371932">
        <w:rPr>
          <w:rFonts w:ascii="Times New Roman" w:eastAsia="Times New Roman" w:hAnsi="Times New Roman" w:cs="Times New Roman"/>
          <w:color w:val="000000" w:themeColor="text1"/>
          <w:sz w:val="24"/>
          <w:szCs w:val="24"/>
        </w:rPr>
        <w:t xml:space="preserve"> </w:t>
      </w:r>
      <w:r w:rsidR="00215E1A" w:rsidRPr="00F82B64">
        <w:rPr>
          <w:rFonts w:ascii="Times New Roman" w:hAnsi="Times New Roman" w:cs="Times New Roman"/>
          <w:bCs/>
          <w:sz w:val="24"/>
          <w:szCs w:val="24"/>
        </w:rPr>
        <w:t>Комарова Т.С.</w:t>
      </w:r>
      <w:r w:rsidR="00215E1A">
        <w:rPr>
          <w:rFonts w:ascii="Times New Roman" w:hAnsi="Times New Roman" w:cs="Times New Roman"/>
          <w:bCs/>
          <w:sz w:val="24"/>
          <w:szCs w:val="24"/>
        </w:rPr>
        <w:t xml:space="preserve"> </w:t>
      </w:r>
      <w:r w:rsidR="00215E1A" w:rsidRPr="00F82B64">
        <w:rPr>
          <w:rFonts w:ascii="Times New Roman" w:hAnsi="Times New Roman" w:cs="Times New Roman"/>
          <w:bCs/>
          <w:sz w:val="24"/>
          <w:szCs w:val="24"/>
        </w:rPr>
        <w:t xml:space="preserve">Изобразительная деятельность в детском саду. </w:t>
      </w:r>
      <w:r w:rsidR="00E25D6A">
        <w:rPr>
          <w:rFonts w:ascii="Times New Roman" w:hAnsi="Times New Roman" w:cs="Times New Roman"/>
          <w:bCs/>
          <w:sz w:val="24"/>
          <w:szCs w:val="24"/>
        </w:rPr>
        <w:t xml:space="preserve">Конспекты занятий с детьми 5-6 </w:t>
      </w:r>
      <w:proofErr w:type="gramStart"/>
      <w:r w:rsidR="00E25D6A">
        <w:rPr>
          <w:rFonts w:ascii="Times New Roman" w:hAnsi="Times New Roman" w:cs="Times New Roman"/>
          <w:bCs/>
          <w:sz w:val="24"/>
          <w:szCs w:val="24"/>
        </w:rPr>
        <w:t>лет.-</w:t>
      </w:r>
      <w:proofErr w:type="gramEnd"/>
      <w:r w:rsidR="00E25D6A">
        <w:rPr>
          <w:rFonts w:ascii="Times New Roman" w:hAnsi="Times New Roman" w:cs="Times New Roman"/>
          <w:bCs/>
          <w:sz w:val="24"/>
          <w:szCs w:val="24"/>
        </w:rPr>
        <w:t>2-е изд., испр. и доп.</w:t>
      </w:r>
      <w:r w:rsidR="00215E1A">
        <w:rPr>
          <w:rFonts w:ascii="Times New Roman" w:eastAsia="Times New Roman" w:hAnsi="Times New Roman" w:cs="Times New Roman"/>
          <w:color w:val="000000" w:themeColor="text1"/>
          <w:sz w:val="24"/>
          <w:szCs w:val="24"/>
        </w:rPr>
        <w:t>-</w:t>
      </w:r>
      <w:r w:rsidR="00215E1A" w:rsidRPr="00371932">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М.:МОЗАИКА СИНТЕЗ</w:t>
      </w:r>
      <w:r w:rsidR="00215E1A">
        <w:rPr>
          <w:rFonts w:ascii="Times New Roman" w:hAnsi="Times New Roman" w:cs="Times New Roman"/>
          <w:color w:val="000000" w:themeColor="text1"/>
          <w:sz w:val="24"/>
          <w:szCs w:val="24"/>
        </w:rPr>
        <w:t>, 20</w:t>
      </w:r>
      <w:r w:rsidR="00E25D6A">
        <w:rPr>
          <w:rFonts w:ascii="Times New Roman" w:hAnsi="Times New Roman" w:cs="Times New Roman"/>
          <w:color w:val="000000" w:themeColor="text1"/>
          <w:sz w:val="24"/>
          <w:szCs w:val="24"/>
        </w:rPr>
        <w:t>20</w:t>
      </w:r>
      <w:r w:rsidR="00215E1A">
        <w:rPr>
          <w:rFonts w:ascii="Times New Roman" w:hAnsi="Times New Roman" w:cs="Times New Roman"/>
          <w:color w:val="000000" w:themeColor="text1"/>
          <w:sz w:val="24"/>
          <w:szCs w:val="24"/>
        </w:rPr>
        <w:t>. – 1</w:t>
      </w:r>
      <w:r w:rsidR="00996B69">
        <w:rPr>
          <w:rFonts w:ascii="Times New Roman" w:hAnsi="Times New Roman" w:cs="Times New Roman"/>
          <w:color w:val="000000" w:themeColor="text1"/>
          <w:sz w:val="24"/>
          <w:szCs w:val="24"/>
        </w:rPr>
        <w:t>52</w:t>
      </w:r>
      <w:r w:rsidR="00215E1A">
        <w:rPr>
          <w:rFonts w:ascii="Times New Roman" w:hAnsi="Times New Roman" w:cs="Times New Roman"/>
          <w:color w:val="000000" w:themeColor="text1"/>
          <w:sz w:val="24"/>
          <w:szCs w:val="24"/>
        </w:rPr>
        <w:t xml:space="preserve"> с.</w:t>
      </w:r>
    </w:p>
    <w:p w14:paraId="6FBB1459" w14:textId="77777777" w:rsidR="001B6B94" w:rsidRDefault="001B6B94" w:rsidP="00363F36">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r w:rsidR="00215E1A" w:rsidRPr="00215E1A">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Куцакова</w:t>
      </w:r>
      <w:r w:rsidR="00215E1A">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Л.В.</w:t>
      </w:r>
      <w:r w:rsidR="00215E1A" w:rsidRPr="001B6B94">
        <w:rPr>
          <w:rFonts w:ascii="Times New Roman" w:hAnsi="Times New Roman" w:cs="Times New Roman"/>
          <w:bCs/>
          <w:sz w:val="24"/>
          <w:szCs w:val="24"/>
        </w:rPr>
        <w:t xml:space="preserve"> </w:t>
      </w:r>
      <w:r w:rsidR="00215E1A" w:rsidRPr="00F82B64">
        <w:rPr>
          <w:rFonts w:ascii="Times New Roman" w:hAnsi="Times New Roman" w:cs="Times New Roman"/>
          <w:bCs/>
          <w:sz w:val="24"/>
          <w:szCs w:val="24"/>
        </w:rPr>
        <w:t xml:space="preserve">Конструирование из </w:t>
      </w:r>
      <w:r w:rsidR="00215E1A">
        <w:rPr>
          <w:rFonts w:ascii="Times New Roman" w:hAnsi="Times New Roman" w:cs="Times New Roman"/>
          <w:bCs/>
          <w:sz w:val="24"/>
          <w:szCs w:val="24"/>
        </w:rPr>
        <w:t>строительного материала: старшая</w:t>
      </w:r>
      <w:r w:rsidR="00215E1A" w:rsidRPr="00F82B64">
        <w:rPr>
          <w:rFonts w:ascii="Times New Roman" w:hAnsi="Times New Roman" w:cs="Times New Roman"/>
          <w:bCs/>
          <w:sz w:val="24"/>
          <w:szCs w:val="24"/>
        </w:rPr>
        <w:t xml:space="preserve"> группа</w:t>
      </w:r>
      <w:r w:rsidR="00215E1A">
        <w:rPr>
          <w:rFonts w:ascii="Times New Roman" w:hAnsi="Times New Roman" w:cs="Times New Roman"/>
          <w:bCs/>
          <w:sz w:val="24"/>
          <w:szCs w:val="24"/>
        </w:rPr>
        <w:t>.</w:t>
      </w:r>
      <w:r w:rsidR="00215E1A" w:rsidRPr="001B6B94">
        <w:rPr>
          <w:rFonts w:ascii="Times New Roman" w:eastAsia="Times New Roman" w:hAnsi="Times New Roman" w:cs="Times New Roman"/>
          <w:color w:val="000000" w:themeColor="text1"/>
          <w:sz w:val="24"/>
          <w:szCs w:val="24"/>
        </w:rPr>
        <w:t xml:space="preserve"> </w:t>
      </w:r>
      <w:r w:rsidR="004E1588">
        <w:rPr>
          <w:rFonts w:ascii="Times New Roman" w:eastAsia="Times New Roman" w:hAnsi="Times New Roman" w:cs="Times New Roman"/>
          <w:color w:val="000000" w:themeColor="text1"/>
          <w:sz w:val="24"/>
          <w:szCs w:val="24"/>
        </w:rPr>
        <w:t>–</w:t>
      </w:r>
      <w:r w:rsidR="00215E1A" w:rsidRPr="00371932">
        <w:rPr>
          <w:rFonts w:ascii="Times New Roman" w:hAnsi="Times New Roman" w:cs="Times New Roman"/>
          <w:color w:val="000000" w:themeColor="text1"/>
          <w:sz w:val="24"/>
          <w:szCs w:val="24"/>
        </w:rPr>
        <w:t xml:space="preserve"> </w:t>
      </w:r>
      <w:proofErr w:type="gramStart"/>
      <w:r w:rsidR="00215E1A" w:rsidRPr="00325747">
        <w:rPr>
          <w:rFonts w:ascii="Times New Roman" w:hAnsi="Times New Roman" w:cs="Times New Roman"/>
          <w:color w:val="000000" w:themeColor="text1"/>
          <w:sz w:val="24"/>
          <w:szCs w:val="24"/>
        </w:rPr>
        <w:t>М.:МОЗАИКА</w:t>
      </w:r>
      <w:proofErr w:type="gramEnd"/>
      <w:r w:rsidR="00215E1A" w:rsidRPr="00325747">
        <w:rPr>
          <w:rFonts w:ascii="Times New Roman" w:hAnsi="Times New Roman" w:cs="Times New Roman"/>
          <w:color w:val="000000" w:themeColor="text1"/>
          <w:sz w:val="24"/>
          <w:szCs w:val="24"/>
        </w:rPr>
        <w:t xml:space="preserve"> СИНТЕЗ</w:t>
      </w:r>
      <w:r w:rsidR="00215E1A">
        <w:rPr>
          <w:rFonts w:ascii="Times New Roman" w:hAnsi="Times New Roman" w:cs="Times New Roman"/>
          <w:color w:val="000000" w:themeColor="text1"/>
          <w:sz w:val="24"/>
          <w:szCs w:val="24"/>
        </w:rPr>
        <w:t>, 2014. – 214 с.</w:t>
      </w:r>
      <w:r w:rsidRPr="001B6B94">
        <w:rPr>
          <w:rFonts w:ascii="Times New Roman" w:eastAsia="Times New Roman" w:hAnsi="Times New Roman" w:cs="Times New Roman"/>
          <w:color w:val="000000" w:themeColor="text1"/>
          <w:sz w:val="24"/>
          <w:szCs w:val="24"/>
        </w:rPr>
        <w:t xml:space="preserve"> </w:t>
      </w:r>
    </w:p>
    <w:p w14:paraId="770898A8" w14:textId="77777777" w:rsidR="00215E1A" w:rsidRDefault="001B6B94" w:rsidP="00363F36">
      <w:pPr>
        <w:widowControl w:val="0"/>
        <w:overflowPunct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215E1A" w:rsidRPr="00215E1A">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Куцакова</w:t>
      </w:r>
      <w:r w:rsidR="00215E1A">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Л.В.</w:t>
      </w:r>
      <w:r w:rsidR="00215E1A">
        <w:rPr>
          <w:rFonts w:ascii="Times New Roman" w:hAnsi="Times New Roman" w:cs="Times New Roman"/>
          <w:color w:val="000000" w:themeColor="text1"/>
          <w:sz w:val="24"/>
          <w:szCs w:val="24"/>
        </w:rPr>
        <w:t xml:space="preserve"> Занятия по конструированию из строительного материала в </w:t>
      </w:r>
      <w:r w:rsidR="00215E1A">
        <w:rPr>
          <w:rFonts w:ascii="Times New Roman" w:hAnsi="Times New Roman" w:cs="Times New Roman"/>
          <w:bCs/>
          <w:sz w:val="24"/>
          <w:szCs w:val="24"/>
        </w:rPr>
        <w:t xml:space="preserve">старшей </w:t>
      </w:r>
      <w:r w:rsidR="00215E1A" w:rsidRPr="00F82B64">
        <w:rPr>
          <w:rFonts w:ascii="Times New Roman" w:hAnsi="Times New Roman" w:cs="Times New Roman"/>
          <w:bCs/>
          <w:sz w:val="24"/>
          <w:szCs w:val="24"/>
        </w:rPr>
        <w:t>групп</w:t>
      </w:r>
      <w:r w:rsidR="00215E1A">
        <w:rPr>
          <w:rFonts w:ascii="Times New Roman" w:hAnsi="Times New Roman" w:cs="Times New Roman"/>
          <w:bCs/>
          <w:sz w:val="24"/>
          <w:szCs w:val="24"/>
        </w:rPr>
        <w:t>е детского сада.</w:t>
      </w:r>
      <w:r w:rsidR="00215E1A" w:rsidRPr="001B6B94">
        <w:rPr>
          <w:rFonts w:ascii="Times New Roman" w:eastAsia="Times New Roman" w:hAnsi="Times New Roman" w:cs="Times New Roman"/>
          <w:color w:val="000000" w:themeColor="text1"/>
          <w:sz w:val="24"/>
          <w:szCs w:val="24"/>
        </w:rPr>
        <w:t xml:space="preserve"> </w:t>
      </w:r>
      <w:r w:rsidR="004E1588">
        <w:rPr>
          <w:rFonts w:ascii="Times New Roman" w:eastAsia="Times New Roman" w:hAnsi="Times New Roman" w:cs="Times New Roman"/>
          <w:color w:val="000000" w:themeColor="text1"/>
          <w:sz w:val="24"/>
          <w:szCs w:val="24"/>
        </w:rPr>
        <w:t>–</w:t>
      </w:r>
      <w:r w:rsidR="00215E1A" w:rsidRPr="00371932">
        <w:rPr>
          <w:rFonts w:ascii="Times New Roman" w:hAnsi="Times New Roman" w:cs="Times New Roman"/>
          <w:color w:val="000000" w:themeColor="text1"/>
          <w:sz w:val="24"/>
          <w:szCs w:val="24"/>
        </w:rPr>
        <w:t xml:space="preserve"> </w:t>
      </w:r>
      <w:proofErr w:type="gramStart"/>
      <w:r w:rsidR="00215E1A" w:rsidRPr="00325747">
        <w:rPr>
          <w:rFonts w:ascii="Times New Roman" w:hAnsi="Times New Roman" w:cs="Times New Roman"/>
          <w:color w:val="000000" w:themeColor="text1"/>
          <w:sz w:val="24"/>
          <w:szCs w:val="24"/>
        </w:rPr>
        <w:t>М.:МОЗАИКА</w:t>
      </w:r>
      <w:proofErr w:type="gramEnd"/>
      <w:r w:rsidR="00215E1A" w:rsidRPr="00325747">
        <w:rPr>
          <w:rFonts w:ascii="Times New Roman" w:hAnsi="Times New Roman" w:cs="Times New Roman"/>
          <w:color w:val="000000" w:themeColor="text1"/>
          <w:sz w:val="24"/>
          <w:szCs w:val="24"/>
        </w:rPr>
        <w:t xml:space="preserve"> СИНТЕЗ</w:t>
      </w:r>
      <w:r w:rsidR="00215E1A">
        <w:rPr>
          <w:rFonts w:ascii="Times New Roman" w:hAnsi="Times New Roman" w:cs="Times New Roman"/>
          <w:color w:val="000000" w:themeColor="text1"/>
          <w:sz w:val="24"/>
          <w:szCs w:val="24"/>
        </w:rPr>
        <w:t>, 2006. – 187 с.</w:t>
      </w:r>
    </w:p>
    <w:p w14:paraId="1FD56ED4" w14:textId="77777777" w:rsidR="00215E1A" w:rsidRDefault="001B6B94" w:rsidP="00363F3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r w:rsidRPr="001B6B94">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Петрова В.И</w:t>
      </w:r>
      <w:r w:rsidR="00215E1A">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Стульник Т.Д.</w:t>
      </w:r>
      <w:r w:rsidR="00215E1A" w:rsidRPr="001B6B94">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 xml:space="preserve">Этические беседы с детьми 4-7 </w:t>
      </w:r>
      <w:proofErr w:type="gramStart"/>
      <w:r w:rsidR="00215E1A" w:rsidRPr="00325747">
        <w:rPr>
          <w:rFonts w:ascii="Times New Roman" w:hAnsi="Times New Roman" w:cs="Times New Roman"/>
          <w:color w:val="000000" w:themeColor="text1"/>
          <w:sz w:val="24"/>
          <w:szCs w:val="24"/>
        </w:rPr>
        <w:t>лет</w:t>
      </w:r>
      <w:r w:rsidR="00215E1A">
        <w:rPr>
          <w:rFonts w:ascii="Times New Roman" w:eastAsia="Times New Roman" w:hAnsi="Times New Roman" w:cs="Times New Roman"/>
          <w:color w:val="000000" w:themeColor="text1"/>
          <w:sz w:val="24"/>
          <w:szCs w:val="24"/>
        </w:rPr>
        <w:t>.-</w:t>
      </w:r>
      <w:proofErr w:type="gramEnd"/>
      <w:r w:rsidR="00215E1A" w:rsidRPr="00371932">
        <w:rPr>
          <w:rFonts w:ascii="Times New Roman" w:hAnsi="Times New Roman" w:cs="Times New Roman"/>
          <w:color w:val="000000" w:themeColor="text1"/>
          <w:sz w:val="24"/>
          <w:szCs w:val="24"/>
        </w:rPr>
        <w:t xml:space="preserve"> </w:t>
      </w:r>
      <w:r w:rsidR="00215E1A" w:rsidRPr="00325747">
        <w:rPr>
          <w:rFonts w:ascii="Times New Roman" w:hAnsi="Times New Roman" w:cs="Times New Roman"/>
          <w:color w:val="000000" w:themeColor="text1"/>
          <w:sz w:val="24"/>
          <w:szCs w:val="24"/>
        </w:rPr>
        <w:t>М.:МОЗАИКА СИНТЕЗ</w:t>
      </w:r>
      <w:r w:rsidR="00215E1A">
        <w:rPr>
          <w:rFonts w:ascii="Times New Roman" w:hAnsi="Times New Roman" w:cs="Times New Roman"/>
          <w:color w:val="000000" w:themeColor="text1"/>
          <w:sz w:val="24"/>
          <w:szCs w:val="24"/>
        </w:rPr>
        <w:t>, 2008. – 219 с.</w:t>
      </w:r>
    </w:p>
    <w:p w14:paraId="5A096FFD" w14:textId="77777777" w:rsidR="00215E1A" w:rsidRPr="00215E1A" w:rsidRDefault="00215E1A" w:rsidP="00363F3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Pr>
          <w:rFonts w:ascii="Times New Roman" w:eastAsia="Times New Roman" w:hAnsi="Times New Roman" w:cs="Times New Roman"/>
          <w:color w:val="000000" w:themeColor="text1"/>
          <w:sz w:val="24"/>
          <w:szCs w:val="24"/>
        </w:rPr>
        <w:t>Помораева И.А., Позина</w:t>
      </w:r>
      <w:r w:rsidR="00996B6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В.А.</w:t>
      </w:r>
      <w:r w:rsidR="00996B6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Формирование элементарных математических представлений</w:t>
      </w:r>
      <w:r w:rsidR="00996B69">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00996B69">
        <w:rPr>
          <w:rFonts w:ascii="Times New Roman" w:eastAsia="Times New Roman" w:hAnsi="Times New Roman" w:cs="Times New Roman"/>
          <w:color w:val="000000" w:themeColor="text1"/>
          <w:sz w:val="24"/>
          <w:szCs w:val="24"/>
        </w:rPr>
        <w:t>Конспекты занятий: 5-6 лет.2-е изд., испр. и доп.</w:t>
      </w:r>
      <w:r>
        <w:rPr>
          <w:rFonts w:ascii="Times New Roman" w:eastAsia="Times New Roman" w:hAnsi="Times New Roman" w:cs="Times New Roman"/>
          <w:color w:val="000000" w:themeColor="text1"/>
          <w:sz w:val="24"/>
          <w:szCs w:val="24"/>
        </w:rPr>
        <w:t>-</w:t>
      </w:r>
      <w:r w:rsidRPr="00371932">
        <w:rPr>
          <w:rFonts w:ascii="Times New Roman" w:hAnsi="Times New Roman" w:cs="Times New Roman"/>
          <w:color w:val="000000" w:themeColor="text1"/>
          <w:sz w:val="24"/>
          <w:szCs w:val="24"/>
        </w:rPr>
        <w:t xml:space="preserve"> </w:t>
      </w:r>
      <w:proofErr w:type="gramStart"/>
      <w:r w:rsidRPr="00325747">
        <w:rPr>
          <w:rFonts w:ascii="Times New Roman" w:hAnsi="Times New Roman" w:cs="Times New Roman"/>
          <w:color w:val="000000" w:themeColor="text1"/>
          <w:sz w:val="24"/>
          <w:szCs w:val="24"/>
        </w:rPr>
        <w:t>М.:МОЗАИКА</w:t>
      </w:r>
      <w:proofErr w:type="gramEnd"/>
      <w:r w:rsidRPr="00325747">
        <w:rPr>
          <w:rFonts w:ascii="Times New Roman" w:hAnsi="Times New Roman" w:cs="Times New Roman"/>
          <w:color w:val="000000" w:themeColor="text1"/>
          <w:sz w:val="24"/>
          <w:szCs w:val="24"/>
        </w:rPr>
        <w:t xml:space="preserve"> СИНТЕЗ</w:t>
      </w:r>
      <w:r>
        <w:rPr>
          <w:rFonts w:ascii="Times New Roman" w:hAnsi="Times New Roman" w:cs="Times New Roman"/>
          <w:color w:val="000000" w:themeColor="text1"/>
          <w:sz w:val="24"/>
          <w:szCs w:val="24"/>
        </w:rPr>
        <w:t>, 20</w:t>
      </w:r>
      <w:r w:rsidR="00996B69">
        <w:rPr>
          <w:rFonts w:ascii="Times New Roman" w:hAnsi="Times New Roman" w:cs="Times New Roman"/>
          <w:color w:val="000000" w:themeColor="text1"/>
          <w:sz w:val="24"/>
          <w:szCs w:val="24"/>
        </w:rPr>
        <w:t>21</w:t>
      </w:r>
      <w:r>
        <w:rPr>
          <w:rFonts w:ascii="Times New Roman" w:hAnsi="Times New Roman" w:cs="Times New Roman"/>
          <w:color w:val="000000" w:themeColor="text1"/>
          <w:sz w:val="24"/>
          <w:szCs w:val="24"/>
        </w:rPr>
        <w:t xml:space="preserve">. – </w:t>
      </w:r>
      <w:r w:rsidR="00996B69">
        <w:rPr>
          <w:rFonts w:ascii="Times New Roman" w:hAnsi="Times New Roman" w:cs="Times New Roman"/>
          <w:color w:val="000000" w:themeColor="text1"/>
          <w:sz w:val="24"/>
          <w:szCs w:val="24"/>
        </w:rPr>
        <w:t>88</w:t>
      </w:r>
      <w:r>
        <w:rPr>
          <w:rFonts w:ascii="Times New Roman" w:hAnsi="Times New Roman" w:cs="Times New Roman"/>
          <w:color w:val="000000" w:themeColor="text1"/>
          <w:sz w:val="24"/>
          <w:szCs w:val="24"/>
        </w:rPr>
        <w:t xml:space="preserve"> с.</w:t>
      </w:r>
      <w:r>
        <w:rPr>
          <w:rFonts w:ascii="Times New Roman" w:eastAsia="Times New Roman" w:hAnsi="Times New Roman" w:cs="Times New Roman"/>
          <w:color w:val="000000" w:themeColor="text1"/>
          <w:sz w:val="24"/>
          <w:szCs w:val="24"/>
        </w:rPr>
        <w:t xml:space="preserve"> </w:t>
      </w:r>
    </w:p>
    <w:p w14:paraId="371A26DC" w14:textId="77777777" w:rsidR="00215E1A" w:rsidRPr="00155763" w:rsidRDefault="004E1588" w:rsidP="00363F36">
      <w:pPr>
        <w:spacing w:after="0" w:line="240" w:lineRule="auto"/>
        <w:ind w:firstLine="709"/>
        <w:jc w:val="both"/>
        <w:rPr>
          <w:rFonts w:ascii="Times New Roman" w:hAnsi="Times New Roman" w:cs="Times New Roman"/>
          <w:sz w:val="24"/>
          <w:szCs w:val="24"/>
        </w:rPr>
      </w:pPr>
      <w:r w:rsidRPr="00155763">
        <w:rPr>
          <w:rFonts w:ascii="Times New Roman" w:hAnsi="Times New Roman" w:cs="Times New Roman"/>
          <w:sz w:val="24"/>
          <w:szCs w:val="24"/>
        </w:rPr>
        <w:t xml:space="preserve">10. </w:t>
      </w:r>
      <w:proofErr w:type="gramStart"/>
      <w:r w:rsidRPr="00155763">
        <w:rPr>
          <w:rFonts w:ascii="Times New Roman" w:hAnsi="Times New Roman" w:cs="Times New Roman"/>
          <w:sz w:val="24"/>
          <w:szCs w:val="24"/>
        </w:rPr>
        <w:t xml:space="preserve">Соломенникова  </w:t>
      </w:r>
      <w:r w:rsidR="00155763" w:rsidRPr="00155763">
        <w:rPr>
          <w:rFonts w:ascii="Times New Roman" w:hAnsi="Times New Roman" w:cs="Times New Roman"/>
          <w:sz w:val="24"/>
          <w:szCs w:val="24"/>
        </w:rPr>
        <w:t>О.</w:t>
      </w:r>
      <w:proofErr w:type="gramEnd"/>
      <w:r w:rsidR="00155763" w:rsidRPr="00155763">
        <w:rPr>
          <w:rFonts w:ascii="Times New Roman" w:hAnsi="Times New Roman" w:cs="Times New Roman"/>
          <w:sz w:val="24"/>
          <w:szCs w:val="24"/>
        </w:rPr>
        <w:t xml:space="preserve"> А.  Ознакомление с природой в детском саду. Старшая группа. М.: МОЗАИКА СИНТЕЗ, </w:t>
      </w:r>
      <w:proofErr w:type="gramStart"/>
      <w:r w:rsidR="00155763" w:rsidRPr="00155763">
        <w:rPr>
          <w:rFonts w:ascii="Times New Roman" w:hAnsi="Times New Roman" w:cs="Times New Roman"/>
          <w:sz w:val="24"/>
          <w:szCs w:val="24"/>
        </w:rPr>
        <w:t>2014.-</w:t>
      </w:r>
      <w:proofErr w:type="gramEnd"/>
    </w:p>
    <w:p w14:paraId="0151999F" w14:textId="77777777" w:rsidR="00DF009C" w:rsidRPr="00E25D6A" w:rsidRDefault="00F61919" w:rsidP="00363F36">
      <w:pPr>
        <w:spacing w:after="0" w:line="240" w:lineRule="auto"/>
        <w:ind w:firstLine="709"/>
        <w:jc w:val="both"/>
        <w:rPr>
          <w:rFonts w:ascii="Times New Roman" w:hAnsi="Times New Roman" w:cs="Times New Roman"/>
          <w:sz w:val="24"/>
          <w:szCs w:val="24"/>
        </w:rPr>
      </w:pPr>
      <w:r w:rsidRPr="00E25D6A">
        <w:rPr>
          <w:rFonts w:ascii="Times New Roman" w:hAnsi="Times New Roman" w:cs="Times New Roman"/>
          <w:sz w:val="24"/>
          <w:szCs w:val="24"/>
        </w:rPr>
        <w:t>11</w:t>
      </w:r>
      <w:r w:rsidR="00E25D6A" w:rsidRPr="00E25D6A">
        <w:rPr>
          <w:rFonts w:ascii="Times New Roman" w:hAnsi="Times New Roman" w:cs="Times New Roman"/>
          <w:sz w:val="24"/>
          <w:szCs w:val="24"/>
        </w:rPr>
        <w:t>.</w:t>
      </w:r>
      <w:r w:rsidR="00E25D6A">
        <w:rPr>
          <w:rFonts w:ascii="Times New Roman" w:hAnsi="Times New Roman" w:cs="Times New Roman"/>
          <w:sz w:val="24"/>
          <w:szCs w:val="24"/>
        </w:rPr>
        <w:t xml:space="preserve">Колдина Д.Н. Лепка в детском саду. Конспекты занятий с детьми 5-6 </w:t>
      </w:r>
      <w:proofErr w:type="gramStart"/>
      <w:r w:rsidR="00E25D6A">
        <w:rPr>
          <w:rFonts w:ascii="Times New Roman" w:hAnsi="Times New Roman" w:cs="Times New Roman"/>
          <w:sz w:val="24"/>
          <w:szCs w:val="24"/>
        </w:rPr>
        <w:t>лет.-</w:t>
      </w:r>
      <w:proofErr w:type="gramEnd"/>
      <w:r w:rsidR="00E25D6A">
        <w:rPr>
          <w:rFonts w:ascii="Times New Roman" w:hAnsi="Times New Roman" w:cs="Times New Roman"/>
          <w:sz w:val="24"/>
          <w:szCs w:val="24"/>
        </w:rPr>
        <w:t>2- изд.,испр.и доп.-М.: МОЗАИКА-СИНТЕЗ,2021.-64с.</w:t>
      </w:r>
    </w:p>
    <w:p w14:paraId="50CD08F2" w14:textId="622F827C" w:rsidR="00975690" w:rsidRDefault="00996B69" w:rsidP="00C0440F">
      <w:pPr>
        <w:spacing w:after="0" w:line="240" w:lineRule="auto"/>
        <w:ind w:firstLine="709"/>
        <w:jc w:val="both"/>
        <w:rPr>
          <w:rFonts w:ascii="Times New Roman" w:hAnsi="Times New Roman" w:cs="Times New Roman"/>
          <w:b/>
          <w:color w:val="000000" w:themeColor="text1"/>
          <w:sz w:val="24"/>
          <w:szCs w:val="24"/>
        </w:rPr>
      </w:pPr>
      <w:r w:rsidRPr="00996B69">
        <w:rPr>
          <w:rFonts w:ascii="Times New Roman" w:hAnsi="Times New Roman" w:cs="Times New Roman"/>
          <w:bCs/>
          <w:color w:val="000000" w:themeColor="text1"/>
          <w:sz w:val="24"/>
          <w:szCs w:val="24"/>
        </w:rPr>
        <w:t>12.</w:t>
      </w:r>
      <w:r>
        <w:rPr>
          <w:rFonts w:ascii="Times New Roman" w:hAnsi="Times New Roman" w:cs="Times New Roman"/>
          <w:bCs/>
          <w:color w:val="000000" w:themeColor="text1"/>
          <w:sz w:val="24"/>
          <w:szCs w:val="24"/>
        </w:rPr>
        <w:t xml:space="preserve">Абрамова Л.В., Слепцова И.Ф.Социально-коммуникативное развитие дошкольников. Старшая группа.5-6 </w:t>
      </w:r>
      <w:proofErr w:type="gramStart"/>
      <w:r>
        <w:rPr>
          <w:rFonts w:ascii="Times New Roman" w:hAnsi="Times New Roman" w:cs="Times New Roman"/>
          <w:bCs/>
          <w:color w:val="000000" w:themeColor="text1"/>
          <w:sz w:val="24"/>
          <w:szCs w:val="24"/>
        </w:rPr>
        <w:t>лет.-</w:t>
      </w:r>
      <w:proofErr w:type="gramEnd"/>
      <w:r>
        <w:rPr>
          <w:rFonts w:ascii="Times New Roman" w:hAnsi="Times New Roman" w:cs="Times New Roman"/>
          <w:bCs/>
          <w:color w:val="000000" w:themeColor="text1"/>
          <w:sz w:val="24"/>
          <w:szCs w:val="24"/>
        </w:rPr>
        <w:t>2-е изд., испр. и доп.-М.:МОЗАИКА_СИНТЕЗ,2020.-128с.</w:t>
      </w:r>
    </w:p>
    <w:p w14:paraId="0F5371C1" w14:textId="53ADB202" w:rsidR="00215E1A" w:rsidRDefault="007375C5" w:rsidP="00C0440F">
      <w:pPr>
        <w:spacing w:after="0" w:line="240" w:lineRule="auto"/>
        <w:ind w:firstLine="709"/>
        <w:jc w:val="center"/>
        <w:rPr>
          <w:rFonts w:ascii="Times New Roman" w:hAnsi="Times New Roman" w:cs="Times New Roman"/>
          <w:b/>
          <w:color w:val="000000" w:themeColor="text1"/>
          <w:sz w:val="24"/>
          <w:szCs w:val="24"/>
        </w:rPr>
      </w:pPr>
      <w:r w:rsidRPr="00E674DD">
        <w:rPr>
          <w:rFonts w:ascii="Times New Roman" w:hAnsi="Times New Roman" w:cs="Times New Roman"/>
          <w:b/>
          <w:color w:val="000000" w:themeColor="text1"/>
          <w:sz w:val="24"/>
          <w:szCs w:val="24"/>
        </w:rPr>
        <w:t>Дополни</w:t>
      </w:r>
      <w:r w:rsidR="00215E1A">
        <w:rPr>
          <w:rFonts w:ascii="Times New Roman" w:hAnsi="Times New Roman" w:cs="Times New Roman"/>
          <w:b/>
          <w:color w:val="000000" w:themeColor="text1"/>
          <w:sz w:val="24"/>
          <w:szCs w:val="24"/>
        </w:rPr>
        <w:t xml:space="preserve">тельная </w:t>
      </w:r>
      <w:r w:rsidR="00DD1000">
        <w:rPr>
          <w:rFonts w:ascii="Times New Roman" w:hAnsi="Times New Roman" w:cs="Times New Roman"/>
          <w:b/>
          <w:color w:val="000000" w:themeColor="text1"/>
        </w:rPr>
        <w:t>методическая литература</w:t>
      </w:r>
    </w:p>
    <w:p w14:paraId="0F3FB07D" w14:textId="77777777" w:rsidR="00215E1A" w:rsidRDefault="00B24F98" w:rsidP="00363F36">
      <w:pPr>
        <w:spacing w:after="0" w:line="240" w:lineRule="auto"/>
        <w:ind w:firstLine="709"/>
        <w:jc w:val="both"/>
        <w:rPr>
          <w:rFonts w:ascii="Times New Roman" w:hAnsi="Times New Roman" w:cs="Times New Roman"/>
          <w:sz w:val="24"/>
          <w:szCs w:val="24"/>
        </w:rPr>
      </w:pPr>
      <w:r w:rsidRPr="00BA31A2">
        <w:rPr>
          <w:rFonts w:ascii="Times New Roman" w:hAnsi="Times New Roman" w:cs="Times New Roman"/>
          <w:sz w:val="24"/>
          <w:szCs w:val="24"/>
        </w:rPr>
        <w:t xml:space="preserve">1. </w:t>
      </w:r>
      <w:r w:rsidR="00215E1A" w:rsidRPr="00BA31A2">
        <w:rPr>
          <w:rFonts w:ascii="Times New Roman" w:hAnsi="Times New Roman" w:cs="Times New Roman"/>
        </w:rPr>
        <w:t>Голицина Н.С., Люзина С.В. ОБЖ для старших дошкольников. - М.: «ВАКО», 2010</w:t>
      </w:r>
      <w:r w:rsidR="00215E1A">
        <w:rPr>
          <w:rFonts w:ascii="Times New Roman" w:hAnsi="Times New Roman" w:cs="Times New Roman"/>
        </w:rPr>
        <w:t>. – 76 с.</w:t>
      </w:r>
    </w:p>
    <w:p w14:paraId="196267CE" w14:textId="77777777" w:rsidR="00215E1A" w:rsidRPr="00BA31A2" w:rsidRDefault="00215E1A" w:rsidP="00363F36">
      <w:pPr>
        <w:pStyle w:val="a4"/>
        <w:ind w:firstLine="709"/>
        <w:jc w:val="both"/>
        <w:rPr>
          <w:rFonts w:ascii="Times New Roman" w:hAnsi="Times New Roman" w:cs="Times New Roman"/>
          <w:color w:val="auto"/>
        </w:rPr>
      </w:pPr>
      <w:r w:rsidRPr="00BA31A2">
        <w:rPr>
          <w:rFonts w:ascii="Times New Roman" w:hAnsi="Times New Roman" w:cs="Times New Roman"/>
          <w:color w:val="auto"/>
        </w:rPr>
        <w:t>2.</w:t>
      </w:r>
      <w:r w:rsidRPr="00215E1A">
        <w:rPr>
          <w:rFonts w:ascii="Times New Roman" w:hAnsi="Times New Roman" w:cs="Times New Roman"/>
          <w:color w:val="auto"/>
        </w:rPr>
        <w:t xml:space="preserve"> </w:t>
      </w:r>
      <w:r w:rsidRPr="00BA31A2">
        <w:rPr>
          <w:rFonts w:ascii="Times New Roman" w:hAnsi="Times New Roman" w:cs="Times New Roman"/>
          <w:color w:val="auto"/>
        </w:rPr>
        <w:t>Голицина Н.С., Огнева Л.Д. Ознакомление старших дошкольников с конвенцией о правах ребенка. - М.: «ВАКО», 2009</w:t>
      </w:r>
      <w:r>
        <w:rPr>
          <w:rFonts w:ascii="Times New Roman" w:hAnsi="Times New Roman" w:cs="Times New Roman"/>
          <w:color w:val="auto"/>
        </w:rPr>
        <w:t>. – 84 с.</w:t>
      </w:r>
    </w:p>
    <w:p w14:paraId="6F350CBF" w14:textId="77777777" w:rsidR="00215E1A" w:rsidRDefault="00215E1A" w:rsidP="00363F36">
      <w:pPr>
        <w:pStyle w:val="a4"/>
        <w:ind w:firstLine="709"/>
        <w:jc w:val="both"/>
        <w:rPr>
          <w:rFonts w:ascii="Times New Roman" w:hAnsi="Times New Roman" w:cs="Times New Roman"/>
          <w:color w:val="auto"/>
        </w:rPr>
      </w:pPr>
      <w:r>
        <w:rPr>
          <w:rFonts w:ascii="Times New Roman" w:hAnsi="Times New Roman" w:cs="Times New Roman"/>
        </w:rPr>
        <w:t xml:space="preserve">3. </w:t>
      </w:r>
      <w:r w:rsidRPr="00BA31A2">
        <w:rPr>
          <w:rFonts w:ascii="Times New Roman" w:hAnsi="Times New Roman" w:cs="Times New Roman"/>
          <w:color w:val="auto"/>
        </w:rPr>
        <w:t>Голубина Т.С. Чему науч</w:t>
      </w:r>
      <w:r w:rsidR="00DF009C">
        <w:rPr>
          <w:rFonts w:ascii="Times New Roman" w:hAnsi="Times New Roman" w:cs="Times New Roman"/>
          <w:color w:val="auto"/>
        </w:rPr>
        <w:t xml:space="preserve">ит </w:t>
      </w:r>
      <w:proofErr w:type="gramStart"/>
      <w:r w:rsidR="00DF009C">
        <w:rPr>
          <w:rFonts w:ascii="Times New Roman" w:hAnsi="Times New Roman" w:cs="Times New Roman"/>
          <w:color w:val="auto"/>
        </w:rPr>
        <w:t>клеточка.</w:t>
      </w:r>
      <w:r w:rsidRPr="00BA31A2">
        <w:rPr>
          <w:rFonts w:ascii="Times New Roman" w:eastAsia="Times New Roman" w:hAnsi="Times New Roman" w:cs="Times New Roman"/>
          <w:color w:val="auto"/>
        </w:rPr>
        <w:t>-</w:t>
      </w:r>
      <w:proofErr w:type="gramEnd"/>
      <w:r w:rsidRPr="00BA31A2">
        <w:rPr>
          <w:rFonts w:ascii="Times New Roman" w:hAnsi="Times New Roman" w:cs="Times New Roman"/>
          <w:color w:val="auto"/>
        </w:rPr>
        <w:t xml:space="preserve"> М.:МОЗАИКА СИНТЕЗ, 2006</w:t>
      </w:r>
      <w:r>
        <w:rPr>
          <w:rFonts w:ascii="Times New Roman" w:hAnsi="Times New Roman" w:cs="Times New Roman"/>
          <w:color w:val="auto"/>
        </w:rPr>
        <w:t>. – 65 с.</w:t>
      </w:r>
    </w:p>
    <w:p w14:paraId="6136DD17" w14:textId="77777777" w:rsidR="00215E1A" w:rsidRDefault="00215E1A" w:rsidP="00363F36">
      <w:pPr>
        <w:pStyle w:val="a4"/>
        <w:ind w:firstLine="709"/>
        <w:jc w:val="both"/>
        <w:rPr>
          <w:rFonts w:ascii="Times New Roman" w:hAnsi="Times New Roman" w:cs="Times New Roman"/>
          <w:color w:val="auto"/>
        </w:rPr>
      </w:pPr>
      <w:r>
        <w:rPr>
          <w:rFonts w:ascii="Times New Roman" w:hAnsi="Times New Roman" w:cs="Times New Roman"/>
          <w:color w:val="auto"/>
        </w:rPr>
        <w:t>4.</w:t>
      </w:r>
      <w:r w:rsidRPr="00215E1A">
        <w:rPr>
          <w:rFonts w:ascii="Times New Roman" w:hAnsi="Times New Roman" w:cs="Times New Roman"/>
          <w:color w:val="auto"/>
        </w:rPr>
        <w:t xml:space="preserve"> </w:t>
      </w:r>
      <w:r w:rsidRPr="00BA31A2">
        <w:rPr>
          <w:rFonts w:ascii="Times New Roman" w:hAnsi="Times New Roman" w:cs="Times New Roman"/>
          <w:color w:val="auto"/>
        </w:rPr>
        <w:t>Доннина О.И., Хамидуллина Л.А. Путишествие по Вселенной. Занятия по формированию у дошкольников естественнонаучной картины мира.</w:t>
      </w:r>
      <w:r w:rsidRPr="00BA31A2">
        <w:rPr>
          <w:rFonts w:ascii="Times New Roman" w:eastAsia="Times New Roman" w:hAnsi="Times New Roman" w:cs="Times New Roman"/>
          <w:color w:val="auto"/>
        </w:rPr>
        <w:t xml:space="preserve"> -</w:t>
      </w:r>
      <w:r w:rsidRPr="00BA31A2">
        <w:rPr>
          <w:rFonts w:ascii="Times New Roman" w:hAnsi="Times New Roman" w:cs="Times New Roman"/>
          <w:color w:val="auto"/>
        </w:rPr>
        <w:t xml:space="preserve"> </w:t>
      </w:r>
      <w:proofErr w:type="gramStart"/>
      <w:r w:rsidRPr="00BA31A2">
        <w:rPr>
          <w:rFonts w:ascii="Times New Roman" w:hAnsi="Times New Roman" w:cs="Times New Roman"/>
          <w:color w:val="auto"/>
        </w:rPr>
        <w:t>М.:Аркти</w:t>
      </w:r>
      <w:proofErr w:type="gramEnd"/>
      <w:r w:rsidRPr="00BA31A2">
        <w:rPr>
          <w:rFonts w:ascii="Times New Roman" w:hAnsi="Times New Roman" w:cs="Times New Roman"/>
          <w:color w:val="auto"/>
        </w:rPr>
        <w:t>, 2009</w:t>
      </w:r>
      <w:r>
        <w:rPr>
          <w:rFonts w:ascii="Times New Roman" w:hAnsi="Times New Roman" w:cs="Times New Roman"/>
          <w:color w:val="auto"/>
        </w:rPr>
        <w:t>. – 284 с.</w:t>
      </w:r>
    </w:p>
    <w:p w14:paraId="10CCB62B" w14:textId="77777777" w:rsidR="00215E1A" w:rsidRPr="00BA31A2" w:rsidRDefault="00215E1A" w:rsidP="00363F36">
      <w:pPr>
        <w:pStyle w:val="a4"/>
        <w:ind w:firstLine="709"/>
        <w:jc w:val="both"/>
        <w:rPr>
          <w:rFonts w:ascii="Times New Roman" w:hAnsi="Times New Roman" w:cs="Times New Roman"/>
          <w:color w:val="auto"/>
        </w:rPr>
      </w:pPr>
      <w:r>
        <w:rPr>
          <w:rFonts w:ascii="Times New Roman" w:hAnsi="Times New Roman" w:cs="Times New Roman"/>
          <w:color w:val="auto"/>
        </w:rPr>
        <w:t>5.</w:t>
      </w:r>
      <w:r w:rsidRPr="00215E1A">
        <w:rPr>
          <w:rFonts w:ascii="Times New Roman" w:hAnsi="Times New Roman" w:cs="Times New Roman"/>
          <w:color w:val="auto"/>
        </w:rPr>
        <w:t xml:space="preserve"> </w:t>
      </w:r>
      <w:r w:rsidRPr="00BA31A2">
        <w:rPr>
          <w:rFonts w:ascii="Times New Roman" w:hAnsi="Times New Roman" w:cs="Times New Roman"/>
          <w:color w:val="auto"/>
        </w:rPr>
        <w:t>Есина Л.Д. Воспитание культуры поведения у старших дошкольников. - М.: Творческий центр, 2008</w:t>
      </w:r>
      <w:r>
        <w:rPr>
          <w:rFonts w:ascii="Times New Roman" w:hAnsi="Times New Roman" w:cs="Times New Roman"/>
          <w:color w:val="auto"/>
        </w:rPr>
        <w:t>. – 102 с.</w:t>
      </w:r>
    </w:p>
    <w:p w14:paraId="187537EF" w14:textId="77777777" w:rsidR="00215E1A" w:rsidRPr="00BA31A2" w:rsidRDefault="00215E1A" w:rsidP="00363F36">
      <w:pPr>
        <w:pStyle w:val="a4"/>
        <w:ind w:firstLine="709"/>
        <w:jc w:val="both"/>
        <w:rPr>
          <w:rFonts w:ascii="Times New Roman" w:hAnsi="Times New Roman" w:cs="Times New Roman"/>
          <w:color w:val="auto"/>
        </w:rPr>
      </w:pPr>
      <w:r>
        <w:rPr>
          <w:rFonts w:ascii="Times New Roman" w:hAnsi="Times New Roman" w:cs="Times New Roman"/>
          <w:color w:val="auto"/>
        </w:rPr>
        <w:t>6.</w:t>
      </w:r>
      <w:r w:rsidRPr="00215E1A">
        <w:rPr>
          <w:rFonts w:ascii="Times New Roman" w:hAnsi="Times New Roman" w:cs="Times New Roman"/>
          <w:color w:val="auto"/>
        </w:rPr>
        <w:t xml:space="preserve"> </w:t>
      </w:r>
      <w:r w:rsidRPr="00BA31A2">
        <w:rPr>
          <w:rFonts w:ascii="Times New Roman" w:hAnsi="Times New Roman" w:cs="Times New Roman"/>
          <w:color w:val="auto"/>
        </w:rPr>
        <w:t xml:space="preserve">Журавлева JI. С. Солнечная тропинка. Занятия по экологии и ознакомлению с окружающим </w:t>
      </w:r>
      <w:proofErr w:type="gramStart"/>
      <w:r w:rsidRPr="00BA31A2">
        <w:rPr>
          <w:rFonts w:ascii="Times New Roman" w:hAnsi="Times New Roman" w:cs="Times New Roman"/>
          <w:color w:val="auto"/>
        </w:rPr>
        <w:t>миром</w:t>
      </w:r>
      <w:r w:rsidRPr="00BA31A2">
        <w:rPr>
          <w:rFonts w:ascii="Times New Roman" w:eastAsia="Times New Roman" w:hAnsi="Times New Roman" w:cs="Times New Roman"/>
          <w:color w:val="auto"/>
        </w:rPr>
        <w:t>.-</w:t>
      </w:r>
      <w:proofErr w:type="gramEnd"/>
      <w:r w:rsidRPr="00BA31A2">
        <w:rPr>
          <w:rFonts w:ascii="Times New Roman" w:hAnsi="Times New Roman" w:cs="Times New Roman"/>
          <w:color w:val="auto"/>
        </w:rPr>
        <w:t xml:space="preserve"> М.:МОЗАИКА СИНТЕЗ, 2008</w:t>
      </w:r>
      <w:r>
        <w:rPr>
          <w:rFonts w:ascii="Times New Roman" w:hAnsi="Times New Roman" w:cs="Times New Roman"/>
          <w:color w:val="auto"/>
        </w:rPr>
        <w:t>. – 196 с.</w:t>
      </w:r>
    </w:p>
    <w:p w14:paraId="63EF9B06" w14:textId="77777777" w:rsidR="000413B4" w:rsidRPr="00BA31A2" w:rsidRDefault="00215E1A" w:rsidP="00363F36">
      <w:pPr>
        <w:pStyle w:val="a4"/>
        <w:ind w:firstLine="709"/>
        <w:jc w:val="both"/>
        <w:rPr>
          <w:rFonts w:ascii="Times New Roman" w:hAnsi="Times New Roman" w:cs="Times New Roman"/>
          <w:color w:val="auto"/>
        </w:rPr>
      </w:pPr>
      <w:r>
        <w:rPr>
          <w:rFonts w:ascii="Times New Roman" w:hAnsi="Times New Roman" w:cs="Times New Roman"/>
          <w:color w:val="auto"/>
        </w:rPr>
        <w:t>7.</w:t>
      </w:r>
      <w:r w:rsidR="000413B4" w:rsidRPr="000413B4">
        <w:rPr>
          <w:rFonts w:ascii="Times New Roman" w:hAnsi="Times New Roman" w:cs="Times New Roman"/>
          <w:color w:val="auto"/>
        </w:rPr>
        <w:t xml:space="preserve"> </w:t>
      </w:r>
      <w:r w:rsidR="000413B4" w:rsidRPr="00BA31A2">
        <w:rPr>
          <w:rFonts w:ascii="Times New Roman" w:hAnsi="Times New Roman" w:cs="Times New Roman"/>
          <w:color w:val="auto"/>
        </w:rPr>
        <w:t xml:space="preserve">Кабачек. О.Л. Диалоги о культуре. </w:t>
      </w:r>
      <w:r w:rsidR="000413B4">
        <w:rPr>
          <w:rFonts w:ascii="Times New Roman" w:hAnsi="Times New Roman" w:cs="Times New Roman"/>
          <w:color w:val="auto"/>
        </w:rPr>
        <w:t>З</w:t>
      </w:r>
      <w:r w:rsidR="000413B4" w:rsidRPr="00BA31A2">
        <w:rPr>
          <w:rFonts w:ascii="Times New Roman" w:hAnsi="Times New Roman" w:cs="Times New Roman"/>
          <w:color w:val="auto"/>
        </w:rPr>
        <w:t xml:space="preserve">анятия с детьми 5-7 </w:t>
      </w:r>
      <w:proofErr w:type="gramStart"/>
      <w:r w:rsidR="000413B4" w:rsidRPr="00BA31A2">
        <w:rPr>
          <w:rFonts w:ascii="Times New Roman" w:hAnsi="Times New Roman" w:cs="Times New Roman"/>
          <w:color w:val="auto"/>
        </w:rPr>
        <w:t>лет</w:t>
      </w:r>
      <w:r w:rsidR="000413B4" w:rsidRPr="00BA31A2">
        <w:rPr>
          <w:rFonts w:ascii="Times New Roman" w:eastAsia="Times New Roman" w:hAnsi="Times New Roman" w:cs="Times New Roman"/>
          <w:color w:val="auto"/>
        </w:rPr>
        <w:t>.-</w:t>
      </w:r>
      <w:proofErr w:type="gramEnd"/>
      <w:r w:rsidR="000413B4" w:rsidRPr="00BA31A2">
        <w:rPr>
          <w:rFonts w:ascii="Times New Roman" w:hAnsi="Times New Roman" w:cs="Times New Roman"/>
          <w:color w:val="auto"/>
        </w:rPr>
        <w:t xml:space="preserve"> М.:МОЗАИКА СИНТЕЗ, 2005</w:t>
      </w:r>
      <w:r w:rsidR="000413B4">
        <w:rPr>
          <w:rFonts w:ascii="Times New Roman" w:hAnsi="Times New Roman" w:cs="Times New Roman"/>
          <w:color w:val="auto"/>
        </w:rPr>
        <w:t>. 149 с.</w:t>
      </w:r>
    </w:p>
    <w:p w14:paraId="7A1B0ECA" w14:textId="77777777" w:rsidR="00215E1A"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8.</w:t>
      </w:r>
      <w:r w:rsidRPr="000413B4">
        <w:rPr>
          <w:rFonts w:ascii="Times New Roman" w:hAnsi="Times New Roman" w:cs="Times New Roman"/>
          <w:color w:val="auto"/>
        </w:rPr>
        <w:t xml:space="preserve"> </w:t>
      </w:r>
      <w:r w:rsidRPr="00BA31A2">
        <w:rPr>
          <w:rFonts w:ascii="Times New Roman" w:hAnsi="Times New Roman" w:cs="Times New Roman"/>
          <w:color w:val="auto"/>
        </w:rPr>
        <w:t>Ковалева А.Г. Воспитание маленького гражданина.</w:t>
      </w:r>
      <w:r w:rsidRPr="00BA31A2">
        <w:rPr>
          <w:rFonts w:ascii="Times New Roman" w:eastAsia="Times New Roman" w:hAnsi="Times New Roman" w:cs="Times New Roman"/>
          <w:color w:val="auto"/>
        </w:rPr>
        <w:t xml:space="preserve"> -</w:t>
      </w:r>
      <w:r w:rsidRPr="00BA31A2">
        <w:rPr>
          <w:rFonts w:ascii="Times New Roman" w:hAnsi="Times New Roman" w:cs="Times New Roman"/>
          <w:color w:val="auto"/>
        </w:rPr>
        <w:t xml:space="preserve"> </w:t>
      </w:r>
      <w:proofErr w:type="gramStart"/>
      <w:r w:rsidRPr="00BA31A2">
        <w:rPr>
          <w:rFonts w:ascii="Times New Roman" w:hAnsi="Times New Roman" w:cs="Times New Roman"/>
          <w:color w:val="auto"/>
        </w:rPr>
        <w:t>М.:Аркти</w:t>
      </w:r>
      <w:proofErr w:type="gramEnd"/>
      <w:r w:rsidRPr="00BA31A2">
        <w:rPr>
          <w:rFonts w:ascii="Times New Roman" w:hAnsi="Times New Roman" w:cs="Times New Roman"/>
          <w:color w:val="auto"/>
        </w:rPr>
        <w:t>, 2003</w:t>
      </w:r>
      <w:r>
        <w:rPr>
          <w:rFonts w:ascii="Times New Roman" w:hAnsi="Times New Roman" w:cs="Times New Roman"/>
          <w:color w:val="auto"/>
        </w:rPr>
        <w:t>. – 178 с.</w:t>
      </w:r>
    </w:p>
    <w:p w14:paraId="7B1364DF" w14:textId="77777777" w:rsidR="000413B4"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9.</w:t>
      </w:r>
      <w:r w:rsidRPr="000413B4">
        <w:rPr>
          <w:rFonts w:ascii="Times New Roman" w:hAnsi="Times New Roman" w:cs="Times New Roman"/>
          <w:color w:val="auto"/>
        </w:rPr>
        <w:t xml:space="preserve"> </w:t>
      </w:r>
      <w:r w:rsidRPr="00BA31A2">
        <w:rPr>
          <w:rFonts w:ascii="Times New Roman" w:hAnsi="Times New Roman" w:cs="Times New Roman"/>
          <w:color w:val="auto"/>
        </w:rPr>
        <w:t xml:space="preserve">Козлина А.В. Уроки ручного труда в детском саду и начальной </w:t>
      </w:r>
      <w:proofErr w:type="gramStart"/>
      <w:r w:rsidRPr="00BA31A2">
        <w:rPr>
          <w:rFonts w:ascii="Times New Roman" w:hAnsi="Times New Roman" w:cs="Times New Roman"/>
          <w:color w:val="auto"/>
        </w:rPr>
        <w:t>школе</w:t>
      </w:r>
      <w:r w:rsidRPr="00BA31A2">
        <w:rPr>
          <w:rFonts w:ascii="Times New Roman" w:eastAsia="Times New Roman" w:hAnsi="Times New Roman" w:cs="Times New Roman"/>
          <w:color w:val="auto"/>
        </w:rPr>
        <w:t>.-</w:t>
      </w:r>
      <w:proofErr w:type="gramEnd"/>
      <w:r w:rsidRPr="00BA31A2">
        <w:rPr>
          <w:rFonts w:ascii="Times New Roman" w:hAnsi="Times New Roman" w:cs="Times New Roman"/>
          <w:color w:val="auto"/>
        </w:rPr>
        <w:t xml:space="preserve"> М.:МОЗАИКА СИНТЕЗ, 2006</w:t>
      </w:r>
      <w:r>
        <w:rPr>
          <w:rFonts w:ascii="Times New Roman" w:hAnsi="Times New Roman" w:cs="Times New Roman"/>
          <w:color w:val="auto"/>
        </w:rPr>
        <w:t>. – 79 с.</w:t>
      </w:r>
    </w:p>
    <w:p w14:paraId="3211CB34"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10.</w:t>
      </w:r>
      <w:r w:rsidRPr="000413B4">
        <w:rPr>
          <w:rFonts w:ascii="Times New Roman" w:hAnsi="Times New Roman" w:cs="Times New Roman"/>
          <w:color w:val="auto"/>
        </w:rPr>
        <w:t xml:space="preserve"> </w:t>
      </w:r>
      <w:r w:rsidRPr="00BA31A2">
        <w:rPr>
          <w:rFonts w:ascii="Times New Roman" w:hAnsi="Times New Roman" w:cs="Times New Roman"/>
          <w:color w:val="auto"/>
        </w:rPr>
        <w:t xml:space="preserve">Комратова Н.Г., Грибова Л.Ф. Патриотическое воспитание детей 4-6 </w:t>
      </w:r>
      <w:proofErr w:type="gramStart"/>
      <w:r w:rsidRPr="00BA31A2">
        <w:rPr>
          <w:rFonts w:ascii="Times New Roman" w:hAnsi="Times New Roman" w:cs="Times New Roman"/>
          <w:color w:val="auto"/>
        </w:rPr>
        <w:t>лет.-</w:t>
      </w:r>
      <w:proofErr w:type="gramEnd"/>
      <w:r w:rsidRPr="00BA31A2">
        <w:rPr>
          <w:rFonts w:ascii="Times New Roman" w:hAnsi="Times New Roman" w:cs="Times New Roman"/>
          <w:color w:val="auto"/>
        </w:rPr>
        <w:t xml:space="preserve"> М.: Творческий центр, 2007</w:t>
      </w:r>
      <w:r>
        <w:rPr>
          <w:rFonts w:ascii="Times New Roman" w:hAnsi="Times New Roman" w:cs="Times New Roman"/>
          <w:color w:val="auto"/>
        </w:rPr>
        <w:t>. – 315 с.</w:t>
      </w:r>
    </w:p>
    <w:p w14:paraId="6FAD5E08" w14:textId="77777777" w:rsidR="000413B4"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11.</w:t>
      </w:r>
      <w:r w:rsidRPr="000413B4">
        <w:rPr>
          <w:rFonts w:ascii="Times New Roman" w:hAnsi="Times New Roman" w:cs="Times New Roman"/>
          <w:color w:val="auto"/>
        </w:rPr>
        <w:t xml:space="preserve"> </w:t>
      </w:r>
      <w:r w:rsidRPr="00BA31A2">
        <w:rPr>
          <w:rFonts w:ascii="Times New Roman" w:hAnsi="Times New Roman" w:cs="Times New Roman"/>
          <w:color w:val="auto"/>
        </w:rPr>
        <w:t>Костюченко М. П. Окружающий мир: интегрированные занятия с детьми 4-7 лет. - Волгоград: Учитель, 2012.- 190 с.</w:t>
      </w:r>
    </w:p>
    <w:p w14:paraId="68FD586F"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12.</w:t>
      </w:r>
      <w:r w:rsidRPr="000413B4">
        <w:rPr>
          <w:rFonts w:ascii="Times New Roman" w:hAnsi="Times New Roman" w:cs="Times New Roman"/>
          <w:color w:val="auto"/>
        </w:rPr>
        <w:t xml:space="preserve"> </w:t>
      </w:r>
      <w:r w:rsidRPr="00BA31A2">
        <w:rPr>
          <w:rFonts w:ascii="Times New Roman" w:hAnsi="Times New Roman" w:cs="Times New Roman"/>
          <w:color w:val="auto"/>
        </w:rPr>
        <w:t xml:space="preserve">Кондрыкинская Л.А. С чего начинается </w:t>
      </w:r>
      <w:proofErr w:type="gramStart"/>
      <w:r w:rsidRPr="00BA31A2">
        <w:rPr>
          <w:rFonts w:ascii="Times New Roman" w:hAnsi="Times New Roman" w:cs="Times New Roman"/>
          <w:color w:val="auto"/>
        </w:rPr>
        <w:t>Родина?.</w:t>
      </w:r>
      <w:proofErr w:type="gramEnd"/>
      <w:r w:rsidRPr="00BA31A2">
        <w:rPr>
          <w:rFonts w:ascii="Times New Roman" w:hAnsi="Times New Roman" w:cs="Times New Roman"/>
          <w:color w:val="auto"/>
        </w:rPr>
        <w:t xml:space="preserve"> - М.: Творческий центр, 2005</w:t>
      </w:r>
      <w:r>
        <w:rPr>
          <w:rFonts w:ascii="Times New Roman" w:hAnsi="Times New Roman" w:cs="Times New Roman"/>
          <w:color w:val="auto"/>
        </w:rPr>
        <w:t>. – 87с.</w:t>
      </w:r>
    </w:p>
    <w:p w14:paraId="5A367A28"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lastRenderedPageBreak/>
        <w:t>13.</w:t>
      </w:r>
      <w:r w:rsidRPr="000413B4">
        <w:rPr>
          <w:rFonts w:ascii="Times New Roman" w:hAnsi="Times New Roman" w:cs="Times New Roman"/>
          <w:color w:val="auto"/>
        </w:rPr>
        <w:t xml:space="preserve"> </w:t>
      </w:r>
      <w:r w:rsidRPr="00BA31A2">
        <w:rPr>
          <w:rFonts w:ascii="Times New Roman" w:hAnsi="Times New Roman" w:cs="Times New Roman"/>
          <w:color w:val="auto"/>
        </w:rPr>
        <w:t>Машкова С.В., Суздалева Г.Н., Егорова Л.А., Березняк Я.К., Макаренко Т.А., Магомедова Л.Н. Позновательно-исследовательские занятия с детьми 5-7 лет на экологической тропинке. - Волгоград: Учитель, 2009.-255 с.</w:t>
      </w:r>
    </w:p>
    <w:p w14:paraId="76F93695"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14.</w:t>
      </w:r>
      <w:r w:rsidRPr="000413B4">
        <w:rPr>
          <w:rFonts w:ascii="Times New Roman" w:hAnsi="Times New Roman" w:cs="Times New Roman"/>
          <w:color w:val="auto"/>
        </w:rPr>
        <w:t xml:space="preserve"> </w:t>
      </w:r>
      <w:r w:rsidRPr="00BA31A2">
        <w:rPr>
          <w:rFonts w:ascii="Times New Roman" w:hAnsi="Times New Roman" w:cs="Times New Roman"/>
          <w:color w:val="auto"/>
        </w:rPr>
        <w:t>Меремьянина О.Р. Развитие социальных навыков детей 5-7 лет. Позновательно-игровые занятия. - Волгоград: Учитель, 2009.-255 с.</w:t>
      </w:r>
    </w:p>
    <w:p w14:paraId="51AFDB1A"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15.</w:t>
      </w:r>
      <w:r w:rsidRPr="000413B4">
        <w:rPr>
          <w:rFonts w:ascii="Times New Roman" w:hAnsi="Times New Roman" w:cs="Times New Roman"/>
          <w:color w:val="auto"/>
        </w:rPr>
        <w:t xml:space="preserve"> </w:t>
      </w:r>
      <w:r w:rsidRPr="00BA31A2">
        <w:rPr>
          <w:rFonts w:ascii="Times New Roman" w:hAnsi="Times New Roman" w:cs="Times New Roman"/>
          <w:color w:val="auto"/>
        </w:rPr>
        <w:t>Мулько И.Ф. Социально-нравственное воспитание детей 5-7 лет. - М.: Творческий центр, 2004</w:t>
      </w:r>
      <w:r>
        <w:rPr>
          <w:rFonts w:ascii="Times New Roman" w:hAnsi="Times New Roman" w:cs="Times New Roman"/>
          <w:color w:val="auto"/>
        </w:rPr>
        <w:t>. – 276 с.</w:t>
      </w:r>
    </w:p>
    <w:p w14:paraId="627560B7"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rPr>
        <w:t>16.</w:t>
      </w:r>
      <w:r w:rsidRPr="000413B4">
        <w:rPr>
          <w:rFonts w:ascii="Times New Roman" w:hAnsi="Times New Roman" w:cs="Times New Roman"/>
          <w:color w:val="auto"/>
        </w:rPr>
        <w:t xml:space="preserve"> </w:t>
      </w:r>
      <w:r w:rsidRPr="00BA31A2">
        <w:rPr>
          <w:rFonts w:ascii="Times New Roman" w:hAnsi="Times New Roman" w:cs="Times New Roman"/>
          <w:color w:val="auto"/>
        </w:rPr>
        <w:t>Павлова О.В. Изобразительная деятельность и художественный труд. Старшая группа: комплексные занятия. - Волгоград: Учитель, 2010. - 202 с.</w:t>
      </w:r>
    </w:p>
    <w:p w14:paraId="4C0C3860"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rPr>
        <w:t>17.</w:t>
      </w:r>
      <w:r w:rsidRPr="000413B4">
        <w:rPr>
          <w:rFonts w:ascii="Times New Roman" w:hAnsi="Times New Roman" w:cs="Times New Roman"/>
          <w:color w:val="auto"/>
        </w:rPr>
        <w:t xml:space="preserve"> </w:t>
      </w:r>
      <w:r w:rsidRPr="00BA31A2">
        <w:rPr>
          <w:rFonts w:ascii="Times New Roman" w:hAnsi="Times New Roman" w:cs="Times New Roman"/>
          <w:color w:val="auto"/>
        </w:rPr>
        <w:t>Сакулина Н.Н., Комарова Т.С. Изобразительная деятельность в детском саду. - М.: Просвещение, 1982</w:t>
      </w:r>
      <w:r>
        <w:rPr>
          <w:rFonts w:ascii="Times New Roman" w:hAnsi="Times New Roman" w:cs="Times New Roman"/>
          <w:color w:val="auto"/>
        </w:rPr>
        <w:t>. - 117 с.</w:t>
      </w:r>
    </w:p>
    <w:p w14:paraId="0BDBAA4C"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rPr>
        <w:t>18.</w:t>
      </w:r>
      <w:r w:rsidRPr="000413B4">
        <w:rPr>
          <w:rFonts w:ascii="Times New Roman" w:hAnsi="Times New Roman" w:cs="Times New Roman"/>
          <w:color w:val="auto"/>
        </w:rPr>
        <w:t xml:space="preserve"> </w:t>
      </w:r>
      <w:r w:rsidRPr="00BA31A2">
        <w:rPr>
          <w:rFonts w:ascii="Times New Roman" w:hAnsi="Times New Roman" w:cs="Times New Roman"/>
          <w:color w:val="auto"/>
        </w:rPr>
        <w:t>Селихова JI. Г. Ознакомление с природой и развитие речи. Интегрированные занятия.</w:t>
      </w:r>
      <w:r w:rsidRPr="00BA31A2">
        <w:rPr>
          <w:rFonts w:ascii="Times New Roman" w:eastAsia="Times New Roman" w:hAnsi="Times New Roman" w:cs="Times New Roman"/>
          <w:color w:val="auto"/>
        </w:rPr>
        <w:t xml:space="preserve"> -</w:t>
      </w:r>
      <w:r w:rsidRPr="00BA31A2">
        <w:rPr>
          <w:rFonts w:ascii="Times New Roman" w:hAnsi="Times New Roman" w:cs="Times New Roman"/>
          <w:color w:val="auto"/>
        </w:rPr>
        <w:t xml:space="preserve"> </w:t>
      </w:r>
      <w:proofErr w:type="gramStart"/>
      <w:r w:rsidRPr="00BA31A2">
        <w:rPr>
          <w:rFonts w:ascii="Times New Roman" w:hAnsi="Times New Roman" w:cs="Times New Roman"/>
          <w:color w:val="auto"/>
        </w:rPr>
        <w:t>М.:МОЗАИКА</w:t>
      </w:r>
      <w:proofErr w:type="gramEnd"/>
      <w:r w:rsidRPr="00BA31A2">
        <w:rPr>
          <w:rFonts w:ascii="Times New Roman" w:hAnsi="Times New Roman" w:cs="Times New Roman"/>
          <w:color w:val="auto"/>
        </w:rPr>
        <w:t xml:space="preserve"> СИНТЕЗ, 2006</w:t>
      </w:r>
      <w:r>
        <w:rPr>
          <w:rFonts w:ascii="Times New Roman" w:hAnsi="Times New Roman" w:cs="Times New Roman"/>
          <w:color w:val="auto"/>
        </w:rPr>
        <w:t>. – 202 с.</w:t>
      </w:r>
    </w:p>
    <w:p w14:paraId="0520DCE9" w14:textId="77777777" w:rsidR="000413B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rPr>
        <w:t>19.</w:t>
      </w:r>
      <w:r w:rsidRPr="000413B4">
        <w:rPr>
          <w:rFonts w:ascii="Times New Roman" w:hAnsi="Times New Roman" w:cs="Times New Roman"/>
          <w:color w:val="auto"/>
        </w:rPr>
        <w:t xml:space="preserve"> </w:t>
      </w:r>
      <w:r w:rsidRPr="00BA31A2">
        <w:rPr>
          <w:rFonts w:ascii="Times New Roman" w:hAnsi="Times New Roman" w:cs="Times New Roman"/>
          <w:color w:val="auto"/>
        </w:rPr>
        <w:t>Хамидулина Р.М. Развитие речи. Подготовка к школе.</w:t>
      </w:r>
      <w:r w:rsidRPr="00BA31A2">
        <w:rPr>
          <w:rFonts w:ascii="Times New Roman" w:eastAsia="Times New Roman" w:hAnsi="Times New Roman" w:cs="Times New Roman"/>
          <w:color w:val="auto"/>
        </w:rPr>
        <w:t xml:space="preserve"> -</w:t>
      </w:r>
      <w:r w:rsidRPr="00BA31A2">
        <w:rPr>
          <w:rFonts w:ascii="Times New Roman" w:hAnsi="Times New Roman" w:cs="Times New Roman"/>
          <w:color w:val="auto"/>
        </w:rPr>
        <w:t xml:space="preserve"> М.: «Экзамен», 2009</w:t>
      </w:r>
      <w:r>
        <w:rPr>
          <w:rFonts w:ascii="Times New Roman" w:hAnsi="Times New Roman" w:cs="Times New Roman"/>
          <w:color w:val="auto"/>
        </w:rPr>
        <w:t>. – 241 с.</w:t>
      </w:r>
    </w:p>
    <w:p w14:paraId="58C78C11" w14:textId="77777777" w:rsidR="00B24F98" w:rsidRPr="000413B4" w:rsidRDefault="000413B4" w:rsidP="00363F36">
      <w:pPr>
        <w:spacing w:after="0" w:line="240" w:lineRule="auto"/>
        <w:ind w:firstLine="709"/>
        <w:jc w:val="both"/>
        <w:rPr>
          <w:rFonts w:ascii="Times New Roman" w:hAnsi="Times New Roman" w:cs="Times New Roman"/>
        </w:rPr>
      </w:pPr>
      <w:r>
        <w:rPr>
          <w:rFonts w:ascii="Times New Roman" w:hAnsi="Times New Roman" w:cs="Times New Roman"/>
        </w:rPr>
        <w:t xml:space="preserve">20. </w:t>
      </w:r>
      <w:r w:rsidR="00B24F98" w:rsidRPr="00BA31A2">
        <w:rPr>
          <w:rFonts w:ascii="Times New Roman" w:hAnsi="Times New Roman" w:cs="Times New Roman"/>
          <w:sz w:val="24"/>
          <w:szCs w:val="24"/>
        </w:rPr>
        <w:t>Ш</w:t>
      </w:r>
      <w:r w:rsidR="00DF009C">
        <w:rPr>
          <w:rFonts w:ascii="Times New Roman" w:hAnsi="Times New Roman" w:cs="Times New Roman"/>
          <w:sz w:val="24"/>
          <w:szCs w:val="24"/>
        </w:rPr>
        <w:t>в</w:t>
      </w:r>
      <w:r w:rsidR="00B24F98" w:rsidRPr="00BA31A2">
        <w:rPr>
          <w:rFonts w:ascii="Times New Roman" w:hAnsi="Times New Roman" w:cs="Times New Roman"/>
          <w:sz w:val="24"/>
          <w:szCs w:val="24"/>
        </w:rPr>
        <w:t xml:space="preserve">айко Г.С. Занятия по изобразительной деятельности в детском саду. Старшая </w:t>
      </w:r>
      <w:proofErr w:type="gramStart"/>
      <w:r w:rsidR="00B24F98" w:rsidRPr="00BA31A2">
        <w:rPr>
          <w:rFonts w:ascii="Times New Roman" w:hAnsi="Times New Roman" w:cs="Times New Roman"/>
          <w:sz w:val="24"/>
          <w:szCs w:val="24"/>
        </w:rPr>
        <w:t>группа</w:t>
      </w:r>
      <w:r w:rsidR="00B24F98" w:rsidRPr="00BA31A2">
        <w:rPr>
          <w:rFonts w:ascii="Times New Roman" w:eastAsia="Times New Roman" w:hAnsi="Times New Roman" w:cs="Times New Roman"/>
          <w:sz w:val="24"/>
          <w:szCs w:val="24"/>
        </w:rPr>
        <w:t>.-</w:t>
      </w:r>
      <w:proofErr w:type="gramEnd"/>
      <w:r w:rsidR="00B24F98" w:rsidRPr="00BA31A2">
        <w:rPr>
          <w:rFonts w:ascii="Times New Roman" w:hAnsi="Times New Roman" w:cs="Times New Roman"/>
          <w:sz w:val="24"/>
          <w:szCs w:val="24"/>
        </w:rPr>
        <w:t xml:space="preserve"> М.:Владос, 2001</w:t>
      </w:r>
      <w:r w:rsidR="00BA31A2">
        <w:rPr>
          <w:rFonts w:ascii="Times New Roman" w:hAnsi="Times New Roman" w:cs="Times New Roman"/>
          <w:sz w:val="24"/>
          <w:szCs w:val="24"/>
        </w:rPr>
        <w:t>. – 184 с.</w:t>
      </w:r>
    </w:p>
    <w:p w14:paraId="7A555591" w14:textId="77777777" w:rsidR="00010574" w:rsidRPr="00BA31A2" w:rsidRDefault="000413B4" w:rsidP="00363F36">
      <w:pPr>
        <w:pStyle w:val="a4"/>
        <w:ind w:firstLine="709"/>
        <w:jc w:val="both"/>
        <w:rPr>
          <w:rFonts w:ascii="Times New Roman" w:hAnsi="Times New Roman" w:cs="Times New Roman"/>
          <w:color w:val="auto"/>
        </w:rPr>
      </w:pPr>
      <w:r>
        <w:rPr>
          <w:rFonts w:ascii="Times New Roman" w:hAnsi="Times New Roman" w:cs="Times New Roman"/>
          <w:color w:val="auto"/>
        </w:rPr>
        <w:t>21</w:t>
      </w:r>
      <w:r w:rsidR="00010574" w:rsidRPr="00BA31A2">
        <w:rPr>
          <w:rFonts w:ascii="Times New Roman" w:hAnsi="Times New Roman" w:cs="Times New Roman"/>
          <w:color w:val="auto"/>
        </w:rPr>
        <w:t>. Шорыгина Т.А. Беседы об основах безопасности с детьми 5 -8 лет. - М.: ТЦ Сфера, 2008. -  80 с.</w:t>
      </w:r>
    </w:p>
    <w:p w14:paraId="17484B8E" w14:textId="21385243" w:rsidR="000413B4" w:rsidRDefault="00010574" w:rsidP="00C0440F">
      <w:pPr>
        <w:pStyle w:val="a4"/>
        <w:ind w:firstLine="709"/>
        <w:jc w:val="both"/>
        <w:rPr>
          <w:rFonts w:ascii="Times New Roman" w:hAnsi="Times New Roman" w:cs="Times New Roman"/>
          <w:color w:val="auto"/>
        </w:rPr>
      </w:pPr>
      <w:r w:rsidRPr="00BA31A2">
        <w:rPr>
          <w:rFonts w:ascii="Times New Roman" w:hAnsi="Times New Roman" w:cs="Times New Roman"/>
          <w:color w:val="auto"/>
        </w:rPr>
        <w:t xml:space="preserve"> 22. Шорыгина Т.А. Основы безопасности с детьми 5 -8 л</w:t>
      </w:r>
      <w:r w:rsidR="000413B4">
        <w:rPr>
          <w:rFonts w:ascii="Times New Roman" w:hAnsi="Times New Roman" w:cs="Times New Roman"/>
          <w:color w:val="auto"/>
        </w:rPr>
        <w:t>ет. - М.: ТЦ Сфера, 2007. -  74</w:t>
      </w:r>
      <w:r w:rsidR="00C0440F">
        <w:rPr>
          <w:rFonts w:ascii="Times New Roman" w:hAnsi="Times New Roman" w:cs="Times New Roman"/>
          <w:color w:val="auto"/>
        </w:rPr>
        <w:t>с.</w:t>
      </w:r>
    </w:p>
    <w:p w14:paraId="4B874A78" w14:textId="77777777" w:rsidR="000413B4" w:rsidRDefault="00CC71E2" w:rsidP="00363F36">
      <w:pPr>
        <w:pStyle w:val="a4"/>
        <w:ind w:firstLine="709"/>
        <w:jc w:val="both"/>
        <w:rPr>
          <w:rFonts w:ascii="Times New Roman" w:hAnsi="Times New Roman" w:cs="Times New Roman"/>
          <w:color w:val="auto"/>
        </w:rPr>
      </w:pPr>
      <w:r>
        <w:rPr>
          <w:rFonts w:ascii="Times New Roman" w:hAnsi="Times New Roman" w:cs="Times New Roman"/>
          <w:b/>
          <w:color w:val="000000" w:themeColor="text1"/>
        </w:rPr>
        <w:t>Методическая литература</w:t>
      </w:r>
      <w:r w:rsidR="000413B4">
        <w:rPr>
          <w:rFonts w:ascii="Times New Roman" w:hAnsi="Times New Roman" w:cs="Times New Roman"/>
          <w:b/>
          <w:color w:val="000000" w:themeColor="text1"/>
        </w:rPr>
        <w:t>, используемая в вариативной части программы</w:t>
      </w:r>
    </w:p>
    <w:p w14:paraId="710B897D" w14:textId="77777777" w:rsidR="00295BB2" w:rsidRPr="00295BB2" w:rsidRDefault="00295BB2" w:rsidP="00363F36">
      <w:pPr>
        <w:pStyle w:val="a4"/>
        <w:ind w:firstLine="709"/>
        <w:jc w:val="both"/>
        <w:rPr>
          <w:rFonts w:ascii="Times New Roman" w:hAnsi="Times New Roman" w:cs="Times New Roman"/>
        </w:rPr>
      </w:pPr>
      <w:r w:rsidRPr="00295BB2">
        <w:rPr>
          <w:rFonts w:ascii="Times New Roman" w:hAnsi="Times New Roman" w:cs="Times New Roman"/>
        </w:rPr>
        <w:t>1. Алешина Н.В. А. Ознакомление дошкольников с окружающим и социальной</w:t>
      </w:r>
    </w:p>
    <w:p w14:paraId="62A67A51" w14:textId="77777777" w:rsidR="00295BB2" w:rsidRPr="00295BB2" w:rsidRDefault="00295BB2" w:rsidP="00363F36">
      <w:pPr>
        <w:pStyle w:val="a4"/>
        <w:ind w:firstLine="709"/>
        <w:jc w:val="both"/>
        <w:rPr>
          <w:rFonts w:ascii="Times New Roman" w:hAnsi="Times New Roman" w:cs="Times New Roman"/>
        </w:rPr>
      </w:pPr>
      <w:r>
        <w:rPr>
          <w:rFonts w:ascii="Times New Roman" w:hAnsi="Times New Roman" w:cs="Times New Roman"/>
        </w:rPr>
        <w:t>действительностью. Старша</w:t>
      </w:r>
      <w:r w:rsidRPr="00295BB2">
        <w:rPr>
          <w:rFonts w:ascii="Times New Roman" w:hAnsi="Times New Roman" w:cs="Times New Roman"/>
        </w:rPr>
        <w:t>я группа — М.: ЦГЛ, 2004.</w:t>
      </w:r>
    </w:p>
    <w:p w14:paraId="27AF63A6" w14:textId="0F3C18D4" w:rsidR="00295BB2" w:rsidRPr="00295BB2" w:rsidRDefault="00295BB2" w:rsidP="00363F36">
      <w:pPr>
        <w:pStyle w:val="a4"/>
        <w:ind w:firstLine="709"/>
        <w:jc w:val="both"/>
        <w:rPr>
          <w:rFonts w:ascii="Times New Roman" w:hAnsi="Times New Roman" w:cs="Times New Roman"/>
        </w:rPr>
      </w:pPr>
      <w:r>
        <w:rPr>
          <w:rFonts w:ascii="Times New Roman" w:hAnsi="Times New Roman" w:cs="Times New Roman"/>
        </w:rPr>
        <w:t>2</w:t>
      </w:r>
      <w:r w:rsidRPr="00295BB2">
        <w:rPr>
          <w:rFonts w:ascii="Times New Roman" w:hAnsi="Times New Roman" w:cs="Times New Roman"/>
        </w:rPr>
        <w:t>. Волошина Л. Н. Парциальная программа дошкольного обу</w:t>
      </w:r>
      <w:r w:rsidR="00C0440F">
        <w:rPr>
          <w:rFonts w:ascii="Times New Roman" w:hAnsi="Times New Roman" w:cs="Times New Roman"/>
        </w:rPr>
        <w:t>чения «Выходи играть во двор»</w:t>
      </w:r>
      <w:r w:rsidRPr="00295BB2">
        <w:rPr>
          <w:rFonts w:ascii="Times New Roman" w:hAnsi="Times New Roman" w:cs="Times New Roman"/>
        </w:rPr>
        <w:t>: методическое пособие.-Воронеж: Издат-</w:t>
      </w:r>
      <w:proofErr w:type="gramStart"/>
      <w:r w:rsidRPr="00295BB2">
        <w:rPr>
          <w:rFonts w:ascii="Times New Roman" w:hAnsi="Times New Roman" w:cs="Times New Roman"/>
        </w:rPr>
        <w:t>Черноземье.-</w:t>
      </w:r>
      <w:proofErr w:type="gramEnd"/>
      <w:r w:rsidRPr="00295BB2">
        <w:rPr>
          <w:rFonts w:ascii="Times New Roman" w:hAnsi="Times New Roman" w:cs="Times New Roman"/>
        </w:rPr>
        <w:t xml:space="preserve"> 2017.-52с. </w:t>
      </w:r>
    </w:p>
    <w:p w14:paraId="0E8E9234" w14:textId="76E16102" w:rsidR="00295BB2" w:rsidRPr="00295BB2" w:rsidRDefault="00090C81" w:rsidP="00363F36">
      <w:pPr>
        <w:pStyle w:val="a4"/>
        <w:ind w:firstLine="709"/>
        <w:jc w:val="both"/>
        <w:rPr>
          <w:rFonts w:ascii="Times New Roman" w:hAnsi="Times New Roman" w:cs="Times New Roman"/>
        </w:rPr>
      </w:pPr>
      <w:r>
        <w:rPr>
          <w:rFonts w:ascii="Times New Roman" w:hAnsi="Times New Roman" w:cs="Times New Roman"/>
        </w:rPr>
        <w:t>3</w:t>
      </w:r>
      <w:r w:rsidR="00295BB2" w:rsidRPr="00295BB2">
        <w:rPr>
          <w:rFonts w:ascii="Times New Roman" w:hAnsi="Times New Roman" w:cs="Times New Roman"/>
        </w:rPr>
        <w:t>.Серых Л.В., Репринцева Г. А. Парциальная программа дошкольного образования «Здравствуй, мир Бе</w:t>
      </w:r>
      <w:r w:rsidR="00C0440F">
        <w:rPr>
          <w:rFonts w:ascii="Times New Roman" w:hAnsi="Times New Roman" w:cs="Times New Roman"/>
        </w:rPr>
        <w:t>логорья!</w:t>
      </w:r>
      <w:proofErr w:type="gramStart"/>
      <w:r w:rsidR="00C0440F">
        <w:rPr>
          <w:rFonts w:ascii="Times New Roman" w:hAnsi="Times New Roman" w:cs="Times New Roman"/>
        </w:rPr>
        <w:t>»</w:t>
      </w:r>
      <w:r w:rsidR="00ED5096">
        <w:rPr>
          <w:rFonts w:ascii="Times New Roman" w:hAnsi="Times New Roman" w:cs="Times New Roman"/>
        </w:rPr>
        <w:t>.</w:t>
      </w:r>
      <w:r w:rsidR="00295BB2" w:rsidRPr="00295BB2">
        <w:rPr>
          <w:rFonts w:ascii="Times New Roman" w:hAnsi="Times New Roman" w:cs="Times New Roman"/>
        </w:rPr>
        <w:t>-</w:t>
      </w:r>
      <w:proofErr w:type="gramEnd"/>
      <w:r w:rsidR="00295BB2" w:rsidRPr="00295BB2">
        <w:rPr>
          <w:rFonts w:ascii="Times New Roman" w:hAnsi="Times New Roman" w:cs="Times New Roman"/>
        </w:rPr>
        <w:t>Воронеж: Издат- Черноземье, 2017.-52с.</w:t>
      </w:r>
    </w:p>
    <w:p w14:paraId="0E8B7F87" w14:textId="6F21B9BF" w:rsidR="00295BB2" w:rsidRPr="00295BB2" w:rsidRDefault="00090C81" w:rsidP="00363F36">
      <w:pPr>
        <w:pStyle w:val="a4"/>
        <w:ind w:firstLine="709"/>
        <w:jc w:val="both"/>
        <w:rPr>
          <w:rFonts w:ascii="Times New Roman" w:hAnsi="Times New Roman" w:cs="Times New Roman"/>
        </w:rPr>
      </w:pPr>
      <w:r>
        <w:rPr>
          <w:rFonts w:ascii="Times New Roman" w:hAnsi="Times New Roman" w:cs="Times New Roman"/>
        </w:rPr>
        <w:t>4</w:t>
      </w:r>
      <w:r w:rsidR="00295BB2" w:rsidRPr="00295BB2">
        <w:rPr>
          <w:rFonts w:ascii="Times New Roman" w:hAnsi="Times New Roman" w:cs="Times New Roman"/>
        </w:rPr>
        <w:t>. Серых Л.В., Линник-Ботова С. И., Богун А. Б.Косова, Яковлева Н.В. Парциальная программа дошкольного обра</w:t>
      </w:r>
      <w:r w:rsidR="00C0440F">
        <w:rPr>
          <w:rFonts w:ascii="Times New Roman" w:hAnsi="Times New Roman" w:cs="Times New Roman"/>
        </w:rPr>
        <w:t>зования «Цветной мир Белогорья»</w:t>
      </w:r>
      <w:r w:rsidR="00295BB2" w:rsidRPr="00295BB2">
        <w:rPr>
          <w:rFonts w:ascii="Times New Roman" w:hAnsi="Times New Roman" w:cs="Times New Roman"/>
        </w:rPr>
        <w:t>. -Воронеж: Издат- Черноземье, 2017.-40с.</w:t>
      </w:r>
    </w:p>
    <w:p w14:paraId="77F665CD" w14:textId="77777777" w:rsidR="00C0440F" w:rsidRDefault="00090C81" w:rsidP="00363F36">
      <w:pPr>
        <w:pStyle w:val="a4"/>
        <w:ind w:firstLine="709"/>
        <w:jc w:val="both"/>
        <w:rPr>
          <w:rFonts w:ascii="Times New Roman" w:hAnsi="Times New Roman" w:cs="Times New Roman"/>
        </w:rPr>
      </w:pPr>
      <w:r>
        <w:rPr>
          <w:rFonts w:ascii="Times New Roman" w:hAnsi="Times New Roman" w:cs="Times New Roman"/>
        </w:rPr>
        <w:t>5</w:t>
      </w:r>
      <w:r w:rsidR="00295BB2" w:rsidRPr="00295BB2">
        <w:rPr>
          <w:rFonts w:ascii="Times New Roman" w:hAnsi="Times New Roman" w:cs="Times New Roman"/>
        </w:rPr>
        <w:t>.</w:t>
      </w:r>
      <w:r w:rsidR="00C0440F">
        <w:rPr>
          <w:rFonts w:ascii="Times New Roman" w:hAnsi="Times New Roman" w:cs="Times New Roman"/>
        </w:rPr>
        <w:t xml:space="preserve"> </w:t>
      </w:r>
      <w:r w:rsidR="00295BB2" w:rsidRPr="00295BB2">
        <w:rPr>
          <w:rFonts w:ascii="Times New Roman" w:hAnsi="Times New Roman" w:cs="Times New Roman"/>
        </w:rPr>
        <w:t>Планирование образовательной деятельности по парциальной программе художественно-эстетического развития дошкольников «Цветной мир Белогорья»: методическое пособие/ Л. В. Серых, Н.В.Косова, Н. В.  Яковлев</w:t>
      </w:r>
      <w:r w:rsidR="00295BB2">
        <w:rPr>
          <w:rFonts w:ascii="Times New Roman" w:hAnsi="Times New Roman" w:cs="Times New Roman"/>
        </w:rPr>
        <w:t>а. -  Белгород: ООО «Эпицентр»,</w:t>
      </w:r>
      <w:r w:rsidR="00295BB2" w:rsidRPr="00295BB2">
        <w:rPr>
          <w:rFonts w:ascii="Times New Roman" w:hAnsi="Times New Roman" w:cs="Times New Roman"/>
        </w:rPr>
        <w:t>2018.-184с.</w:t>
      </w:r>
      <w:r w:rsidR="00295BB2">
        <w:rPr>
          <w:rFonts w:ascii="Times New Roman" w:hAnsi="Times New Roman" w:cs="Times New Roman"/>
        </w:rPr>
        <w:t xml:space="preserve"> </w:t>
      </w:r>
    </w:p>
    <w:p w14:paraId="3139562D" w14:textId="77777777" w:rsidR="00C0440F" w:rsidRDefault="00090C81" w:rsidP="00363F36">
      <w:pPr>
        <w:pStyle w:val="a4"/>
        <w:ind w:firstLine="709"/>
        <w:jc w:val="both"/>
        <w:rPr>
          <w:rFonts w:ascii="Times New Roman" w:hAnsi="Times New Roman" w:cs="Times New Roman"/>
        </w:rPr>
      </w:pPr>
      <w:r>
        <w:rPr>
          <w:rFonts w:ascii="Times New Roman" w:hAnsi="Times New Roman" w:cs="Times New Roman"/>
        </w:rPr>
        <w:t>6</w:t>
      </w:r>
      <w:r w:rsidR="00295BB2" w:rsidRPr="00295BB2">
        <w:rPr>
          <w:rFonts w:ascii="Times New Roman" w:hAnsi="Times New Roman" w:cs="Times New Roman"/>
        </w:rPr>
        <w:t>.</w:t>
      </w:r>
      <w:r w:rsidR="00C0440F">
        <w:rPr>
          <w:rFonts w:ascii="Times New Roman" w:hAnsi="Times New Roman" w:cs="Times New Roman"/>
        </w:rPr>
        <w:t xml:space="preserve"> </w:t>
      </w:r>
      <w:r w:rsidR="00295BB2" w:rsidRPr="00295BB2">
        <w:rPr>
          <w:rFonts w:ascii="Times New Roman" w:hAnsi="Times New Roman" w:cs="Times New Roman"/>
        </w:rPr>
        <w:t xml:space="preserve">Серых Л. В., Махова Г.А., Мережко Е. А., Наседкина Ю.Н. Планирование образовательной деятельности по парциальной программе познавательного развития дошкольников «Здравствуй, мир Белогорья!»: методическое пособие/ Л. В. Серых, Г. А. Махова, Е. А. Мержко, Ю. Н. Наседкина. -  Белгород: ООО «Эпицентр», 2018.-252 с. </w:t>
      </w:r>
    </w:p>
    <w:p w14:paraId="4B61F6DD" w14:textId="58B86B55" w:rsidR="00C0440F" w:rsidRDefault="00090C81" w:rsidP="00363F36">
      <w:pPr>
        <w:pStyle w:val="a4"/>
        <w:ind w:firstLine="709"/>
        <w:jc w:val="both"/>
        <w:rPr>
          <w:rFonts w:ascii="Times New Roman" w:hAnsi="Times New Roman" w:cs="Times New Roman"/>
        </w:rPr>
      </w:pPr>
      <w:r>
        <w:rPr>
          <w:rFonts w:ascii="Times New Roman" w:hAnsi="Times New Roman" w:cs="Times New Roman"/>
        </w:rPr>
        <w:t>7</w:t>
      </w:r>
      <w:r w:rsidR="00295BB2" w:rsidRPr="00295BB2">
        <w:rPr>
          <w:rFonts w:ascii="Times New Roman" w:hAnsi="Times New Roman" w:cs="Times New Roman"/>
        </w:rPr>
        <w:t>. Комплексные занят</w:t>
      </w:r>
      <w:r w:rsidR="00295BB2">
        <w:rPr>
          <w:rFonts w:ascii="Times New Roman" w:hAnsi="Times New Roman" w:cs="Times New Roman"/>
        </w:rPr>
        <w:t>ия «От рождения до школы» Старша</w:t>
      </w:r>
      <w:r w:rsidR="00295BB2" w:rsidRPr="00295BB2">
        <w:rPr>
          <w:rFonts w:ascii="Times New Roman" w:hAnsi="Times New Roman" w:cs="Times New Roman"/>
        </w:rPr>
        <w:t>я группа под редакцией Н.Е. Вераксы, Т.С. Комаровой, М.А. Васильевой М.; Учитель,</w:t>
      </w:r>
      <w:r>
        <w:rPr>
          <w:rFonts w:ascii="Times New Roman" w:hAnsi="Times New Roman" w:cs="Times New Roman"/>
        </w:rPr>
        <w:t xml:space="preserve"> </w:t>
      </w:r>
      <w:r w:rsidR="00295BB2" w:rsidRPr="00295BB2">
        <w:rPr>
          <w:rFonts w:ascii="Times New Roman" w:hAnsi="Times New Roman" w:cs="Times New Roman"/>
        </w:rPr>
        <w:t>2013</w:t>
      </w:r>
      <w:r>
        <w:rPr>
          <w:rFonts w:ascii="Times New Roman" w:hAnsi="Times New Roman" w:cs="Times New Roman"/>
        </w:rPr>
        <w:t>.</w:t>
      </w:r>
      <w:r w:rsidR="00295BB2">
        <w:rPr>
          <w:rFonts w:ascii="Times New Roman" w:hAnsi="Times New Roman" w:cs="Times New Roman"/>
        </w:rPr>
        <w:t xml:space="preserve"> </w:t>
      </w:r>
    </w:p>
    <w:p w14:paraId="69BD5D82" w14:textId="30549F9F" w:rsidR="00295BB2" w:rsidRDefault="00090C81" w:rsidP="00C0440F">
      <w:pPr>
        <w:pStyle w:val="a4"/>
        <w:ind w:firstLine="709"/>
        <w:jc w:val="both"/>
        <w:rPr>
          <w:rFonts w:ascii="Times New Roman" w:hAnsi="Times New Roman" w:cs="Times New Roman"/>
        </w:rPr>
      </w:pPr>
      <w:r>
        <w:rPr>
          <w:rFonts w:ascii="Times New Roman" w:hAnsi="Times New Roman" w:cs="Times New Roman"/>
        </w:rPr>
        <w:t>8</w:t>
      </w:r>
      <w:r w:rsidR="00295BB2" w:rsidRPr="00295BB2">
        <w:rPr>
          <w:rFonts w:ascii="Times New Roman" w:hAnsi="Times New Roman" w:cs="Times New Roman"/>
        </w:rPr>
        <w:t>. И. Каплунова, И. Новоскольцева Прогр</w:t>
      </w:r>
      <w:r w:rsidR="00C0440F">
        <w:rPr>
          <w:rFonts w:ascii="Times New Roman" w:hAnsi="Times New Roman" w:cs="Times New Roman"/>
        </w:rPr>
        <w:t xml:space="preserve">амма по музыкальному воспитанию </w:t>
      </w:r>
      <w:r w:rsidR="00295BB2" w:rsidRPr="00295BB2">
        <w:rPr>
          <w:rFonts w:ascii="Times New Roman" w:hAnsi="Times New Roman" w:cs="Times New Roman"/>
        </w:rPr>
        <w:t>детей дошкольного возраста «Ладушки». Рекомендовано Комитетом по образованию</w:t>
      </w:r>
      <w:r w:rsidR="00C0440F">
        <w:rPr>
          <w:rFonts w:ascii="Times New Roman" w:hAnsi="Times New Roman" w:cs="Times New Roman"/>
        </w:rPr>
        <w:t xml:space="preserve"> г. Санкт-Петербурга, 2013</w:t>
      </w:r>
      <w:r w:rsidR="00295BB2" w:rsidRPr="00295BB2">
        <w:rPr>
          <w:rFonts w:ascii="Times New Roman" w:hAnsi="Times New Roman" w:cs="Times New Roman"/>
        </w:rPr>
        <w:t>.</w:t>
      </w:r>
    </w:p>
    <w:p w14:paraId="20B92FE7" w14:textId="397C575A" w:rsidR="00295BB2" w:rsidRDefault="00090C81" w:rsidP="00363F36">
      <w:pPr>
        <w:pStyle w:val="a4"/>
        <w:ind w:firstLine="709"/>
        <w:jc w:val="both"/>
        <w:rPr>
          <w:rFonts w:ascii="Times New Roman" w:hAnsi="Times New Roman" w:cs="Times New Roman"/>
        </w:rPr>
      </w:pPr>
      <w:r>
        <w:rPr>
          <w:rFonts w:ascii="Times New Roman" w:hAnsi="Times New Roman" w:cs="Times New Roman"/>
        </w:rPr>
        <w:t>9</w:t>
      </w:r>
      <w:r w:rsidR="00295BB2">
        <w:rPr>
          <w:rFonts w:ascii="Times New Roman" w:hAnsi="Times New Roman" w:cs="Times New Roman"/>
        </w:rPr>
        <w:t>.</w:t>
      </w:r>
      <w:r w:rsidR="00C0440F">
        <w:rPr>
          <w:rFonts w:ascii="Times New Roman" w:hAnsi="Times New Roman" w:cs="Times New Roman"/>
        </w:rPr>
        <w:t xml:space="preserve"> </w:t>
      </w:r>
      <w:r w:rsidR="00ED5096">
        <w:rPr>
          <w:rFonts w:ascii="Times New Roman" w:hAnsi="Times New Roman" w:cs="Times New Roman"/>
        </w:rPr>
        <w:t xml:space="preserve">Каплунова И., Новоскольцева И. </w:t>
      </w:r>
      <w:r w:rsidR="00295BB2">
        <w:rPr>
          <w:rFonts w:ascii="Times New Roman" w:hAnsi="Times New Roman" w:cs="Times New Roman"/>
        </w:rPr>
        <w:t>Конспекты музыкальных занятий с аудиоприрложением (3 С</w:t>
      </w:r>
      <w:r w:rsidR="00295BB2">
        <w:rPr>
          <w:rFonts w:ascii="Times New Roman" w:hAnsi="Times New Roman" w:cs="Times New Roman"/>
          <w:lang w:val="en-US"/>
        </w:rPr>
        <w:t>D</w:t>
      </w:r>
      <w:r w:rsidR="00ED5096">
        <w:rPr>
          <w:rFonts w:ascii="Times New Roman" w:hAnsi="Times New Roman" w:cs="Times New Roman"/>
        </w:rPr>
        <w:t>) «Праздник каждый день». Старшая группа. Издательство: «Композитор. Санкт- Петербург», 2015.- 306 с.</w:t>
      </w:r>
    </w:p>
    <w:p w14:paraId="7B852732" w14:textId="56428417" w:rsidR="00DF009C" w:rsidRDefault="00363F36" w:rsidP="00C0440F">
      <w:pPr>
        <w:pStyle w:val="a4"/>
        <w:ind w:firstLine="709"/>
        <w:jc w:val="both"/>
        <w:rPr>
          <w:rFonts w:ascii="Times New Roman" w:eastAsia="Andale Sans UI" w:hAnsi="Times New Roman" w:cs="Times New Roman"/>
        </w:rPr>
      </w:pPr>
      <w:r>
        <w:rPr>
          <w:rFonts w:ascii="Times New Roman" w:eastAsia="Andale Sans UI" w:hAnsi="Times New Roman" w:cs="Times New Roman"/>
        </w:rPr>
        <w:t>10. «Экономическое воспитание дошкольников: формирование предпосылок финансовой грамотности»- Сборник методических материалов к программе /Шатова А</w:t>
      </w:r>
      <w:r w:rsidR="00C0440F">
        <w:rPr>
          <w:rFonts w:ascii="Times New Roman" w:eastAsia="Andale Sans UI" w:hAnsi="Times New Roman" w:cs="Times New Roman"/>
        </w:rPr>
        <w:t>.</w:t>
      </w:r>
      <w:r>
        <w:rPr>
          <w:rFonts w:ascii="Times New Roman" w:eastAsia="Andale Sans UI" w:hAnsi="Times New Roman" w:cs="Times New Roman"/>
        </w:rPr>
        <w:t>Д., Аксенова Ю.А., Кириллов И.Д., Давыдова В.Е., Мищенко И.С.</w:t>
      </w:r>
    </w:p>
    <w:p w14:paraId="719214AF" w14:textId="77777777" w:rsidR="00AD31BC" w:rsidRDefault="00AD31BC" w:rsidP="00AD31BC">
      <w:pPr>
        <w:pStyle w:val="a4"/>
        <w:ind w:firstLine="709"/>
        <w:jc w:val="both"/>
        <w:rPr>
          <w:rFonts w:ascii="Times New Roman" w:hAnsi="Times New Roman" w:cs="Times New Roman"/>
          <w:b/>
          <w:color w:val="000000" w:themeColor="text1"/>
        </w:rPr>
      </w:pPr>
      <w:r>
        <w:rPr>
          <w:rFonts w:ascii="Times New Roman" w:hAnsi="Times New Roman" w:cs="Times New Roman"/>
          <w:b/>
          <w:color w:val="000000" w:themeColor="text1"/>
        </w:rPr>
        <w:t>Методическая литература, используемая в вариативной части программы</w:t>
      </w:r>
    </w:p>
    <w:p w14:paraId="0C307C48" w14:textId="77777777" w:rsidR="00AD31BC" w:rsidRDefault="00AD31BC" w:rsidP="00AD31BC">
      <w:pPr>
        <w:pStyle w:val="a4"/>
        <w:ind w:firstLine="709"/>
        <w:jc w:val="both"/>
        <w:rPr>
          <w:rFonts w:ascii="Times New Roman" w:hAnsi="Times New Roman" w:cs="Times New Roman"/>
          <w:color w:val="auto"/>
        </w:rPr>
      </w:pPr>
    </w:p>
    <w:p w14:paraId="3B1C8FA0" w14:textId="77777777" w:rsidR="00AD31BC" w:rsidRPr="00295BB2" w:rsidRDefault="00AD31BC" w:rsidP="00AD31BC">
      <w:pPr>
        <w:pStyle w:val="a4"/>
        <w:ind w:firstLine="709"/>
        <w:jc w:val="both"/>
        <w:rPr>
          <w:rFonts w:ascii="Times New Roman" w:hAnsi="Times New Roman" w:cs="Times New Roman"/>
        </w:rPr>
      </w:pPr>
      <w:r w:rsidRPr="00295BB2">
        <w:rPr>
          <w:rFonts w:ascii="Times New Roman" w:hAnsi="Times New Roman" w:cs="Times New Roman"/>
        </w:rPr>
        <w:t>1. Алешина Н.В. А. Ознакомление дошкольников с окружающим и социальной</w:t>
      </w:r>
    </w:p>
    <w:p w14:paraId="51BED32D" w14:textId="77777777" w:rsidR="00AD31BC" w:rsidRPr="00295BB2" w:rsidRDefault="00AD31BC" w:rsidP="00AD31BC">
      <w:pPr>
        <w:pStyle w:val="a4"/>
        <w:ind w:firstLine="709"/>
        <w:jc w:val="both"/>
        <w:rPr>
          <w:rFonts w:ascii="Times New Roman" w:hAnsi="Times New Roman" w:cs="Times New Roman"/>
        </w:rPr>
      </w:pPr>
      <w:r>
        <w:rPr>
          <w:rFonts w:ascii="Times New Roman" w:hAnsi="Times New Roman" w:cs="Times New Roman"/>
        </w:rPr>
        <w:t>действительностью. Старша</w:t>
      </w:r>
      <w:r w:rsidRPr="00295BB2">
        <w:rPr>
          <w:rFonts w:ascii="Times New Roman" w:hAnsi="Times New Roman" w:cs="Times New Roman"/>
        </w:rPr>
        <w:t>я группа — М.: ЦГЛ, 2004.</w:t>
      </w:r>
    </w:p>
    <w:p w14:paraId="20B84E53" w14:textId="77777777" w:rsidR="00AD31BC" w:rsidRPr="00295BB2" w:rsidRDefault="00AD31BC" w:rsidP="00AD31BC">
      <w:pPr>
        <w:pStyle w:val="a4"/>
        <w:ind w:firstLine="709"/>
        <w:jc w:val="both"/>
        <w:rPr>
          <w:rFonts w:ascii="Times New Roman" w:hAnsi="Times New Roman" w:cs="Times New Roman"/>
        </w:rPr>
      </w:pPr>
      <w:r>
        <w:rPr>
          <w:rFonts w:ascii="Times New Roman" w:hAnsi="Times New Roman" w:cs="Times New Roman"/>
        </w:rPr>
        <w:t>2</w:t>
      </w:r>
      <w:r w:rsidRPr="00295BB2">
        <w:rPr>
          <w:rFonts w:ascii="Times New Roman" w:hAnsi="Times New Roman" w:cs="Times New Roman"/>
        </w:rPr>
        <w:t>. Волошина Л. Н. Парциальная программа дошкольного обучения «Выходи играть во двор» (образовательная область</w:t>
      </w:r>
      <w:r>
        <w:rPr>
          <w:rFonts w:ascii="Times New Roman" w:hAnsi="Times New Roman" w:cs="Times New Roman"/>
        </w:rPr>
        <w:t xml:space="preserve"> </w:t>
      </w:r>
      <w:r w:rsidRPr="00295BB2">
        <w:rPr>
          <w:rFonts w:ascii="Times New Roman" w:hAnsi="Times New Roman" w:cs="Times New Roman"/>
        </w:rPr>
        <w:t>«Физическое развитие»): методическое пособие.-Воронеж: Издат-</w:t>
      </w:r>
      <w:proofErr w:type="gramStart"/>
      <w:r w:rsidRPr="00295BB2">
        <w:rPr>
          <w:rFonts w:ascii="Times New Roman" w:hAnsi="Times New Roman" w:cs="Times New Roman"/>
        </w:rPr>
        <w:t>Черноземье.-</w:t>
      </w:r>
      <w:proofErr w:type="gramEnd"/>
      <w:r w:rsidRPr="00295BB2">
        <w:rPr>
          <w:rFonts w:ascii="Times New Roman" w:hAnsi="Times New Roman" w:cs="Times New Roman"/>
        </w:rPr>
        <w:t xml:space="preserve"> 2017.-52с. </w:t>
      </w:r>
    </w:p>
    <w:p w14:paraId="59A18BFC" w14:textId="77777777" w:rsidR="00AD31BC" w:rsidRPr="00295BB2" w:rsidRDefault="00AD31BC" w:rsidP="00AD31BC">
      <w:pPr>
        <w:pStyle w:val="a4"/>
        <w:ind w:firstLine="709"/>
        <w:jc w:val="both"/>
        <w:rPr>
          <w:rFonts w:ascii="Times New Roman" w:hAnsi="Times New Roman" w:cs="Times New Roman"/>
        </w:rPr>
      </w:pPr>
      <w:r>
        <w:rPr>
          <w:rFonts w:ascii="Times New Roman" w:hAnsi="Times New Roman" w:cs="Times New Roman"/>
        </w:rPr>
        <w:t>3</w:t>
      </w:r>
      <w:r w:rsidRPr="00295BB2">
        <w:rPr>
          <w:rFonts w:ascii="Times New Roman" w:hAnsi="Times New Roman" w:cs="Times New Roman"/>
        </w:rPr>
        <w:t>.Серых Л.В., Репринцева Г. А. Парциальная программа дошкольного образования «Здравствуй, мир Белогорья!»  (образовательная обла</w:t>
      </w:r>
      <w:r>
        <w:rPr>
          <w:rFonts w:ascii="Times New Roman" w:hAnsi="Times New Roman" w:cs="Times New Roman"/>
        </w:rPr>
        <w:t>сть «Познавательное развитие»</w:t>
      </w:r>
      <w:proofErr w:type="gramStart"/>
      <w:r>
        <w:rPr>
          <w:rFonts w:ascii="Times New Roman" w:hAnsi="Times New Roman" w:cs="Times New Roman"/>
        </w:rPr>
        <w:t>).</w:t>
      </w:r>
      <w:r w:rsidRPr="00295BB2">
        <w:rPr>
          <w:rFonts w:ascii="Times New Roman" w:hAnsi="Times New Roman" w:cs="Times New Roman"/>
        </w:rPr>
        <w:t>-</w:t>
      </w:r>
      <w:proofErr w:type="gramEnd"/>
      <w:r w:rsidRPr="00295BB2">
        <w:rPr>
          <w:rFonts w:ascii="Times New Roman" w:hAnsi="Times New Roman" w:cs="Times New Roman"/>
        </w:rPr>
        <w:t>Воронеж: Издат- Черноземье, 2017.-52с.</w:t>
      </w:r>
    </w:p>
    <w:p w14:paraId="2584277A" w14:textId="77777777" w:rsidR="00AD31BC" w:rsidRPr="00295BB2" w:rsidRDefault="00AD31BC" w:rsidP="00AD31BC">
      <w:pPr>
        <w:pStyle w:val="a4"/>
        <w:ind w:firstLine="709"/>
        <w:jc w:val="both"/>
        <w:rPr>
          <w:rFonts w:ascii="Times New Roman" w:hAnsi="Times New Roman" w:cs="Times New Roman"/>
        </w:rPr>
      </w:pPr>
      <w:r>
        <w:rPr>
          <w:rFonts w:ascii="Times New Roman" w:hAnsi="Times New Roman" w:cs="Times New Roman"/>
        </w:rPr>
        <w:t>4</w:t>
      </w:r>
      <w:r w:rsidRPr="00295BB2">
        <w:rPr>
          <w:rFonts w:ascii="Times New Roman" w:hAnsi="Times New Roman" w:cs="Times New Roman"/>
        </w:rPr>
        <w:t>. Серых Л.В., Линник-Ботова С. И., Богун А. Б.Косова, Яковлева Н.В. Парциальная программа дошкольного образования «Цветной мир Белогорья» (образовательная область «Художественно - эстетическое развитие»). -Воронеж: Издат- Черноземье, 2017.-40с.</w:t>
      </w:r>
    </w:p>
    <w:p w14:paraId="59EB407F" w14:textId="77777777" w:rsidR="00AD31BC" w:rsidRPr="000451F8" w:rsidRDefault="00AD31BC" w:rsidP="00AD31BC">
      <w:pPr>
        <w:pStyle w:val="a4"/>
        <w:ind w:firstLine="709"/>
        <w:jc w:val="both"/>
        <w:rPr>
          <w:rFonts w:ascii="Times New Roman" w:eastAsia="Times New Roman" w:hAnsi="Times New Roman" w:cs="Times New Roman"/>
        </w:rPr>
      </w:pPr>
      <w:r>
        <w:rPr>
          <w:rFonts w:ascii="Times New Roman" w:hAnsi="Times New Roman" w:cs="Times New Roman"/>
        </w:rPr>
        <w:t>5</w:t>
      </w:r>
      <w:r w:rsidRPr="00295BB2">
        <w:rPr>
          <w:rFonts w:ascii="Times New Roman" w:hAnsi="Times New Roman" w:cs="Times New Roman"/>
        </w:rPr>
        <w:t xml:space="preserve">.Планирование образовательной деятельности по парциальной программе художественно-эстетического развития дошкольников «Цветной мир Белогорья»: </w:t>
      </w:r>
    </w:p>
    <w:p w14:paraId="3116256C" w14:textId="77777777" w:rsidR="00AD31BC" w:rsidRDefault="00AD31BC" w:rsidP="00AD31BC">
      <w:pPr>
        <w:pStyle w:val="a4"/>
        <w:ind w:firstLine="709"/>
        <w:jc w:val="both"/>
        <w:rPr>
          <w:rFonts w:ascii="Times New Roman" w:hAnsi="Times New Roman" w:cs="Times New Roman"/>
        </w:rPr>
      </w:pPr>
      <w:r>
        <w:rPr>
          <w:rFonts w:ascii="Times New Roman" w:eastAsia="Times New Roman" w:hAnsi="Times New Roman" w:cs="Times New Roman"/>
        </w:rPr>
        <w:t xml:space="preserve"> </w:t>
      </w:r>
      <w:r w:rsidRPr="00295BB2">
        <w:rPr>
          <w:rFonts w:ascii="Times New Roman" w:hAnsi="Times New Roman" w:cs="Times New Roman"/>
        </w:rPr>
        <w:t>методическое пособие/ Л. В. Серых, Н.В.Косова, Н. В.  Яковлев</w:t>
      </w:r>
      <w:r>
        <w:rPr>
          <w:rFonts w:ascii="Times New Roman" w:hAnsi="Times New Roman" w:cs="Times New Roman"/>
        </w:rPr>
        <w:t>а. - Белгород: ООО «Эпицентр»,</w:t>
      </w:r>
      <w:r w:rsidRPr="00295BB2">
        <w:rPr>
          <w:rFonts w:ascii="Times New Roman" w:hAnsi="Times New Roman" w:cs="Times New Roman"/>
        </w:rPr>
        <w:t>2018.-184с.</w:t>
      </w:r>
    </w:p>
    <w:p w14:paraId="39A67F8B" w14:textId="77777777" w:rsidR="00AD31BC" w:rsidRDefault="00AD31BC" w:rsidP="00AD31BC">
      <w:pPr>
        <w:pStyle w:val="a4"/>
        <w:ind w:firstLine="709"/>
        <w:jc w:val="both"/>
        <w:rPr>
          <w:rFonts w:ascii="Times New Roman" w:hAnsi="Times New Roman" w:cs="Times New Roman"/>
        </w:rPr>
      </w:pPr>
      <w:r w:rsidRPr="00295BB2">
        <w:rPr>
          <w:rFonts w:ascii="Times New Roman" w:hAnsi="Times New Roman" w:cs="Times New Roman"/>
        </w:rPr>
        <w:t xml:space="preserve"> </w:t>
      </w:r>
      <w:r>
        <w:rPr>
          <w:rFonts w:ascii="Times New Roman" w:hAnsi="Times New Roman" w:cs="Times New Roman"/>
        </w:rPr>
        <w:t>6</w:t>
      </w:r>
      <w:r w:rsidRPr="00295BB2">
        <w:rPr>
          <w:rFonts w:ascii="Times New Roman" w:hAnsi="Times New Roman" w:cs="Times New Roman"/>
        </w:rPr>
        <w:t xml:space="preserve">.Серых Л. В., Махова Г.А., Мережко Е. А., Наседкина Ю.Н. Планирование образовательной деятельности по парциальной программе познавательного развития дошкольников «Здравствуй, мир Белогорья!»: методическое пособие/ Л. В. Серых, Г. А. Махова, Е. А. Мержко, Ю. Н. Наседкина. -  Белгород: ООО «Эпицентр», 2018.-252 с. </w:t>
      </w:r>
    </w:p>
    <w:p w14:paraId="4377D322" w14:textId="77777777" w:rsidR="00AD31BC" w:rsidRPr="00295BB2" w:rsidRDefault="00AD31BC" w:rsidP="00AD31BC">
      <w:pPr>
        <w:pStyle w:val="a4"/>
        <w:ind w:firstLine="709"/>
        <w:jc w:val="both"/>
        <w:rPr>
          <w:rFonts w:ascii="Times New Roman" w:hAnsi="Times New Roman" w:cs="Times New Roman"/>
        </w:rPr>
      </w:pPr>
      <w:r>
        <w:rPr>
          <w:rFonts w:ascii="Times New Roman" w:hAnsi="Times New Roman" w:cs="Times New Roman"/>
        </w:rPr>
        <w:t xml:space="preserve"> 7</w:t>
      </w:r>
      <w:r w:rsidRPr="00295BB2">
        <w:rPr>
          <w:rFonts w:ascii="Times New Roman" w:hAnsi="Times New Roman" w:cs="Times New Roman"/>
        </w:rPr>
        <w:t>. Комплексные занят</w:t>
      </w:r>
      <w:r>
        <w:rPr>
          <w:rFonts w:ascii="Times New Roman" w:hAnsi="Times New Roman" w:cs="Times New Roman"/>
        </w:rPr>
        <w:t>ия «От рождения до школы» Старша</w:t>
      </w:r>
      <w:r w:rsidRPr="00295BB2">
        <w:rPr>
          <w:rFonts w:ascii="Times New Roman" w:hAnsi="Times New Roman" w:cs="Times New Roman"/>
        </w:rPr>
        <w:t>я группа под редакцией Н.Е. Вераксы, Т.С. Комаровой, М.А. Васильевой М.; Учитель,</w:t>
      </w:r>
      <w:r>
        <w:rPr>
          <w:rFonts w:ascii="Times New Roman" w:hAnsi="Times New Roman" w:cs="Times New Roman"/>
        </w:rPr>
        <w:t xml:space="preserve"> </w:t>
      </w:r>
      <w:r w:rsidRPr="00295BB2">
        <w:rPr>
          <w:rFonts w:ascii="Times New Roman" w:hAnsi="Times New Roman" w:cs="Times New Roman"/>
        </w:rPr>
        <w:t>2013</w:t>
      </w:r>
      <w:r>
        <w:rPr>
          <w:rFonts w:ascii="Times New Roman" w:hAnsi="Times New Roman" w:cs="Times New Roman"/>
        </w:rPr>
        <w:t>.</w:t>
      </w:r>
      <w:r w:rsidRPr="00295BB2">
        <w:rPr>
          <w:rFonts w:ascii="Times New Roman" w:hAnsi="Times New Roman" w:cs="Times New Roman"/>
        </w:rPr>
        <w:t xml:space="preserve">                                                    </w:t>
      </w:r>
      <w:r>
        <w:rPr>
          <w:rFonts w:ascii="Times New Roman" w:hAnsi="Times New Roman" w:cs="Times New Roman"/>
        </w:rPr>
        <w:t xml:space="preserve">                              8</w:t>
      </w:r>
      <w:r w:rsidRPr="00295BB2">
        <w:rPr>
          <w:rFonts w:ascii="Times New Roman" w:hAnsi="Times New Roman" w:cs="Times New Roman"/>
        </w:rPr>
        <w:t>. И. Каплунова, И. Новоскольцева Программа по музыкальному воспитанию</w:t>
      </w:r>
    </w:p>
    <w:p w14:paraId="66EB9ECF" w14:textId="77777777" w:rsidR="00AD31BC" w:rsidRPr="00295BB2" w:rsidRDefault="00AD31BC" w:rsidP="00AD31BC">
      <w:pPr>
        <w:pStyle w:val="a4"/>
        <w:ind w:firstLine="709"/>
        <w:jc w:val="both"/>
        <w:rPr>
          <w:rFonts w:ascii="Times New Roman" w:hAnsi="Times New Roman" w:cs="Times New Roman"/>
        </w:rPr>
      </w:pPr>
      <w:r w:rsidRPr="00295BB2">
        <w:rPr>
          <w:rFonts w:ascii="Times New Roman" w:hAnsi="Times New Roman" w:cs="Times New Roman"/>
        </w:rPr>
        <w:t>детей дошкольного возраста «Ладушки». Рекомендовано Комитетом по образованию</w:t>
      </w:r>
    </w:p>
    <w:p w14:paraId="783854C5" w14:textId="77777777" w:rsidR="00AD31BC" w:rsidRDefault="00AD31BC" w:rsidP="00AD31BC">
      <w:pPr>
        <w:pStyle w:val="a4"/>
        <w:ind w:firstLine="709"/>
        <w:jc w:val="both"/>
        <w:rPr>
          <w:rFonts w:ascii="Times New Roman" w:hAnsi="Times New Roman" w:cs="Times New Roman"/>
        </w:rPr>
      </w:pPr>
      <w:r w:rsidRPr="00295BB2">
        <w:rPr>
          <w:rFonts w:ascii="Times New Roman" w:hAnsi="Times New Roman" w:cs="Times New Roman"/>
        </w:rPr>
        <w:t>г. Санкт-Петербурга, 2010.</w:t>
      </w:r>
    </w:p>
    <w:p w14:paraId="24190726" w14:textId="77777777" w:rsidR="00AD31BC" w:rsidRDefault="00AD31BC" w:rsidP="00AD31BC">
      <w:pPr>
        <w:pStyle w:val="a4"/>
        <w:ind w:firstLine="709"/>
        <w:jc w:val="both"/>
        <w:rPr>
          <w:rFonts w:ascii="Times New Roman" w:hAnsi="Times New Roman" w:cs="Times New Roman"/>
        </w:rPr>
      </w:pPr>
      <w:r>
        <w:rPr>
          <w:rFonts w:ascii="Times New Roman" w:hAnsi="Times New Roman" w:cs="Times New Roman"/>
        </w:rPr>
        <w:t>9.Каплунова И., Новоскольцева И. Конспекты музыкальных занятий с аудиоприложением (3 С</w:t>
      </w:r>
      <w:r>
        <w:rPr>
          <w:rFonts w:ascii="Times New Roman" w:hAnsi="Times New Roman" w:cs="Times New Roman"/>
          <w:lang w:val="en-US"/>
        </w:rPr>
        <w:t>D</w:t>
      </w:r>
      <w:r>
        <w:rPr>
          <w:rFonts w:ascii="Times New Roman" w:hAnsi="Times New Roman" w:cs="Times New Roman"/>
        </w:rPr>
        <w:t>) «Праздник каждый день». Старшая группа. Издательство: «Композитор. Санкт- Петербург», 2015.- 306 с.</w:t>
      </w:r>
    </w:p>
    <w:p w14:paraId="703C5D80" w14:textId="2D161942" w:rsidR="00AD31BC" w:rsidRPr="00AD31BC" w:rsidRDefault="00AD31BC" w:rsidP="00AD31BC">
      <w:pPr>
        <w:pStyle w:val="a4"/>
        <w:ind w:firstLine="709"/>
        <w:jc w:val="both"/>
        <w:rPr>
          <w:rFonts w:ascii="Times New Roman" w:eastAsia="Andale Sans UI" w:hAnsi="Times New Roman" w:cs="Times New Roman"/>
        </w:rPr>
      </w:pPr>
      <w:r w:rsidRPr="00625B91">
        <w:rPr>
          <w:rFonts w:ascii="Times New Roman" w:eastAsia="Andale Sans UI" w:hAnsi="Times New Roman" w:cs="Times New Roman"/>
        </w:rPr>
        <w:t>10. «Экономическое воспитание дошкольников: формирование предпосылок финансовой грамотности»- Сборник методических материалов к программе /Шатова АД., Аксенова Ю.А., Кириллов И.Д., Давыдова В.Е., Мищенко И.С.</w:t>
      </w:r>
    </w:p>
    <w:p w14:paraId="56DBD95B" w14:textId="77777777" w:rsidR="00AD31BC" w:rsidRPr="00AD31BC" w:rsidRDefault="00AD31BC" w:rsidP="00AD31BC">
      <w:pPr>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Наглядно-дидактические пособия </w:t>
      </w:r>
    </w:p>
    <w:p w14:paraId="24272F2E" w14:textId="77777777" w:rsidR="00AD31BC" w:rsidRPr="00AD31BC" w:rsidRDefault="00AD31BC" w:rsidP="00AD31BC">
      <w:pPr>
        <w:spacing w:after="0" w:line="240" w:lineRule="auto"/>
        <w:ind w:firstLine="709"/>
        <w:jc w:val="both"/>
        <w:rPr>
          <w:rFonts w:ascii="Times New Roman" w:eastAsia="Symbol"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Серия «Мир в картинках»:</w:t>
      </w:r>
    </w:p>
    <w:p w14:paraId="202BA3C7" w14:textId="2CADD73E" w:rsidR="00AD31BC" w:rsidRPr="00AD31BC" w:rsidRDefault="00AD31BC" w:rsidP="00AD31BC">
      <w:pPr>
        <w:spacing w:after="0" w:line="240" w:lineRule="auto"/>
        <w:ind w:firstLine="709"/>
        <w:jc w:val="both"/>
        <w:rPr>
          <w:rFonts w:ascii="Times New Roman" w:eastAsia="Symbol" w:hAnsi="Times New Roman" w:cs="Times New Roman"/>
          <w:b/>
          <w:bCs/>
          <w:sz w:val="24"/>
          <w:szCs w:val="24"/>
          <w:lang w:eastAsia="ru-RU"/>
        </w:rPr>
      </w:pPr>
      <w:r w:rsidRPr="00AD31BC">
        <w:rPr>
          <w:rFonts w:ascii="Times New Roman" w:eastAsia="Times New Roman" w:hAnsi="Times New Roman" w:cs="Times New Roman"/>
          <w:sz w:val="24"/>
          <w:szCs w:val="24"/>
          <w:lang w:eastAsia="ru-RU"/>
        </w:rPr>
        <w:t xml:space="preserve"> «Государственные символы России»</w:t>
      </w:r>
    </w:p>
    <w:p w14:paraId="4536DC9D" w14:textId="77777777" w:rsidR="00AD31BC" w:rsidRPr="00AD31BC" w:rsidRDefault="00AD31BC" w:rsidP="00AD31BC">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«День Победы»</w:t>
      </w:r>
    </w:p>
    <w:p w14:paraId="64BA4C46" w14:textId="77777777" w:rsidR="00AD31BC" w:rsidRPr="00AD31BC" w:rsidRDefault="00AD31BC" w:rsidP="00AD31BC">
      <w:pPr>
        <w:spacing w:after="0" w:line="240" w:lineRule="auto"/>
        <w:ind w:firstLine="709"/>
        <w:jc w:val="both"/>
        <w:rPr>
          <w:rFonts w:ascii="Times New Roman" w:eastAsiaTheme="minorEastAsia"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«Рассказы по картинкам»:</w:t>
      </w:r>
    </w:p>
    <w:p w14:paraId="3FC8F9A0" w14:textId="77777777" w:rsidR="00AD31BC" w:rsidRPr="00AD31BC" w:rsidRDefault="00AD31BC" w:rsidP="00AD31BC">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«Великая Отечественная война в произведениях художников»</w:t>
      </w:r>
    </w:p>
    <w:p w14:paraId="1C1D3A5B" w14:textId="77777777" w:rsidR="00AD31BC" w:rsidRPr="00AD31BC" w:rsidRDefault="00AD31BC" w:rsidP="00AD31BC">
      <w:pPr>
        <w:tabs>
          <w:tab w:val="left" w:pos="18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«Защитники Отечества»</w:t>
      </w:r>
    </w:p>
    <w:p w14:paraId="2854769F" w14:textId="77777777" w:rsidR="00AD31BC" w:rsidRPr="00AD31BC" w:rsidRDefault="00AD31BC" w:rsidP="00AD31BC">
      <w:pPr>
        <w:spacing w:after="0" w:line="240" w:lineRule="auto"/>
        <w:ind w:firstLine="709"/>
        <w:jc w:val="both"/>
        <w:rPr>
          <w:rFonts w:ascii="Times New Roman" w:eastAsiaTheme="minorEastAsia"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«Расскажите детям </w:t>
      </w:r>
      <w:proofErr w:type="gramStart"/>
      <w:r w:rsidRPr="00AD31BC">
        <w:rPr>
          <w:rFonts w:ascii="Times New Roman" w:eastAsia="Times New Roman" w:hAnsi="Times New Roman" w:cs="Times New Roman"/>
          <w:b/>
          <w:bCs/>
          <w:sz w:val="24"/>
          <w:szCs w:val="24"/>
          <w:lang w:eastAsia="ru-RU"/>
        </w:rPr>
        <w:t>о »</w:t>
      </w:r>
      <w:proofErr w:type="gramEnd"/>
      <w:r w:rsidRPr="00AD31BC">
        <w:rPr>
          <w:rFonts w:ascii="Times New Roman" w:eastAsia="Times New Roman" w:hAnsi="Times New Roman" w:cs="Times New Roman"/>
          <w:b/>
          <w:bCs/>
          <w:sz w:val="24"/>
          <w:szCs w:val="24"/>
          <w:lang w:eastAsia="ru-RU"/>
        </w:rPr>
        <w:t>:</w:t>
      </w:r>
    </w:p>
    <w:p w14:paraId="4B578921"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достопримечательностях Москвы»</w:t>
      </w:r>
    </w:p>
    <w:p w14:paraId="783488E2"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Московском кремле»</w:t>
      </w:r>
    </w:p>
    <w:p w14:paraId="12743466" w14:textId="77777777" w:rsidR="00AD31BC" w:rsidRPr="00AD31BC" w:rsidRDefault="00AD31BC" w:rsidP="00AD31BC">
      <w:pPr>
        <w:tabs>
          <w:tab w:val="left" w:pos="16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об Отечественной войне 1812 года»</w:t>
      </w:r>
    </w:p>
    <w:p w14:paraId="317C7A40" w14:textId="77777777" w:rsidR="00AD31BC" w:rsidRPr="00AD31BC" w:rsidRDefault="00AD31BC" w:rsidP="00AD31BC">
      <w:pPr>
        <w:tabs>
          <w:tab w:val="left" w:pos="440"/>
        </w:tabs>
        <w:spacing w:after="0" w:line="240" w:lineRule="auto"/>
        <w:ind w:firstLine="709"/>
        <w:jc w:val="both"/>
        <w:rPr>
          <w:rFonts w:ascii="Times New Roman" w:eastAsia="Symbol"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Серия «Играем в сказку»:</w:t>
      </w:r>
    </w:p>
    <w:p w14:paraId="0A220531" w14:textId="77777777" w:rsidR="00AD31BC" w:rsidRPr="00AD31BC" w:rsidRDefault="00AD31BC" w:rsidP="00AD31BC">
      <w:pPr>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«Репка»</w:t>
      </w:r>
    </w:p>
    <w:p w14:paraId="562DDC93" w14:textId="77777777" w:rsidR="00AD31BC" w:rsidRPr="00AD31BC" w:rsidRDefault="00AD31BC" w:rsidP="00AD31BC">
      <w:pPr>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«Три медведя»</w:t>
      </w:r>
    </w:p>
    <w:p w14:paraId="5089932F" w14:textId="77777777" w:rsidR="00AD31BC" w:rsidRPr="00AD31BC" w:rsidRDefault="00AD31BC" w:rsidP="00AD31BC">
      <w:pPr>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«Мир картинках»: </w:t>
      </w:r>
    </w:p>
    <w:p w14:paraId="48E041CC" w14:textId="77777777" w:rsidR="00AD31BC" w:rsidRPr="00AD31BC" w:rsidRDefault="00AD31BC" w:rsidP="00AD31BC">
      <w:pPr>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«Авиация»</w:t>
      </w:r>
    </w:p>
    <w:p w14:paraId="3470125D" w14:textId="77777777" w:rsidR="00AD31BC" w:rsidRPr="00AD31BC" w:rsidRDefault="00AD31BC" w:rsidP="00AD31BC">
      <w:pPr>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«Автомобильный транспорт»</w:t>
      </w:r>
    </w:p>
    <w:p w14:paraId="4A7D3BCC"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«Арктика и Антарктика»</w:t>
      </w:r>
    </w:p>
    <w:p w14:paraId="416BDBEC"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lastRenderedPageBreak/>
        <w:t xml:space="preserve"> «Бытовая техника»</w:t>
      </w:r>
    </w:p>
    <w:p w14:paraId="61E0CC44"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«Водный транспорт»</w:t>
      </w:r>
    </w:p>
    <w:p w14:paraId="08093D40"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«Инструменты домашнего мастера»</w:t>
      </w:r>
    </w:p>
    <w:p w14:paraId="657F6CFB"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«Космос»</w:t>
      </w:r>
    </w:p>
    <w:p w14:paraId="6484C3E1"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«Офисная техника и оборудование»</w:t>
      </w:r>
    </w:p>
    <w:p w14:paraId="558D9BFC"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«Посуда»</w:t>
      </w:r>
    </w:p>
    <w:p w14:paraId="34A5E857"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«Деревья и листья»</w:t>
      </w:r>
    </w:p>
    <w:p w14:paraId="5BCF2A9E"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«Домашние животные»</w:t>
      </w:r>
    </w:p>
    <w:p w14:paraId="35A2E782"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«Домашние птицы»</w:t>
      </w:r>
    </w:p>
    <w:p w14:paraId="45984696"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«Животные – домашние питомцы»</w:t>
      </w:r>
    </w:p>
    <w:p w14:paraId="7DD8B298"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«Животные жарких стран»</w:t>
      </w:r>
    </w:p>
    <w:p w14:paraId="7D4863B5"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«Животные средней полосы»</w:t>
      </w:r>
    </w:p>
    <w:p w14:paraId="5D260592"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«Морские обитатели»</w:t>
      </w:r>
    </w:p>
    <w:p w14:paraId="16B0A4C2"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«Насекомые»</w:t>
      </w:r>
    </w:p>
    <w:p w14:paraId="11AD5D7A"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«Рептилии и амфибии»</w:t>
      </w:r>
    </w:p>
    <w:p w14:paraId="42E7D13C"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«Овощи»</w:t>
      </w:r>
    </w:p>
    <w:p w14:paraId="5252C250"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«Фрукты»</w:t>
      </w:r>
    </w:p>
    <w:p w14:paraId="4BF556E5"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«Цветы»</w:t>
      </w:r>
    </w:p>
    <w:p w14:paraId="1E13753F"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«Ягоды лесные»</w:t>
      </w:r>
    </w:p>
    <w:p w14:paraId="6B85B47F"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«Ягоды садовые»</w:t>
      </w:r>
    </w:p>
    <w:p w14:paraId="036A5856" w14:textId="77777777" w:rsidR="00AD31BC" w:rsidRPr="00AD31BC" w:rsidRDefault="00AD31BC" w:rsidP="00AD31BC">
      <w:pPr>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«Рассказы по картинкам»:</w:t>
      </w:r>
    </w:p>
    <w:p w14:paraId="21CB99CF" w14:textId="77777777" w:rsidR="00AD31BC" w:rsidRPr="00AD31BC" w:rsidRDefault="00AD31BC" w:rsidP="00AD31BC">
      <w:pPr>
        <w:tabs>
          <w:tab w:val="left" w:pos="2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«В деревне»</w:t>
      </w:r>
    </w:p>
    <w:p w14:paraId="1AD86761" w14:textId="77777777" w:rsidR="00AD31BC" w:rsidRPr="00AD31BC" w:rsidRDefault="00AD31BC" w:rsidP="00AD31BC">
      <w:pPr>
        <w:tabs>
          <w:tab w:val="left" w:pos="2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«Кем быть?»</w:t>
      </w:r>
    </w:p>
    <w:p w14:paraId="7B02AB28" w14:textId="77777777" w:rsidR="00AD31BC" w:rsidRPr="00AD31BC" w:rsidRDefault="00AD31BC" w:rsidP="00AD31BC">
      <w:pPr>
        <w:tabs>
          <w:tab w:val="left" w:pos="2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«Мой дом»</w:t>
      </w:r>
    </w:p>
    <w:p w14:paraId="306D2334" w14:textId="77777777" w:rsidR="00AD31BC" w:rsidRPr="00AD31BC" w:rsidRDefault="00AD31BC" w:rsidP="00AD31BC">
      <w:pPr>
        <w:tabs>
          <w:tab w:val="left" w:pos="2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«Профессии»</w:t>
      </w:r>
    </w:p>
    <w:p w14:paraId="65EC5D87"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«Времена года»</w:t>
      </w:r>
    </w:p>
    <w:p w14:paraId="37CCE381"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«Весна»</w:t>
      </w:r>
    </w:p>
    <w:p w14:paraId="4A408F13"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«Зима»</w:t>
      </w:r>
    </w:p>
    <w:p w14:paraId="29BDA31F"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«Лето»</w:t>
      </w:r>
    </w:p>
    <w:p w14:paraId="6B27A038"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«Осень»</w:t>
      </w:r>
    </w:p>
    <w:p w14:paraId="6088F15D"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«Родная природа»</w:t>
      </w:r>
    </w:p>
    <w:p w14:paraId="00A05EA5" w14:textId="77777777" w:rsidR="00AD31BC" w:rsidRPr="00AD31BC" w:rsidRDefault="00AD31BC" w:rsidP="00AD31BC">
      <w:pPr>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«Расскажите детям о…»:</w:t>
      </w:r>
    </w:p>
    <w:p w14:paraId="235B9BF6"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бытовых приборах»</w:t>
      </w:r>
    </w:p>
    <w:p w14:paraId="0C7AF2CE"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космонавтике»</w:t>
      </w:r>
    </w:p>
    <w:p w14:paraId="63C17DEC"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космосе»</w:t>
      </w:r>
    </w:p>
    <w:p w14:paraId="1108A7F5"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рабочих инструментах»</w:t>
      </w:r>
    </w:p>
    <w:p w14:paraId="14201C4D"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транспорте»</w:t>
      </w:r>
    </w:p>
    <w:p w14:paraId="2EEA7597"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специальных машинах»</w:t>
      </w:r>
    </w:p>
    <w:p w14:paraId="73ADDD7F" w14:textId="77777777" w:rsidR="00AD31BC" w:rsidRPr="00AD31BC" w:rsidRDefault="00AD31BC" w:rsidP="00AD31BC">
      <w:pPr>
        <w:tabs>
          <w:tab w:val="left" w:pos="20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грибах»</w:t>
      </w:r>
    </w:p>
    <w:p w14:paraId="70174174"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деревьях»</w:t>
      </w:r>
    </w:p>
    <w:p w14:paraId="4736E3C5"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домашних животных»</w:t>
      </w:r>
    </w:p>
    <w:p w14:paraId="1FCCD44F"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домашних питомцах»</w:t>
      </w:r>
    </w:p>
    <w:p w14:paraId="0FF9A914"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животных жарких стран»</w:t>
      </w:r>
    </w:p>
    <w:p w14:paraId="77D81797"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лесных животных»</w:t>
      </w:r>
    </w:p>
    <w:p w14:paraId="380DE5F4"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морских обитателях»</w:t>
      </w:r>
    </w:p>
    <w:p w14:paraId="083BA347" w14:textId="77777777" w:rsidR="00AD31BC" w:rsidRPr="00AD31BC" w:rsidRDefault="00AD31BC" w:rsidP="00AD31BC">
      <w:pPr>
        <w:tabs>
          <w:tab w:val="left" w:pos="16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насекомых</w:t>
      </w:r>
    </w:p>
    <w:p w14:paraId="72F381E7" w14:textId="77777777" w:rsidR="00AD31BC" w:rsidRPr="00AD31BC" w:rsidRDefault="00AD31BC" w:rsidP="00AD31BC">
      <w:pPr>
        <w:tabs>
          <w:tab w:val="left" w:pos="16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«Расскажите детям о фруктах»</w:t>
      </w:r>
    </w:p>
    <w:p w14:paraId="5230F22A"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«Расскажите детям об овощах»</w:t>
      </w:r>
    </w:p>
    <w:p w14:paraId="3AC7195D" w14:textId="77777777" w:rsidR="00AD31BC" w:rsidRPr="00AD31BC" w:rsidRDefault="00AD31BC" w:rsidP="00AD31BC">
      <w:pPr>
        <w:tabs>
          <w:tab w:val="left" w:pos="14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«Расскажите детям о птицах»</w:t>
      </w:r>
    </w:p>
    <w:p w14:paraId="3A0CFFD2" w14:textId="77777777" w:rsidR="00AD31BC" w:rsidRPr="00AD31BC" w:rsidRDefault="00AD31BC" w:rsidP="00AD31BC">
      <w:pPr>
        <w:tabs>
          <w:tab w:val="left" w:pos="142"/>
        </w:tabs>
        <w:spacing w:after="0" w:line="240" w:lineRule="auto"/>
        <w:ind w:firstLine="709"/>
        <w:jc w:val="both"/>
        <w:rPr>
          <w:rFonts w:ascii="Times New Roman" w:eastAsiaTheme="minorEastAsia" w:hAnsi="Times New Roman" w:cs="Times New Roman"/>
          <w:sz w:val="24"/>
          <w:szCs w:val="24"/>
          <w:lang w:eastAsia="ru-RU"/>
        </w:rPr>
      </w:pPr>
      <w:r w:rsidRPr="00AD31BC">
        <w:rPr>
          <w:rFonts w:ascii="Times New Roman" w:eastAsia="Times New Roman" w:hAnsi="Times New Roman" w:cs="Times New Roman"/>
          <w:sz w:val="24"/>
          <w:szCs w:val="24"/>
          <w:lang w:eastAsia="ru-RU"/>
        </w:rPr>
        <w:t>«Расскажите детям о садовых ягодах» Картины для рассматривания</w:t>
      </w:r>
    </w:p>
    <w:p w14:paraId="1FBEF74E" w14:textId="77777777" w:rsidR="00AD31BC" w:rsidRPr="00AD31BC" w:rsidRDefault="00AD31BC" w:rsidP="00AD31BC">
      <w:pPr>
        <w:spacing w:after="0" w:line="240" w:lineRule="auto"/>
        <w:ind w:firstLine="709"/>
        <w:jc w:val="both"/>
        <w:rPr>
          <w:rFonts w:ascii="Times New Roman" w:eastAsiaTheme="minorEastAsia" w:hAnsi="Times New Roman" w:cs="Times New Roman"/>
          <w:sz w:val="24"/>
          <w:szCs w:val="24"/>
          <w:lang w:eastAsia="ru-RU"/>
        </w:rPr>
      </w:pPr>
      <w:r w:rsidRPr="00AD31BC">
        <w:rPr>
          <w:rFonts w:ascii="Times New Roman" w:eastAsia="Times New Roman" w:hAnsi="Times New Roman" w:cs="Times New Roman"/>
          <w:b/>
          <w:bCs/>
          <w:sz w:val="24"/>
          <w:szCs w:val="24"/>
          <w:lang w:eastAsia="ru-RU"/>
        </w:rPr>
        <w:t xml:space="preserve">Рабочие </w:t>
      </w:r>
      <w:r w:rsidRPr="00AD31BC">
        <w:rPr>
          <w:rFonts w:ascii="Times New Roman" w:eastAsia="Times New Roman" w:hAnsi="Times New Roman" w:cs="Times New Roman"/>
          <w:sz w:val="24"/>
          <w:szCs w:val="24"/>
          <w:lang w:eastAsia="ru-RU"/>
        </w:rPr>
        <w:t>тетради</w:t>
      </w:r>
    </w:p>
    <w:p w14:paraId="7C2237E9"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lastRenderedPageBreak/>
        <w:t xml:space="preserve">Денисова Д. Математика для дошкольников. Старшая группа. </w:t>
      </w:r>
    </w:p>
    <w:p w14:paraId="613A2975"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b/>
          <w:bCs/>
          <w:sz w:val="24"/>
          <w:szCs w:val="24"/>
          <w:lang w:eastAsia="ru-RU"/>
        </w:rPr>
        <w:t>Плакаты большого формата:</w:t>
      </w:r>
    </w:p>
    <w:p w14:paraId="0F556505"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Цифры, </w:t>
      </w:r>
    </w:p>
    <w:p w14:paraId="5A11196D"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Овощи. </w:t>
      </w:r>
    </w:p>
    <w:p w14:paraId="5D0955AB" w14:textId="77777777" w:rsidR="00AD31BC" w:rsidRPr="00AD31BC" w:rsidRDefault="00AD31BC" w:rsidP="00AD31BC">
      <w:pPr>
        <w:tabs>
          <w:tab w:val="left" w:pos="16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Фрукты.</w:t>
      </w:r>
    </w:p>
    <w:p w14:paraId="4A28709D" w14:textId="77777777" w:rsidR="00AD31BC" w:rsidRPr="00AD31BC" w:rsidRDefault="00AD31BC" w:rsidP="00AD31BC">
      <w:pPr>
        <w:tabs>
          <w:tab w:val="left" w:pos="26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Серия «Рассказы по картинкам»:</w:t>
      </w:r>
    </w:p>
    <w:p w14:paraId="0C751BAB"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«Колобок»</w:t>
      </w:r>
    </w:p>
    <w:p w14:paraId="03B3206E"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«Курочка Ряба»</w:t>
      </w:r>
    </w:p>
    <w:p w14:paraId="09EFBD02" w14:textId="77777777" w:rsidR="00AD31BC" w:rsidRPr="00AD31BC" w:rsidRDefault="00AD31BC" w:rsidP="00AD31BC">
      <w:pPr>
        <w:spacing w:after="0" w:line="240" w:lineRule="auto"/>
        <w:ind w:firstLine="709"/>
        <w:jc w:val="both"/>
        <w:rPr>
          <w:rFonts w:ascii="Times New Roman" w:eastAsiaTheme="minorEastAsia" w:hAnsi="Times New Roman" w:cs="Times New Roman"/>
          <w:sz w:val="24"/>
          <w:szCs w:val="24"/>
          <w:lang w:eastAsia="ru-RU"/>
        </w:rPr>
      </w:pPr>
      <w:r w:rsidRPr="00AD31BC">
        <w:rPr>
          <w:rFonts w:ascii="Times New Roman" w:eastAsia="Times New Roman" w:hAnsi="Times New Roman" w:cs="Times New Roman"/>
          <w:b/>
          <w:bCs/>
          <w:sz w:val="24"/>
          <w:szCs w:val="24"/>
          <w:lang w:eastAsia="ru-RU"/>
        </w:rPr>
        <w:t xml:space="preserve"> Серия «Грамматика в картинках»</w:t>
      </w:r>
    </w:p>
    <w:p w14:paraId="4D32AD2C"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Антонимы. Глаголы. </w:t>
      </w:r>
    </w:p>
    <w:p w14:paraId="2C2A5AB6"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Антонимы. Прилагательные, </w:t>
      </w:r>
    </w:p>
    <w:p w14:paraId="6FE6B6E8"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Говори правильно. </w:t>
      </w:r>
    </w:p>
    <w:p w14:paraId="0103C45E"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Множественное число. </w:t>
      </w:r>
    </w:p>
    <w:p w14:paraId="0890F4C9"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Многозначные слова </w:t>
      </w:r>
    </w:p>
    <w:p w14:paraId="3C0B840F"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Ударение. </w:t>
      </w:r>
    </w:p>
    <w:p w14:paraId="09D566F0" w14:textId="77777777" w:rsidR="00AD31BC" w:rsidRPr="00AD31BC" w:rsidRDefault="00AD31BC" w:rsidP="00AD31BC">
      <w:pPr>
        <w:spacing w:after="0" w:line="240" w:lineRule="auto"/>
        <w:ind w:firstLine="709"/>
        <w:jc w:val="both"/>
        <w:rPr>
          <w:rFonts w:ascii="Times New Roman" w:eastAsiaTheme="minorEastAsia" w:hAnsi="Times New Roman" w:cs="Times New Roman"/>
          <w:sz w:val="24"/>
          <w:szCs w:val="24"/>
          <w:lang w:eastAsia="ru-RU"/>
        </w:rPr>
      </w:pPr>
      <w:r w:rsidRPr="00AD31BC">
        <w:rPr>
          <w:rFonts w:ascii="Times New Roman" w:eastAsia="Times New Roman" w:hAnsi="Times New Roman" w:cs="Times New Roman"/>
          <w:b/>
          <w:bCs/>
          <w:sz w:val="24"/>
          <w:szCs w:val="24"/>
          <w:lang w:eastAsia="ru-RU"/>
        </w:rPr>
        <w:t xml:space="preserve"> Рабочие тетради</w:t>
      </w:r>
    </w:p>
    <w:p w14:paraId="5ADAB73D"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Денисова Д. Развитие речи у дошкольников </w:t>
      </w:r>
    </w:p>
    <w:p w14:paraId="13B485E4"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Денисова Д. Уроки грамоты для дошкольников. </w:t>
      </w:r>
    </w:p>
    <w:p w14:paraId="0F81306E" w14:textId="77777777" w:rsidR="00AD31BC" w:rsidRPr="00AD31BC" w:rsidRDefault="00AD31BC" w:rsidP="00AD31BC">
      <w:pPr>
        <w:tabs>
          <w:tab w:val="left" w:pos="740"/>
        </w:tabs>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Денисова Д. Прописи </w:t>
      </w:r>
      <w:r w:rsidRPr="00AD31BC">
        <w:rPr>
          <w:rFonts w:ascii="Times New Roman" w:eastAsia="Times New Roman" w:hAnsi="Times New Roman" w:cs="Times New Roman"/>
          <w:b/>
          <w:bCs/>
          <w:sz w:val="24"/>
          <w:szCs w:val="24"/>
          <w:lang w:eastAsia="ru-RU"/>
        </w:rPr>
        <w:t>для</w:t>
      </w:r>
      <w:r w:rsidRPr="00AD31BC">
        <w:rPr>
          <w:rFonts w:ascii="Times New Roman" w:eastAsia="Times New Roman" w:hAnsi="Times New Roman" w:cs="Times New Roman"/>
          <w:sz w:val="24"/>
          <w:szCs w:val="24"/>
          <w:lang w:eastAsia="ru-RU"/>
        </w:rPr>
        <w:t xml:space="preserve"> дошкольников </w:t>
      </w:r>
    </w:p>
    <w:p w14:paraId="676ACB2A" w14:textId="77777777" w:rsidR="00AD31BC" w:rsidRPr="00AD31BC" w:rsidRDefault="00AD31BC" w:rsidP="00AD31BC">
      <w:pPr>
        <w:spacing w:after="0" w:line="240" w:lineRule="auto"/>
        <w:ind w:firstLine="709"/>
        <w:jc w:val="both"/>
        <w:rPr>
          <w:rFonts w:ascii="Times New Roman" w:eastAsia="Symbol" w:hAnsi="Times New Roman" w:cs="Times New Roman"/>
          <w:sz w:val="24"/>
          <w:szCs w:val="24"/>
          <w:lang w:eastAsia="ru-RU"/>
        </w:rPr>
      </w:pPr>
      <w:r w:rsidRPr="00AD31BC">
        <w:rPr>
          <w:rFonts w:ascii="Times New Roman" w:eastAsia="Times New Roman" w:hAnsi="Times New Roman" w:cs="Times New Roman"/>
          <w:b/>
          <w:bCs/>
          <w:sz w:val="24"/>
          <w:szCs w:val="24"/>
          <w:lang w:eastAsia="ru-RU"/>
        </w:rPr>
        <w:t xml:space="preserve"> Серия «Мир в картинках»:</w:t>
      </w:r>
    </w:p>
    <w:p w14:paraId="0700EDEB"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«Гжель»</w:t>
      </w:r>
    </w:p>
    <w:p w14:paraId="49B3F3D0"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«Городецкая роспись по дереву»</w:t>
      </w:r>
    </w:p>
    <w:p w14:paraId="179D492F"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«Дымковская игрушка»</w:t>
      </w:r>
    </w:p>
    <w:p w14:paraId="080D42A8"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«Каргополь – народная игрушка»</w:t>
      </w:r>
    </w:p>
    <w:p w14:paraId="7FC2CB71"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«Полхов- Майдан»</w:t>
      </w:r>
    </w:p>
    <w:p w14:paraId="6F03B8E4"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«Филимоновская народная игрушка»</w:t>
      </w:r>
    </w:p>
    <w:p w14:paraId="7CD8F2FE"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«Хохлома»</w:t>
      </w:r>
    </w:p>
    <w:p w14:paraId="29EEF755"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«Музыкальные инструменты»</w:t>
      </w:r>
    </w:p>
    <w:p w14:paraId="5CDEC920" w14:textId="77777777" w:rsidR="00AD31BC" w:rsidRPr="00AD31BC" w:rsidRDefault="00AD31BC" w:rsidP="00AD31BC">
      <w:pPr>
        <w:spacing w:after="0" w:line="240" w:lineRule="auto"/>
        <w:ind w:firstLine="709"/>
        <w:jc w:val="both"/>
        <w:rPr>
          <w:rFonts w:ascii="Times New Roman" w:eastAsiaTheme="minorEastAsia" w:hAnsi="Times New Roman" w:cs="Times New Roman"/>
          <w:sz w:val="24"/>
          <w:szCs w:val="24"/>
          <w:lang w:eastAsia="ru-RU"/>
        </w:rPr>
      </w:pPr>
      <w:r w:rsidRPr="00AD31BC">
        <w:rPr>
          <w:rFonts w:ascii="Times New Roman" w:eastAsia="Times New Roman" w:hAnsi="Times New Roman" w:cs="Times New Roman"/>
          <w:b/>
          <w:bCs/>
          <w:sz w:val="24"/>
          <w:szCs w:val="24"/>
          <w:lang w:eastAsia="ru-RU"/>
        </w:rPr>
        <w:t xml:space="preserve"> Серия «Расскажите детям о…»:</w:t>
      </w:r>
    </w:p>
    <w:p w14:paraId="69D6B15B"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музыкальных инструментах»</w:t>
      </w:r>
    </w:p>
    <w:p w14:paraId="6C5EDD00"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Московском Кремле»</w:t>
      </w:r>
    </w:p>
    <w:p w14:paraId="0E514D40" w14:textId="77777777" w:rsidR="00AD31BC" w:rsidRPr="00AD31BC" w:rsidRDefault="00AD31BC" w:rsidP="00AD31BC">
      <w:pPr>
        <w:spacing w:after="0" w:line="240" w:lineRule="auto"/>
        <w:ind w:firstLine="709"/>
        <w:jc w:val="both"/>
        <w:rPr>
          <w:rFonts w:ascii="Times New Roman" w:eastAsia="Symbol"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Серия «Мир в картинках»:</w:t>
      </w:r>
    </w:p>
    <w:p w14:paraId="7B5BA0AA" w14:textId="77777777" w:rsidR="00AD31BC" w:rsidRPr="00AD31BC" w:rsidRDefault="00AD31BC" w:rsidP="00AD31BC">
      <w:pPr>
        <w:tabs>
          <w:tab w:val="left" w:pos="527"/>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«Спортивный инвентарь» </w:t>
      </w:r>
    </w:p>
    <w:p w14:paraId="052F9E76" w14:textId="77777777" w:rsidR="00AD31BC" w:rsidRPr="00AD31BC" w:rsidRDefault="00AD31BC" w:rsidP="00AD31BC">
      <w:pPr>
        <w:tabs>
          <w:tab w:val="left" w:pos="527"/>
        </w:tabs>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Серия «Рассказы по картинкам»:</w:t>
      </w:r>
    </w:p>
    <w:p w14:paraId="0EDEBC5C" w14:textId="77777777" w:rsidR="00AD31BC" w:rsidRPr="00AD31BC" w:rsidRDefault="00AD31BC" w:rsidP="00AD31BC">
      <w:pPr>
        <w:tabs>
          <w:tab w:val="left" w:pos="46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«Зимние виды спорта»</w:t>
      </w:r>
    </w:p>
    <w:p w14:paraId="11ECBE56"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«Летние виды спорта»</w:t>
      </w:r>
    </w:p>
    <w:p w14:paraId="424EA376"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«Распорядок дня»</w:t>
      </w:r>
    </w:p>
    <w:p w14:paraId="5DE1C4E0" w14:textId="77777777" w:rsidR="00AD31BC" w:rsidRPr="00AD31BC" w:rsidRDefault="00AD31BC" w:rsidP="00AD31BC">
      <w:pPr>
        <w:spacing w:after="0" w:line="240" w:lineRule="auto"/>
        <w:ind w:firstLine="709"/>
        <w:jc w:val="both"/>
        <w:rPr>
          <w:rFonts w:ascii="Times New Roman" w:eastAsiaTheme="minorEastAsia"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Серия «Расскажите детям о…»:</w:t>
      </w:r>
    </w:p>
    <w:p w14:paraId="394AAB81"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 зимних видах спорта»</w:t>
      </w:r>
    </w:p>
    <w:p w14:paraId="00A23D72"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«Расскажите детям об олимпийских чемпионах»</w:t>
      </w:r>
    </w:p>
    <w:p w14:paraId="2C3DB0EE" w14:textId="77777777" w:rsidR="00AD31BC" w:rsidRPr="00AD31BC" w:rsidRDefault="00AD31BC" w:rsidP="00AD31BC">
      <w:pPr>
        <w:tabs>
          <w:tab w:val="left" w:pos="527"/>
        </w:tabs>
        <w:spacing w:after="0" w:line="240" w:lineRule="auto"/>
        <w:ind w:firstLine="709"/>
        <w:jc w:val="both"/>
        <w:rPr>
          <w:rFonts w:ascii="Times New Roman" w:eastAsia="Times New Roman" w:hAnsi="Times New Roman" w:cs="Times New Roman"/>
          <w:b/>
          <w:bCs/>
          <w:sz w:val="24"/>
          <w:szCs w:val="24"/>
          <w:lang w:eastAsia="ru-RU"/>
        </w:rPr>
      </w:pPr>
      <w:r w:rsidRPr="00AD31BC">
        <w:rPr>
          <w:rFonts w:ascii="Times New Roman" w:eastAsia="Times New Roman" w:hAnsi="Times New Roman" w:cs="Times New Roman"/>
          <w:b/>
          <w:bCs/>
          <w:sz w:val="24"/>
          <w:szCs w:val="24"/>
          <w:lang w:eastAsia="ru-RU"/>
        </w:rPr>
        <w:t xml:space="preserve"> Плакаты:</w:t>
      </w:r>
    </w:p>
    <w:p w14:paraId="45FD47AA"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 xml:space="preserve"> «Зимние виды спорта»</w:t>
      </w:r>
    </w:p>
    <w:p w14:paraId="7C06F816" w14:textId="77777777" w:rsidR="00AD31BC" w:rsidRPr="00AD31BC" w:rsidRDefault="00AD31BC" w:rsidP="00AD31BC">
      <w:pPr>
        <w:tabs>
          <w:tab w:val="left" w:pos="520"/>
        </w:tabs>
        <w:spacing w:after="0" w:line="240" w:lineRule="auto"/>
        <w:ind w:firstLine="709"/>
        <w:jc w:val="both"/>
        <w:rPr>
          <w:rFonts w:ascii="Times New Roman" w:eastAsia="Times New Roman" w:hAnsi="Times New Roman" w:cs="Times New Roman"/>
          <w:sz w:val="24"/>
          <w:szCs w:val="24"/>
          <w:lang w:eastAsia="ru-RU"/>
        </w:rPr>
      </w:pPr>
      <w:r w:rsidRPr="00AD31BC">
        <w:rPr>
          <w:rFonts w:ascii="Times New Roman" w:eastAsia="Times New Roman" w:hAnsi="Times New Roman" w:cs="Times New Roman"/>
          <w:sz w:val="24"/>
          <w:szCs w:val="24"/>
          <w:lang w:eastAsia="ru-RU"/>
        </w:rPr>
        <w:t>«Летние виды спорта»</w:t>
      </w:r>
    </w:p>
    <w:p w14:paraId="50D24331" w14:textId="77777777" w:rsidR="00AD31BC" w:rsidRDefault="00AD31BC" w:rsidP="00C0440F">
      <w:pPr>
        <w:pStyle w:val="a4"/>
        <w:ind w:firstLine="709"/>
        <w:jc w:val="both"/>
        <w:rPr>
          <w:rFonts w:ascii="Times New Roman" w:eastAsia="Andale Sans UI" w:hAnsi="Times New Roman" w:cs="Times New Roman"/>
        </w:rPr>
      </w:pPr>
    </w:p>
    <w:sectPr w:rsidR="00AD31BC" w:rsidSect="00033AE0">
      <w:headerReference w:type="default" r:id="rId52"/>
      <w:footerReference w:type="default" r:id="rId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A4C25" w14:textId="77777777" w:rsidR="004F53C6" w:rsidRDefault="004F53C6" w:rsidP="007375C5">
      <w:pPr>
        <w:spacing w:after="0" w:line="240" w:lineRule="auto"/>
      </w:pPr>
      <w:r>
        <w:separator/>
      </w:r>
    </w:p>
  </w:endnote>
  <w:endnote w:type="continuationSeparator" w:id="0">
    <w:p w14:paraId="447716F2" w14:textId="77777777" w:rsidR="004F53C6" w:rsidRDefault="004F53C6" w:rsidP="00737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ndale Sans UI">
    <w:altName w:val="Arial Unicode MS"/>
    <w:charset w:val="CC"/>
    <w:family w:val="auto"/>
    <w:pitch w:val="variable"/>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68865"/>
      <w:docPartObj>
        <w:docPartGallery w:val="Page Numbers (Bottom of Page)"/>
        <w:docPartUnique/>
      </w:docPartObj>
    </w:sdtPr>
    <w:sdtContent>
      <w:p w14:paraId="518B1AD4" w14:textId="77777777" w:rsidR="004F53C6" w:rsidRDefault="004F53C6">
        <w:pPr>
          <w:pStyle w:val="aa"/>
          <w:jc w:val="right"/>
        </w:pPr>
        <w:r>
          <w:fldChar w:fldCharType="begin"/>
        </w:r>
        <w:r>
          <w:instrText xml:space="preserve"> PAGE   \* MERGEFORMAT </w:instrText>
        </w:r>
        <w:r>
          <w:fldChar w:fldCharType="separate"/>
        </w:r>
        <w:r>
          <w:rPr>
            <w:noProof/>
          </w:rPr>
          <w:t>97</w:t>
        </w:r>
        <w:r>
          <w:rPr>
            <w:noProof/>
          </w:rPr>
          <w:fldChar w:fldCharType="end"/>
        </w:r>
      </w:p>
    </w:sdtContent>
  </w:sdt>
  <w:p w14:paraId="609107C9" w14:textId="77777777" w:rsidR="004F53C6" w:rsidRDefault="004F53C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CEFA34" w14:textId="77777777" w:rsidR="004F53C6" w:rsidRDefault="004F53C6" w:rsidP="007375C5">
      <w:pPr>
        <w:spacing w:after="0" w:line="240" w:lineRule="auto"/>
      </w:pPr>
      <w:r>
        <w:separator/>
      </w:r>
    </w:p>
  </w:footnote>
  <w:footnote w:type="continuationSeparator" w:id="0">
    <w:p w14:paraId="04767136" w14:textId="77777777" w:rsidR="004F53C6" w:rsidRDefault="004F53C6" w:rsidP="007375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ED76" w14:textId="77777777" w:rsidR="004F53C6" w:rsidRPr="008C1992" w:rsidRDefault="004F53C6" w:rsidP="008C1992">
    <w:pPr>
      <w:pStyle w:val="a8"/>
      <w:jc w:val="center"/>
      <w:rPr>
        <w:rFonts w:ascii="Times New Roman" w:eastAsiaTheme="minorEastAsia" w:hAnsi="Times New Roman" w:cs="Times New Roman"/>
        <w:sz w:val="18"/>
        <w:szCs w:val="20"/>
      </w:rPr>
    </w:pPr>
    <w:r w:rsidRPr="008C1992">
      <w:rPr>
        <w:rFonts w:ascii="Times New Roman" w:eastAsiaTheme="minorEastAsia" w:hAnsi="Times New Roman" w:cs="Times New Roman"/>
        <w:sz w:val="18"/>
        <w:szCs w:val="20"/>
      </w:rPr>
      <w:t xml:space="preserve">Муниципальное бюджетное дошкольное образовательное учреждение </w:t>
    </w:r>
  </w:p>
  <w:p w14:paraId="1826D209" w14:textId="62C8329C" w:rsidR="004F53C6" w:rsidRPr="001937B1" w:rsidRDefault="004F53C6" w:rsidP="001937B1">
    <w:pPr>
      <w:pStyle w:val="a8"/>
      <w:jc w:val="center"/>
      <w:rPr>
        <w:rFonts w:ascii="Times New Roman" w:hAnsi="Times New Roman" w:cs="Times New Roman"/>
      </w:rPr>
    </w:pPr>
    <w:r w:rsidRPr="008C1992">
      <w:rPr>
        <w:rFonts w:ascii="Times New Roman" w:eastAsiaTheme="minorEastAsia" w:hAnsi="Times New Roman" w:cs="Times New Roman"/>
        <w:color w:val="000000" w:themeColor="text1" w:themeShade="BF"/>
        <w:sz w:val="18"/>
        <w:szCs w:val="20"/>
      </w:rPr>
      <w:t>«Д</w:t>
    </w:r>
    <w:r>
      <w:rPr>
        <w:rFonts w:ascii="Times New Roman" w:eastAsiaTheme="minorEastAsia" w:hAnsi="Times New Roman" w:cs="Times New Roman"/>
        <w:color w:val="000000" w:themeColor="text1" w:themeShade="BF"/>
        <w:sz w:val="18"/>
        <w:szCs w:val="20"/>
      </w:rPr>
      <w:t xml:space="preserve">етский сад </w:t>
    </w:r>
    <w:r w:rsidRPr="008C1992">
      <w:rPr>
        <w:rFonts w:ascii="Times New Roman" w:eastAsiaTheme="minorEastAsia" w:hAnsi="Times New Roman" w:cs="Times New Roman"/>
        <w:color w:val="000000" w:themeColor="text1" w:themeShade="BF"/>
        <w:sz w:val="18"/>
        <w:szCs w:val="20"/>
      </w:rPr>
      <w:t>«Рябинушка» с. Гостищево Яковлевск</w:t>
    </w:r>
    <w:r>
      <w:rPr>
        <w:rFonts w:ascii="Times New Roman" w:eastAsiaTheme="minorEastAsia" w:hAnsi="Times New Roman" w:cs="Times New Roman"/>
        <w:color w:val="000000" w:themeColor="text1" w:themeShade="BF"/>
        <w:sz w:val="18"/>
        <w:szCs w:val="20"/>
      </w:rPr>
      <w:t>ого городского округа</w:t>
    </w:r>
    <w:r w:rsidRPr="008C1992">
      <w:rPr>
        <w:rFonts w:ascii="Times New Roman" w:eastAsiaTheme="minorEastAsia" w:hAnsi="Times New Roman" w:cs="Times New Roman"/>
        <w:color w:val="000000" w:themeColor="text1" w:themeShade="BF"/>
        <w:sz w:val="18"/>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singleLevel"/>
    <w:tmpl w:val="0000000E"/>
    <w:name w:val="WW8Num19"/>
    <w:lvl w:ilvl="0">
      <w:start w:val="1"/>
      <w:numFmt w:val="decimal"/>
      <w:lvlText w:val="%1)"/>
      <w:lvlJc w:val="left"/>
      <w:pPr>
        <w:tabs>
          <w:tab w:val="num" w:pos="0"/>
        </w:tabs>
        <w:ind w:left="1429" w:hanging="360"/>
      </w:pPr>
    </w:lvl>
  </w:abstractNum>
  <w:abstractNum w:abstractNumId="1" w15:restartNumberingAfterBreak="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1"/>
    <w:multiLevelType w:val="singleLevel"/>
    <w:tmpl w:val="00000011"/>
    <w:name w:val="WW8Num23"/>
    <w:lvl w:ilvl="0">
      <w:start w:val="1"/>
      <w:numFmt w:val="decimal"/>
      <w:lvlText w:val="%1)"/>
      <w:lvlJc w:val="left"/>
      <w:pPr>
        <w:tabs>
          <w:tab w:val="num" w:pos="0"/>
        </w:tabs>
        <w:ind w:left="720" w:hanging="360"/>
      </w:pPr>
      <w:rPr>
        <w:color w:val="000000"/>
      </w:rPr>
    </w:lvl>
  </w:abstractNum>
  <w:abstractNum w:abstractNumId="3" w15:restartNumberingAfterBreak="0">
    <w:nsid w:val="00000018"/>
    <w:multiLevelType w:val="hybridMultilevel"/>
    <w:tmpl w:val="CB3C5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1D"/>
    <w:multiLevelType w:val="singleLevel"/>
    <w:tmpl w:val="0000001D"/>
    <w:name w:val="WW8Num37"/>
    <w:lvl w:ilvl="0">
      <w:start w:val="1"/>
      <w:numFmt w:val="decimal"/>
      <w:lvlText w:val="%1)"/>
      <w:lvlJc w:val="left"/>
      <w:pPr>
        <w:tabs>
          <w:tab w:val="num" w:pos="0"/>
        </w:tabs>
        <w:ind w:left="720" w:hanging="360"/>
      </w:pPr>
      <w:rPr>
        <w:color w:val="000000"/>
      </w:rPr>
    </w:lvl>
  </w:abstractNum>
  <w:abstractNum w:abstractNumId="5" w15:restartNumberingAfterBreak="0">
    <w:nsid w:val="00770B5B"/>
    <w:multiLevelType w:val="hybridMultilevel"/>
    <w:tmpl w:val="BC06B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5083628"/>
    <w:multiLevelType w:val="hybridMultilevel"/>
    <w:tmpl w:val="5AE0D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966699"/>
    <w:multiLevelType w:val="hybridMultilevel"/>
    <w:tmpl w:val="C090F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656DD4"/>
    <w:multiLevelType w:val="hybridMultilevel"/>
    <w:tmpl w:val="4684C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CCA6204"/>
    <w:multiLevelType w:val="hybridMultilevel"/>
    <w:tmpl w:val="E15AC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0737DF"/>
    <w:multiLevelType w:val="hybridMultilevel"/>
    <w:tmpl w:val="670A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FC7197"/>
    <w:multiLevelType w:val="hybridMultilevel"/>
    <w:tmpl w:val="063EF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F3155DB"/>
    <w:multiLevelType w:val="hybridMultilevel"/>
    <w:tmpl w:val="1B4A3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00C30D2"/>
    <w:multiLevelType w:val="multilevel"/>
    <w:tmpl w:val="56824B28"/>
    <w:lvl w:ilvl="0">
      <w:start w:val="1"/>
      <w:numFmt w:val="decimal"/>
      <w:lvlText w:val="%1."/>
      <w:lvlJc w:val="left"/>
      <w:pPr>
        <w:ind w:left="360" w:hanging="360"/>
      </w:pPr>
      <w:rPr>
        <w:rFonts w:hint="default"/>
      </w:rPr>
    </w:lvl>
    <w:lvl w:ilvl="1">
      <w:start w:val="1"/>
      <w:numFmt w:val="decimal"/>
      <w:lvlText w:val="%1.%2."/>
      <w:lvlJc w:val="left"/>
      <w:pPr>
        <w:ind w:left="2175" w:hanging="36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165" w:hanging="72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155" w:hanging="1080"/>
      </w:pPr>
      <w:rPr>
        <w:rFonts w:hint="default"/>
      </w:rPr>
    </w:lvl>
    <w:lvl w:ilvl="6">
      <w:start w:val="1"/>
      <w:numFmt w:val="decimal"/>
      <w:lvlText w:val="%1.%2.%3.%4.%5.%6.%7."/>
      <w:lvlJc w:val="left"/>
      <w:pPr>
        <w:ind w:left="12330" w:hanging="1440"/>
      </w:pPr>
      <w:rPr>
        <w:rFonts w:hint="default"/>
      </w:rPr>
    </w:lvl>
    <w:lvl w:ilvl="7">
      <w:start w:val="1"/>
      <w:numFmt w:val="decimal"/>
      <w:lvlText w:val="%1.%2.%3.%4.%5.%6.%7.%8."/>
      <w:lvlJc w:val="left"/>
      <w:pPr>
        <w:ind w:left="14145" w:hanging="1440"/>
      </w:pPr>
      <w:rPr>
        <w:rFonts w:hint="default"/>
      </w:rPr>
    </w:lvl>
    <w:lvl w:ilvl="8">
      <w:start w:val="1"/>
      <w:numFmt w:val="decimal"/>
      <w:lvlText w:val="%1.%2.%3.%4.%5.%6.%7.%8.%9."/>
      <w:lvlJc w:val="left"/>
      <w:pPr>
        <w:ind w:left="16320" w:hanging="1800"/>
      </w:pPr>
      <w:rPr>
        <w:rFonts w:hint="default"/>
      </w:rPr>
    </w:lvl>
  </w:abstractNum>
  <w:abstractNum w:abstractNumId="14" w15:restartNumberingAfterBreak="0">
    <w:nsid w:val="23B0575F"/>
    <w:multiLevelType w:val="hybridMultilevel"/>
    <w:tmpl w:val="356A6F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186525"/>
    <w:multiLevelType w:val="hybridMultilevel"/>
    <w:tmpl w:val="0E7AB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4E74E0F"/>
    <w:multiLevelType w:val="hybridMultilevel"/>
    <w:tmpl w:val="59DE1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751EE6"/>
    <w:multiLevelType w:val="hybridMultilevel"/>
    <w:tmpl w:val="186A001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7837FCB"/>
    <w:multiLevelType w:val="hybridMultilevel"/>
    <w:tmpl w:val="E3F49C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59F83F2A"/>
    <w:multiLevelType w:val="hybridMultilevel"/>
    <w:tmpl w:val="D988C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F994155"/>
    <w:multiLevelType w:val="hybridMultilevel"/>
    <w:tmpl w:val="47A62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F9B0083"/>
    <w:multiLevelType w:val="hybridMultilevel"/>
    <w:tmpl w:val="5CEAE0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6536E4"/>
    <w:multiLevelType w:val="hybridMultilevel"/>
    <w:tmpl w:val="FC8665C8"/>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15:restartNumberingAfterBreak="0">
    <w:nsid w:val="65400547"/>
    <w:multiLevelType w:val="hybridMultilevel"/>
    <w:tmpl w:val="5B92642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7086066F"/>
    <w:multiLevelType w:val="hybridMultilevel"/>
    <w:tmpl w:val="142C5A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0FC4882"/>
    <w:multiLevelType w:val="hybridMultilevel"/>
    <w:tmpl w:val="D890A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D1032A4"/>
    <w:multiLevelType w:val="hybridMultilevel"/>
    <w:tmpl w:val="EF264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25"/>
  </w:num>
  <w:num w:numId="4">
    <w:abstractNumId w:val="18"/>
  </w:num>
  <w:num w:numId="5">
    <w:abstractNumId w:val="21"/>
  </w:num>
  <w:num w:numId="6">
    <w:abstractNumId w:val="3"/>
  </w:num>
  <w:num w:numId="7">
    <w:abstractNumId w:val="0"/>
  </w:num>
  <w:num w:numId="8">
    <w:abstractNumId w:val="1"/>
  </w:num>
  <w:num w:numId="9">
    <w:abstractNumId w:val="2"/>
  </w:num>
  <w:num w:numId="10">
    <w:abstractNumId w:val="4"/>
  </w:num>
  <w:num w:numId="11">
    <w:abstractNumId w:val="5"/>
  </w:num>
  <w:num w:numId="12">
    <w:abstractNumId w:val="6"/>
  </w:num>
  <w:num w:numId="13">
    <w:abstractNumId w:val="19"/>
  </w:num>
  <w:num w:numId="14">
    <w:abstractNumId w:val="12"/>
  </w:num>
  <w:num w:numId="15">
    <w:abstractNumId w:val="10"/>
  </w:num>
  <w:num w:numId="16">
    <w:abstractNumId w:val="9"/>
  </w:num>
  <w:num w:numId="17">
    <w:abstractNumId w:val="15"/>
  </w:num>
  <w:num w:numId="18">
    <w:abstractNumId w:val="20"/>
  </w:num>
  <w:num w:numId="19">
    <w:abstractNumId w:val="16"/>
  </w:num>
  <w:num w:numId="20">
    <w:abstractNumId w:val="7"/>
  </w:num>
  <w:num w:numId="21">
    <w:abstractNumId w:val="22"/>
  </w:num>
  <w:num w:numId="22">
    <w:abstractNumId w:val="14"/>
  </w:num>
  <w:num w:numId="23">
    <w:abstractNumId w:val="24"/>
  </w:num>
  <w:num w:numId="24">
    <w:abstractNumId w:val="23"/>
  </w:num>
  <w:num w:numId="25">
    <w:abstractNumId w:val="8"/>
  </w:num>
  <w:num w:numId="26">
    <w:abstractNumId w:val="17"/>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75C5"/>
    <w:rsid w:val="00001083"/>
    <w:rsid w:val="0000336A"/>
    <w:rsid w:val="00010574"/>
    <w:rsid w:val="00011CC0"/>
    <w:rsid w:val="00024F6E"/>
    <w:rsid w:val="00030B99"/>
    <w:rsid w:val="00032FBB"/>
    <w:rsid w:val="00033AE0"/>
    <w:rsid w:val="000413B4"/>
    <w:rsid w:val="0004404F"/>
    <w:rsid w:val="000479CA"/>
    <w:rsid w:val="00061B2F"/>
    <w:rsid w:val="00062CCF"/>
    <w:rsid w:val="000720A7"/>
    <w:rsid w:val="00073DA5"/>
    <w:rsid w:val="00073FD1"/>
    <w:rsid w:val="00077F37"/>
    <w:rsid w:val="00090C81"/>
    <w:rsid w:val="00093E9C"/>
    <w:rsid w:val="000A5E3A"/>
    <w:rsid w:val="000A68B4"/>
    <w:rsid w:val="000B24B3"/>
    <w:rsid w:val="000C2A61"/>
    <w:rsid w:val="000D17A1"/>
    <w:rsid w:val="000E252A"/>
    <w:rsid w:val="001120A7"/>
    <w:rsid w:val="0011399F"/>
    <w:rsid w:val="001243CC"/>
    <w:rsid w:val="00133222"/>
    <w:rsid w:val="001338CB"/>
    <w:rsid w:val="00134296"/>
    <w:rsid w:val="00135C1B"/>
    <w:rsid w:val="001432EA"/>
    <w:rsid w:val="00143D74"/>
    <w:rsid w:val="00146CFA"/>
    <w:rsid w:val="00152D5D"/>
    <w:rsid w:val="00155763"/>
    <w:rsid w:val="00166C40"/>
    <w:rsid w:val="001729F7"/>
    <w:rsid w:val="001777D3"/>
    <w:rsid w:val="00181D85"/>
    <w:rsid w:val="001827EC"/>
    <w:rsid w:val="00183234"/>
    <w:rsid w:val="00183807"/>
    <w:rsid w:val="001937B1"/>
    <w:rsid w:val="001953BE"/>
    <w:rsid w:val="00196AB3"/>
    <w:rsid w:val="001A1F2F"/>
    <w:rsid w:val="001B2166"/>
    <w:rsid w:val="001B4FCA"/>
    <w:rsid w:val="001B6B94"/>
    <w:rsid w:val="001C3682"/>
    <w:rsid w:val="001C4672"/>
    <w:rsid w:val="001C5C7E"/>
    <w:rsid w:val="001D159A"/>
    <w:rsid w:val="001D6C9F"/>
    <w:rsid w:val="001E0BF6"/>
    <w:rsid w:val="001F0EEF"/>
    <w:rsid w:val="00202ED6"/>
    <w:rsid w:val="00213918"/>
    <w:rsid w:val="002148D8"/>
    <w:rsid w:val="00215E1A"/>
    <w:rsid w:val="00226238"/>
    <w:rsid w:val="0023279D"/>
    <w:rsid w:val="00234F94"/>
    <w:rsid w:val="00237CEC"/>
    <w:rsid w:val="00240108"/>
    <w:rsid w:val="0024635E"/>
    <w:rsid w:val="002534B7"/>
    <w:rsid w:val="00256495"/>
    <w:rsid w:val="00261262"/>
    <w:rsid w:val="00265455"/>
    <w:rsid w:val="00273B61"/>
    <w:rsid w:val="0027615C"/>
    <w:rsid w:val="00280610"/>
    <w:rsid w:val="0029008E"/>
    <w:rsid w:val="0029222C"/>
    <w:rsid w:val="00292D5E"/>
    <w:rsid w:val="00294E26"/>
    <w:rsid w:val="00295BB2"/>
    <w:rsid w:val="00297BC4"/>
    <w:rsid w:val="002B682F"/>
    <w:rsid w:val="002C5B6C"/>
    <w:rsid w:val="002C5CC6"/>
    <w:rsid w:val="002E04E3"/>
    <w:rsid w:val="002E09B7"/>
    <w:rsid w:val="002E563D"/>
    <w:rsid w:val="002F1D69"/>
    <w:rsid w:val="002F3BF9"/>
    <w:rsid w:val="002F7D1F"/>
    <w:rsid w:val="00307048"/>
    <w:rsid w:val="003077D7"/>
    <w:rsid w:val="0031302A"/>
    <w:rsid w:val="00314402"/>
    <w:rsid w:val="00324C8E"/>
    <w:rsid w:val="00331CC0"/>
    <w:rsid w:val="003447C7"/>
    <w:rsid w:val="003531F1"/>
    <w:rsid w:val="00354F97"/>
    <w:rsid w:val="003555DA"/>
    <w:rsid w:val="00355870"/>
    <w:rsid w:val="00360E9F"/>
    <w:rsid w:val="00361AA2"/>
    <w:rsid w:val="00361FD6"/>
    <w:rsid w:val="0036317A"/>
    <w:rsid w:val="00363F36"/>
    <w:rsid w:val="003655E7"/>
    <w:rsid w:val="00371932"/>
    <w:rsid w:val="00376DF6"/>
    <w:rsid w:val="00377946"/>
    <w:rsid w:val="00387258"/>
    <w:rsid w:val="00391584"/>
    <w:rsid w:val="003A3448"/>
    <w:rsid w:val="003A7416"/>
    <w:rsid w:val="003A7967"/>
    <w:rsid w:val="003B1189"/>
    <w:rsid w:val="003B23B5"/>
    <w:rsid w:val="003B6406"/>
    <w:rsid w:val="003C1BB5"/>
    <w:rsid w:val="003C4929"/>
    <w:rsid w:val="003C57D6"/>
    <w:rsid w:val="003D615C"/>
    <w:rsid w:val="003E51B3"/>
    <w:rsid w:val="003E62F5"/>
    <w:rsid w:val="00401086"/>
    <w:rsid w:val="00401D98"/>
    <w:rsid w:val="0040347F"/>
    <w:rsid w:val="00404E9C"/>
    <w:rsid w:val="004138B4"/>
    <w:rsid w:val="00414F39"/>
    <w:rsid w:val="0042145D"/>
    <w:rsid w:val="00433FE0"/>
    <w:rsid w:val="0043477A"/>
    <w:rsid w:val="00437FB2"/>
    <w:rsid w:val="00440979"/>
    <w:rsid w:val="00444CFB"/>
    <w:rsid w:val="00447205"/>
    <w:rsid w:val="00447E9E"/>
    <w:rsid w:val="004523A1"/>
    <w:rsid w:val="00471A72"/>
    <w:rsid w:val="00473422"/>
    <w:rsid w:val="00480565"/>
    <w:rsid w:val="00481160"/>
    <w:rsid w:val="004943C5"/>
    <w:rsid w:val="004946D1"/>
    <w:rsid w:val="004A1444"/>
    <w:rsid w:val="004A34A0"/>
    <w:rsid w:val="004A3F1B"/>
    <w:rsid w:val="004A4C6A"/>
    <w:rsid w:val="004A7622"/>
    <w:rsid w:val="004B3AB9"/>
    <w:rsid w:val="004B3E57"/>
    <w:rsid w:val="004B63C2"/>
    <w:rsid w:val="004C17F5"/>
    <w:rsid w:val="004C6699"/>
    <w:rsid w:val="004C6B10"/>
    <w:rsid w:val="004C6E6C"/>
    <w:rsid w:val="004D30D5"/>
    <w:rsid w:val="004E150A"/>
    <w:rsid w:val="004E1588"/>
    <w:rsid w:val="004E2AF4"/>
    <w:rsid w:val="004F06D2"/>
    <w:rsid w:val="004F10A7"/>
    <w:rsid w:val="004F53C6"/>
    <w:rsid w:val="00507297"/>
    <w:rsid w:val="005158E9"/>
    <w:rsid w:val="0052143E"/>
    <w:rsid w:val="00522FFB"/>
    <w:rsid w:val="005250CA"/>
    <w:rsid w:val="00525666"/>
    <w:rsid w:val="005256ED"/>
    <w:rsid w:val="00536CA2"/>
    <w:rsid w:val="005528DA"/>
    <w:rsid w:val="00560420"/>
    <w:rsid w:val="00563290"/>
    <w:rsid w:val="00571E12"/>
    <w:rsid w:val="00575553"/>
    <w:rsid w:val="00575F29"/>
    <w:rsid w:val="00595619"/>
    <w:rsid w:val="005A06C0"/>
    <w:rsid w:val="005B087F"/>
    <w:rsid w:val="005B6442"/>
    <w:rsid w:val="005C0A9A"/>
    <w:rsid w:val="005C360B"/>
    <w:rsid w:val="005C4F02"/>
    <w:rsid w:val="005C65F5"/>
    <w:rsid w:val="005D2802"/>
    <w:rsid w:val="005D7F30"/>
    <w:rsid w:val="005E2ED9"/>
    <w:rsid w:val="005E7128"/>
    <w:rsid w:val="00604762"/>
    <w:rsid w:val="00612E9C"/>
    <w:rsid w:val="00637B39"/>
    <w:rsid w:val="00647FAF"/>
    <w:rsid w:val="006507DA"/>
    <w:rsid w:val="00653543"/>
    <w:rsid w:val="00655BB8"/>
    <w:rsid w:val="0065618F"/>
    <w:rsid w:val="00660C45"/>
    <w:rsid w:val="006640C3"/>
    <w:rsid w:val="0066543D"/>
    <w:rsid w:val="00670ABB"/>
    <w:rsid w:val="006750AF"/>
    <w:rsid w:val="00693B10"/>
    <w:rsid w:val="006953DC"/>
    <w:rsid w:val="00695A55"/>
    <w:rsid w:val="006960E1"/>
    <w:rsid w:val="006A06EB"/>
    <w:rsid w:val="006B5123"/>
    <w:rsid w:val="006C5359"/>
    <w:rsid w:val="006C6184"/>
    <w:rsid w:val="006C6862"/>
    <w:rsid w:val="006C7F55"/>
    <w:rsid w:val="006D0D08"/>
    <w:rsid w:val="006E0DC9"/>
    <w:rsid w:val="006E23D0"/>
    <w:rsid w:val="006F1596"/>
    <w:rsid w:val="00705E77"/>
    <w:rsid w:val="00710D96"/>
    <w:rsid w:val="00714C0C"/>
    <w:rsid w:val="00720A56"/>
    <w:rsid w:val="0072351C"/>
    <w:rsid w:val="00726CE9"/>
    <w:rsid w:val="00727AAA"/>
    <w:rsid w:val="007309A1"/>
    <w:rsid w:val="00731784"/>
    <w:rsid w:val="00735F07"/>
    <w:rsid w:val="007375C5"/>
    <w:rsid w:val="00737690"/>
    <w:rsid w:val="00756650"/>
    <w:rsid w:val="00761025"/>
    <w:rsid w:val="00780B14"/>
    <w:rsid w:val="00790C61"/>
    <w:rsid w:val="0079222A"/>
    <w:rsid w:val="00795EAE"/>
    <w:rsid w:val="007A7BD0"/>
    <w:rsid w:val="007B0117"/>
    <w:rsid w:val="007B28FF"/>
    <w:rsid w:val="007B4633"/>
    <w:rsid w:val="007B6EDE"/>
    <w:rsid w:val="007C011C"/>
    <w:rsid w:val="007C1B9C"/>
    <w:rsid w:val="007C1BC9"/>
    <w:rsid w:val="007C5A5A"/>
    <w:rsid w:val="007C7154"/>
    <w:rsid w:val="007D2E96"/>
    <w:rsid w:val="007E12D9"/>
    <w:rsid w:val="007E2DA9"/>
    <w:rsid w:val="007F095E"/>
    <w:rsid w:val="007F1489"/>
    <w:rsid w:val="008145EF"/>
    <w:rsid w:val="00816F6D"/>
    <w:rsid w:val="00824957"/>
    <w:rsid w:val="0082576B"/>
    <w:rsid w:val="00827215"/>
    <w:rsid w:val="00834D91"/>
    <w:rsid w:val="00835924"/>
    <w:rsid w:val="00836632"/>
    <w:rsid w:val="008402E1"/>
    <w:rsid w:val="00845D9E"/>
    <w:rsid w:val="00850861"/>
    <w:rsid w:val="008555F2"/>
    <w:rsid w:val="00861332"/>
    <w:rsid w:val="00861B7D"/>
    <w:rsid w:val="00863C30"/>
    <w:rsid w:val="00865F09"/>
    <w:rsid w:val="0086775E"/>
    <w:rsid w:val="008818C7"/>
    <w:rsid w:val="00883E8B"/>
    <w:rsid w:val="008905BF"/>
    <w:rsid w:val="00892B28"/>
    <w:rsid w:val="00896512"/>
    <w:rsid w:val="00897356"/>
    <w:rsid w:val="008A6CEE"/>
    <w:rsid w:val="008A7183"/>
    <w:rsid w:val="008A73D9"/>
    <w:rsid w:val="008B2A48"/>
    <w:rsid w:val="008B409F"/>
    <w:rsid w:val="008C1952"/>
    <w:rsid w:val="008C1992"/>
    <w:rsid w:val="008C46D6"/>
    <w:rsid w:val="008C47EF"/>
    <w:rsid w:val="008C62DD"/>
    <w:rsid w:val="008C75A5"/>
    <w:rsid w:val="008D1145"/>
    <w:rsid w:val="008D3E77"/>
    <w:rsid w:val="008D4AB1"/>
    <w:rsid w:val="008D7BC9"/>
    <w:rsid w:val="008F1B41"/>
    <w:rsid w:val="008F50A5"/>
    <w:rsid w:val="009023D7"/>
    <w:rsid w:val="0090341D"/>
    <w:rsid w:val="009252E4"/>
    <w:rsid w:val="0093001F"/>
    <w:rsid w:val="00930124"/>
    <w:rsid w:val="0093162A"/>
    <w:rsid w:val="00932560"/>
    <w:rsid w:val="00937F84"/>
    <w:rsid w:val="00943839"/>
    <w:rsid w:val="00943BDB"/>
    <w:rsid w:val="00943DA7"/>
    <w:rsid w:val="009464AB"/>
    <w:rsid w:val="00952570"/>
    <w:rsid w:val="00960058"/>
    <w:rsid w:val="009624E8"/>
    <w:rsid w:val="00975690"/>
    <w:rsid w:val="00975F43"/>
    <w:rsid w:val="00977D25"/>
    <w:rsid w:val="009835EF"/>
    <w:rsid w:val="00987BAA"/>
    <w:rsid w:val="00994DBC"/>
    <w:rsid w:val="00996B69"/>
    <w:rsid w:val="009A44F6"/>
    <w:rsid w:val="009A72E2"/>
    <w:rsid w:val="009A7497"/>
    <w:rsid w:val="009B06A5"/>
    <w:rsid w:val="009B6397"/>
    <w:rsid w:val="009B6431"/>
    <w:rsid w:val="009C4494"/>
    <w:rsid w:val="009C4555"/>
    <w:rsid w:val="009C4D6E"/>
    <w:rsid w:val="009D2CC2"/>
    <w:rsid w:val="009D4D5F"/>
    <w:rsid w:val="009E01E5"/>
    <w:rsid w:val="009E0476"/>
    <w:rsid w:val="009F1A2D"/>
    <w:rsid w:val="00A008D4"/>
    <w:rsid w:val="00A02763"/>
    <w:rsid w:val="00A02972"/>
    <w:rsid w:val="00A231BF"/>
    <w:rsid w:val="00A27BB5"/>
    <w:rsid w:val="00A30FC6"/>
    <w:rsid w:val="00A35DCD"/>
    <w:rsid w:val="00A43FF7"/>
    <w:rsid w:val="00A44DC4"/>
    <w:rsid w:val="00A45513"/>
    <w:rsid w:val="00A5679B"/>
    <w:rsid w:val="00A73690"/>
    <w:rsid w:val="00A96232"/>
    <w:rsid w:val="00AB1795"/>
    <w:rsid w:val="00AB371A"/>
    <w:rsid w:val="00AC302B"/>
    <w:rsid w:val="00AC437C"/>
    <w:rsid w:val="00AC5235"/>
    <w:rsid w:val="00AD15FB"/>
    <w:rsid w:val="00AD1BA8"/>
    <w:rsid w:val="00AD31BC"/>
    <w:rsid w:val="00AD65CF"/>
    <w:rsid w:val="00AE064D"/>
    <w:rsid w:val="00AE4580"/>
    <w:rsid w:val="00AE747C"/>
    <w:rsid w:val="00AF04A6"/>
    <w:rsid w:val="00AF0EA4"/>
    <w:rsid w:val="00AF1360"/>
    <w:rsid w:val="00AF1C68"/>
    <w:rsid w:val="00AF35B2"/>
    <w:rsid w:val="00AF6DF3"/>
    <w:rsid w:val="00B0161F"/>
    <w:rsid w:val="00B05B05"/>
    <w:rsid w:val="00B2213D"/>
    <w:rsid w:val="00B24F98"/>
    <w:rsid w:val="00B3268F"/>
    <w:rsid w:val="00B33019"/>
    <w:rsid w:val="00B34EF2"/>
    <w:rsid w:val="00B351CA"/>
    <w:rsid w:val="00B37994"/>
    <w:rsid w:val="00B37B68"/>
    <w:rsid w:val="00B4184B"/>
    <w:rsid w:val="00B441B9"/>
    <w:rsid w:val="00B50A1F"/>
    <w:rsid w:val="00B52A75"/>
    <w:rsid w:val="00B56BDC"/>
    <w:rsid w:val="00B60244"/>
    <w:rsid w:val="00B60D08"/>
    <w:rsid w:val="00B67FCF"/>
    <w:rsid w:val="00B71E2D"/>
    <w:rsid w:val="00B72BF0"/>
    <w:rsid w:val="00B75B9D"/>
    <w:rsid w:val="00B836AC"/>
    <w:rsid w:val="00B844D8"/>
    <w:rsid w:val="00B85A36"/>
    <w:rsid w:val="00B9700C"/>
    <w:rsid w:val="00BA31A2"/>
    <w:rsid w:val="00BA4782"/>
    <w:rsid w:val="00BA6BBE"/>
    <w:rsid w:val="00BB4330"/>
    <w:rsid w:val="00BC453F"/>
    <w:rsid w:val="00BD1DEA"/>
    <w:rsid w:val="00BE20EA"/>
    <w:rsid w:val="00C012A5"/>
    <w:rsid w:val="00C01D49"/>
    <w:rsid w:val="00C0440F"/>
    <w:rsid w:val="00C127A3"/>
    <w:rsid w:val="00C12D9F"/>
    <w:rsid w:val="00C23223"/>
    <w:rsid w:val="00C3249D"/>
    <w:rsid w:val="00C3408E"/>
    <w:rsid w:val="00C45764"/>
    <w:rsid w:val="00C50CE8"/>
    <w:rsid w:val="00C75BCF"/>
    <w:rsid w:val="00C91040"/>
    <w:rsid w:val="00C936A9"/>
    <w:rsid w:val="00C93E24"/>
    <w:rsid w:val="00C94A93"/>
    <w:rsid w:val="00C95F35"/>
    <w:rsid w:val="00C970C4"/>
    <w:rsid w:val="00CA16EB"/>
    <w:rsid w:val="00CA55E4"/>
    <w:rsid w:val="00CB1233"/>
    <w:rsid w:val="00CB4CEB"/>
    <w:rsid w:val="00CC03E0"/>
    <w:rsid w:val="00CC0711"/>
    <w:rsid w:val="00CC3C79"/>
    <w:rsid w:val="00CC5802"/>
    <w:rsid w:val="00CC71E2"/>
    <w:rsid w:val="00CC7D60"/>
    <w:rsid w:val="00CC7F56"/>
    <w:rsid w:val="00CD0AC9"/>
    <w:rsid w:val="00CD22B1"/>
    <w:rsid w:val="00CD70D5"/>
    <w:rsid w:val="00CF7009"/>
    <w:rsid w:val="00CF7968"/>
    <w:rsid w:val="00D018DF"/>
    <w:rsid w:val="00D1224E"/>
    <w:rsid w:val="00D124F8"/>
    <w:rsid w:val="00D2315E"/>
    <w:rsid w:val="00D34FA6"/>
    <w:rsid w:val="00D467FB"/>
    <w:rsid w:val="00D5326A"/>
    <w:rsid w:val="00D56D4A"/>
    <w:rsid w:val="00D56F34"/>
    <w:rsid w:val="00D61215"/>
    <w:rsid w:val="00D62469"/>
    <w:rsid w:val="00D64CBB"/>
    <w:rsid w:val="00D663CC"/>
    <w:rsid w:val="00D7356C"/>
    <w:rsid w:val="00D7596A"/>
    <w:rsid w:val="00D80110"/>
    <w:rsid w:val="00D861AD"/>
    <w:rsid w:val="00D90D16"/>
    <w:rsid w:val="00D9159D"/>
    <w:rsid w:val="00DA31EB"/>
    <w:rsid w:val="00DA4F32"/>
    <w:rsid w:val="00DB114E"/>
    <w:rsid w:val="00DB2D4A"/>
    <w:rsid w:val="00DB5AF3"/>
    <w:rsid w:val="00DB5E22"/>
    <w:rsid w:val="00DB6EF6"/>
    <w:rsid w:val="00DC4E84"/>
    <w:rsid w:val="00DD1000"/>
    <w:rsid w:val="00DD318E"/>
    <w:rsid w:val="00DE3582"/>
    <w:rsid w:val="00DE4102"/>
    <w:rsid w:val="00DE7FE1"/>
    <w:rsid w:val="00DF009C"/>
    <w:rsid w:val="00DF2621"/>
    <w:rsid w:val="00DF52EC"/>
    <w:rsid w:val="00E10CFF"/>
    <w:rsid w:val="00E16FDB"/>
    <w:rsid w:val="00E25D6A"/>
    <w:rsid w:val="00E26491"/>
    <w:rsid w:val="00E34231"/>
    <w:rsid w:val="00E54FB5"/>
    <w:rsid w:val="00E614F9"/>
    <w:rsid w:val="00E62E17"/>
    <w:rsid w:val="00E65E34"/>
    <w:rsid w:val="00E76224"/>
    <w:rsid w:val="00E76A53"/>
    <w:rsid w:val="00EA2B7E"/>
    <w:rsid w:val="00EB0690"/>
    <w:rsid w:val="00EB089E"/>
    <w:rsid w:val="00EB24D9"/>
    <w:rsid w:val="00EB4BB0"/>
    <w:rsid w:val="00EB4D4E"/>
    <w:rsid w:val="00EC234C"/>
    <w:rsid w:val="00ED0470"/>
    <w:rsid w:val="00ED5096"/>
    <w:rsid w:val="00ED565A"/>
    <w:rsid w:val="00ED6D15"/>
    <w:rsid w:val="00ED71F7"/>
    <w:rsid w:val="00EE1461"/>
    <w:rsid w:val="00EE7267"/>
    <w:rsid w:val="00EE73E6"/>
    <w:rsid w:val="00EF4CE7"/>
    <w:rsid w:val="00F04EAB"/>
    <w:rsid w:val="00F16A2E"/>
    <w:rsid w:val="00F356C3"/>
    <w:rsid w:val="00F37B45"/>
    <w:rsid w:val="00F436AE"/>
    <w:rsid w:val="00F52A3A"/>
    <w:rsid w:val="00F60C42"/>
    <w:rsid w:val="00F61360"/>
    <w:rsid w:val="00F61919"/>
    <w:rsid w:val="00F62BE8"/>
    <w:rsid w:val="00F65908"/>
    <w:rsid w:val="00F66842"/>
    <w:rsid w:val="00F67302"/>
    <w:rsid w:val="00F70E88"/>
    <w:rsid w:val="00F71847"/>
    <w:rsid w:val="00F82B64"/>
    <w:rsid w:val="00F92D3E"/>
    <w:rsid w:val="00F93ACD"/>
    <w:rsid w:val="00F96B1D"/>
    <w:rsid w:val="00F97753"/>
    <w:rsid w:val="00FA2286"/>
    <w:rsid w:val="00FB0A90"/>
    <w:rsid w:val="00FB4ECC"/>
    <w:rsid w:val="00FB7108"/>
    <w:rsid w:val="00FC3BEA"/>
    <w:rsid w:val="00FD12A9"/>
    <w:rsid w:val="00FD42E4"/>
    <w:rsid w:val="00FD76DE"/>
    <w:rsid w:val="00FD7A64"/>
    <w:rsid w:val="00FE1C95"/>
    <w:rsid w:val="00FE329D"/>
    <w:rsid w:val="00FE3BEC"/>
    <w:rsid w:val="00FE693B"/>
    <w:rsid w:val="00FF5A77"/>
    <w:rsid w:val="00FF5F11"/>
    <w:rsid w:val="00FF7A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6562EB"/>
  <w15:docId w15:val="{C053FAEB-AC59-4948-B005-F3D54A836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75C5"/>
  </w:style>
  <w:style w:type="paragraph" w:styleId="1">
    <w:name w:val="heading 1"/>
    <w:basedOn w:val="a"/>
    <w:next w:val="a"/>
    <w:link w:val="10"/>
    <w:uiPriority w:val="9"/>
    <w:qFormat/>
    <w:rsid w:val="007375C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375C5"/>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uiPriority w:val="9"/>
    <w:unhideWhenUsed/>
    <w:qFormat/>
    <w:rsid w:val="00FD76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75C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7375C5"/>
    <w:rPr>
      <w:rFonts w:ascii="Times New Roman" w:eastAsia="Times New Roman" w:hAnsi="Times New Roman" w:cs="Times New Roman"/>
      <w:b/>
      <w:sz w:val="24"/>
      <w:szCs w:val="20"/>
      <w:lang w:eastAsia="ru-RU"/>
    </w:rPr>
  </w:style>
  <w:style w:type="character" w:customStyle="1" w:styleId="a3">
    <w:name w:val="Без интервала Знак"/>
    <w:basedOn w:val="a0"/>
    <w:link w:val="a4"/>
    <w:uiPriority w:val="1"/>
    <w:locked/>
    <w:rsid w:val="007375C5"/>
    <w:rPr>
      <w:rFonts w:ascii="Arial Unicode MS" w:eastAsia="Arial Unicode MS" w:hAnsi="Arial Unicode MS" w:cs="Arial Unicode MS"/>
      <w:color w:val="000000"/>
      <w:sz w:val="24"/>
      <w:szCs w:val="24"/>
      <w:lang w:eastAsia="ru-RU"/>
    </w:rPr>
  </w:style>
  <w:style w:type="paragraph" w:styleId="a4">
    <w:name w:val="No Spacing"/>
    <w:link w:val="a3"/>
    <w:uiPriority w:val="1"/>
    <w:qFormat/>
    <w:rsid w:val="007375C5"/>
    <w:pPr>
      <w:spacing w:after="0" w:line="240" w:lineRule="auto"/>
    </w:pPr>
    <w:rPr>
      <w:rFonts w:ascii="Arial Unicode MS" w:eastAsia="Arial Unicode MS" w:hAnsi="Arial Unicode MS" w:cs="Arial Unicode MS"/>
      <w:color w:val="000000"/>
      <w:sz w:val="24"/>
      <w:szCs w:val="24"/>
      <w:lang w:eastAsia="ru-RU"/>
    </w:rPr>
  </w:style>
  <w:style w:type="paragraph" w:styleId="a5">
    <w:name w:val="List Paragraph"/>
    <w:basedOn w:val="a"/>
    <w:link w:val="a6"/>
    <w:uiPriority w:val="34"/>
    <w:qFormat/>
    <w:rsid w:val="007375C5"/>
    <w:pPr>
      <w:ind w:left="720"/>
      <w:contextualSpacing/>
    </w:pPr>
  </w:style>
  <w:style w:type="character" w:customStyle="1" w:styleId="footnotedescriptionChar">
    <w:name w:val="footnote description Char"/>
    <w:link w:val="footnotedescription"/>
    <w:locked/>
    <w:rsid w:val="007375C5"/>
    <w:rPr>
      <w:rFonts w:ascii="Times New Roman" w:eastAsia="Times New Roman" w:hAnsi="Times New Roman" w:cs="Times New Roman"/>
      <w:color w:val="181717"/>
      <w:sz w:val="16"/>
      <w:lang w:eastAsia="ru-RU"/>
    </w:rPr>
  </w:style>
  <w:style w:type="paragraph" w:customStyle="1" w:styleId="footnotedescription">
    <w:name w:val="footnote description"/>
    <w:next w:val="a"/>
    <w:link w:val="footnotedescriptionChar"/>
    <w:rsid w:val="007375C5"/>
    <w:pPr>
      <w:spacing w:after="0" w:line="240" w:lineRule="auto"/>
      <w:ind w:left="340"/>
    </w:pPr>
    <w:rPr>
      <w:rFonts w:ascii="Times New Roman" w:eastAsia="Times New Roman" w:hAnsi="Times New Roman" w:cs="Times New Roman"/>
      <w:color w:val="181717"/>
      <w:sz w:val="16"/>
      <w:lang w:eastAsia="ru-RU"/>
    </w:rPr>
  </w:style>
  <w:style w:type="table" w:styleId="a7">
    <w:name w:val="Table Grid"/>
    <w:basedOn w:val="a1"/>
    <w:uiPriority w:val="39"/>
    <w:rsid w:val="007375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uiPriority w:val="39"/>
    <w:rsid w:val="007375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7375C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375C5"/>
  </w:style>
  <w:style w:type="paragraph" w:styleId="aa">
    <w:name w:val="footer"/>
    <w:basedOn w:val="a"/>
    <w:link w:val="ab"/>
    <w:uiPriority w:val="99"/>
    <w:unhideWhenUsed/>
    <w:rsid w:val="007375C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375C5"/>
  </w:style>
  <w:style w:type="paragraph" w:styleId="ac">
    <w:name w:val="Balloon Text"/>
    <w:basedOn w:val="a"/>
    <w:link w:val="ad"/>
    <w:uiPriority w:val="99"/>
    <w:semiHidden/>
    <w:unhideWhenUsed/>
    <w:rsid w:val="007375C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375C5"/>
    <w:rPr>
      <w:rFonts w:ascii="Tahoma" w:hAnsi="Tahoma" w:cs="Tahoma"/>
      <w:sz w:val="16"/>
      <w:szCs w:val="16"/>
    </w:rPr>
  </w:style>
  <w:style w:type="character" w:styleId="ae">
    <w:name w:val="Placeholder Text"/>
    <w:basedOn w:val="a0"/>
    <w:uiPriority w:val="99"/>
    <w:semiHidden/>
    <w:rsid w:val="007375C5"/>
    <w:rPr>
      <w:color w:val="808080"/>
    </w:rPr>
  </w:style>
  <w:style w:type="character" w:customStyle="1" w:styleId="af">
    <w:name w:val="Основной текст_"/>
    <w:basedOn w:val="a0"/>
    <w:link w:val="12"/>
    <w:rsid w:val="007375C5"/>
    <w:rPr>
      <w:rFonts w:ascii="Times New Roman" w:eastAsia="Times New Roman" w:hAnsi="Times New Roman" w:cs="Times New Roman"/>
      <w:sz w:val="20"/>
      <w:szCs w:val="20"/>
      <w:shd w:val="clear" w:color="auto" w:fill="FFFFFF"/>
    </w:rPr>
  </w:style>
  <w:style w:type="paragraph" w:customStyle="1" w:styleId="12">
    <w:name w:val="Основной текст1"/>
    <w:basedOn w:val="a"/>
    <w:link w:val="af"/>
    <w:rsid w:val="007375C5"/>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Основной текст + 11 pt;Полужирный"/>
    <w:basedOn w:val="af"/>
    <w:rsid w:val="007375C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pt0">
    <w:name w:val="Основной текст + 11 pt"/>
    <w:basedOn w:val="af"/>
    <w:rsid w:val="007375C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11pt1pt">
    <w:name w:val="Основной текст + 11 pt;Интервал 1 pt"/>
    <w:basedOn w:val="af"/>
    <w:rsid w:val="007375C5"/>
    <w:rPr>
      <w:rFonts w:ascii="Times New Roman" w:eastAsia="Times New Roman" w:hAnsi="Times New Roman" w:cs="Times New Roman"/>
      <w:color w:val="000000"/>
      <w:spacing w:val="30"/>
      <w:w w:val="100"/>
      <w:position w:val="0"/>
      <w:sz w:val="22"/>
      <w:szCs w:val="22"/>
      <w:shd w:val="clear" w:color="auto" w:fill="FFFFFF"/>
      <w:lang w:val="ru-RU" w:eastAsia="ru-RU" w:bidi="ru-RU"/>
    </w:rPr>
  </w:style>
  <w:style w:type="character" w:customStyle="1" w:styleId="CenturySchoolbook12pt0pt">
    <w:name w:val="Основной текст + Century Schoolbook;12 pt;Курсив;Интервал 0 pt"/>
    <w:basedOn w:val="af"/>
    <w:rsid w:val="007375C5"/>
    <w:rPr>
      <w:rFonts w:ascii="Century Schoolbook" w:eastAsia="Century Schoolbook" w:hAnsi="Century Schoolbook" w:cs="Century Schoolbook"/>
      <w:i/>
      <w:iCs/>
      <w:color w:val="000000"/>
      <w:spacing w:val="-10"/>
      <w:w w:val="100"/>
      <w:position w:val="0"/>
      <w:sz w:val="24"/>
      <w:szCs w:val="24"/>
      <w:shd w:val="clear" w:color="auto" w:fill="FFFFFF"/>
      <w:lang w:val="ru-RU" w:eastAsia="ru-RU" w:bidi="ru-RU"/>
    </w:rPr>
  </w:style>
  <w:style w:type="character" w:customStyle="1" w:styleId="13pt">
    <w:name w:val="Основной текст + 13 pt"/>
    <w:basedOn w:val="af"/>
    <w:rsid w:val="007375C5"/>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styleId="af0">
    <w:name w:val="Strong"/>
    <w:basedOn w:val="a0"/>
    <w:uiPriority w:val="22"/>
    <w:qFormat/>
    <w:rsid w:val="007375C5"/>
    <w:rPr>
      <w:b/>
      <w:bCs/>
    </w:rPr>
  </w:style>
  <w:style w:type="character" w:customStyle="1" w:styleId="footnotemark">
    <w:name w:val="footnote mark"/>
    <w:hidden/>
    <w:rsid w:val="007375C5"/>
    <w:rPr>
      <w:rFonts w:ascii="Times New Roman" w:eastAsia="Times New Roman" w:hAnsi="Times New Roman" w:cs="Times New Roman"/>
      <w:color w:val="181717"/>
      <w:sz w:val="16"/>
      <w:vertAlign w:val="superscript"/>
    </w:rPr>
  </w:style>
  <w:style w:type="paragraph" w:styleId="af1">
    <w:name w:val="Normal (Web)"/>
    <w:aliases w:val="Знак Знак1"/>
    <w:basedOn w:val="a"/>
    <w:uiPriority w:val="99"/>
    <w:unhideWhenUsed/>
    <w:rsid w:val="00737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Схема документа Знак"/>
    <w:basedOn w:val="a0"/>
    <w:link w:val="af3"/>
    <w:uiPriority w:val="99"/>
    <w:semiHidden/>
    <w:rsid w:val="007375C5"/>
    <w:rPr>
      <w:rFonts w:ascii="Tahoma" w:hAnsi="Tahoma" w:cs="Tahoma"/>
      <w:sz w:val="16"/>
      <w:szCs w:val="16"/>
    </w:rPr>
  </w:style>
  <w:style w:type="paragraph" w:styleId="af3">
    <w:name w:val="Document Map"/>
    <w:basedOn w:val="a"/>
    <w:link w:val="af2"/>
    <w:uiPriority w:val="99"/>
    <w:semiHidden/>
    <w:unhideWhenUsed/>
    <w:rsid w:val="007375C5"/>
    <w:pPr>
      <w:spacing w:after="0" w:line="240" w:lineRule="auto"/>
    </w:pPr>
    <w:rPr>
      <w:rFonts w:ascii="Tahoma" w:hAnsi="Tahoma" w:cs="Tahoma"/>
      <w:sz w:val="16"/>
      <w:szCs w:val="16"/>
    </w:rPr>
  </w:style>
  <w:style w:type="character" w:customStyle="1" w:styleId="c3">
    <w:name w:val="c3"/>
    <w:basedOn w:val="a0"/>
    <w:rsid w:val="007375C5"/>
  </w:style>
  <w:style w:type="character" w:customStyle="1" w:styleId="c14">
    <w:name w:val="c14"/>
    <w:basedOn w:val="a0"/>
    <w:rsid w:val="007375C5"/>
  </w:style>
  <w:style w:type="character" w:customStyle="1" w:styleId="c42">
    <w:name w:val="c42"/>
    <w:basedOn w:val="a0"/>
    <w:rsid w:val="007375C5"/>
  </w:style>
  <w:style w:type="character" w:customStyle="1" w:styleId="c11">
    <w:name w:val="c11"/>
    <w:basedOn w:val="a0"/>
    <w:rsid w:val="007375C5"/>
  </w:style>
  <w:style w:type="paragraph" w:customStyle="1" w:styleId="c8">
    <w:name w:val="c8"/>
    <w:basedOn w:val="a"/>
    <w:rsid w:val="007375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375C5"/>
  </w:style>
  <w:style w:type="character" w:customStyle="1" w:styleId="apple-converted-space">
    <w:name w:val="apple-converted-space"/>
    <w:basedOn w:val="a0"/>
    <w:rsid w:val="007375C5"/>
  </w:style>
  <w:style w:type="paragraph" w:customStyle="1" w:styleId="western">
    <w:name w:val="western"/>
    <w:basedOn w:val="a"/>
    <w:rsid w:val="00737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146CFA"/>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Emphasis"/>
    <w:basedOn w:val="a0"/>
    <w:uiPriority w:val="20"/>
    <w:qFormat/>
    <w:rsid w:val="00EB089E"/>
    <w:rPr>
      <w:i/>
      <w:iCs/>
    </w:rPr>
  </w:style>
  <w:style w:type="character" w:customStyle="1" w:styleId="30">
    <w:name w:val="Заголовок 3 Знак"/>
    <w:basedOn w:val="a0"/>
    <w:link w:val="3"/>
    <w:uiPriority w:val="9"/>
    <w:rsid w:val="00FD76DE"/>
    <w:rPr>
      <w:rFonts w:asciiTheme="majorHAnsi" w:eastAsiaTheme="majorEastAsia" w:hAnsiTheme="majorHAnsi" w:cstheme="majorBidi"/>
      <w:color w:val="243F60" w:themeColor="accent1" w:themeShade="7F"/>
      <w:sz w:val="24"/>
      <w:szCs w:val="24"/>
    </w:rPr>
  </w:style>
  <w:style w:type="paragraph" w:customStyle="1" w:styleId="Standard">
    <w:name w:val="Standard"/>
    <w:rsid w:val="003077D7"/>
    <w:pPr>
      <w:suppressAutoHyphens/>
      <w:autoSpaceDN w:val="0"/>
      <w:textAlignment w:val="baseline"/>
    </w:pPr>
    <w:rPr>
      <w:rFonts w:ascii="Arial" w:eastAsia="SimSun" w:hAnsi="Arial" w:cs="Mangal"/>
      <w:kern w:val="3"/>
      <w:sz w:val="24"/>
      <w:szCs w:val="24"/>
      <w:lang w:bidi="hi-IN"/>
    </w:rPr>
  </w:style>
  <w:style w:type="character" w:customStyle="1" w:styleId="c9">
    <w:name w:val="c9"/>
    <w:basedOn w:val="a0"/>
    <w:rsid w:val="003077D7"/>
  </w:style>
  <w:style w:type="paragraph" w:customStyle="1" w:styleId="c2">
    <w:name w:val="c2"/>
    <w:basedOn w:val="a"/>
    <w:rsid w:val="003077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3077D7"/>
  </w:style>
  <w:style w:type="character" w:styleId="af5">
    <w:name w:val="Hyperlink"/>
    <w:basedOn w:val="a0"/>
    <w:uiPriority w:val="99"/>
    <w:unhideWhenUsed/>
    <w:rsid w:val="007C1BC9"/>
    <w:rPr>
      <w:color w:val="0000FF" w:themeColor="hyperlink"/>
      <w:u w:val="single"/>
    </w:rPr>
  </w:style>
  <w:style w:type="character" w:customStyle="1" w:styleId="a6">
    <w:name w:val="Абзац списка Знак"/>
    <w:link w:val="a5"/>
    <w:uiPriority w:val="34"/>
    <w:locked/>
    <w:rsid w:val="00377946"/>
  </w:style>
  <w:style w:type="paragraph" w:customStyle="1" w:styleId="13">
    <w:name w:val="Абзац списка1"/>
    <w:aliases w:val="литература"/>
    <w:basedOn w:val="a"/>
    <w:qFormat/>
    <w:rsid w:val="00377946"/>
    <w:pPr>
      <w:suppressAutoHyphens/>
      <w:spacing w:after="0" w:line="240" w:lineRule="auto"/>
      <w:ind w:left="720"/>
    </w:pPr>
    <w:rPr>
      <w:rFonts w:ascii="Arial Unicode MS" w:eastAsia="Arial Unicode MS" w:hAnsi="Arial Unicode MS" w:cs="Arial Unicode MS"/>
      <w:color w:val="000000"/>
      <w:sz w:val="24"/>
      <w:szCs w:val="24"/>
      <w:lang w:eastAsia="zh-CN"/>
    </w:rPr>
  </w:style>
  <w:style w:type="character" w:customStyle="1" w:styleId="w">
    <w:name w:val="w"/>
    <w:basedOn w:val="a0"/>
    <w:rsid w:val="00377946"/>
  </w:style>
  <w:style w:type="character" w:customStyle="1" w:styleId="c0">
    <w:name w:val="c0"/>
    <w:basedOn w:val="a0"/>
    <w:rsid w:val="004F53C6"/>
  </w:style>
  <w:style w:type="paragraph" w:customStyle="1" w:styleId="paragraph">
    <w:name w:val="paragraph"/>
    <w:basedOn w:val="a"/>
    <w:rsid w:val="004F53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4F53C6"/>
  </w:style>
  <w:style w:type="paragraph" w:customStyle="1" w:styleId="c5">
    <w:name w:val="c5"/>
    <w:basedOn w:val="a"/>
    <w:rsid w:val="004F53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47053">
      <w:bodyDiv w:val="1"/>
      <w:marLeft w:val="0"/>
      <w:marRight w:val="0"/>
      <w:marTop w:val="0"/>
      <w:marBottom w:val="0"/>
      <w:divBdr>
        <w:top w:val="none" w:sz="0" w:space="0" w:color="auto"/>
        <w:left w:val="none" w:sz="0" w:space="0" w:color="auto"/>
        <w:bottom w:val="none" w:sz="0" w:space="0" w:color="auto"/>
        <w:right w:val="none" w:sz="0" w:space="0" w:color="auto"/>
      </w:divBdr>
    </w:div>
    <w:div w:id="1305162615">
      <w:bodyDiv w:val="1"/>
      <w:marLeft w:val="0"/>
      <w:marRight w:val="0"/>
      <w:marTop w:val="0"/>
      <w:marBottom w:val="0"/>
      <w:divBdr>
        <w:top w:val="none" w:sz="0" w:space="0" w:color="auto"/>
        <w:left w:val="none" w:sz="0" w:space="0" w:color="auto"/>
        <w:bottom w:val="none" w:sz="0" w:space="0" w:color="auto"/>
        <w:right w:val="none" w:sz="0" w:space="0" w:color="auto"/>
      </w:divBdr>
    </w:div>
    <w:div w:id="178153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orm.instrao.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477A0-8280-48CD-89B4-F3575A00D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3000</TotalTime>
  <Pages>129</Pages>
  <Words>46168</Words>
  <Characters>263161</Characters>
  <Application>Microsoft Office Word</Application>
  <DocSecurity>0</DocSecurity>
  <Lines>2193</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308712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марина</dc:creator>
  <cp:lastModifiedBy>Ryzen2020</cp:lastModifiedBy>
  <cp:revision>64</cp:revision>
  <cp:lastPrinted>2020-09-10T14:28:00Z</cp:lastPrinted>
  <dcterms:created xsi:type="dcterms:W3CDTF">2020-08-26T06:33:00Z</dcterms:created>
  <dcterms:modified xsi:type="dcterms:W3CDTF">2021-10-03T19:10:00Z</dcterms:modified>
</cp:coreProperties>
</file>