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222F" w:rsidRDefault="0073425E" w:rsidP="00A634B7">
      <w:pPr>
        <w:jc w:val="cente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lang w:eastAsia="ru-RU"/>
        </w:rPr>
        <w:drawing>
          <wp:inline distT="0" distB="0" distL="0" distR="0">
            <wp:extent cx="6181090" cy="87213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11003_0001.jpg"/>
                    <pic:cNvPicPr/>
                  </pic:nvPicPr>
                  <pic:blipFill rotWithShape="1">
                    <a:blip r:embed="rId8" cstate="print">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l="12445" t="7066" r="4027" b="16107"/>
                    <a:stretch/>
                  </pic:blipFill>
                  <pic:spPr bwMode="auto">
                    <a:xfrm>
                      <a:off x="0" y="0"/>
                      <a:ext cx="6195423" cy="8741528"/>
                    </a:xfrm>
                    <a:prstGeom prst="rect">
                      <a:avLst/>
                    </a:prstGeom>
                    <a:ln>
                      <a:noFill/>
                    </a:ln>
                    <a:extLst>
                      <a:ext uri="{53640926-AAD7-44D8-BBD7-CCE9431645EC}">
                        <a14:shadowObscured xmlns:a14="http://schemas.microsoft.com/office/drawing/2010/main"/>
                      </a:ext>
                    </a:extLst>
                  </pic:spPr>
                </pic:pic>
              </a:graphicData>
            </a:graphic>
          </wp:inline>
        </w:drawing>
      </w:r>
    </w:p>
    <w:p w:rsidR="00BE222F" w:rsidRPr="00BE222F" w:rsidRDefault="00BE222F" w:rsidP="00BE222F">
      <w:pPr>
        <w:tabs>
          <w:tab w:val="left" w:pos="8388"/>
        </w:tabs>
        <w:spacing w:after="0" w:line="240" w:lineRule="auto"/>
        <w:jc w:val="both"/>
        <w:rPr>
          <w:rFonts w:ascii="Times New Roman" w:eastAsia="Times New Roman" w:hAnsi="Times New Roman" w:cs="Times New Roman"/>
          <w:color w:val="000000"/>
          <w:sz w:val="24"/>
          <w:szCs w:val="24"/>
        </w:rPr>
      </w:pPr>
      <w:r w:rsidRPr="00BE222F">
        <w:rPr>
          <w:rFonts w:ascii="Times New Roman" w:eastAsia="Times New Roman" w:hAnsi="Times New Roman" w:cs="Times New Roman"/>
          <w:color w:val="000000"/>
          <w:sz w:val="24"/>
          <w:szCs w:val="24"/>
        </w:rPr>
        <w:tab/>
      </w:r>
      <w:r w:rsidR="002F5140">
        <w:rPr>
          <w:rFonts w:ascii="Times New Roman" w:eastAsia="Times New Roman" w:hAnsi="Times New Roman" w:cs="Times New Roman"/>
          <w:color w:val="000000"/>
          <w:sz w:val="24"/>
          <w:szCs w:val="24"/>
        </w:rPr>
        <w:br w:type="page"/>
      </w:r>
    </w:p>
    <w:p w:rsidR="00123130" w:rsidRPr="000A5F37" w:rsidRDefault="00123130" w:rsidP="00FB555A">
      <w:pPr>
        <w:spacing w:after="0" w:line="240" w:lineRule="auto"/>
        <w:ind w:right="-144"/>
        <w:jc w:val="center"/>
        <w:rPr>
          <w:rFonts w:ascii="Times New Roman" w:eastAsia="Calibri" w:hAnsi="Times New Roman" w:cs="Times New Roman"/>
          <w:sz w:val="24"/>
          <w:szCs w:val="24"/>
        </w:rPr>
      </w:pPr>
      <w:r w:rsidRPr="00E83CFB">
        <w:rPr>
          <w:rFonts w:ascii="Times New Roman" w:hAnsi="Times New Roman" w:cs="Times New Roman"/>
          <w:b/>
          <w:bCs/>
          <w:color w:val="000000" w:themeColor="text1"/>
          <w:sz w:val="24"/>
          <w:szCs w:val="24"/>
        </w:rPr>
        <w:lastRenderedPageBreak/>
        <w:t>Содержание</w:t>
      </w:r>
    </w:p>
    <w:p w:rsidR="00123130" w:rsidRPr="00252CBC" w:rsidRDefault="00123130" w:rsidP="00FB555A">
      <w:pPr>
        <w:spacing w:after="0" w:line="240" w:lineRule="auto"/>
        <w:ind w:right="-144"/>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lang w:val="en-US"/>
        </w:rPr>
        <w:t>I</w:t>
      </w:r>
      <w:r w:rsidRPr="00252CBC">
        <w:rPr>
          <w:rFonts w:ascii="Times New Roman" w:hAnsi="Times New Roman" w:cs="Times New Roman"/>
          <w:b/>
          <w:bCs/>
          <w:color w:val="000000" w:themeColor="text1"/>
          <w:sz w:val="24"/>
          <w:szCs w:val="24"/>
        </w:rPr>
        <w:t>.</w:t>
      </w:r>
      <w:r w:rsidRPr="00123130">
        <w:rPr>
          <w:rFonts w:ascii="Times New Roman" w:hAnsi="Times New Roman" w:cs="Times New Roman"/>
          <w:b/>
          <w:bCs/>
          <w:iCs/>
          <w:color w:val="000000" w:themeColor="text1"/>
          <w:sz w:val="24"/>
          <w:szCs w:val="24"/>
        </w:rPr>
        <w:t xml:space="preserve"> </w:t>
      </w:r>
      <w:r w:rsidRPr="00AD2933">
        <w:rPr>
          <w:rFonts w:ascii="Times New Roman" w:hAnsi="Times New Roman" w:cs="Times New Roman"/>
          <w:b/>
          <w:bCs/>
          <w:iCs/>
          <w:color w:val="000000" w:themeColor="text1"/>
          <w:sz w:val="24"/>
          <w:szCs w:val="24"/>
        </w:rPr>
        <w:t>Целевой раздел</w:t>
      </w:r>
      <w:r w:rsidR="00DC474A" w:rsidRPr="00DC474A">
        <w:rPr>
          <w:rFonts w:ascii="Times New Roman" w:hAnsi="Times New Roman" w:cs="Times New Roman"/>
          <w:bCs/>
          <w:iCs/>
          <w:color w:val="000000" w:themeColor="text1"/>
          <w:sz w:val="24"/>
          <w:szCs w:val="24"/>
        </w:rPr>
        <w:t>………………………………………………………………………</w:t>
      </w:r>
      <w:r w:rsidR="006E4A21">
        <w:rPr>
          <w:rFonts w:ascii="Times New Roman" w:hAnsi="Times New Roman" w:cs="Times New Roman"/>
          <w:bCs/>
          <w:iCs/>
          <w:color w:val="000000" w:themeColor="text1"/>
          <w:sz w:val="24"/>
          <w:szCs w:val="24"/>
        </w:rPr>
        <w:t>……</w:t>
      </w:r>
      <w:r w:rsidR="00FB555A">
        <w:rPr>
          <w:rFonts w:ascii="Times New Roman" w:hAnsi="Times New Roman" w:cs="Times New Roman"/>
          <w:bCs/>
          <w:iCs/>
          <w:color w:val="000000" w:themeColor="text1"/>
          <w:sz w:val="24"/>
          <w:szCs w:val="24"/>
        </w:rPr>
        <w:t>.</w:t>
      </w:r>
      <w:r w:rsidR="006E4A21">
        <w:rPr>
          <w:rFonts w:ascii="Times New Roman" w:hAnsi="Times New Roman" w:cs="Times New Roman"/>
          <w:bCs/>
          <w:iCs/>
          <w:color w:val="000000" w:themeColor="text1"/>
          <w:sz w:val="24"/>
          <w:szCs w:val="24"/>
        </w:rPr>
        <w:t>….</w:t>
      </w:r>
      <w:r w:rsidR="00AC111C">
        <w:rPr>
          <w:rFonts w:ascii="Times New Roman" w:hAnsi="Times New Roman" w:cs="Times New Roman"/>
          <w:bCs/>
          <w:iCs/>
          <w:color w:val="000000" w:themeColor="text1"/>
          <w:sz w:val="24"/>
          <w:szCs w:val="24"/>
        </w:rPr>
        <w:t>...</w:t>
      </w:r>
      <w:r w:rsidR="00DC474A" w:rsidRPr="00DC474A">
        <w:rPr>
          <w:rFonts w:ascii="Times New Roman" w:hAnsi="Times New Roman" w:cs="Times New Roman"/>
          <w:bCs/>
          <w:iCs/>
          <w:color w:val="000000" w:themeColor="text1"/>
          <w:sz w:val="24"/>
          <w:szCs w:val="24"/>
        </w:rPr>
        <w:t>3</w:t>
      </w:r>
    </w:p>
    <w:p w:rsidR="00123130" w:rsidRPr="006E4A21" w:rsidRDefault="00123130" w:rsidP="00FB555A">
      <w:pPr>
        <w:spacing w:after="0" w:line="240" w:lineRule="auto"/>
        <w:ind w:right="-144"/>
        <w:rPr>
          <w:rFonts w:ascii="Times New Roman" w:hAnsi="Times New Roman" w:cs="Times New Roman"/>
          <w:color w:val="000000" w:themeColor="text1"/>
          <w:sz w:val="24"/>
          <w:szCs w:val="24"/>
        </w:rPr>
      </w:pPr>
      <w:r w:rsidRPr="006E4A21">
        <w:rPr>
          <w:rFonts w:ascii="Times New Roman" w:hAnsi="Times New Roman" w:cs="Times New Roman"/>
          <w:bCs/>
          <w:color w:val="000000" w:themeColor="text1"/>
          <w:sz w:val="24"/>
          <w:szCs w:val="24"/>
        </w:rPr>
        <w:t>1.</w:t>
      </w:r>
      <w:r w:rsidRPr="006E4A21">
        <w:rPr>
          <w:rFonts w:ascii="Times New Roman" w:hAnsi="Times New Roman" w:cs="Times New Roman"/>
          <w:color w:val="000000" w:themeColor="text1"/>
          <w:sz w:val="24"/>
          <w:szCs w:val="24"/>
        </w:rPr>
        <w:t xml:space="preserve"> Пояснительная записка</w:t>
      </w:r>
      <w:r w:rsidR="00DC474A" w:rsidRPr="006E4A21">
        <w:rPr>
          <w:rFonts w:ascii="Times New Roman" w:hAnsi="Times New Roman" w:cs="Times New Roman"/>
          <w:color w:val="000000" w:themeColor="text1"/>
          <w:sz w:val="24"/>
          <w:szCs w:val="24"/>
        </w:rPr>
        <w:t>………………………………………………………………</w:t>
      </w:r>
      <w:r w:rsidR="006E4A21">
        <w:rPr>
          <w:rFonts w:ascii="Times New Roman" w:hAnsi="Times New Roman" w:cs="Times New Roman"/>
          <w:color w:val="000000" w:themeColor="text1"/>
          <w:sz w:val="24"/>
          <w:szCs w:val="24"/>
        </w:rPr>
        <w:t>………</w:t>
      </w:r>
      <w:r w:rsidR="00AC111C">
        <w:rPr>
          <w:rFonts w:ascii="Times New Roman" w:hAnsi="Times New Roman" w:cs="Times New Roman"/>
          <w:color w:val="000000" w:themeColor="text1"/>
          <w:sz w:val="24"/>
          <w:szCs w:val="24"/>
        </w:rPr>
        <w:t>…</w:t>
      </w:r>
      <w:r w:rsidR="00C909C8">
        <w:rPr>
          <w:rFonts w:ascii="Times New Roman" w:hAnsi="Times New Roman" w:cs="Times New Roman"/>
          <w:color w:val="000000" w:themeColor="text1"/>
          <w:sz w:val="24"/>
          <w:szCs w:val="24"/>
        </w:rPr>
        <w:t>.</w:t>
      </w:r>
      <w:r w:rsidR="00DC474A" w:rsidRPr="006E4A21">
        <w:rPr>
          <w:rFonts w:ascii="Times New Roman" w:hAnsi="Times New Roman" w:cs="Times New Roman"/>
          <w:color w:val="000000" w:themeColor="text1"/>
          <w:sz w:val="24"/>
          <w:szCs w:val="24"/>
        </w:rPr>
        <w:t>3</w:t>
      </w:r>
    </w:p>
    <w:p w:rsidR="00507651" w:rsidRDefault="00507651" w:rsidP="00FB555A">
      <w:pPr>
        <w:spacing w:after="0" w:line="240" w:lineRule="auto"/>
        <w:ind w:right="-144"/>
        <w:rPr>
          <w:rFonts w:ascii="Times New Roman" w:hAnsi="Times New Roman" w:cs="Times New Roman"/>
          <w:color w:val="000000" w:themeColor="text1"/>
          <w:sz w:val="24"/>
          <w:szCs w:val="24"/>
        </w:rPr>
      </w:pPr>
      <w:r w:rsidRPr="006E4A21">
        <w:rPr>
          <w:rFonts w:ascii="Times New Roman" w:hAnsi="Times New Roman" w:cs="Times New Roman"/>
          <w:bCs/>
          <w:color w:val="000000" w:themeColor="text1"/>
          <w:sz w:val="24"/>
          <w:szCs w:val="24"/>
        </w:rPr>
        <w:t>1.1</w:t>
      </w:r>
      <w:r>
        <w:rPr>
          <w:rFonts w:ascii="Times New Roman" w:hAnsi="Times New Roman" w:cs="Times New Roman"/>
          <w:b/>
          <w:bCs/>
          <w:color w:val="000000" w:themeColor="text1"/>
          <w:sz w:val="24"/>
          <w:szCs w:val="24"/>
        </w:rPr>
        <w:t>.</w:t>
      </w:r>
      <w:r w:rsidRPr="00507651">
        <w:rPr>
          <w:rFonts w:ascii="Times New Roman" w:hAnsi="Times New Roman" w:cs="Times New Roman"/>
          <w:color w:val="000000" w:themeColor="text1"/>
          <w:sz w:val="24"/>
          <w:szCs w:val="24"/>
        </w:rPr>
        <w:t xml:space="preserve"> </w:t>
      </w:r>
      <w:r w:rsidRPr="00AD2933">
        <w:rPr>
          <w:rFonts w:ascii="Times New Roman" w:hAnsi="Times New Roman" w:cs="Times New Roman"/>
          <w:color w:val="000000" w:themeColor="text1"/>
          <w:sz w:val="24"/>
          <w:szCs w:val="24"/>
        </w:rPr>
        <w:t>Цели и задачи реализации Программы</w:t>
      </w:r>
      <w:r w:rsidR="00DC474A">
        <w:rPr>
          <w:rFonts w:ascii="Times New Roman" w:hAnsi="Times New Roman" w:cs="Times New Roman"/>
          <w:color w:val="000000" w:themeColor="text1"/>
          <w:sz w:val="24"/>
          <w:szCs w:val="24"/>
        </w:rPr>
        <w:t>……………………………………………</w:t>
      </w:r>
      <w:r w:rsidR="006E4A21">
        <w:rPr>
          <w:rFonts w:ascii="Times New Roman" w:hAnsi="Times New Roman" w:cs="Times New Roman"/>
          <w:color w:val="000000" w:themeColor="text1"/>
          <w:sz w:val="24"/>
          <w:szCs w:val="24"/>
        </w:rPr>
        <w:t>………</w:t>
      </w:r>
      <w:r w:rsidR="00AC111C">
        <w:rPr>
          <w:rFonts w:ascii="Times New Roman" w:hAnsi="Times New Roman" w:cs="Times New Roman"/>
          <w:color w:val="000000" w:themeColor="text1"/>
          <w:sz w:val="24"/>
          <w:szCs w:val="24"/>
        </w:rPr>
        <w:t>…</w:t>
      </w:r>
      <w:r w:rsidR="004A6619">
        <w:rPr>
          <w:rFonts w:ascii="Times New Roman" w:hAnsi="Times New Roman" w:cs="Times New Roman"/>
          <w:color w:val="000000" w:themeColor="text1"/>
          <w:sz w:val="24"/>
          <w:szCs w:val="24"/>
        </w:rPr>
        <w:t>4</w:t>
      </w:r>
    </w:p>
    <w:p w:rsidR="00507651" w:rsidRDefault="00507651" w:rsidP="00FB555A">
      <w:pPr>
        <w:spacing w:after="0" w:line="240" w:lineRule="auto"/>
        <w:ind w:right="-14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r w:rsidRPr="00507651">
        <w:rPr>
          <w:rFonts w:ascii="Times New Roman" w:hAnsi="Times New Roman" w:cs="Times New Roman"/>
          <w:color w:val="000000" w:themeColor="text1"/>
          <w:sz w:val="24"/>
          <w:szCs w:val="24"/>
        </w:rPr>
        <w:t xml:space="preserve"> </w:t>
      </w:r>
      <w:r w:rsidRPr="00AD2933">
        <w:rPr>
          <w:rFonts w:ascii="Times New Roman" w:hAnsi="Times New Roman" w:cs="Times New Roman"/>
          <w:color w:val="000000" w:themeColor="text1"/>
          <w:sz w:val="24"/>
          <w:szCs w:val="24"/>
        </w:rPr>
        <w:t xml:space="preserve">Принципы и </w:t>
      </w:r>
      <w:r w:rsidR="00DC474A">
        <w:rPr>
          <w:rFonts w:ascii="Times New Roman" w:hAnsi="Times New Roman" w:cs="Times New Roman"/>
          <w:color w:val="000000" w:themeColor="text1"/>
          <w:sz w:val="24"/>
          <w:szCs w:val="24"/>
        </w:rPr>
        <w:t>подходы к формированию Программы……………………………</w:t>
      </w:r>
      <w:r w:rsidR="006E4A21">
        <w:rPr>
          <w:rFonts w:ascii="Times New Roman" w:hAnsi="Times New Roman" w:cs="Times New Roman"/>
          <w:color w:val="000000" w:themeColor="text1"/>
          <w:sz w:val="24"/>
          <w:szCs w:val="24"/>
        </w:rPr>
        <w:t>………..</w:t>
      </w:r>
      <w:r w:rsidR="00AC111C">
        <w:rPr>
          <w:rFonts w:ascii="Times New Roman" w:hAnsi="Times New Roman" w:cs="Times New Roman"/>
          <w:color w:val="000000" w:themeColor="text1"/>
          <w:sz w:val="24"/>
          <w:szCs w:val="24"/>
        </w:rPr>
        <w:t>..</w:t>
      </w:r>
      <w:r w:rsidR="00C909C8">
        <w:rPr>
          <w:rFonts w:ascii="Times New Roman" w:hAnsi="Times New Roman" w:cs="Times New Roman"/>
          <w:color w:val="000000" w:themeColor="text1"/>
          <w:sz w:val="24"/>
          <w:szCs w:val="24"/>
        </w:rPr>
        <w:t>..</w:t>
      </w:r>
      <w:r w:rsidR="004A6619">
        <w:rPr>
          <w:rFonts w:ascii="Times New Roman" w:hAnsi="Times New Roman" w:cs="Times New Roman"/>
          <w:color w:val="000000" w:themeColor="text1"/>
          <w:sz w:val="24"/>
          <w:szCs w:val="24"/>
        </w:rPr>
        <w:t>6</w:t>
      </w:r>
    </w:p>
    <w:p w:rsidR="00507651" w:rsidRDefault="00507651" w:rsidP="00FB555A">
      <w:pPr>
        <w:spacing w:after="0" w:line="240" w:lineRule="auto"/>
        <w:ind w:right="-144"/>
        <w:rPr>
          <w:rFonts w:ascii="Times New Roman" w:eastAsia="Times New Roman" w:hAnsi="Times New Roman" w:cs="Times New Roman"/>
          <w:bCs/>
          <w:iCs/>
          <w:sz w:val="24"/>
          <w:szCs w:val="24"/>
        </w:rPr>
      </w:pPr>
      <w:r>
        <w:rPr>
          <w:rFonts w:ascii="Times New Roman" w:hAnsi="Times New Roman" w:cs="Times New Roman"/>
          <w:color w:val="000000" w:themeColor="text1"/>
          <w:sz w:val="24"/>
          <w:szCs w:val="24"/>
        </w:rPr>
        <w:t>1.3.</w:t>
      </w:r>
      <w:r w:rsidRPr="00507651">
        <w:rPr>
          <w:rFonts w:ascii="Times New Roman" w:eastAsia="Times New Roman" w:hAnsi="Times New Roman" w:cs="Times New Roman"/>
          <w:bCs/>
          <w:iCs/>
          <w:sz w:val="24"/>
          <w:szCs w:val="24"/>
        </w:rPr>
        <w:t xml:space="preserve"> </w:t>
      </w:r>
      <w:r>
        <w:rPr>
          <w:rFonts w:ascii="Times New Roman" w:eastAsia="Times New Roman" w:hAnsi="Times New Roman" w:cs="Times New Roman"/>
          <w:bCs/>
          <w:iCs/>
          <w:sz w:val="24"/>
          <w:szCs w:val="24"/>
        </w:rPr>
        <w:t>Значимые для разработки и реализации Программы характеристики</w:t>
      </w:r>
      <w:r w:rsidR="00DC474A">
        <w:rPr>
          <w:rFonts w:ascii="Times New Roman" w:eastAsia="Times New Roman" w:hAnsi="Times New Roman" w:cs="Times New Roman"/>
          <w:bCs/>
          <w:iCs/>
          <w:sz w:val="24"/>
          <w:szCs w:val="24"/>
        </w:rPr>
        <w:t>…………</w:t>
      </w:r>
      <w:r w:rsidR="006E4A21">
        <w:rPr>
          <w:rFonts w:ascii="Times New Roman" w:eastAsia="Times New Roman" w:hAnsi="Times New Roman" w:cs="Times New Roman"/>
          <w:bCs/>
          <w:iCs/>
          <w:sz w:val="24"/>
          <w:szCs w:val="24"/>
        </w:rPr>
        <w:t>………</w:t>
      </w:r>
      <w:r w:rsidR="00D27997">
        <w:rPr>
          <w:rFonts w:ascii="Times New Roman" w:eastAsia="Times New Roman" w:hAnsi="Times New Roman" w:cs="Times New Roman"/>
          <w:bCs/>
          <w:iCs/>
          <w:sz w:val="24"/>
          <w:szCs w:val="24"/>
        </w:rPr>
        <w:t>.</w:t>
      </w:r>
      <w:r w:rsidR="00AC111C">
        <w:rPr>
          <w:rFonts w:ascii="Times New Roman" w:eastAsia="Times New Roman" w:hAnsi="Times New Roman" w:cs="Times New Roman"/>
          <w:bCs/>
          <w:iCs/>
          <w:sz w:val="24"/>
          <w:szCs w:val="24"/>
        </w:rPr>
        <w:t>…</w:t>
      </w:r>
      <w:r w:rsidR="004A6619">
        <w:rPr>
          <w:rFonts w:ascii="Times New Roman" w:eastAsia="Times New Roman" w:hAnsi="Times New Roman" w:cs="Times New Roman"/>
          <w:bCs/>
          <w:iCs/>
          <w:sz w:val="24"/>
          <w:szCs w:val="24"/>
        </w:rPr>
        <w:t>.8</w:t>
      </w:r>
    </w:p>
    <w:p w:rsidR="00123130" w:rsidRPr="00DC474A" w:rsidRDefault="00507651" w:rsidP="00FB555A">
      <w:pPr>
        <w:spacing w:after="0" w:line="240" w:lineRule="auto"/>
        <w:ind w:right="-144"/>
        <w:rPr>
          <w:rFonts w:ascii="Times New Roman" w:hAnsi="Times New Roman" w:cs="Times New Roman"/>
          <w:color w:val="000000" w:themeColor="text1"/>
          <w:sz w:val="24"/>
          <w:szCs w:val="24"/>
        </w:rPr>
      </w:pPr>
      <w:r>
        <w:rPr>
          <w:rFonts w:ascii="Times New Roman" w:eastAsia="Times New Roman" w:hAnsi="Times New Roman" w:cs="Times New Roman"/>
          <w:bCs/>
          <w:iCs/>
          <w:sz w:val="24"/>
          <w:szCs w:val="24"/>
        </w:rPr>
        <w:t>2.</w:t>
      </w:r>
      <w:r w:rsidRPr="00507651">
        <w:rPr>
          <w:rFonts w:ascii="Times New Roman" w:hAnsi="Times New Roman" w:cs="Times New Roman"/>
          <w:color w:val="000000" w:themeColor="text1"/>
          <w:sz w:val="24"/>
          <w:szCs w:val="24"/>
        </w:rPr>
        <w:t xml:space="preserve"> </w:t>
      </w:r>
      <w:r w:rsidRPr="00AD2933">
        <w:rPr>
          <w:rFonts w:ascii="Times New Roman" w:hAnsi="Times New Roman" w:cs="Times New Roman"/>
          <w:color w:val="000000" w:themeColor="text1"/>
          <w:sz w:val="24"/>
          <w:szCs w:val="24"/>
        </w:rPr>
        <w:t>Планируемые результаты освоения Программы</w:t>
      </w:r>
      <w:r w:rsidR="00DC474A">
        <w:rPr>
          <w:rFonts w:ascii="Times New Roman" w:hAnsi="Times New Roman" w:cs="Times New Roman"/>
          <w:color w:val="000000" w:themeColor="text1"/>
          <w:sz w:val="24"/>
          <w:szCs w:val="24"/>
        </w:rPr>
        <w:t>…………………………………....</w:t>
      </w:r>
      <w:r w:rsidR="006E4A21">
        <w:rPr>
          <w:rFonts w:ascii="Times New Roman" w:hAnsi="Times New Roman" w:cs="Times New Roman"/>
          <w:color w:val="000000" w:themeColor="text1"/>
          <w:sz w:val="24"/>
          <w:szCs w:val="24"/>
        </w:rPr>
        <w:t>............</w:t>
      </w:r>
      <w:r w:rsidR="00AC111C">
        <w:rPr>
          <w:rFonts w:ascii="Times New Roman" w:hAnsi="Times New Roman" w:cs="Times New Roman"/>
          <w:color w:val="000000" w:themeColor="text1"/>
          <w:sz w:val="24"/>
          <w:szCs w:val="24"/>
        </w:rPr>
        <w:t>...</w:t>
      </w:r>
      <w:r w:rsidR="004A6619">
        <w:rPr>
          <w:rFonts w:ascii="Times New Roman" w:hAnsi="Times New Roman" w:cs="Times New Roman"/>
          <w:color w:val="000000" w:themeColor="text1"/>
          <w:sz w:val="24"/>
          <w:szCs w:val="24"/>
        </w:rPr>
        <w:t>12</w:t>
      </w:r>
    </w:p>
    <w:p w:rsidR="00DC474A" w:rsidRDefault="00DC474A" w:rsidP="00FB555A">
      <w:pPr>
        <w:spacing w:after="0" w:line="240" w:lineRule="auto"/>
        <w:ind w:right="-144"/>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3.</w:t>
      </w:r>
      <w:r w:rsidRPr="00DC474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Развивающее оценивание качества образовательной деятельности по</w:t>
      </w:r>
      <w:r w:rsidR="006E4A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Программе…………………………………………………………………………………</w:t>
      </w:r>
      <w:r w:rsidR="007167F4">
        <w:rPr>
          <w:rFonts w:ascii="Times New Roman" w:eastAsia="Times New Roman" w:hAnsi="Times New Roman" w:cs="Times New Roman"/>
          <w:sz w:val="24"/>
          <w:szCs w:val="24"/>
        </w:rPr>
        <w:t>……</w:t>
      </w:r>
      <w:r w:rsidR="00AC111C">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r w:rsidR="004A6619">
        <w:rPr>
          <w:rFonts w:ascii="Times New Roman" w:eastAsia="Times New Roman" w:hAnsi="Times New Roman" w:cs="Times New Roman"/>
          <w:sz w:val="24"/>
          <w:szCs w:val="24"/>
        </w:rPr>
        <w:t>6</w:t>
      </w:r>
    </w:p>
    <w:p w:rsidR="00DC474A" w:rsidRPr="00DC474A" w:rsidRDefault="00DC474A" w:rsidP="00FB555A">
      <w:pPr>
        <w:spacing w:after="0" w:line="240" w:lineRule="auto"/>
        <w:ind w:right="-144"/>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lang w:val="en-US"/>
        </w:rPr>
        <w:t>II</w:t>
      </w:r>
      <w:r w:rsidRPr="00DC474A">
        <w:rPr>
          <w:rFonts w:ascii="Times New Roman" w:hAnsi="Times New Roman" w:cs="Times New Roman"/>
          <w:b/>
          <w:bCs/>
          <w:color w:val="000000" w:themeColor="text1"/>
          <w:sz w:val="24"/>
          <w:szCs w:val="24"/>
        </w:rPr>
        <w:t>.</w:t>
      </w:r>
      <w:r w:rsidRPr="00DC474A">
        <w:rPr>
          <w:rFonts w:ascii="Times New Roman" w:hAnsi="Times New Roman" w:cs="Times New Roman"/>
          <w:b/>
          <w:bCs/>
          <w:iCs/>
          <w:color w:val="000000" w:themeColor="text1"/>
          <w:sz w:val="24"/>
          <w:szCs w:val="24"/>
        </w:rPr>
        <w:t xml:space="preserve"> </w:t>
      </w:r>
      <w:r w:rsidRPr="00AD2933">
        <w:rPr>
          <w:rFonts w:ascii="Times New Roman" w:hAnsi="Times New Roman" w:cs="Times New Roman"/>
          <w:b/>
          <w:bCs/>
          <w:iCs/>
          <w:color w:val="000000" w:themeColor="text1"/>
          <w:sz w:val="24"/>
          <w:szCs w:val="24"/>
        </w:rPr>
        <w:t>Содержательный раздел</w:t>
      </w:r>
      <w:r w:rsidR="007167F4" w:rsidRPr="007167F4">
        <w:rPr>
          <w:rFonts w:ascii="Times New Roman" w:hAnsi="Times New Roman" w:cs="Times New Roman"/>
          <w:bCs/>
          <w:iCs/>
          <w:color w:val="000000" w:themeColor="text1"/>
          <w:sz w:val="24"/>
          <w:szCs w:val="24"/>
        </w:rPr>
        <w:t>…………………………………………………………</w:t>
      </w:r>
      <w:r w:rsidR="006E4A21">
        <w:rPr>
          <w:rFonts w:ascii="Times New Roman" w:hAnsi="Times New Roman" w:cs="Times New Roman"/>
          <w:bCs/>
          <w:iCs/>
          <w:color w:val="000000" w:themeColor="text1"/>
          <w:sz w:val="24"/>
          <w:szCs w:val="24"/>
        </w:rPr>
        <w:t>………</w:t>
      </w:r>
      <w:r w:rsidR="00AC111C">
        <w:rPr>
          <w:rFonts w:ascii="Times New Roman" w:hAnsi="Times New Roman" w:cs="Times New Roman"/>
          <w:bCs/>
          <w:iCs/>
          <w:color w:val="000000" w:themeColor="text1"/>
          <w:sz w:val="24"/>
          <w:szCs w:val="24"/>
        </w:rPr>
        <w:t>…..</w:t>
      </w:r>
      <w:r w:rsidR="006E4A21">
        <w:rPr>
          <w:rFonts w:ascii="Times New Roman" w:hAnsi="Times New Roman" w:cs="Times New Roman"/>
          <w:bCs/>
          <w:iCs/>
          <w:color w:val="000000" w:themeColor="text1"/>
          <w:sz w:val="24"/>
          <w:szCs w:val="24"/>
        </w:rPr>
        <w:t>.</w:t>
      </w:r>
      <w:r w:rsidR="007167F4" w:rsidRPr="007167F4">
        <w:rPr>
          <w:rFonts w:ascii="Times New Roman" w:hAnsi="Times New Roman" w:cs="Times New Roman"/>
          <w:bCs/>
          <w:iCs/>
          <w:color w:val="000000" w:themeColor="text1"/>
          <w:sz w:val="24"/>
          <w:szCs w:val="24"/>
        </w:rPr>
        <w:t>2</w:t>
      </w:r>
      <w:r w:rsidR="004A6619">
        <w:rPr>
          <w:rFonts w:ascii="Times New Roman" w:hAnsi="Times New Roman" w:cs="Times New Roman"/>
          <w:bCs/>
          <w:iCs/>
          <w:color w:val="000000" w:themeColor="text1"/>
          <w:sz w:val="24"/>
          <w:szCs w:val="24"/>
        </w:rPr>
        <w:t>9</w:t>
      </w:r>
    </w:p>
    <w:p w:rsidR="00507651" w:rsidRDefault="00507651" w:rsidP="00FB555A">
      <w:pPr>
        <w:spacing w:after="0" w:line="240" w:lineRule="auto"/>
        <w:ind w:right="-144"/>
        <w:rPr>
          <w:rFonts w:ascii="Times New Roman" w:hAnsi="Times New Roman" w:cs="Times New Roman"/>
          <w:color w:val="000000" w:themeColor="text1"/>
          <w:sz w:val="24"/>
          <w:szCs w:val="24"/>
        </w:rPr>
      </w:pPr>
      <w:r w:rsidRPr="004A6619">
        <w:rPr>
          <w:rFonts w:ascii="Times New Roman" w:hAnsi="Times New Roman" w:cs="Times New Roman"/>
          <w:color w:val="000000" w:themeColor="text1"/>
          <w:sz w:val="24"/>
          <w:szCs w:val="24"/>
        </w:rPr>
        <w:t>2.1. Описание</w:t>
      </w:r>
      <w:r w:rsidRPr="00AD2933">
        <w:rPr>
          <w:rFonts w:ascii="Times New Roman" w:hAnsi="Times New Roman" w:cs="Times New Roman"/>
          <w:color w:val="000000" w:themeColor="text1"/>
          <w:sz w:val="24"/>
          <w:szCs w:val="24"/>
        </w:rPr>
        <w:t xml:space="preserve"> образовательной деятельности</w:t>
      </w:r>
      <w:r>
        <w:rPr>
          <w:rFonts w:ascii="Times New Roman" w:hAnsi="Times New Roman" w:cs="Times New Roman"/>
          <w:color w:val="000000" w:themeColor="text1"/>
          <w:sz w:val="24"/>
          <w:szCs w:val="24"/>
        </w:rPr>
        <w:t xml:space="preserve"> в соответствии с направлениями развития ребенка, </w:t>
      </w:r>
      <w:r w:rsidRPr="00AD2933">
        <w:rPr>
          <w:rFonts w:ascii="Times New Roman" w:hAnsi="Times New Roman" w:cs="Times New Roman"/>
          <w:color w:val="000000" w:themeColor="text1"/>
          <w:sz w:val="24"/>
          <w:szCs w:val="24"/>
        </w:rPr>
        <w:t>представленными в пяти образовательных областях</w:t>
      </w:r>
      <w:r w:rsidR="007167F4">
        <w:rPr>
          <w:rFonts w:ascii="Times New Roman" w:hAnsi="Times New Roman" w:cs="Times New Roman"/>
          <w:color w:val="000000" w:themeColor="text1"/>
          <w:sz w:val="24"/>
          <w:szCs w:val="24"/>
        </w:rPr>
        <w:t>…………………...</w:t>
      </w:r>
      <w:r w:rsidR="006E4A21">
        <w:rPr>
          <w:rFonts w:ascii="Times New Roman" w:hAnsi="Times New Roman" w:cs="Times New Roman"/>
          <w:color w:val="000000" w:themeColor="text1"/>
          <w:sz w:val="24"/>
          <w:szCs w:val="24"/>
        </w:rPr>
        <w:t>................</w:t>
      </w:r>
      <w:r w:rsidR="00AC111C">
        <w:rPr>
          <w:rFonts w:ascii="Times New Roman" w:hAnsi="Times New Roman" w:cs="Times New Roman"/>
          <w:color w:val="000000" w:themeColor="text1"/>
          <w:sz w:val="24"/>
          <w:szCs w:val="24"/>
        </w:rPr>
        <w:t>.....</w:t>
      </w:r>
      <w:r w:rsidR="007167F4">
        <w:rPr>
          <w:rFonts w:ascii="Times New Roman" w:hAnsi="Times New Roman" w:cs="Times New Roman"/>
          <w:color w:val="000000" w:themeColor="text1"/>
          <w:sz w:val="24"/>
          <w:szCs w:val="24"/>
        </w:rPr>
        <w:t>2</w:t>
      </w:r>
      <w:r w:rsidR="004A6619">
        <w:rPr>
          <w:rFonts w:ascii="Times New Roman" w:hAnsi="Times New Roman" w:cs="Times New Roman"/>
          <w:color w:val="000000" w:themeColor="text1"/>
          <w:sz w:val="24"/>
          <w:szCs w:val="24"/>
        </w:rPr>
        <w:t>9</w:t>
      </w:r>
    </w:p>
    <w:p w:rsidR="00507651" w:rsidRDefault="00507651" w:rsidP="00FB555A">
      <w:pPr>
        <w:spacing w:after="0" w:line="240" w:lineRule="auto"/>
        <w:ind w:right="-14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2.1.1.</w:t>
      </w:r>
      <w:r w:rsidRPr="00507651">
        <w:rPr>
          <w:rFonts w:ascii="Times New Roman" w:hAnsi="Times New Roman" w:cs="Times New Roman"/>
          <w:color w:val="000000" w:themeColor="text1"/>
          <w:sz w:val="24"/>
          <w:szCs w:val="24"/>
        </w:rPr>
        <w:t xml:space="preserve"> </w:t>
      </w:r>
      <w:r w:rsidRPr="00AD2933">
        <w:rPr>
          <w:rFonts w:ascii="Times New Roman" w:hAnsi="Times New Roman" w:cs="Times New Roman"/>
          <w:color w:val="000000" w:themeColor="text1"/>
          <w:sz w:val="24"/>
          <w:szCs w:val="24"/>
        </w:rPr>
        <w:t>Образовательная область «Социально-коммуникативное развитие»</w:t>
      </w:r>
      <w:r w:rsidR="007167F4">
        <w:rPr>
          <w:rFonts w:ascii="Times New Roman" w:hAnsi="Times New Roman" w:cs="Times New Roman"/>
          <w:color w:val="000000" w:themeColor="text1"/>
          <w:sz w:val="24"/>
          <w:szCs w:val="24"/>
        </w:rPr>
        <w:t>………</w:t>
      </w:r>
      <w:r w:rsidR="006E4A21">
        <w:rPr>
          <w:rFonts w:ascii="Times New Roman" w:hAnsi="Times New Roman" w:cs="Times New Roman"/>
          <w:color w:val="000000" w:themeColor="text1"/>
          <w:sz w:val="24"/>
          <w:szCs w:val="24"/>
        </w:rPr>
        <w:t>………</w:t>
      </w:r>
      <w:r w:rsidR="00AC111C">
        <w:rPr>
          <w:rFonts w:ascii="Times New Roman" w:hAnsi="Times New Roman" w:cs="Times New Roman"/>
          <w:color w:val="000000" w:themeColor="text1"/>
          <w:sz w:val="24"/>
          <w:szCs w:val="24"/>
        </w:rPr>
        <w:t>…...</w:t>
      </w:r>
      <w:r w:rsidR="007167F4">
        <w:rPr>
          <w:rFonts w:ascii="Times New Roman" w:hAnsi="Times New Roman" w:cs="Times New Roman"/>
          <w:color w:val="000000" w:themeColor="text1"/>
          <w:sz w:val="24"/>
          <w:szCs w:val="24"/>
        </w:rPr>
        <w:t>2</w:t>
      </w:r>
      <w:r w:rsidR="004A6619">
        <w:rPr>
          <w:rFonts w:ascii="Times New Roman" w:hAnsi="Times New Roman" w:cs="Times New Roman"/>
          <w:color w:val="000000" w:themeColor="text1"/>
          <w:sz w:val="24"/>
          <w:szCs w:val="24"/>
        </w:rPr>
        <w:t>9</w:t>
      </w:r>
    </w:p>
    <w:p w:rsidR="00507651" w:rsidRDefault="00507651" w:rsidP="00FB555A">
      <w:pPr>
        <w:spacing w:after="0" w:line="240" w:lineRule="auto"/>
        <w:ind w:right="-14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2.1.2.</w:t>
      </w:r>
      <w:r w:rsidRPr="00507651">
        <w:rPr>
          <w:rFonts w:ascii="Times New Roman" w:hAnsi="Times New Roman" w:cs="Times New Roman"/>
          <w:color w:val="000000" w:themeColor="text1"/>
          <w:sz w:val="24"/>
          <w:szCs w:val="24"/>
        </w:rPr>
        <w:t xml:space="preserve"> </w:t>
      </w:r>
      <w:r w:rsidRPr="00AD2933">
        <w:rPr>
          <w:rFonts w:ascii="Times New Roman" w:hAnsi="Times New Roman" w:cs="Times New Roman"/>
          <w:color w:val="000000" w:themeColor="text1"/>
          <w:sz w:val="24"/>
          <w:szCs w:val="24"/>
        </w:rPr>
        <w:t>Образовательная область «Познавательное развитие»</w:t>
      </w:r>
      <w:r w:rsidR="007167F4">
        <w:rPr>
          <w:rFonts w:ascii="Times New Roman" w:hAnsi="Times New Roman" w:cs="Times New Roman"/>
          <w:color w:val="000000" w:themeColor="text1"/>
          <w:sz w:val="24"/>
          <w:szCs w:val="24"/>
        </w:rPr>
        <w:t>………………………</w:t>
      </w:r>
      <w:r w:rsidR="006E4A21">
        <w:rPr>
          <w:rFonts w:ascii="Times New Roman" w:hAnsi="Times New Roman" w:cs="Times New Roman"/>
          <w:color w:val="000000" w:themeColor="text1"/>
          <w:sz w:val="24"/>
          <w:szCs w:val="24"/>
        </w:rPr>
        <w:t>………</w:t>
      </w:r>
      <w:r w:rsidR="00AC111C">
        <w:rPr>
          <w:rFonts w:ascii="Times New Roman" w:hAnsi="Times New Roman" w:cs="Times New Roman"/>
          <w:color w:val="000000" w:themeColor="text1"/>
          <w:sz w:val="24"/>
          <w:szCs w:val="24"/>
        </w:rPr>
        <w:t>…...</w:t>
      </w:r>
      <w:r w:rsidR="004A6619">
        <w:rPr>
          <w:rFonts w:ascii="Times New Roman" w:hAnsi="Times New Roman" w:cs="Times New Roman"/>
          <w:color w:val="000000" w:themeColor="text1"/>
          <w:sz w:val="24"/>
          <w:szCs w:val="24"/>
        </w:rPr>
        <w:t>32</w:t>
      </w:r>
    </w:p>
    <w:p w:rsidR="00507651" w:rsidRDefault="00507651" w:rsidP="00FB555A">
      <w:pPr>
        <w:spacing w:after="0" w:line="240" w:lineRule="auto"/>
        <w:ind w:right="-14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2.1.3.</w:t>
      </w:r>
      <w:r w:rsidRPr="00507651">
        <w:rPr>
          <w:rFonts w:ascii="Times New Roman" w:hAnsi="Times New Roman" w:cs="Times New Roman"/>
          <w:color w:val="000000" w:themeColor="text1"/>
          <w:sz w:val="24"/>
          <w:szCs w:val="24"/>
        </w:rPr>
        <w:t xml:space="preserve"> </w:t>
      </w:r>
      <w:r w:rsidRPr="00AD2933">
        <w:rPr>
          <w:rFonts w:ascii="Times New Roman" w:hAnsi="Times New Roman" w:cs="Times New Roman"/>
          <w:color w:val="000000" w:themeColor="text1"/>
          <w:sz w:val="24"/>
          <w:szCs w:val="24"/>
        </w:rPr>
        <w:t>Образовательная область «Речевое развитие»</w:t>
      </w:r>
      <w:r w:rsidR="007167F4">
        <w:rPr>
          <w:rFonts w:ascii="Times New Roman" w:hAnsi="Times New Roman" w:cs="Times New Roman"/>
          <w:color w:val="000000" w:themeColor="text1"/>
          <w:sz w:val="24"/>
          <w:szCs w:val="24"/>
        </w:rPr>
        <w:t>…………………………………</w:t>
      </w:r>
      <w:r w:rsidR="006E4A21">
        <w:rPr>
          <w:rFonts w:ascii="Times New Roman" w:hAnsi="Times New Roman" w:cs="Times New Roman"/>
          <w:color w:val="000000" w:themeColor="text1"/>
          <w:sz w:val="24"/>
          <w:szCs w:val="24"/>
        </w:rPr>
        <w:t>………</w:t>
      </w:r>
      <w:r w:rsidR="00C909C8">
        <w:rPr>
          <w:rFonts w:ascii="Times New Roman" w:hAnsi="Times New Roman" w:cs="Times New Roman"/>
          <w:color w:val="000000" w:themeColor="text1"/>
          <w:sz w:val="24"/>
          <w:szCs w:val="24"/>
        </w:rPr>
        <w:t>....</w:t>
      </w:r>
      <w:r w:rsidR="004A6619">
        <w:rPr>
          <w:rFonts w:ascii="Times New Roman" w:hAnsi="Times New Roman" w:cs="Times New Roman"/>
          <w:color w:val="000000" w:themeColor="text1"/>
          <w:sz w:val="24"/>
          <w:szCs w:val="24"/>
        </w:rPr>
        <w:t>38</w:t>
      </w:r>
    </w:p>
    <w:p w:rsidR="00507651" w:rsidRDefault="00507651" w:rsidP="00FB555A">
      <w:pPr>
        <w:spacing w:after="0" w:line="240" w:lineRule="auto"/>
        <w:ind w:right="-14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2.1.4.</w:t>
      </w:r>
      <w:r w:rsidRPr="00507651">
        <w:rPr>
          <w:rFonts w:ascii="Times New Roman" w:hAnsi="Times New Roman" w:cs="Times New Roman"/>
          <w:color w:val="000000" w:themeColor="text1"/>
          <w:sz w:val="24"/>
          <w:szCs w:val="24"/>
        </w:rPr>
        <w:t xml:space="preserve"> </w:t>
      </w:r>
      <w:r w:rsidRPr="00AD2933">
        <w:rPr>
          <w:rFonts w:ascii="Times New Roman" w:hAnsi="Times New Roman" w:cs="Times New Roman"/>
          <w:color w:val="000000" w:themeColor="text1"/>
          <w:sz w:val="24"/>
          <w:szCs w:val="24"/>
        </w:rPr>
        <w:t>Образовательная область «Художественно-эстетическое развитие»</w:t>
      </w:r>
      <w:r w:rsidR="007167F4">
        <w:rPr>
          <w:rFonts w:ascii="Times New Roman" w:hAnsi="Times New Roman" w:cs="Times New Roman"/>
          <w:color w:val="000000" w:themeColor="text1"/>
          <w:sz w:val="24"/>
          <w:szCs w:val="24"/>
        </w:rPr>
        <w:t>………...</w:t>
      </w:r>
      <w:r w:rsidR="006E4A21">
        <w:rPr>
          <w:rFonts w:ascii="Times New Roman" w:hAnsi="Times New Roman" w:cs="Times New Roman"/>
          <w:color w:val="000000" w:themeColor="text1"/>
          <w:sz w:val="24"/>
          <w:szCs w:val="24"/>
        </w:rPr>
        <w:t>............</w:t>
      </w:r>
      <w:r w:rsidR="00AC111C">
        <w:rPr>
          <w:rFonts w:ascii="Times New Roman" w:hAnsi="Times New Roman" w:cs="Times New Roman"/>
          <w:color w:val="000000" w:themeColor="text1"/>
          <w:sz w:val="24"/>
          <w:szCs w:val="24"/>
        </w:rPr>
        <w:t>..</w:t>
      </w:r>
      <w:r w:rsidR="00C909C8">
        <w:rPr>
          <w:rFonts w:ascii="Times New Roman" w:hAnsi="Times New Roman" w:cs="Times New Roman"/>
          <w:color w:val="000000" w:themeColor="text1"/>
          <w:sz w:val="24"/>
          <w:szCs w:val="24"/>
        </w:rPr>
        <w:t>.</w:t>
      </w:r>
      <w:r w:rsidR="00AC111C">
        <w:rPr>
          <w:rFonts w:ascii="Times New Roman" w:hAnsi="Times New Roman" w:cs="Times New Roman"/>
          <w:color w:val="000000" w:themeColor="text1"/>
          <w:sz w:val="24"/>
          <w:szCs w:val="24"/>
        </w:rPr>
        <w:t>.</w:t>
      </w:r>
      <w:r w:rsidR="004A6619">
        <w:rPr>
          <w:rFonts w:ascii="Times New Roman" w:hAnsi="Times New Roman" w:cs="Times New Roman"/>
          <w:color w:val="000000" w:themeColor="text1"/>
          <w:sz w:val="24"/>
          <w:szCs w:val="24"/>
        </w:rPr>
        <w:t>39</w:t>
      </w:r>
    </w:p>
    <w:p w:rsidR="00507651" w:rsidRDefault="00507651" w:rsidP="00FB555A">
      <w:pPr>
        <w:spacing w:after="0" w:line="240" w:lineRule="auto"/>
        <w:ind w:right="-14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2.1.5.</w:t>
      </w:r>
      <w:r w:rsidRPr="00507651">
        <w:rPr>
          <w:rFonts w:ascii="Times New Roman" w:hAnsi="Times New Roman" w:cs="Times New Roman"/>
          <w:color w:val="000000" w:themeColor="text1"/>
          <w:sz w:val="24"/>
          <w:szCs w:val="24"/>
        </w:rPr>
        <w:t xml:space="preserve"> </w:t>
      </w:r>
      <w:r w:rsidRPr="00AD2933">
        <w:rPr>
          <w:rFonts w:ascii="Times New Roman" w:hAnsi="Times New Roman" w:cs="Times New Roman"/>
          <w:color w:val="000000" w:themeColor="text1"/>
          <w:sz w:val="24"/>
          <w:szCs w:val="24"/>
        </w:rPr>
        <w:t>Образовательная область «Физическое развитие»</w:t>
      </w:r>
      <w:r w:rsidR="007167F4">
        <w:rPr>
          <w:rFonts w:ascii="Times New Roman" w:hAnsi="Times New Roman" w:cs="Times New Roman"/>
          <w:color w:val="000000" w:themeColor="text1"/>
          <w:sz w:val="24"/>
          <w:szCs w:val="24"/>
        </w:rPr>
        <w:t>……………………………</w:t>
      </w:r>
      <w:r w:rsidR="006E4A21">
        <w:rPr>
          <w:rFonts w:ascii="Times New Roman" w:hAnsi="Times New Roman" w:cs="Times New Roman"/>
          <w:color w:val="000000" w:themeColor="text1"/>
          <w:sz w:val="24"/>
          <w:szCs w:val="24"/>
        </w:rPr>
        <w:t>………</w:t>
      </w:r>
      <w:r w:rsidR="00AC111C">
        <w:rPr>
          <w:rFonts w:ascii="Times New Roman" w:hAnsi="Times New Roman" w:cs="Times New Roman"/>
          <w:color w:val="000000" w:themeColor="text1"/>
          <w:sz w:val="24"/>
          <w:szCs w:val="24"/>
        </w:rPr>
        <w:t>…</w:t>
      </w:r>
      <w:r w:rsidR="00C909C8">
        <w:rPr>
          <w:rFonts w:ascii="Times New Roman" w:hAnsi="Times New Roman" w:cs="Times New Roman"/>
          <w:color w:val="000000" w:themeColor="text1"/>
          <w:sz w:val="24"/>
          <w:szCs w:val="24"/>
        </w:rPr>
        <w:t>.</w:t>
      </w:r>
      <w:r w:rsidR="004A6619">
        <w:rPr>
          <w:rFonts w:ascii="Times New Roman" w:hAnsi="Times New Roman" w:cs="Times New Roman"/>
          <w:color w:val="000000" w:themeColor="text1"/>
          <w:sz w:val="24"/>
          <w:szCs w:val="24"/>
        </w:rPr>
        <w:t>.</w:t>
      </w:r>
      <w:r w:rsidR="007167F4">
        <w:rPr>
          <w:rFonts w:ascii="Times New Roman" w:hAnsi="Times New Roman" w:cs="Times New Roman"/>
          <w:color w:val="000000" w:themeColor="text1"/>
          <w:sz w:val="24"/>
          <w:szCs w:val="24"/>
        </w:rPr>
        <w:t>4</w:t>
      </w:r>
      <w:r w:rsidR="004A6619">
        <w:rPr>
          <w:rFonts w:ascii="Times New Roman" w:hAnsi="Times New Roman" w:cs="Times New Roman"/>
          <w:color w:val="000000" w:themeColor="text1"/>
          <w:sz w:val="24"/>
          <w:szCs w:val="24"/>
        </w:rPr>
        <w:t>5</w:t>
      </w:r>
    </w:p>
    <w:p w:rsidR="004A6619" w:rsidRDefault="00507651" w:rsidP="00FB555A">
      <w:pPr>
        <w:spacing w:after="0" w:line="240" w:lineRule="auto"/>
        <w:ind w:right="-144"/>
        <w:rPr>
          <w:rFonts w:ascii="Times New Roman" w:hAnsi="Times New Roman" w:cs="Times New Roman"/>
          <w:sz w:val="24"/>
          <w:szCs w:val="24"/>
        </w:rPr>
      </w:pPr>
      <w:r>
        <w:rPr>
          <w:rFonts w:ascii="Times New Roman" w:hAnsi="Times New Roman" w:cs="Times New Roman"/>
          <w:color w:val="000000" w:themeColor="text1"/>
          <w:sz w:val="24"/>
          <w:szCs w:val="24"/>
        </w:rPr>
        <w:t>2.2.</w:t>
      </w:r>
      <w:r w:rsidRPr="00507651">
        <w:rPr>
          <w:rFonts w:ascii="Times New Roman" w:hAnsi="Times New Roman" w:cs="Times New Roman"/>
          <w:sz w:val="24"/>
          <w:szCs w:val="24"/>
        </w:rPr>
        <w:t xml:space="preserve"> </w:t>
      </w:r>
      <w:bookmarkStart w:id="0" w:name="_Hlk83464926"/>
      <w:r w:rsidR="004A6619" w:rsidRPr="00D62358">
        <w:rPr>
          <w:rFonts w:ascii="Times New Roman" w:hAnsi="Times New Roman" w:cs="Times New Roman"/>
          <w:bCs/>
          <w:sz w:val="24"/>
          <w:szCs w:val="24"/>
        </w:rPr>
        <w:t>Содержание воспитательной работы по направлениям воспитания</w:t>
      </w:r>
      <w:bookmarkEnd w:id="0"/>
      <w:r w:rsidR="004A6619">
        <w:rPr>
          <w:rFonts w:ascii="Times New Roman" w:hAnsi="Times New Roman" w:cs="Times New Roman"/>
          <w:bCs/>
          <w:sz w:val="24"/>
          <w:szCs w:val="24"/>
        </w:rPr>
        <w:t>………………………46</w:t>
      </w:r>
    </w:p>
    <w:p w:rsidR="00507651" w:rsidRDefault="004A6619" w:rsidP="00FB555A">
      <w:pPr>
        <w:spacing w:after="0" w:line="240" w:lineRule="auto"/>
        <w:ind w:right="-144"/>
        <w:rPr>
          <w:rFonts w:ascii="Times New Roman" w:hAnsi="Times New Roman" w:cs="Times New Roman"/>
          <w:sz w:val="24"/>
          <w:szCs w:val="24"/>
        </w:rPr>
      </w:pPr>
      <w:r>
        <w:rPr>
          <w:rFonts w:ascii="Times New Roman" w:hAnsi="Times New Roman" w:cs="Times New Roman"/>
          <w:sz w:val="24"/>
          <w:szCs w:val="24"/>
        </w:rPr>
        <w:t xml:space="preserve">2.3. </w:t>
      </w:r>
      <w:r w:rsidR="00507651">
        <w:rPr>
          <w:rFonts w:ascii="Times New Roman" w:hAnsi="Times New Roman" w:cs="Times New Roman"/>
          <w:sz w:val="24"/>
          <w:szCs w:val="24"/>
        </w:rPr>
        <w:t>Описание вариативных форм, способов, методов и средств реализации программы</w:t>
      </w:r>
      <w:r w:rsidR="007173AC">
        <w:rPr>
          <w:rFonts w:ascii="Times New Roman" w:hAnsi="Times New Roman" w:cs="Times New Roman"/>
          <w:sz w:val="24"/>
          <w:szCs w:val="24"/>
        </w:rPr>
        <w:t>.</w:t>
      </w:r>
      <w:r w:rsidR="00AC111C">
        <w:rPr>
          <w:rFonts w:ascii="Times New Roman" w:hAnsi="Times New Roman" w:cs="Times New Roman"/>
          <w:sz w:val="24"/>
          <w:szCs w:val="24"/>
        </w:rPr>
        <w:t>…</w:t>
      </w:r>
      <w:r w:rsidR="007173AC">
        <w:rPr>
          <w:rFonts w:ascii="Times New Roman" w:hAnsi="Times New Roman" w:cs="Times New Roman"/>
          <w:sz w:val="24"/>
          <w:szCs w:val="24"/>
        </w:rPr>
        <w:t>..</w:t>
      </w:r>
      <w:r>
        <w:rPr>
          <w:rFonts w:ascii="Times New Roman" w:hAnsi="Times New Roman" w:cs="Times New Roman"/>
          <w:sz w:val="24"/>
          <w:szCs w:val="24"/>
        </w:rPr>
        <w:t>.5</w:t>
      </w:r>
      <w:r w:rsidR="00772E94">
        <w:rPr>
          <w:rFonts w:ascii="Times New Roman" w:hAnsi="Times New Roman" w:cs="Times New Roman"/>
          <w:sz w:val="24"/>
          <w:szCs w:val="24"/>
        </w:rPr>
        <w:t>2</w:t>
      </w:r>
    </w:p>
    <w:p w:rsidR="00507651" w:rsidRDefault="00507651" w:rsidP="00FB555A">
      <w:pPr>
        <w:spacing w:after="0" w:line="240" w:lineRule="auto"/>
        <w:ind w:right="-144"/>
        <w:rPr>
          <w:rFonts w:ascii="Times New Roman" w:hAnsi="Times New Roman" w:cs="Times New Roman"/>
          <w:sz w:val="24"/>
          <w:szCs w:val="24"/>
        </w:rPr>
      </w:pPr>
      <w:r>
        <w:rPr>
          <w:rFonts w:ascii="Times New Roman" w:hAnsi="Times New Roman" w:cs="Times New Roman"/>
          <w:sz w:val="24"/>
          <w:szCs w:val="24"/>
        </w:rPr>
        <w:t>2.</w:t>
      </w:r>
      <w:r w:rsidR="004A6619">
        <w:rPr>
          <w:rFonts w:ascii="Times New Roman" w:hAnsi="Times New Roman" w:cs="Times New Roman"/>
          <w:sz w:val="24"/>
          <w:szCs w:val="24"/>
        </w:rPr>
        <w:t>4</w:t>
      </w:r>
      <w:r>
        <w:rPr>
          <w:rFonts w:ascii="Times New Roman" w:hAnsi="Times New Roman" w:cs="Times New Roman"/>
          <w:sz w:val="24"/>
          <w:szCs w:val="24"/>
        </w:rPr>
        <w:t>.</w:t>
      </w:r>
      <w:r w:rsidRPr="00507651">
        <w:rPr>
          <w:rFonts w:ascii="Times New Roman" w:hAnsi="Times New Roman" w:cs="Times New Roman"/>
          <w:sz w:val="24"/>
          <w:szCs w:val="24"/>
        </w:rPr>
        <w:t xml:space="preserve"> </w:t>
      </w:r>
      <w:r>
        <w:rPr>
          <w:rFonts w:ascii="Times New Roman" w:hAnsi="Times New Roman" w:cs="Times New Roman"/>
          <w:sz w:val="24"/>
          <w:szCs w:val="24"/>
        </w:rPr>
        <w:t>Особенности образовательной деятельности разных видов и культурных</w:t>
      </w:r>
      <w:r w:rsidR="007173AC">
        <w:rPr>
          <w:rFonts w:ascii="Times New Roman" w:hAnsi="Times New Roman" w:cs="Times New Roman"/>
          <w:sz w:val="24"/>
          <w:szCs w:val="24"/>
        </w:rPr>
        <w:t xml:space="preserve"> п</w:t>
      </w:r>
      <w:r>
        <w:rPr>
          <w:rFonts w:ascii="Times New Roman" w:hAnsi="Times New Roman" w:cs="Times New Roman"/>
          <w:sz w:val="24"/>
          <w:szCs w:val="24"/>
        </w:rPr>
        <w:t>рактик</w:t>
      </w:r>
      <w:r w:rsidR="007167F4">
        <w:rPr>
          <w:rFonts w:ascii="Times New Roman" w:hAnsi="Times New Roman" w:cs="Times New Roman"/>
          <w:sz w:val="24"/>
          <w:szCs w:val="24"/>
        </w:rPr>
        <w:t>……</w:t>
      </w:r>
      <w:r w:rsidR="007C1239">
        <w:rPr>
          <w:rFonts w:ascii="Times New Roman" w:hAnsi="Times New Roman" w:cs="Times New Roman"/>
          <w:sz w:val="24"/>
          <w:szCs w:val="24"/>
        </w:rPr>
        <w:t>..</w:t>
      </w:r>
      <w:r w:rsidR="004A6619">
        <w:rPr>
          <w:rFonts w:ascii="Times New Roman" w:hAnsi="Times New Roman" w:cs="Times New Roman"/>
          <w:sz w:val="24"/>
          <w:szCs w:val="24"/>
        </w:rPr>
        <w:t>6</w:t>
      </w:r>
      <w:r w:rsidR="00772E94">
        <w:rPr>
          <w:rFonts w:ascii="Times New Roman" w:hAnsi="Times New Roman" w:cs="Times New Roman"/>
          <w:sz w:val="24"/>
          <w:szCs w:val="24"/>
        </w:rPr>
        <w:t>6</w:t>
      </w:r>
    </w:p>
    <w:p w:rsidR="00507651" w:rsidRPr="00DC474A" w:rsidRDefault="00507651" w:rsidP="00FB555A">
      <w:pPr>
        <w:spacing w:after="0" w:line="240" w:lineRule="auto"/>
        <w:ind w:right="-144"/>
        <w:rPr>
          <w:rFonts w:ascii="Times New Roman" w:hAnsi="Times New Roman" w:cs="Times New Roman"/>
          <w:sz w:val="24"/>
          <w:szCs w:val="24"/>
        </w:rPr>
      </w:pPr>
      <w:r>
        <w:rPr>
          <w:rFonts w:ascii="Times New Roman" w:hAnsi="Times New Roman" w:cs="Times New Roman"/>
          <w:sz w:val="24"/>
          <w:szCs w:val="24"/>
        </w:rPr>
        <w:t>2.</w:t>
      </w:r>
      <w:r w:rsidR="004A6619">
        <w:rPr>
          <w:rFonts w:ascii="Times New Roman" w:hAnsi="Times New Roman" w:cs="Times New Roman"/>
          <w:sz w:val="24"/>
          <w:szCs w:val="24"/>
        </w:rPr>
        <w:t>5</w:t>
      </w:r>
      <w:r>
        <w:rPr>
          <w:rFonts w:ascii="Times New Roman" w:hAnsi="Times New Roman" w:cs="Times New Roman"/>
          <w:sz w:val="24"/>
          <w:szCs w:val="24"/>
        </w:rPr>
        <w:t>.</w:t>
      </w:r>
      <w:r w:rsidRPr="00507651">
        <w:rPr>
          <w:rFonts w:ascii="Times New Roman" w:hAnsi="Times New Roman" w:cs="Times New Roman"/>
          <w:sz w:val="24"/>
          <w:szCs w:val="24"/>
        </w:rPr>
        <w:t xml:space="preserve"> </w:t>
      </w:r>
      <w:r>
        <w:rPr>
          <w:rFonts w:ascii="Times New Roman" w:hAnsi="Times New Roman" w:cs="Times New Roman"/>
          <w:sz w:val="24"/>
          <w:szCs w:val="24"/>
        </w:rPr>
        <w:t>Особенности взаимодействия с семьями воспитанников</w:t>
      </w:r>
      <w:r w:rsidR="007167F4">
        <w:rPr>
          <w:rFonts w:ascii="Times New Roman" w:hAnsi="Times New Roman" w:cs="Times New Roman"/>
          <w:sz w:val="24"/>
          <w:szCs w:val="24"/>
        </w:rPr>
        <w:t>………………………</w:t>
      </w:r>
      <w:r w:rsidR="006E4A21">
        <w:rPr>
          <w:rFonts w:ascii="Times New Roman" w:hAnsi="Times New Roman" w:cs="Times New Roman"/>
          <w:sz w:val="24"/>
          <w:szCs w:val="24"/>
        </w:rPr>
        <w:t>………</w:t>
      </w:r>
      <w:r w:rsidR="00AC111C">
        <w:rPr>
          <w:rFonts w:ascii="Times New Roman" w:hAnsi="Times New Roman" w:cs="Times New Roman"/>
          <w:sz w:val="24"/>
          <w:szCs w:val="24"/>
        </w:rPr>
        <w:t>…</w:t>
      </w:r>
      <w:r w:rsidR="006E4A21">
        <w:rPr>
          <w:rFonts w:ascii="Times New Roman" w:hAnsi="Times New Roman" w:cs="Times New Roman"/>
          <w:sz w:val="24"/>
          <w:szCs w:val="24"/>
        </w:rPr>
        <w:t>.</w:t>
      </w:r>
      <w:r w:rsidR="004A6619">
        <w:rPr>
          <w:rFonts w:ascii="Times New Roman" w:hAnsi="Times New Roman" w:cs="Times New Roman"/>
          <w:sz w:val="24"/>
          <w:szCs w:val="24"/>
        </w:rPr>
        <w:t>7</w:t>
      </w:r>
      <w:r w:rsidR="00772E94">
        <w:rPr>
          <w:rFonts w:ascii="Times New Roman" w:hAnsi="Times New Roman" w:cs="Times New Roman"/>
          <w:sz w:val="24"/>
          <w:szCs w:val="24"/>
        </w:rPr>
        <w:t>1</w:t>
      </w:r>
    </w:p>
    <w:p w:rsidR="00507651" w:rsidRPr="00DC474A" w:rsidRDefault="00507651" w:rsidP="00FB555A">
      <w:pPr>
        <w:spacing w:after="0" w:line="240" w:lineRule="auto"/>
        <w:ind w:right="-144"/>
        <w:rPr>
          <w:rFonts w:ascii="Times New Roman" w:hAnsi="Times New Roman" w:cs="Times New Roman"/>
          <w:b/>
          <w:sz w:val="24"/>
          <w:szCs w:val="24"/>
        </w:rPr>
      </w:pPr>
      <w:r w:rsidRPr="00252CBC">
        <w:rPr>
          <w:rFonts w:ascii="Times New Roman" w:hAnsi="Times New Roman" w:cs="Times New Roman"/>
          <w:b/>
          <w:sz w:val="24"/>
          <w:szCs w:val="24"/>
          <w:lang w:val="en-US"/>
        </w:rPr>
        <w:t>III</w:t>
      </w:r>
      <w:r w:rsidRPr="00DC474A">
        <w:rPr>
          <w:rFonts w:ascii="Times New Roman" w:hAnsi="Times New Roman" w:cs="Times New Roman"/>
          <w:b/>
          <w:sz w:val="24"/>
          <w:szCs w:val="24"/>
        </w:rPr>
        <w:t>.</w:t>
      </w:r>
      <w:r w:rsidR="00252CBC" w:rsidRPr="00252CBC">
        <w:rPr>
          <w:rFonts w:ascii="Times New Roman" w:hAnsi="Times New Roman" w:cs="Times New Roman"/>
          <w:b/>
          <w:sz w:val="24"/>
          <w:szCs w:val="24"/>
        </w:rPr>
        <w:t xml:space="preserve"> Организационный раздел</w:t>
      </w:r>
      <w:r w:rsidR="007167F4" w:rsidRPr="007167F4">
        <w:rPr>
          <w:rFonts w:ascii="Times New Roman" w:hAnsi="Times New Roman" w:cs="Times New Roman"/>
          <w:sz w:val="24"/>
          <w:szCs w:val="24"/>
        </w:rPr>
        <w:t>………………………………………………………</w:t>
      </w:r>
      <w:r w:rsidR="006E4A21">
        <w:rPr>
          <w:rFonts w:ascii="Times New Roman" w:hAnsi="Times New Roman" w:cs="Times New Roman"/>
          <w:sz w:val="24"/>
          <w:szCs w:val="24"/>
        </w:rPr>
        <w:t>………</w:t>
      </w:r>
      <w:r w:rsidR="00AC111C">
        <w:rPr>
          <w:rFonts w:ascii="Times New Roman" w:hAnsi="Times New Roman" w:cs="Times New Roman"/>
          <w:sz w:val="24"/>
          <w:szCs w:val="24"/>
        </w:rPr>
        <w:t>….</w:t>
      </w:r>
      <w:r w:rsidR="00C909C8">
        <w:rPr>
          <w:rFonts w:ascii="Times New Roman" w:hAnsi="Times New Roman" w:cs="Times New Roman"/>
          <w:sz w:val="24"/>
          <w:szCs w:val="24"/>
        </w:rPr>
        <w:t>.</w:t>
      </w:r>
      <w:r w:rsidR="004A6619">
        <w:rPr>
          <w:rFonts w:ascii="Times New Roman" w:hAnsi="Times New Roman" w:cs="Times New Roman"/>
          <w:sz w:val="24"/>
          <w:szCs w:val="24"/>
        </w:rPr>
        <w:t>7</w:t>
      </w:r>
      <w:r w:rsidR="00772E94">
        <w:rPr>
          <w:rFonts w:ascii="Times New Roman" w:hAnsi="Times New Roman" w:cs="Times New Roman"/>
          <w:sz w:val="24"/>
          <w:szCs w:val="24"/>
        </w:rPr>
        <w:t>7</w:t>
      </w:r>
    </w:p>
    <w:p w:rsidR="00252CBC" w:rsidRDefault="00252CBC" w:rsidP="00FB555A">
      <w:pPr>
        <w:spacing w:after="0" w:line="240" w:lineRule="auto"/>
        <w:ind w:right="-144"/>
        <w:rPr>
          <w:rFonts w:ascii="Times New Roman" w:hAnsi="Times New Roman" w:cs="Times New Roman"/>
          <w:sz w:val="24"/>
          <w:szCs w:val="24"/>
        </w:rPr>
      </w:pPr>
      <w:r w:rsidRPr="006E4A21">
        <w:rPr>
          <w:rFonts w:ascii="Times New Roman" w:hAnsi="Times New Roman" w:cs="Times New Roman"/>
          <w:sz w:val="24"/>
          <w:szCs w:val="24"/>
        </w:rPr>
        <w:t>3</w:t>
      </w:r>
      <w:r w:rsidRPr="00D27997">
        <w:rPr>
          <w:rFonts w:ascii="Times New Roman" w:hAnsi="Times New Roman" w:cs="Times New Roman"/>
          <w:sz w:val="24"/>
          <w:szCs w:val="24"/>
        </w:rPr>
        <w:t>.1. Р</w:t>
      </w:r>
      <w:r>
        <w:rPr>
          <w:rFonts w:ascii="Times New Roman" w:hAnsi="Times New Roman" w:cs="Times New Roman"/>
          <w:sz w:val="24"/>
          <w:szCs w:val="24"/>
        </w:rPr>
        <w:t>ежим дня теплого и холодного периода года</w:t>
      </w:r>
      <w:r w:rsidR="007167F4">
        <w:rPr>
          <w:rFonts w:ascii="Times New Roman" w:hAnsi="Times New Roman" w:cs="Times New Roman"/>
          <w:sz w:val="24"/>
          <w:szCs w:val="24"/>
        </w:rPr>
        <w:t>…………………………………...</w:t>
      </w:r>
      <w:r w:rsidR="006E4A21">
        <w:rPr>
          <w:rFonts w:ascii="Times New Roman" w:hAnsi="Times New Roman" w:cs="Times New Roman"/>
          <w:sz w:val="24"/>
          <w:szCs w:val="24"/>
        </w:rPr>
        <w:t>...........</w:t>
      </w:r>
      <w:r w:rsidR="00AC111C">
        <w:rPr>
          <w:rFonts w:ascii="Times New Roman" w:hAnsi="Times New Roman" w:cs="Times New Roman"/>
          <w:sz w:val="24"/>
          <w:szCs w:val="24"/>
        </w:rPr>
        <w:t>...</w:t>
      </w:r>
      <w:r w:rsidR="00C909C8">
        <w:rPr>
          <w:rFonts w:ascii="Times New Roman" w:hAnsi="Times New Roman" w:cs="Times New Roman"/>
          <w:sz w:val="24"/>
          <w:szCs w:val="24"/>
        </w:rPr>
        <w:t>..</w:t>
      </w:r>
      <w:r w:rsidR="004A6619">
        <w:rPr>
          <w:rFonts w:ascii="Times New Roman" w:hAnsi="Times New Roman" w:cs="Times New Roman"/>
          <w:sz w:val="24"/>
          <w:szCs w:val="24"/>
        </w:rPr>
        <w:t>7</w:t>
      </w:r>
      <w:r w:rsidR="00772E94">
        <w:rPr>
          <w:rFonts w:ascii="Times New Roman" w:hAnsi="Times New Roman" w:cs="Times New Roman"/>
          <w:sz w:val="24"/>
          <w:szCs w:val="24"/>
        </w:rPr>
        <w:t>7</w:t>
      </w:r>
    </w:p>
    <w:p w:rsidR="00252CBC" w:rsidRDefault="00252CBC" w:rsidP="00FB555A">
      <w:pPr>
        <w:spacing w:after="0" w:line="240" w:lineRule="auto"/>
        <w:ind w:right="-144"/>
        <w:rPr>
          <w:rFonts w:ascii="Times New Roman" w:hAnsi="Times New Roman" w:cs="Times New Roman"/>
          <w:sz w:val="24"/>
          <w:szCs w:val="24"/>
        </w:rPr>
      </w:pPr>
      <w:r>
        <w:rPr>
          <w:rFonts w:ascii="Times New Roman" w:hAnsi="Times New Roman" w:cs="Times New Roman"/>
          <w:sz w:val="24"/>
          <w:szCs w:val="24"/>
        </w:rPr>
        <w:t>3.2.</w:t>
      </w:r>
      <w:r w:rsidRPr="00252CBC">
        <w:rPr>
          <w:rFonts w:ascii="Times New Roman" w:hAnsi="Times New Roman" w:cs="Times New Roman"/>
          <w:sz w:val="24"/>
          <w:szCs w:val="24"/>
        </w:rPr>
        <w:t xml:space="preserve"> </w:t>
      </w:r>
      <w:r w:rsidRPr="00AD2933">
        <w:rPr>
          <w:rFonts w:ascii="Times New Roman" w:hAnsi="Times New Roman" w:cs="Times New Roman"/>
          <w:sz w:val="24"/>
          <w:szCs w:val="24"/>
        </w:rPr>
        <w:t>Учебный план</w:t>
      </w:r>
      <w:r w:rsidR="007167F4">
        <w:rPr>
          <w:rFonts w:ascii="Times New Roman" w:hAnsi="Times New Roman" w:cs="Times New Roman"/>
          <w:sz w:val="24"/>
          <w:szCs w:val="24"/>
        </w:rPr>
        <w:t>………………………………………………………………………</w:t>
      </w:r>
      <w:r w:rsidR="006E4A21">
        <w:rPr>
          <w:rFonts w:ascii="Times New Roman" w:hAnsi="Times New Roman" w:cs="Times New Roman"/>
          <w:sz w:val="24"/>
          <w:szCs w:val="24"/>
        </w:rPr>
        <w:t>………</w:t>
      </w:r>
      <w:r w:rsidR="00C909C8">
        <w:rPr>
          <w:rFonts w:ascii="Times New Roman" w:hAnsi="Times New Roman" w:cs="Times New Roman"/>
          <w:sz w:val="24"/>
          <w:szCs w:val="24"/>
        </w:rPr>
        <w:t>....</w:t>
      </w:r>
      <w:r w:rsidR="004A6619">
        <w:rPr>
          <w:rFonts w:ascii="Times New Roman" w:hAnsi="Times New Roman" w:cs="Times New Roman"/>
          <w:sz w:val="24"/>
          <w:szCs w:val="24"/>
        </w:rPr>
        <w:t>7</w:t>
      </w:r>
      <w:r w:rsidR="00772E94">
        <w:rPr>
          <w:rFonts w:ascii="Times New Roman" w:hAnsi="Times New Roman" w:cs="Times New Roman"/>
          <w:sz w:val="24"/>
          <w:szCs w:val="24"/>
        </w:rPr>
        <w:t>9</w:t>
      </w:r>
    </w:p>
    <w:p w:rsidR="00252CBC" w:rsidRDefault="00252CBC" w:rsidP="00FB555A">
      <w:pPr>
        <w:spacing w:after="0" w:line="240" w:lineRule="auto"/>
        <w:ind w:right="-144"/>
        <w:rPr>
          <w:rFonts w:ascii="Times New Roman" w:hAnsi="Times New Roman" w:cs="Times New Roman"/>
          <w:sz w:val="24"/>
          <w:szCs w:val="24"/>
        </w:rPr>
      </w:pPr>
      <w:r>
        <w:rPr>
          <w:rFonts w:ascii="Times New Roman" w:hAnsi="Times New Roman" w:cs="Times New Roman"/>
          <w:sz w:val="24"/>
          <w:szCs w:val="24"/>
        </w:rPr>
        <w:t>3.3.</w:t>
      </w:r>
      <w:r w:rsidRPr="00252CBC">
        <w:rPr>
          <w:rFonts w:ascii="Times New Roman" w:hAnsi="Times New Roman" w:cs="Times New Roman"/>
          <w:sz w:val="24"/>
          <w:szCs w:val="24"/>
        </w:rPr>
        <w:t xml:space="preserve"> </w:t>
      </w:r>
      <w:r w:rsidRPr="00AD2933">
        <w:rPr>
          <w:rFonts w:ascii="Times New Roman" w:hAnsi="Times New Roman" w:cs="Times New Roman"/>
          <w:sz w:val="24"/>
          <w:szCs w:val="24"/>
        </w:rPr>
        <w:t>Схема распределения организованной образовательной деятельности</w:t>
      </w:r>
      <w:r w:rsidR="007167F4">
        <w:rPr>
          <w:rFonts w:ascii="Times New Roman" w:hAnsi="Times New Roman" w:cs="Times New Roman"/>
          <w:sz w:val="24"/>
          <w:szCs w:val="24"/>
        </w:rPr>
        <w:t>………</w:t>
      </w:r>
      <w:r w:rsidR="006E4A21">
        <w:rPr>
          <w:rFonts w:ascii="Times New Roman" w:hAnsi="Times New Roman" w:cs="Times New Roman"/>
          <w:sz w:val="24"/>
          <w:szCs w:val="24"/>
        </w:rPr>
        <w:t>………</w:t>
      </w:r>
      <w:r w:rsidR="00AC111C">
        <w:rPr>
          <w:rFonts w:ascii="Times New Roman" w:hAnsi="Times New Roman" w:cs="Times New Roman"/>
          <w:sz w:val="24"/>
          <w:szCs w:val="24"/>
        </w:rPr>
        <w:t>….</w:t>
      </w:r>
      <w:r w:rsidR="00C909C8">
        <w:rPr>
          <w:rFonts w:ascii="Times New Roman" w:hAnsi="Times New Roman" w:cs="Times New Roman"/>
          <w:sz w:val="24"/>
          <w:szCs w:val="24"/>
        </w:rPr>
        <w:t>.</w:t>
      </w:r>
      <w:r w:rsidR="004A6619">
        <w:rPr>
          <w:rFonts w:ascii="Times New Roman" w:hAnsi="Times New Roman" w:cs="Times New Roman"/>
          <w:sz w:val="24"/>
          <w:szCs w:val="24"/>
        </w:rPr>
        <w:t>8</w:t>
      </w:r>
      <w:r w:rsidR="00772E94">
        <w:rPr>
          <w:rFonts w:ascii="Times New Roman" w:hAnsi="Times New Roman" w:cs="Times New Roman"/>
          <w:sz w:val="24"/>
          <w:szCs w:val="24"/>
        </w:rPr>
        <w:t>1</w:t>
      </w:r>
    </w:p>
    <w:p w:rsidR="00252CBC" w:rsidRDefault="00252CBC" w:rsidP="00FB555A">
      <w:pPr>
        <w:spacing w:after="0" w:line="240" w:lineRule="auto"/>
        <w:ind w:right="-144"/>
        <w:rPr>
          <w:rFonts w:ascii="Times New Roman" w:hAnsi="Times New Roman" w:cs="Times New Roman"/>
          <w:sz w:val="24"/>
          <w:szCs w:val="24"/>
        </w:rPr>
      </w:pPr>
      <w:r>
        <w:rPr>
          <w:rFonts w:ascii="Times New Roman" w:hAnsi="Times New Roman" w:cs="Times New Roman"/>
          <w:sz w:val="24"/>
          <w:szCs w:val="24"/>
        </w:rPr>
        <w:t>3.4.</w:t>
      </w:r>
      <w:r w:rsidRPr="00252CBC">
        <w:rPr>
          <w:rFonts w:ascii="Times New Roman" w:hAnsi="Times New Roman" w:cs="Times New Roman"/>
          <w:sz w:val="24"/>
          <w:szCs w:val="24"/>
        </w:rPr>
        <w:t xml:space="preserve"> </w:t>
      </w:r>
      <w:r w:rsidRPr="00AD2933">
        <w:rPr>
          <w:rFonts w:ascii="Times New Roman" w:hAnsi="Times New Roman" w:cs="Times New Roman"/>
          <w:sz w:val="24"/>
          <w:szCs w:val="24"/>
        </w:rPr>
        <w:t>Схема совместной образовательной деятельности и культурных практик в режимных моментах</w:t>
      </w:r>
      <w:r w:rsidR="007167F4">
        <w:rPr>
          <w:rFonts w:ascii="Times New Roman" w:hAnsi="Times New Roman" w:cs="Times New Roman"/>
          <w:sz w:val="24"/>
          <w:szCs w:val="24"/>
        </w:rPr>
        <w:t>……………………………………………………………………………</w:t>
      </w:r>
      <w:r w:rsidR="006E4A21">
        <w:rPr>
          <w:rFonts w:ascii="Times New Roman" w:hAnsi="Times New Roman" w:cs="Times New Roman"/>
          <w:sz w:val="24"/>
          <w:szCs w:val="24"/>
        </w:rPr>
        <w:t>…………...</w:t>
      </w:r>
      <w:r w:rsidR="00AC111C">
        <w:rPr>
          <w:rFonts w:ascii="Times New Roman" w:hAnsi="Times New Roman" w:cs="Times New Roman"/>
          <w:sz w:val="24"/>
          <w:szCs w:val="24"/>
        </w:rPr>
        <w:t>....</w:t>
      </w:r>
      <w:r w:rsidR="004A6619">
        <w:rPr>
          <w:rFonts w:ascii="Times New Roman" w:hAnsi="Times New Roman" w:cs="Times New Roman"/>
          <w:sz w:val="24"/>
          <w:szCs w:val="24"/>
        </w:rPr>
        <w:t>.8</w:t>
      </w:r>
      <w:r w:rsidR="00772E94">
        <w:rPr>
          <w:rFonts w:ascii="Times New Roman" w:hAnsi="Times New Roman" w:cs="Times New Roman"/>
          <w:sz w:val="24"/>
          <w:szCs w:val="24"/>
        </w:rPr>
        <w:t>2</w:t>
      </w:r>
    </w:p>
    <w:p w:rsidR="00252CBC" w:rsidRDefault="00252CBC" w:rsidP="00FB555A">
      <w:pPr>
        <w:spacing w:after="0" w:line="240" w:lineRule="auto"/>
        <w:ind w:right="-144"/>
        <w:rPr>
          <w:rFonts w:ascii="Times New Roman" w:hAnsi="Times New Roman" w:cs="Times New Roman"/>
          <w:sz w:val="24"/>
          <w:szCs w:val="24"/>
        </w:rPr>
      </w:pPr>
      <w:r>
        <w:rPr>
          <w:rFonts w:ascii="Times New Roman" w:hAnsi="Times New Roman" w:cs="Times New Roman"/>
          <w:sz w:val="24"/>
          <w:szCs w:val="24"/>
        </w:rPr>
        <w:t>3.5.</w:t>
      </w:r>
      <w:r w:rsidRPr="00252CBC">
        <w:rPr>
          <w:rFonts w:ascii="Times New Roman" w:hAnsi="Times New Roman" w:cs="Times New Roman"/>
          <w:sz w:val="24"/>
          <w:szCs w:val="24"/>
        </w:rPr>
        <w:t xml:space="preserve"> </w:t>
      </w:r>
      <w:r w:rsidRPr="00AD2933">
        <w:rPr>
          <w:rFonts w:ascii="Times New Roman" w:hAnsi="Times New Roman" w:cs="Times New Roman"/>
          <w:sz w:val="24"/>
          <w:szCs w:val="24"/>
        </w:rPr>
        <w:t>Схема самостоятельной деятельности детей в режимных моментах</w:t>
      </w:r>
      <w:r w:rsidR="007167F4">
        <w:rPr>
          <w:rFonts w:ascii="Times New Roman" w:hAnsi="Times New Roman" w:cs="Times New Roman"/>
          <w:sz w:val="24"/>
          <w:szCs w:val="24"/>
        </w:rPr>
        <w:t>…………</w:t>
      </w:r>
      <w:r w:rsidR="006E4A21">
        <w:rPr>
          <w:rFonts w:ascii="Times New Roman" w:hAnsi="Times New Roman" w:cs="Times New Roman"/>
          <w:sz w:val="24"/>
          <w:szCs w:val="24"/>
        </w:rPr>
        <w:t>………</w:t>
      </w:r>
      <w:r w:rsidR="00AC111C">
        <w:rPr>
          <w:rFonts w:ascii="Times New Roman" w:hAnsi="Times New Roman" w:cs="Times New Roman"/>
          <w:sz w:val="24"/>
          <w:szCs w:val="24"/>
        </w:rPr>
        <w:t>…..</w:t>
      </w:r>
      <w:r w:rsidR="004A6619">
        <w:rPr>
          <w:rFonts w:ascii="Times New Roman" w:hAnsi="Times New Roman" w:cs="Times New Roman"/>
          <w:sz w:val="24"/>
          <w:szCs w:val="24"/>
        </w:rPr>
        <w:t>.8</w:t>
      </w:r>
      <w:r w:rsidR="00772E94">
        <w:rPr>
          <w:rFonts w:ascii="Times New Roman" w:hAnsi="Times New Roman" w:cs="Times New Roman"/>
          <w:sz w:val="24"/>
          <w:szCs w:val="24"/>
        </w:rPr>
        <w:t>3</w:t>
      </w:r>
    </w:p>
    <w:p w:rsidR="00252CBC" w:rsidRDefault="00252CBC" w:rsidP="00FB555A">
      <w:pPr>
        <w:spacing w:after="0" w:line="240" w:lineRule="auto"/>
        <w:ind w:right="-144"/>
        <w:rPr>
          <w:rFonts w:ascii="Times New Roman" w:hAnsi="Times New Roman" w:cs="Times New Roman"/>
          <w:sz w:val="24"/>
          <w:szCs w:val="24"/>
        </w:rPr>
      </w:pPr>
      <w:r>
        <w:rPr>
          <w:rFonts w:ascii="Times New Roman" w:hAnsi="Times New Roman" w:cs="Times New Roman"/>
          <w:sz w:val="24"/>
          <w:szCs w:val="24"/>
        </w:rPr>
        <w:t>3.6.</w:t>
      </w:r>
      <w:r w:rsidRPr="00252CBC">
        <w:rPr>
          <w:rFonts w:ascii="Times New Roman" w:hAnsi="Times New Roman" w:cs="Times New Roman"/>
          <w:sz w:val="24"/>
          <w:szCs w:val="24"/>
        </w:rPr>
        <w:t xml:space="preserve"> </w:t>
      </w:r>
      <w:r w:rsidRPr="00AD2933">
        <w:rPr>
          <w:rFonts w:ascii="Times New Roman" w:hAnsi="Times New Roman" w:cs="Times New Roman"/>
          <w:sz w:val="24"/>
          <w:szCs w:val="24"/>
        </w:rPr>
        <w:t>Модель режима двигательной активности</w:t>
      </w:r>
      <w:r w:rsidR="007167F4">
        <w:rPr>
          <w:rFonts w:ascii="Times New Roman" w:hAnsi="Times New Roman" w:cs="Times New Roman"/>
          <w:sz w:val="24"/>
          <w:szCs w:val="24"/>
        </w:rPr>
        <w:t>………………………………………</w:t>
      </w:r>
      <w:r w:rsidR="006E4A21">
        <w:rPr>
          <w:rFonts w:ascii="Times New Roman" w:hAnsi="Times New Roman" w:cs="Times New Roman"/>
          <w:sz w:val="24"/>
          <w:szCs w:val="24"/>
        </w:rPr>
        <w:t>………</w:t>
      </w:r>
      <w:r w:rsidR="00AC111C">
        <w:rPr>
          <w:rFonts w:ascii="Times New Roman" w:hAnsi="Times New Roman" w:cs="Times New Roman"/>
          <w:sz w:val="24"/>
          <w:szCs w:val="24"/>
        </w:rPr>
        <w:t>…</w:t>
      </w:r>
      <w:r w:rsidR="006E4A21">
        <w:rPr>
          <w:rFonts w:ascii="Times New Roman" w:hAnsi="Times New Roman" w:cs="Times New Roman"/>
          <w:sz w:val="24"/>
          <w:szCs w:val="24"/>
        </w:rPr>
        <w:t>.</w:t>
      </w:r>
      <w:r w:rsidR="004A6619">
        <w:rPr>
          <w:rFonts w:ascii="Times New Roman" w:hAnsi="Times New Roman" w:cs="Times New Roman"/>
          <w:sz w:val="24"/>
          <w:szCs w:val="24"/>
        </w:rPr>
        <w:t>.8</w:t>
      </w:r>
      <w:r w:rsidR="00772E94">
        <w:rPr>
          <w:rFonts w:ascii="Times New Roman" w:hAnsi="Times New Roman" w:cs="Times New Roman"/>
          <w:sz w:val="24"/>
          <w:szCs w:val="24"/>
        </w:rPr>
        <w:t>3</w:t>
      </w:r>
    </w:p>
    <w:p w:rsidR="00252CBC" w:rsidRDefault="00252CBC" w:rsidP="00FB555A">
      <w:pPr>
        <w:spacing w:after="0" w:line="240" w:lineRule="auto"/>
        <w:ind w:right="-144"/>
        <w:rPr>
          <w:rFonts w:ascii="Times New Roman" w:hAnsi="Times New Roman" w:cs="Times New Roman"/>
          <w:sz w:val="24"/>
          <w:szCs w:val="24"/>
        </w:rPr>
      </w:pPr>
      <w:r>
        <w:rPr>
          <w:rFonts w:ascii="Times New Roman" w:hAnsi="Times New Roman" w:cs="Times New Roman"/>
          <w:sz w:val="24"/>
          <w:szCs w:val="24"/>
        </w:rPr>
        <w:t>3.7.</w:t>
      </w:r>
      <w:r w:rsidRPr="00252CBC">
        <w:rPr>
          <w:rFonts w:ascii="Times New Roman" w:hAnsi="Times New Roman" w:cs="Times New Roman"/>
          <w:sz w:val="24"/>
          <w:szCs w:val="24"/>
        </w:rPr>
        <w:t xml:space="preserve"> </w:t>
      </w:r>
      <w:r w:rsidRPr="00AD2933">
        <w:rPr>
          <w:rFonts w:ascii="Times New Roman" w:hAnsi="Times New Roman" w:cs="Times New Roman"/>
          <w:sz w:val="24"/>
          <w:szCs w:val="24"/>
        </w:rPr>
        <w:t>Тематическое планирование образовательной деятельности</w:t>
      </w:r>
      <w:r w:rsidR="007167F4">
        <w:rPr>
          <w:rFonts w:ascii="Times New Roman" w:hAnsi="Times New Roman" w:cs="Times New Roman"/>
          <w:sz w:val="24"/>
          <w:szCs w:val="24"/>
        </w:rPr>
        <w:t>…………………</w:t>
      </w:r>
      <w:r w:rsidR="006E4A21">
        <w:rPr>
          <w:rFonts w:ascii="Times New Roman" w:hAnsi="Times New Roman" w:cs="Times New Roman"/>
          <w:sz w:val="24"/>
          <w:szCs w:val="24"/>
        </w:rPr>
        <w:t>………</w:t>
      </w:r>
      <w:r w:rsidR="00AC111C">
        <w:rPr>
          <w:rFonts w:ascii="Times New Roman" w:hAnsi="Times New Roman" w:cs="Times New Roman"/>
          <w:sz w:val="24"/>
          <w:szCs w:val="24"/>
        </w:rPr>
        <w:t>…</w:t>
      </w:r>
      <w:r w:rsidR="004A6619">
        <w:rPr>
          <w:rFonts w:ascii="Times New Roman" w:hAnsi="Times New Roman" w:cs="Times New Roman"/>
          <w:sz w:val="24"/>
          <w:szCs w:val="24"/>
        </w:rPr>
        <w:t>...8</w:t>
      </w:r>
      <w:r w:rsidR="00772E94">
        <w:rPr>
          <w:rFonts w:ascii="Times New Roman" w:hAnsi="Times New Roman" w:cs="Times New Roman"/>
          <w:sz w:val="24"/>
          <w:szCs w:val="24"/>
        </w:rPr>
        <w:t>3</w:t>
      </w:r>
    </w:p>
    <w:p w:rsidR="004A6619" w:rsidRDefault="00252CBC" w:rsidP="00FB555A">
      <w:pPr>
        <w:spacing w:after="0" w:line="240" w:lineRule="auto"/>
        <w:ind w:right="-144"/>
        <w:rPr>
          <w:rFonts w:ascii="Times New Roman" w:hAnsi="Times New Roman" w:cs="Times New Roman"/>
          <w:sz w:val="24"/>
          <w:szCs w:val="24"/>
        </w:rPr>
      </w:pPr>
      <w:r>
        <w:rPr>
          <w:rFonts w:ascii="Times New Roman" w:hAnsi="Times New Roman" w:cs="Times New Roman"/>
          <w:sz w:val="24"/>
          <w:szCs w:val="24"/>
        </w:rPr>
        <w:t>3.8.</w:t>
      </w:r>
      <w:r w:rsidRPr="00252CBC">
        <w:rPr>
          <w:rFonts w:ascii="Times New Roman" w:hAnsi="Times New Roman" w:cs="Times New Roman"/>
          <w:sz w:val="24"/>
          <w:szCs w:val="24"/>
        </w:rPr>
        <w:t xml:space="preserve"> </w:t>
      </w:r>
      <w:r w:rsidR="004A6619">
        <w:rPr>
          <w:rFonts w:ascii="Times New Roman" w:hAnsi="Times New Roman" w:cs="Times New Roman"/>
          <w:sz w:val="24"/>
          <w:szCs w:val="24"/>
        </w:rPr>
        <w:t>Календарный план воспитательной работы…………………………………………………8</w:t>
      </w:r>
      <w:r w:rsidR="00772E94">
        <w:rPr>
          <w:rFonts w:ascii="Times New Roman" w:hAnsi="Times New Roman" w:cs="Times New Roman"/>
          <w:sz w:val="24"/>
          <w:szCs w:val="24"/>
        </w:rPr>
        <w:t>9</w:t>
      </w:r>
    </w:p>
    <w:p w:rsidR="00252CBC" w:rsidRDefault="004A6619" w:rsidP="00FB555A">
      <w:pPr>
        <w:spacing w:after="0" w:line="240" w:lineRule="auto"/>
        <w:ind w:right="-144"/>
        <w:rPr>
          <w:rFonts w:ascii="Times New Roman" w:hAnsi="Times New Roman" w:cs="Times New Roman"/>
          <w:sz w:val="24"/>
          <w:szCs w:val="24"/>
        </w:rPr>
      </w:pPr>
      <w:r>
        <w:rPr>
          <w:rFonts w:ascii="Times New Roman" w:hAnsi="Times New Roman" w:cs="Times New Roman"/>
          <w:sz w:val="24"/>
          <w:szCs w:val="24"/>
        </w:rPr>
        <w:t xml:space="preserve">3.9. </w:t>
      </w:r>
      <w:r w:rsidR="00252CBC" w:rsidRPr="00AD2933">
        <w:rPr>
          <w:rFonts w:ascii="Times New Roman" w:hAnsi="Times New Roman" w:cs="Times New Roman"/>
          <w:sz w:val="24"/>
          <w:szCs w:val="24"/>
        </w:rPr>
        <w:t>Перспективное планирование конструктивно-модельной деятельности</w:t>
      </w:r>
      <w:r w:rsidR="007167F4">
        <w:rPr>
          <w:rFonts w:ascii="Times New Roman" w:hAnsi="Times New Roman" w:cs="Times New Roman"/>
          <w:sz w:val="24"/>
          <w:szCs w:val="24"/>
        </w:rPr>
        <w:t>………</w:t>
      </w:r>
      <w:r w:rsidR="006E4A21">
        <w:rPr>
          <w:rFonts w:ascii="Times New Roman" w:hAnsi="Times New Roman" w:cs="Times New Roman"/>
          <w:sz w:val="24"/>
          <w:szCs w:val="24"/>
        </w:rPr>
        <w:t>……..</w:t>
      </w:r>
      <w:r w:rsidR="00AC111C">
        <w:rPr>
          <w:rFonts w:ascii="Times New Roman" w:hAnsi="Times New Roman" w:cs="Times New Roman"/>
          <w:sz w:val="24"/>
          <w:szCs w:val="24"/>
        </w:rPr>
        <w:t>.....</w:t>
      </w:r>
      <w:r w:rsidR="006E4A21">
        <w:rPr>
          <w:rFonts w:ascii="Times New Roman" w:hAnsi="Times New Roman" w:cs="Times New Roman"/>
          <w:sz w:val="24"/>
          <w:szCs w:val="24"/>
        </w:rPr>
        <w:t>.</w:t>
      </w:r>
      <w:r>
        <w:rPr>
          <w:rFonts w:ascii="Times New Roman" w:hAnsi="Times New Roman" w:cs="Times New Roman"/>
          <w:sz w:val="24"/>
          <w:szCs w:val="24"/>
        </w:rPr>
        <w:t>9</w:t>
      </w:r>
      <w:r w:rsidR="00772E94">
        <w:rPr>
          <w:rFonts w:ascii="Times New Roman" w:hAnsi="Times New Roman" w:cs="Times New Roman"/>
          <w:sz w:val="24"/>
          <w:szCs w:val="24"/>
        </w:rPr>
        <w:t>1</w:t>
      </w:r>
    </w:p>
    <w:p w:rsidR="00252CBC" w:rsidRDefault="00252CBC" w:rsidP="00FB555A">
      <w:pPr>
        <w:spacing w:after="0" w:line="240" w:lineRule="auto"/>
        <w:ind w:right="-144"/>
        <w:rPr>
          <w:rFonts w:ascii="Times New Roman" w:hAnsi="Times New Roman" w:cs="Times New Roman"/>
          <w:sz w:val="24"/>
          <w:szCs w:val="24"/>
        </w:rPr>
      </w:pPr>
      <w:r>
        <w:rPr>
          <w:rFonts w:ascii="Times New Roman" w:hAnsi="Times New Roman" w:cs="Times New Roman"/>
          <w:sz w:val="24"/>
          <w:szCs w:val="24"/>
        </w:rPr>
        <w:t>3.</w:t>
      </w:r>
      <w:r w:rsidR="004A6619">
        <w:rPr>
          <w:rFonts w:ascii="Times New Roman" w:hAnsi="Times New Roman" w:cs="Times New Roman"/>
          <w:sz w:val="24"/>
          <w:szCs w:val="24"/>
        </w:rPr>
        <w:t>10</w:t>
      </w:r>
      <w:r>
        <w:rPr>
          <w:rFonts w:ascii="Times New Roman" w:hAnsi="Times New Roman" w:cs="Times New Roman"/>
          <w:sz w:val="24"/>
          <w:szCs w:val="24"/>
        </w:rPr>
        <w:t>.</w:t>
      </w:r>
      <w:r w:rsidRPr="00252CBC">
        <w:rPr>
          <w:rFonts w:ascii="Times New Roman" w:hAnsi="Times New Roman" w:cs="Times New Roman"/>
          <w:sz w:val="24"/>
          <w:szCs w:val="24"/>
        </w:rPr>
        <w:t xml:space="preserve"> </w:t>
      </w:r>
      <w:r w:rsidRPr="00AD2933">
        <w:rPr>
          <w:rFonts w:ascii="Times New Roman" w:hAnsi="Times New Roman" w:cs="Times New Roman"/>
          <w:sz w:val="24"/>
          <w:szCs w:val="24"/>
        </w:rPr>
        <w:t>Модель развивающей предметно-пространственной   среды группы</w:t>
      </w:r>
      <w:r w:rsidR="007167F4">
        <w:rPr>
          <w:rFonts w:ascii="Times New Roman" w:hAnsi="Times New Roman" w:cs="Times New Roman"/>
          <w:sz w:val="24"/>
          <w:szCs w:val="24"/>
        </w:rPr>
        <w:t>……….....</w:t>
      </w:r>
      <w:r w:rsidR="006E4A21">
        <w:rPr>
          <w:rFonts w:ascii="Times New Roman" w:hAnsi="Times New Roman" w:cs="Times New Roman"/>
          <w:sz w:val="24"/>
          <w:szCs w:val="24"/>
        </w:rPr>
        <w:t>.........</w:t>
      </w:r>
      <w:r w:rsidR="00AC111C">
        <w:rPr>
          <w:rFonts w:ascii="Times New Roman" w:hAnsi="Times New Roman" w:cs="Times New Roman"/>
          <w:sz w:val="24"/>
          <w:szCs w:val="24"/>
        </w:rPr>
        <w:t>...</w:t>
      </w:r>
      <w:r w:rsidR="004A6619">
        <w:rPr>
          <w:rFonts w:ascii="Times New Roman" w:hAnsi="Times New Roman" w:cs="Times New Roman"/>
          <w:sz w:val="24"/>
          <w:szCs w:val="24"/>
        </w:rPr>
        <w:t>10</w:t>
      </w:r>
      <w:r w:rsidR="00772E94">
        <w:rPr>
          <w:rFonts w:ascii="Times New Roman" w:hAnsi="Times New Roman" w:cs="Times New Roman"/>
          <w:sz w:val="24"/>
          <w:szCs w:val="24"/>
        </w:rPr>
        <w:t>2</w:t>
      </w:r>
    </w:p>
    <w:p w:rsidR="00252CBC" w:rsidRDefault="00252CBC" w:rsidP="00FB555A">
      <w:pPr>
        <w:spacing w:after="0" w:line="240" w:lineRule="auto"/>
        <w:ind w:right="-144"/>
        <w:rPr>
          <w:rFonts w:ascii="Times New Roman" w:hAnsi="Times New Roman" w:cs="Times New Roman"/>
          <w:sz w:val="24"/>
          <w:szCs w:val="24"/>
        </w:rPr>
      </w:pPr>
      <w:r>
        <w:rPr>
          <w:rFonts w:ascii="Times New Roman" w:hAnsi="Times New Roman" w:cs="Times New Roman"/>
          <w:sz w:val="24"/>
          <w:szCs w:val="24"/>
        </w:rPr>
        <w:t>3.1</w:t>
      </w:r>
      <w:r w:rsidR="004A6619">
        <w:rPr>
          <w:rFonts w:ascii="Times New Roman" w:hAnsi="Times New Roman" w:cs="Times New Roman"/>
          <w:sz w:val="24"/>
          <w:szCs w:val="24"/>
        </w:rPr>
        <w:t>1</w:t>
      </w:r>
      <w:r>
        <w:rPr>
          <w:rFonts w:ascii="Times New Roman" w:hAnsi="Times New Roman" w:cs="Times New Roman"/>
          <w:sz w:val="24"/>
          <w:szCs w:val="24"/>
        </w:rPr>
        <w:t>.</w:t>
      </w:r>
      <w:r w:rsidRPr="00252CBC">
        <w:rPr>
          <w:rFonts w:ascii="Times New Roman" w:hAnsi="Times New Roman" w:cs="Times New Roman"/>
          <w:sz w:val="24"/>
          <w:szCs w:val="24"/>
        </w:rPr>
        <w:t xml:space="preserve"> </w:t>
      </w:r>
      <w:r w:rsidRPr="00AD2933">
        <w:rPr>
          <w:rFonts w:ascii="Times New Roman" w:hAnsi="Times New Roman" w:cs="Times New Roman"/>
          <w:sz w:val="24"/>
          <w:szCs w:val="24"/>
        </w:rPr>
        <w:t>Особенности традиционных событий, праздников, мероприятий</w:t>
      </w:r>
      <w:r w:rsidR="007167F4">
        <w:rPr>
          <w:rFonts w:ascii="Times New Roman" w:hAnsi="Times New Roman" w:cs="Times New Roman"/>
          <w:sz w:val="24"/>
          <w:szCs w:val="24"/>
        </w:rPr>
        <w:t>…………..</w:t>
      </w:r>
      <w:r w:rsidR="006E4A21">
        <w:rPr>
          <w:rFonts w:ascii="Times New Roman" w:hAnsi="Times New Roman" w:cs="Times New Roman"/>
          <w:sz w:val="24"/>
          <w:szCs w:val="24"/>
        </w:rPr>
        <w:t>.........</w:t>
      </w:r>
      <w:r w:rsidR="00FB555A">
        <w:rPr>
          <w:rFonts w:ascii="Times New Roman" w:hAnsi="Times New Roman" w:cs="Times New Roman"/>
          <w:sz w:val="24"/>
          <w:szCs w:val="24"/>
        </w:rPr>
        <w:t>..</w:t>
      </w:r>
      <w:r w:rsidR="006E4A21">
        <w:rPr>
          <w:rFonts w:ascii="Times New Roman" w:hAnsi="Times New Roman" w:cs="Times New Roman"/>
          <w:sz w:val="24"/>
          <w:szCs w:val="24"/>
        </w:rPr>
        <w:t>.</w:t>
      </w:r>
      <w:r w:rsidR="00AC111C">
        <w:rPr>
          <w:rFonts w:ascii="Times New Roman" w:hAnsi="Times New Roman" w:cs="Times New Roman"/>
          <w:sz w:val="24"/>
          <w:szCs w:val="24"/>
        </w:rPr>
        <w:t>...</w:t>
      </w:r>
      <w:r w:rsidR="006E4A21">
        <w:rPr>
          <w:rFonts w:ascii="Times New Roman" w:hAnsi="Times New Roman" w:cs="Times New Roman"/>
          <w:sz w:val="24"/>
          <w:szCs w:val="24"/>
        </w:rPr>
        <w:t>..</w:t>
      </w:r>
      <w:r w:rsidR="004A6619">
        <w:rPr>
          <w:rFonts w:ascii="Times New Roman" w:hAnsi="Times New Roman" w:cs="Times New Roman"/>
          <w:sz w:val="24"/>
          <w:szCs w:val="24"/>
        </w:rPr>
        <w:t>11</w:t>
      </w:r>
      <w:r w:rsidR="00772E94">
        <w:rPr>
          <w:rFonts w:ascii="Times New Roman" w:hAnsi="Times New Roman" w:cs="Times New Roman"/>
          <w:sz w:val="24"/>
          <w:szCs w:val="24"/>
        </w:rPr>
        <w:t>1</w:t>
      </w:r>
    </w:p>
    <w:p w:rsidR="00252CBC" w:rsidRDefault="00252CBC" w:rsidP="00FB555A">
      <w:pPr>
        <w:spacing w:after="0" w:line="240" w:lineRule="auto"/>
        <w:ind w:right="-144"/>
        <w:rPr>
          <w:rFonts w:ascii="Times New Roman" w:hAnsi="Times New Roman" w:cs="Times New Roman"/>
          <w:sz w:val="24"/>
          <w:szCs w:val="24"/>
        </w:rPr>
      </w:pPr>
      <w:r>
        <w:rPr>
          <w:rFonts w:ascii="Times New Roman" w:hAnsi="Times New Roman" w:cs="Times New Roman"/>
          <w:sz w:val="24"/>
          <w:szCs w:val="24"/>
        </w:rPr>
        <w:t>3.1</w:t>
      </w:r>
      <w:r w:rsidR="004A6619">
        <w:rPr>
          <w:rFonts w:ascii="Times New Roman" w:hAnsi="Times New Roman" w:cs="Times New Roman"/>
          <w:sz w:val="24"/>
          <w:szCs w:val="24"/>
        </w:rPr>
        <w:t>2</w:t>
      </w:r>
      <w:r>
        <w:rPr>
          <w:rFonts w:ascii="Times New Roman" w:hAnsi="Times New Roman" w:cs="Times New Roman"/>
          <w:sz w:val="24"/>
          <w:szCs w:val="24"/>
        </w:rPr>
        <w:t>.</w:t>
      </w:r>
      <w:r w:rsidRPr="00252CBC">
        <w:rPr>
          <w:rFonts w:ascii="Times New Roman" w:hAnsi="Times New Roman" w:cs="Times New Roman"/>
          <w:sz w:val="24"/>
          <w:szCs w:val="24"/>
        </w:rPr>
        <w:t xml:space="preserve"> </w:t>
      </w:r>
      <w:r w:rsidRPr="00AD2933">
        <w:rPr>
          <w:rFonts w:ascii="Times New Roman" w:hAnsi="Times New Roman" w:cs="Times New Roman"/>
          <w:sz w:val="24"/>
          <w:szCs w:val="24"/>
        </w:rPr>
        <w:t>Методическое обеспечение Программы</w:t>
      </w:r>
      <w:r w:rsidR="006E4A21">
        <w:rPr>
          <w:rFonts w:ascii="Times New Roman" w:hAnsi="Times New Roman" w:cs="Times New Roman"/>
          <w:sz w:val="24"/>
          <w:szCs w:val="24"/>
        </w:rPr>
        <w:t>………………………………………………</w:t>
      </w:r>
      <w:r w:rsidR="00AC111C">
        <w:rPr>
          <w:rFonts w:ascii="Times New Roman" w:hAnsi="Times New Roman" w:cs="Times New Roman"/>
          <w:sz w:val="24"/>
          <w:szCs w:val="24"/>
        </w:rPr>
        <w:t>…</w:t>
      </w:r>
      <w:r w:rsidR="00FB555A">
        <w:rPr>
          <w:rFonts w:ascii="Times New Roman" w:hAnsi="Times New Roman" w:cs="Times New Roman"/>
          <w:sz w:val="24"/>
          <w:szCs w:val="24"/>
        </w:rPr>
        <w:t>.</w:t>
      </w:r>
      <w:r w:rsidR="006E4A21">
        <w:rPr>
          <w:rFonts w:ascii="Times New Roman" w:hAnsi="Times New Roman" w:cs="Times New Roman"/>
          <w:sz w:val="24"/>
          <w:szCs w:val="24"/>
        </w:rPr>
        <w:t>1</w:t>
      </w:r>
      <w:r w:rsidR="004A6619">
        <w:rPr>
          <w:rFonts w:ascii="Times New Roman" w:hAnsi="Times New Roman" w:cs="Times New Roman"/>
          <w:sz w:val="24"/>
          <w:szCs w:val="24"/>
        </w:rPr>
        <w:t>12</w:t>
      </w:r>
    </w:p>
    <w:p w:rsidR="00252CBC" w:rsidRDefault="007173AC" w:rsidP="007173AC">
      <w:pPr>
        <w:pStyle w:val="a3"/>
        <w:tabs>
          <w:tab w:val="left" w:pos="3336"/>
          <w:tab w:val="center" w:pos="4677"/>
        </w:tabs>
        <w:jc w:val="center"/>
        <w:rPr>
          <w:rFonts w:ascii="Times New Roman" w:eastAsia="Calibri" w:hAnsi="Times New Roman" w:cs="Times New Roman"/>
          <w:b/>
          <w:bCs/>
          <w:iCs/>
        </w:rPr>
      </w:pPr>
      <w:r>
        <w:rPr>
          <w:rFonts w:ascii="Times New Roman" w:eastAsia="Calibri" w:hAnsi="Times New Roman" w:cs="Times New Roman"/>
          <w:b/>
          <w:bCs/>
          <w:iCs/>
        </w:rPr>
        <w:br w:type="page"/>
      </w:r>
    </w:p>
    <w:p w:rsidR="00BB4EE1" w:rsidRPr="00863D7A" w:rsidRDefault="00BB4EE1" w:rsidP="0093107C">
      <w:pPr>
        <w:pStyle w:val="a3"/>
        <w:tabs>
          <w:tab w:val="left" w:pos="3336"/>
          <w:tab w:val="center" w:pos="4677"/>
        </w:tabs>
        <w:jc w:val="center"/>
        <w:rPr>
          <w:rFonts w:ascii="Times New Roman" w:eastAsia="Calibri" w:hAnsi="Times New Roman" w:cs="Times New Roman"/>
          <w:b/>
          <w:bCs/>
          <w:iCs/>
        </w:rPr>
      </w:pPr>
      <w:r w:rsidRPr="00863D7A">
        <w:rPr>
          <w:rFonts w:ascii="Times New Roman" w:eastAsia="Calibri" w:hAnsi="Times New Roman" w:cs="Times New Roman"/>
          <w:b/>
          <w:bCs/>
          <w:iCs/>
          <w:lang w:val="en-US"/>
        </w:rPr>
        <w:lastRenderedPageBreak/>
        <w:t>I</w:t>
      </w:r>
      <w:r w:rsidR="0093107C" w:rsidRPr="00863D7A">
        <w:rPr>
          <w:rFonts w:ascii="Times New Roman" w:eastAsia="Calibri" w:hAnsi="Times New Roman" w:cs="Times New Roman"/>
          <w:b/>
          <w:bCs/>
          <w:iCs/>
        </w:rPr>
        <w:t>.</w:t>
      </w:r>
      <w:r w:rsidR="00863D7A" w:rsidRPr="00863D7A">
        <w:rPr>
          <w:rFonts w:ascii="Times New Roman" w:eastAsia="Calibri" w:hAnsi="Times New Roman" w:cs="Times New Roman"/>
          <w:b/>
          <w:bCs/>
          <w:iCs/>
        </w:rPr>
        <w:t xml:space="preserve"> </w:t>
      </w:r>
      <w:r w:rsidRPr="00863D7A">
        <w:rPr>
          <w:rFonts w:ascii="Times New Roman" w:eastAsia="Calibri" w:hAnsi="Times New Roman" w:cs="Times New Roman"/>
          <w:b/>
          <w:bCs/>
          <w:iCs/>
        </w:rPr>
        <w:t>Целевой раздел</w:t>
      </w:r>
    </w:p>
    <w:p w:rsidR="002F4E84" w:rsidRPr="00863D7A" w:rsidRDefault="0000198E" w:rsidP="0093107C">
      <w:pPr>
        <w:widowControl w:val="0"/>
        <w:overflowPunct w:val="0"/>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863D7A">
        <w:rPr>
          <w:rFonts w:ascii="Times New Roman" w:hAnsi="Times New Roman" w:cs="Times New Roman"/>
          <w:b/>
          <w:bCs/>
          <w:color w:val="000000" w:themeColor="text1"/>
          <w:sz w:val="24"/>
          <w:szCs w:val="24"/>
        </w:rPr>
        <w:t>1.</w:t>
      </w:r>
      <w:r w:rsidR="00863D7A" w:rsidRPr="00863D7A">
        <w:rPr>
          <w:rFonts w:ascii="Times New Roman" w:hAnsi="Times New Roman" w:cs="Times New Roman"/>
          <w:b/>
          <w:bCs/>
          <w:color w:val="000000" w:themeColor="text1"/>
          <w:sz w:val="24"/>
          <w:szCs w:val="24"/>
        </w:rPr>
        <w:t xml:space="preserve"> </w:t>
      </w:r>
      <w:r w:rsidR="002F4E84" w:rsidRPr="00863D7A">
        <w:rPr>
          <w:rFonts w:ascii="Times New Roman" w:hAnsi="Times New Roman" w:cs="Times New Roman"/>
          <w:b/>
          <w:bCs/>
          <w:color w:val="000000" w:themeColor="text1"/>
          <w:sz w:val="24"/>
          <w:szCs w:val="24"/>
        </w:rPr>
        <w:t>Пояснительная записка</w:t>
      </w:r>
    </w:p>
    <w:p w:rsidR="00BB4EE1" w:rsidRPr="00863D7A" w:rsidRDefault="00BB4EE1" w:rsidP="00B57025">
      <w:pPr>
        <w:widowControl w:val="0"/>
        <w:overflowPunct w:val="0"/>
        <w:autoSpaceDE w:val="0"/>
        <w:autoSpaceDN w:val="0"/>
        <w:adjustRightInd w:val="0"/>
        <w:spacing w:after="0" w:line="240" w:lineRule="auto"/>
        <w:ind w:firstLine="709"/>
        <w:jc w:val="center"/>
        <w:rPr>
          <w:rFonts w:ascii="Times New Roman" w:hAnsi="Times New Roman" w:cs="Times New Roman"/>
          <w:b/>
          <w:bCs/>
          <w:color w:val="000000" w:themeColor="text1"/>
          <w:sz w:val="24"/>
          <w:szCs w:val="24"/>
        </w:rPr>
      </w:pPr>
    </w:p>
    <w:p w:rsidR="00BB4EE1" w:rsidRPr="00863D7A" w:rsidRDefault="00A634B7" w:rsidP="00AB0EF7">
      <w:pPr>
        <w:widowControl w:val="0"/>
        <w:overflowPunct w:val="0"/>
        <w:autoSpaceDE w:val="0"/>
        <w:autoSpaceDN w:val="0"/>
        <w:adjustRightInd w:val="0"/>
        <w:spacing w:after="0" w:line="240" w:lineRule="auto"/>
        <w:ind w:firstLine="709"/>
        <w:jc w:val="both"/>
        <w:rPr>
          <w:rFonts w:ascii="Times New Roman" w:hAnsi="Times New Roman" w:cs="Times New Roman"/>
          <w:color w:val="1D1B11"/>
          <w:sz w:val="24"/>
          <w:szCs w:val="24"/>
        </w:rPr>
      </w:pPr>
      <w:r w:rsidRPr="00863D7A">
        <w:rPr>
          <w:rFonts w:ascii="Times New Roman" w:hAnsi="Times New Roman" w:cs="Times New Roman"/>
          <w:sz w:val="24"/>
          <w:szCs w:val="24"/>
        </w:rPr>
        <w:t xml:space="preserve">Рабочая программа подготовительной </w:t>
      </w:r>
      <w:r w:rsidR="00BB4EE1" w:rsidRPr="00863D7A">
        <w:rPr>
          <w:rFonts w:ascii="Times New Roman" w:eastAsia="Arial Unicode MS" w:hAnsi="Times New Roman" w:cs="Times New Roman"/>
          <w:sz w:val="24"/>
          <w:szCs w:val="24"/>
        </w:rPr>
        <w:t>группы общеразвивающей направленности</w:t>
      </w:r>
      <w:r w:rsidR="00B57025" w:rsidRPr="00863D7A">
        <w:rPr>
          <w:rFonts w:ascii="Times New Roman" w:eastAsia="Arial Unicode MS" w:hAnsi="Times New Roman" w:cs="Times New Roman"/>
          <w:sz w:val="24"/>
          <w:szCs w:val="24"/>
        </w:rPr>
        <w:t xml:space="preserve"> </w:t>
      </w:r>
      <w:r w:rsidR="00BB4EE1" w:rsidRPr="00863D7A">
        <w:rPr>
          <w:rFonts w:ascii="Times New Roman" w:hAnsi="Times New Roman" w:cs="Times New Roman"/>
          <w:sz w:val="24"/>
          <w:szCs w:val="24"/>
        </w:rPr>
        <w:t>разработана педагогами</w:t>
      </w:r>
      <w:r w:rsidR="00E83CFB" w:rsidRPr="00863D7A">
        <w:rPr>
          <w:rFonts w:ascii="Times New Roman" w:hAnsi="Times New Roman" w:cs="Times New Roman"/>
          <w:sz w:val="24"/>
          <w:szCs w:val="24"/>
        </w:rPr>
        <w:t xml:space="preserve"> Кузнецовой</w:t>
      </w:r>
      <w:r w:rsidR="00AD6ABC" w:rsidRPr="00863D7A">
        <w:rPr>
          <w:rFonts w:ascii="Times New Roman" w:hAnsi="Times New Roman" w:cs="Times New Roman"/>
          <w:sz w:val="24"/>
          <w:szCs w:val="24"/>
        </w:rPr>
        <w:t xml:space="preserve"> </w:t>
      </w:r>
      <w:r w:rsidR="00E83CFB" w:rsidRPr="00863D7A">
        <w:rPr>
          <w:rFonts w:ascii="Times New Roman" w:hAnsi="Times New Roman" w:cs="Times New Roman"/>
          <w:sz w:val="24"/>
          <w:szCs w:val="24"/>
        </w:rPr>
        <w:t xml:space="preserve">И.А. </w:t>
      </w:r>
      <w:r w:rsidR="00BE222F" w:rsidRPr="00863D7A">
        <w:rPr>
          <w:rFonts w:ascii="Times New Roman" w:hAnsi="Times New Roman" w:cs="Times New Roman"/>
          <w:sz w:val="24"/>
          <w:szCs w:val="24"/>
        </w:rPr>
        <w:t xml:space="preserve">и </w:t>
      </w:r>
      <w:r w:rsidR="00E83CFB" w:rsidRPr="00863D7A">
        <w:rPr>
          <w:rFonts w:ascii="Times New Roman" w:hAnsi="Times New Roman" w:cs="Times New Roman"/>
          <w:sz w:val="24"/>
          <w:szCs w:val="24"/>
        </w:rPr>
        <w:t>Медведевой</w:t>
      </w:r>
      <w:r w:rsidR="00AD6ABC" w:rsidRPr="00863D7A">
        <w:rPr>
          <w:rFonts w:ascii="Times New Roman" w:hAnsi="Times New Roman" w:cs="Times New Roman"/>
          <w:sz w:val="24"/>
          <w:szCs w:val="24"/>
        </w:rPr>
        <w:t xml:space="preserve"> </w:t>
      </w:r>
      <w:r w:rsidR="00E83CFB" w:rsidRPr="00863D7A">
        <w:rPr>
          <w:rFonts w:ascii="Times New Roman" w:hAnsi="Times New Roman" w:cs="Times New Roman"/>
          <w:sz w:val="24"/>
          <w:szCs w:val="24"/>
        </w:rPr>
        <w:t xml:space="preserve">А.И. </w:t>
      </w:r>
      <w:r w:rsidR="00863D7A">
        <w:rPr>
          <w:rFonts w:ascii="Times New Roman" w:hAnsi="Times New Roman" w:cs="Times New Roman"/>
          <w:sz w:val="24"/>
          <w:szCs w:val="24"/>
        </w:rPr>
        <w:t xml:space="preserve">с учетом Основной образовательной программы </w:t>
      </w:r>
      <w:r w:rsidR="00BB4EE1" w:rsidRPr="00863D7A">
        <w:rPr>
          <w:rFonts w:ascii="Times New Roman" w:hAnsi="Times New Roman" w:cs="Times New Roman"/>
          <w:sz w:val="24"/>
          <w:szCs w:val="24"/>
        </w:rPr>
        <w:t>дошкольного образования</w:t>
      </w:r>
      <w:r w:rsidR="00BB4EE1" w:rsidRPr="00863D7A">
        <w:rPr>
          <w:rFonts w:ascii="Times New Roman" w:hAnsi="Times New Roman" w:cs="Times New Roman"/>
          <w:color w:val="7030A0"/>
          <w:sz w:val="24"/>
          <w:szCs w:val="24"/>
          <w:shd w:val="clear" w:color="auto" w:fill="FFFFFF"/>
        </w:rPr>
        <w:t xml:space="preserve"> </w:t>
      </w:r>
      <w:r w:rsidR="00BB4EE1" w:rsidRPr="00863D7A">
        <w:rPr>
          <w:rFonts w:ascii="Times New Roman" w:hAnsi="Times New Roman" w:cs="Times New Roman"/>
          <w:sz w:val="24"/>
          <w:szCs w:val="24"/>
        </w:rPr>
        <w:t>МБДОУ «Детский</w:t>
      </w:r>
      <w:r w:rsidR="00BB4EE1" w:rsidRPr="00863D7A">
        <w:rPr>
          <w:rFonts w:ascii="Times New Roman" w:hAnsi="Times New Roman" w:cs="Times New Roman"/>
          <w:color w:val="1D1B11"/>
          <w:sz w:val="24"/>
          <w:szCs w:val="24"/>
        </w:rPr>
        <w:t xml:space="preserve"> </w:t>
      </w:r>
      <w:r w:rsidR="00881FBD">
        <w:rPr>
          <w:rFonts w:ascii="Times New Roman" w:hAnsi="Times New Roman" w:cs="Times New Roman"/>
          <w:sz w:val="24"/>
          <w:szCs w:val="24"/>
        </w:rPr>
        <w:t xml:space="preserve">сад «Рябинушка» </w:t>
      </w:r>
      <w:r w:rsidR="000D3BFD">
        <w:rPr>
          <w:rFonts w:ascii="Times New Roman" w:hAnsi="Times New Roman" w:cs="Times New Roman"/>
          <w:sz w:val="24"/>
          <w:szCs w:val="24"/>
        </w:rPr>
        <w:t>с.</w:t>
      </w:r>
      <w:r w:rsidR="007173AC">
        <w:rPr>
          <w:rFonts w:ascii="Times New Roman" w:hAnsi="Times New Roman" w:cs="Times New Roman"/>
          <w:sz w:val="24"/>
          <w:szCs w:val="24"/>
        </w:rPr>
        <w:t xml:space="preserve"> </w:t>
      </w:r>
      <w:r w:rsidR="00BB4EE1" w:rsidRPr="000D3BFD">
        <w:rPr>
          <w:rFonts w:ascii="Times New Roman" w:hAnsi="Times New Roman" w:cs="Times New Roman"/>
          <w:sz w:val="24"/>
          <w:szCs w:val="24"/>
        </w:rPr>
        <w:t>Гостищево»</w:t>
      </w:r>
      <w:r w:rsidR="00BB4EE1" w:rsidRPr="00863D7A">
        <w:rPr>
          <w:rFonts w:ascii="Times New Roman" w:hAnsi="Times New Roman" w:cs="Times New Roman"/>
          <w:color w:val="1D1B11"/>
          <w:sz w:val="24"/>
          <w:szCs w:val="24"/>
        </w:rPr>
        <w:t xml:space="preserve"> на основании следующего нормативно – правового обеспечения:</w:t>
      </w:r>
    </w:p>
    <w:p w:rsidR="000071FD" w:rsidRPr="000071FD" w:rsidRDefault="000071FD" w:rsidP="000071FD">
      <w:pPr>
        <w:pStyle w:val="a3"/>
        <w:ind w:firstLine="709"/>
        <w:jc w:val="both"/>
        <w:rPr>
          <w:rFonts w:ascii="Times New Roman" w:eastAsia="Calibri" w:hAnsi="Times New Roman" w:cs="Times New Roman"/>
          <w:color w:val="auto"/>
          <w:lang w:eastAsia="en-US"/>
        </w:rPr>
      </w:pPr>
      <w:r>
        <w:rPr>
          <w:rFonts w:ascii="Times New Roman" w:eastAsia="Calibri" w:hAnsi="Times New Roman" w:cs="Times New Roman"/>
          <w:color w:val="auto"/>
          <w:lang w:eastAsia="en-US"/>
        </w:rPr>
        <w:t>1.</w:t>
      </w:r>
      <w:r w:rsidRPr="000071FD">
        <w:rPr>
          <w:rFonts w:ascii="Times New Roman" w:eastAsia="Calibri" w:hAnsi="Times New Roman" w:cs="Times New Roman"/>
          <w:color w:val="auto"/>
          <w:lang w:eastAsia="en-US"/>
        </w:rPr>
        <w:t>Федеральный закон от 29 декабря 2012 года № 273-ФЗ «Об образовании в Российской Федерации» (ред. от 24.03.2021года).</w:t>
      </w:r>
    </w:p>
    <w:p w:rsidR="000071FD" w:rsidRPr="000071FD" w:rsidRDefault="000071FD" w:rsidP="000071FD">
      <w:pPr>
        <w:pStyle w:val="a3"/>
        <w:ind w:firstLine="709"/>
        <w:jc w:val="both"/>
        <w:rPr>
          <w:rFonts w:ascii="Times New Roman" w:eastAsia="Calibri" w:hAnsi="Times New Roman" w:cs="Times New Roman"/>
          <w:color w:val="auto"/>
          <w:lang w:eastAsia="en-US"/>
        </w:rPr>
      </w:pPr>
      <w:r>
        <w:rPr>
          <w:rFonts w:ascii="Times New Roman" w:eastAsia="Calibri" w:hAnsi="Times New Roman" w:cs="Times New Roman"/>
          <w:color w:val="auto"/>
          <w:lang w:eastAsia="en-US"/>
        </w:rPr>
        <w:t>2.</w:t>
      </w:r>
      <w:r w:rsidRPr="000071FD">
        <w:rPr>
          <w:rFonts w:ascii="Times New Roman" w:eastAsia="Calibri" w:hAnsi="Times New Roman" w:cs="Times New Roman"/>
          <w:color w:val="auto"/>
          <w:lang w:eastAsia="en-US"/>
        </w:rPr>
        <w:t>Федеральный закон от 8 июня 2020 года № 164-ФЗ «О внесении изменений в статьи 71.1 и 108 Федерального закона «Об образовании в Российской Федерации» (Принят Государственной Думой 27 мая 2020 года, одобрен Советом Федерации 2 июня 2020 года).</w:t>
      </w:r>
    </w:p>
    <w:p w:rsidR="000071FD" w:rsidRPr="000071FD" w:rsidRDefault="000071FD" w:rsidP="000071FD">
      <w:pPr>
        <w:pStyle w:val="a3"/>
        <w:ind w:firstLine="709"/>
        <w:jc w:val="both"/>
        <w:rPr>
          <w:rFonts w:ascii="Times New Roman" w:eastAsia="Calibri" w:hAnsi="Times New Roman" w:cs="Times New Roman"/>
          <w:color w:val="auto"/>
          <w:lang w:eastAsia="en-US"/>
        </w:rPr>
      </w:pPr>
      <w:r>
        <w:rPr>
          <w:rFonts w:ascii="Times New Roman" w:eastAsia="Calibri" w:hAnsi="Times New Roman" w:cs="Times New Roman"/>
          <w:color w:val="auto"/>
          <w:lang w:eastAsia="en-US"/>
        </w:rPr>
        <w:t>3.</w:t>
      </w:r>
      <w:r w:rsidRPr="000071FD">
        <w:rPr>
          <w:rFonts w:ascii="Times New Roman" w:eastAsia="Calibri" w:hAnsi="Times New Roman" w:cs="Times New Roman"/>
          <w:color w:val="auto"/>
          <w:lang w:eastAsia="en-US"/>
        </w:rPr>
        <w:t>Федеральный закон от 27 июля 2006 г. № 152–ФЗ «О персональных данных».</w:t>
      </w:r>
    </w:p>
    <w:p w:rsidR="000071FD" w:rsidRPr="000071FD" w:rsidRDefault="000071FD" w:rsidP="000071FD">
      <w:pPr>
        <w:pStyle w:val="a3"/>
        <w:ind w:firstLine="709"/>
        <w:jc w:val="both"/>
        <w:rPr>
          <w:rFonts w:ascii="Times New Roman" w:eastAsia="Calibri" w:hAnsi="Times New Roman" w:cs="Times New Roman"/>
          <w:color w:val="auto"/>
          <w:lang w:eastAsia="en-US"/>
        </w:rPr>
      </w:pPr>
      <w:r>
        <w:rPr>
          <w:rFonts w:ascii="Times New Roman" w:eastAsia="Calibri" w:hAnsi="Times New Roman" w:cs="Times New Roman"/>
          <w:color w:val="auto"/>
          <w:lang w:eastAsia="en-US"/>
        </w:rPr>
        <w:t>4.</w:t>
      </w:r>
      <w:r w:rsidRPr="000071FD">
        <w:rPr>
          <w:rFonts w:ascii="Times New Roman" w:eastAsia="Calibri" w:hAnsi="Times New Roman" w:cs="Times New Roman"/>
          <w:color w:val="auto"/>
          <w:lang w:eastAsia="en-US"/>
        </w:rPr>
        <w:t>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2013 г. N 1155).</w:t>
      </w:r>
    </w:p>
    <w:p w:rsidR="000071FD" w:rsidRPr="000071FD" w:rsidRDefault="000071FD" w:rsidP="000071FD">
      <w:pPr>
        <w:pStyle w:val="a3"/>
        <w:ind w:firstLine="709"/>
        <w:jc w:val="both"/>
        <w:rPr>
          <w:rFonts w:ascii="Times New Roman" w:eastAsia="Calibri" w:hAnsi="Times New Roman" w:cs="Times New Roman"/>
          <w:color w:val="auto"/>
          <w:lang w:eastAsia="en-US"/>
        </w:rPr>
      </w:pPr>
      <w:r>
        <w:rPr>
          <w:rFonts w:ascii="Times New Roman" w:eastAsia="Calibri" w:hAnsi="Times New Roman" w:cs="Times New Roman"/>
          <w:color w:val="auto"/>
          <w:lang w:eastAsia="en-US"/>
        </w:rPr>
        <w:t>5.</w:t>
      </w:r>
      <w:r w:rsidRPr="000071FD">
        <w:rPr>
          <w:rFonts w:ascii="Times New Roman" w:eastAsia="Calibri" w:hAnsi="Times New Roman" w:cs="Times New Roman"/>
          <w:color w:val="auto"/>
          <w:lang w:eastAsia="en-US"/>
        </w:rPr>
        <w:t>Санитарные правила СП 2.4.3648-20 «Санитарно-эпидемиологические требования к организациям воспитания и обучения, отдыха и оздоровления детей, и молодежи» («Постановление Главного государственного санитарного врача РФ от 28 сентября 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(Зарегистрировано в Минюсте России 18 декабря 2020 № 61573).</w:t>
      </w:r>
    </w:p>
    <w:p w:rsidR="000071FD" w:rsidRPr="000071FD" w:rsidRDefault="000071FD" w:rsidP="000071FD">
      <w:pPr>
        <w:pStyle w:val="a3"/>
        <w:ind w:firstLine="709"/>
        <w:jc w:val="both"/>
        <w:rPr>
          <w:rFonts w:ascii="Times New Roman" w:eastAsia="Calibri" w:hAnsi="Times New Roman" w:cs="Times New Roman"/>
          <w:color w:val="auto"/>
          <w:lang w:eastAsia="en-US"/>
        </w:rPr>
      </w:pPr>
      <w:r>
        <w:rPr>
          <w:rFonts w:ascii="Times New Roman" w:eastAsia="Calibri" w:hAnsi="Times New Roman" w:cs="Times New Roman"/>
          <w:color w:val="auto"/>
          <w:lang w:eastAsia="en-US"/>
        </w:rPr>
        <w:t>6.</w:t>
      </w:r>
      <w:r w:rsidRPr="000071FD">
        <w:rPr>
          <w:rFonts w:ascii="Times New Roman" w:eastAsia="Calibri" w:hAnsi="Times New Roman" w:cs="Times New Roman"/>
          <w:color w:val="auto"/>
          <w:lang w:eastAsia="en-US"/>
        </w:rPr>
        <w:t>СанПиН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России от 28 января 2021 г. № 2.</w:t>
      </w:r>
    </w:p>
    <w:p w:rsidR="000071FD" w:rsidRPr="000071FD" w:rsidRDefault="000071FD" w:rsidP="000071FD">
      <w:pPr>
        <w:pStyle w:val="a3"/>
        <w:ind w:firstLine="709"/>
        <w:jc w:val="both"/>
        <w:rPr>
          <w:rFonts w:ascii="Times New Roman" w:eastAsia="Calibri" w:hAnsi="Times New Roman" w:cs="Times New Roman"/>
          <w:color w:val="auto"/>
          <w:lang w:eastAsia="en-US"/>
        </w:rPr>
      </w:pPr>
      <w:r>
        <w:rPr>
          <w:rFonts w:ascii="Times New Roman" w:eastAsia="Calibri" w:hAnsi="Times New Roman" w:cs="Times New Roman"/>
          <w:color w:val="auto"/>
          <w:lang w:eastAsia="en-US"/>
        </w:rPr>
        <w:t>7.</w:t>
      </w:r>
      <w:r w:rsidRPr="000071FD">
        <w:rPr>
          <w:rFonts w:ascii="Times New Roman" w:eastAsia="Calibri" w:hAnsi="Times New Roman" w:cs="Times New Roman"/>
          <w:color w:val="auto"/>
          <w:lang w:eastAsia="en-US"/>
        </w:rPr>
        <w:t>Указ Президента Российской Федерации от 21 июля 2020 № 474 «О национальных целях развития Российской Федерации на период до 2030 года».</w:t>
      </w:r>
    </w:p>
    <w:p w:rsidR="000071FD" w:rsidRPr="000071FD" w:rsidRDefault="000071FD" w:rsidP="000071FD">
      <w:pPr>
        <w:pStyle w:val="a3"/>
        <w:ind w:firstLine="709"/>
        <w:jc w:val="both"/>
        <w:rPr>
          <w:rFonts w:ascii="Times New Roman" w:eastAsia="Calibri" w:hAnsi="Times New Roman" w:cs="Times New Roman"/>
          <w:color w:val="auto"/>
          <w:lang w:eastAsia="en-US"/>
        </w:rPr>
      </w:pPr>
      <w:r>
        <w:rPr>
          <w:rFonts w:ascii="Times New Roman" w:eastAsia="Calibri" w:hAnsi="Times New Roman" w:cs="Times New Roman"/>
          <w:color w:val="auto"/>
          <w:lang w:eastAsia="en-US"/>
        </w:rPr>
        <w:t>8.</w:t>
      </w:r>
      <w:r w:rsidRPr="000071FD">
        <w:rPr>
          <w:rFonts w:ascii="Times New Roman" w:eastAsia="Calibri" w:hAnsi="Times New Roman" w:cs="Times New Roman"/>
          <w:color w:val="auto"/>
          <w:lang w:eastAsia="en-US"/>
        </w:rPr>
        <w:t>Постановление Правительства Российской Федерации от 5 августа 2013 года № 662 «Об осуществлении мониторинга системы образования» (ред. от 12 марта 2020).</w:t>
      </w:r>
    </w:p>
    <w:p w:rsidR="000071FD" w:rsidRPr="000071FD" w:rsidRDefault="000071FD" w:rsidP="000071FD">
      <w:pPr>
        <w:pStyle w:val="a3"/>
        <w:ind w:firstLine="709"/>
        <w:jc w:val="both"/>
        <w:rPr>
          <w:rFonts w:ascii="Times New Roman" w:eastAsia="Calibri" w:hAnsi="Times New Roman" w:cs="Times New Roman"/>
          <w:color w:val="auto"/>
          <w:lang w:eastAsia="en-US"/>
        </w:rPr>
      </w:pPr>
      <w:r>
        <w:rPr>
          <w:rFonts w:ascii="Times New Roman" w:eastAsia="Calibri" w:hAnsi="Times New Roman" w:cs="Times New Roman"/>
          <w:color w:val="auto"/>
          <w:lang w:eastAsia="en-US"/>
        </w:rPr>
        <w:t>9.</w:t>
      </w:r>
      <w:r w:rsidRPr="000071FD">
        <w:rPr>
          <w:rFonts w:ascii="Times New Roman" w:eastAsia="Calibri" w:hAnsi="Times New Roman" w:cs="Times New Roman"/>
          <w:color w:val="auto"/>
          <w:lang w:eastAsia="en-US"/>
        </w:rPr>
        <w:t xml:space="preserve">Приказ Министерства Просвещения России от 31 июля 2020 года № 373 </w:t>
      </w:r>
      <w:r>
        <w:rPr>
          <w:rFonts w:ascii="Times New Roman" w:eastAsia="Calibri" w:hAnsi="Times New Roman" w:cs="Times New Roman"/>
          <w:color w:val="auto"/>
          <w:lang w:eastAsia="en-US"/>
        </w:rPr>
        <w:t>«</w:t>
      </w:r>
      <w:r w:rsidRPr="000071FD">
        <w:rPr>
          <w:rFonts w:ascii="Times New Roman" w:eastAsia="Calibri" w:hAnsi="Times New Roman" w:cs="Times New Roman"/>
          <w:color w:val="auto"/>
          <w:lang w:eastAsia="en-US"/>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Pr>
          <w:rFonts w:ascii="Times New Roman" w:eastAsia="Calibri" w:hAnsi="Times New Roman" w:cs="Times New Roman"/>
          <w:color w:val="auto"/>
          <w:lang w:eastAsia="en-US"/>
        </w:rPr>
        <w:t>»</w:t>
      </w:r>
      <w:r w:rsidRPr="000071FD">
        <w:rPr>
          <w:rFonts w:ascii="Times New Roman" w:eastAsia="Calibri" w:hAnsi="Times New Roman" w:cs="Times New Roman"/>
          <w:color w:val="auto"/>
          <w:lang w:eastAsia="en-US"/>
        </w:rPr>
        <w:t>.</w:t>
      </w:r>
    </w:p>
    <w:p w:rsidR="000071FD" w:rsidRPr="000071FD" w:rsidRDefault="000071FD" w:rsidP="000071FD">
      <w:pPr>
        <w:pStyle w:val="a3"/>
        <w:ind w:firstLine="709"/>
        <w:jc w:val="both"/>
        <w:rPr>
          <w:rFonts w:ascii="Times New Roman" w:eastAsia="Calibri" w:hAnsi="Times New Roman" w:cs="Times New Roman"/>
          <w:color w:val="auto"/>
          <w:lang w:eastAsia="en-US"/>
        </w:rPr>
      </w:pPr>
      <w:r>
        <w:rPr>
          <w:rFonts w:ascii="Times New Roman" w:eastAsia="Calibri" w:hAnsi="Times New Roman" w:cs="Times New Roman"/>
          <w:color w:val="auto"/>
          <w:lang w:eastAsia="en-US"/>
        </w:rPr>
        <w:t>10.</w:t>
      </w:r>
      <w:r w:rsidRPr="000071FD">
        <w:rPr>
          <w:rFonts w:ascii="Times New Roman" w:eastAsia="Calibri" w:hAnsi="Times New Roman" w:cs="Times New Roman"/>
          <w:color w:val="auto"/>
          <w:lang w:eastAsia="en-US"/>
        </w:rPr>
        <w:t xml:space="preserve">Примерная программа воспитания, одобренная решением федерального учебно-методического объединения по общему образованию от 02 июня 2020г. № 2/20 </w:t>
      </w:r>
      <w:hyperlink r:id="rId10" w:history="1">
        <w:r w:rsidRPr="008E453C">
          <w:rPr>
            <w:rStyle w:val="af0"/>
            <w:rFonts w:ascii="Times New Roman" w:eastAsia="Calibri" w:hAnsi="Times New Roman" w:cs="Times New Roman"/>
            <w:lang w:eastAsia="en-US"/>
          </w:rPr>
          <w:t>http://form.instrao.ru</w:t>
        </w:r>
      </w:hyperlink>
      <w:r>
        <w:rPr>
          <w:rFonts w:ascii="Times New Roman" w:eastAsia="Calibri" w:hAnsi="Times New Roman" w:cs="Times New Roman"/>
          <w:color w:val="auto"/>
          <w:lang w:eastAsia="en-US"/>
        </w:rPr>
        <w:t xml:space="preserve"> </w:t>
      </w:r>
    </w:p>
    <w:p w:rsidR="000071FD" w:rsidRPr="000071FD" w:rsidRDefault="000071FD" w:rsidP="000071FD">
      <w:pPr>
        <w:pStyle w:val="a3"/>
        <w:ind w:firstLine="709"/>
        <w:jc w:val="both"/>
        <w:rPr>
          <w:rFonts w:ascii="Times New Roman" w:eastAsia="Calibri" w:hAnsi="Times New Roman" w:cs="Times New Roman"/>
          <w:color w:val="auto"/>
          <w:lang w:eastAsia="en-US"/>
        </w:rPr>
      </w:pPr>
      <w:r>
        <w:rPr>
          <w:rFonts w:ascii="Times New Roman" w:eastAsia="Calibri" w:hAnsi="Times New Roman" w:cs="Times New Roman"/>
          <w:color w:val="auto"/>
          <w:lang w:eastAsia="en-US"/>
        </w:rPr>
        <w:t>11.</w:t>
      </w:r>
      <w:r w:rsidRPr="000071FD">
        <w:rPr>
          <w:rFonts w:ascii="Times New Roman" w:eastAsia="Calibri" w:hAnsi="Times New Roman" w:cs="Times New Roman"/>
          <w:color w:val="auto"/>
          <w:lang w:eastAsia="en-US"/>
        </w:rPr>
        <w:t>Примерная рабочая программа воспитания для образовательных организаций, реализующих образовательные программы дошкольного образования, одобрена решением федерального учебно-методического объединения по общему образованию от 01.07.2021 года.</w:t>
      </w:r>
    </w:p>
    <w:p w:rsidR="000071FD" w:rsidRPr="000071FD" w:rsidRDefault="000071FD" w:rsidP="000071FD">
      <w:pPr>
        <w:pStyle w:val="a3"/>
        <w:ind w:firstLine="709"/>
        <w:jc w:val="both"/>
        <w:rPr>
          <w:rFonts w:ascii="Times New Roman" w:eastAsia="Calibri" w:hAnsi="Times New Roman" w:cs="Times New Roman"/>
          <w:color w:val="auto"/>
          <w:lang w:eastAsia="en-US"/>
        </w:rPr>
      </w:pPr>
      <w:r>
        <w:rPr>
          <w:rFonts w:ascii="Times New Roman" w:eastAsia="Calibri" w:hAnsi="Times New Roman" w:cs="Times New Roman"/>
          <w:color w:val="auto"/>
          <w:lang w:eastAsia="en-US"/>
        </w:rPr>
        <w:t>12.</w:t>
      </w:r>
      <w:r w:rsidRPr="000071FD">
        <w:rPr>
          <w:rFonts w:ascii="Times New Roman" w:eastAsia="Calibri" w:hAnsi="Times New Roman" w:cs="Times New Roman"/>
          <w:color w:val="auto"/>
          <w:lang w:eastAsia="en-US"/>
        </w:rPr>
        <w:t>Лицензия на ведение образовательной деятельности ДОУ.</w:t>
      </w:r>
    </w:p>
    <w:p w:rsidR="000071FD" w:rsidRDefault="000071FD" w:rsidP="000071FD">
      <w:pPr>
        <w:pStyle w:val="a3"/>
        <w:ind w:firstLine="709"/>
        <w:jc w:val="both"/>
        <w:rPr>
          <w:rFonts w:ascii="Times New Roman" w:eastAsia="Calibri" w:hAnsi="Times New Roman" w:cs="Times New Roman"/>
          <w:color w:val="auto"/>
          <w:lang w:eastAsia="en-US"/>
        </w:rPr>
      </w:pPr>
      <w:r>
        <w:rPr>
          <w:rFonts w:ascii="Times New Roman" w:eastAsia="Calibri" w:hAnsi="Times New Roman" w:cs="Times New Roman"/>
          <w:color w:val="auto"/>
          <w:lang w:eastAsia="en-US"/>
        </w:rPr>
        <w:t>13.</w:t>
      </w:r>
      <w:r w:rsidRPr="000071FD">
        <w:rPr>
          <w:rFonts w:ascii="Times New Roman" w:eastAsia="Calibri" w:hAnsi="Times New Roman" w:cs="Times New Roman"/>
          <w:color w:val="auto"/>
          <w:lang w:eastAsia="en-US"/>
        </w:rPr>
        <w:t>Устав МБДОУ.</w:t>
      </w:r>
    </w:p>
    <w:p w:rsidR="002F4E84" w:rsidRPr="00451A0B" w:rsidRDefault="002F4E84" w:rsidP="000071FD">
      <w:pPr>
        <w:pStyle w:val="a3"/>
        <w:ind w:firstLine="709"/>
        <w:jc w:val="both"/>
        <w:rPr>
          <w:rFonts w:ascii="Times New Roman" w:eastAsia="Times New Roman" w:hAnsi="Times New Roman" w:cs="Times New Roman"/>
          <w:color w:val="000000" w:themeColor="text1"/>
        </w:rPr>
      </w:pPr>
      <w:r w:rsidRPr="00451A0B">
        <w:rPr>
          <w:rFonts w:ascii="Times New Roman" w:eastAsia="Times New Roman" w:hAnsi="Times New Roman" w:cs="Times New Roman"/>
          <w:color w:val="000000" w:themeColor="text1"/>
        </w:rPr>
        <w:t xml:space="preserve">Содержание обязательной части Программы соответствует содержанию </w:t>
      </w:r>
      <w:r w:rsidR="000A5F37" w:rsidRPr="00451A0B">
        <w:rPr>
          <w:rFonts w:ascii="Times New Roman" w:eastAsia="Times New Roman" w:hAnsi="Times New Roman" w:cs="Times New Roman"/>
          <w:color w:val="000000" w:themeColor="text1"/>
        </w:rPr>
        <w:t>примерной общеобразовательной программы</w:t>
      </w:r>
      <w:r w:rsidRPr="00451A0B">
        <w:rPr>
          <w:rFonts w:ascii="Times New Roman" w:eastAsia="Times New Roman" w:hAnsi="Times New Roman" w:cs="Times New Roman"/>
          <w:color w:val="000000" w:themeColor="text1"/>
        </w:rPr>
        <w:t xml:space="preserve"> дошкольного образования «От рождения до школы» под редакцией Н.Е. Вераксы, Т.С. Комаровой, </w:t>
      </w:r>
      <w:r w:rsidR="00AD6ABC" w:rsidRPr="00451A0B">
        <w:rPr>
          <w:rFonts w:ascii="Times New Roman" w:eastAsia="Times New Roman" w:hAnsi="Times New Roman" w:cs="Times New Roman"/>
          <w:color w:val="000000" w:themeColor="text1"/>
        </w:rPr>
        <w:t>Э.М.</w:t>
      </w:r>
      <w:r w:rsidR="00E00FBA">
        <w:rPr>
          <w:rFonts w:ascii="Times New Roman" w:eastAsia="Times New Roman" w:hAnsi="Times New Roman" w:cs="Times New Roman"/>
          <w:color w:val="000000" w:themeColor="text1"/>
        </w:rPr>
        <w:t xml:space="preserve"> </w:t>
      </w:r>
      <w:r w:rsidR="00AD6ABC" w:rsidRPr="00451A0B">
        <w:rPr>
          <w:rFonts w:ascii="Times New Roman" w:eastAsia="Times New Roman" w:hAnsi="Times New Roman" w:cs="Times New Roman"/>
          <w:color w:val="000000" w:themeColor="text1"/>
        </w:rPr>
        <w:t xml:space="preserve">Дорофеевой. </w:t>
      </w:r>
      <w:r w:rsidR="00845C04" w:rsidRPr="00451A0B">
        <w:rPr>
          <w:rFonts w:ascii="Times New Roman" w:eastAsia="Times New Roman" w:hAnsi="Times New Roman" w:cs="Times New Roman"/>
          <w:color w:val="000000" w:themeColor="text1"/>
        </w:rPr>
        <w:t xml:space="preserve">Издательство МОЗАИКА </w:t>
      </w:r>
      <w:r w:rsidR="0052044F" w:rsidRPr="00451A0B">
        <w:rPr>
          <w:rFonts w:ascii="Times New Roman" w:eastAsia="Times New Roman" w:hAnsi="Times New Roman" w:cs="Times New Roman"/>
          <w:color w:val="000000" w:themeColor="text1"/>
        </w:rPr>
        <w:t>СИНТЕЗ Москва, 2021</w:t>
      </w:r>
      <w:r w:rsidRPr="00451A0B">
        <w:rPr>
          <w:rFonts w:ascii="Times New Roman" w:eastAsia="Times New Roman" w:hAnsi="Times New Roman" w:cs="Times New Roman"/>
          <w:color w:val="000000" w:themeColor="text1"/>
        </w:rPr>
        <w:t>.</w:t>
      </w:r>
    </w:p>
    <w:p w:rsidR="00581112" w:rsidRPr="00373D39" w:rsidRDefault="00581112" w:rsidP="00D5342D">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bookmarkStart w:id="1" w:name="_Hlk79865657"/>
      <w:r w:rsidRPr="00373D39">
        <w:rPr>
          <w:rFonts w:ascii="Times New Roman" w:hAnsi="Times New Roman" w:cs="Times New Roman"/>
          <w:sz w:val="24"/>
          <w:szCs w:val="24"/>
        </w:rPr>
        <w:t xml:space="preserve">Программа определяет цель, задачи, планируемые результаты и отражает особенности содержания и организации образовательного процесса в </w:t>
      </w:r>
      <w:r w:rsidR="000D3BFD">
        <w:rPr>
          <w:rFonts w:ascii="Times New Roman" w:hAnsi="Times New Roman" w:cs="Times New Roman"/>
          <w:sz w:val="24"/>
          <w:szCs w:val="24"/>
        </w:rPr>
        <w:t>дошкольном возрасте.</w:t>
      </w:r>
    </w:p>
    <w:p w:rsidR="00581112" w:rsidRPr="00373D39" w:rsidRDefault="00581112" w:rsidP="00D5342D">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373D39">
        <w:rPr>
          <w:rFonts w:ascii="Times New Roman" w:hAnsi="Times New Roman" w:cs="Times New Roman"/>
          <w:sz w:val="24"/>
          <w:szCs w:val="24"/>
        </w:rPr>
        <w:t>Программа обесп</w:t>
      </w:r>
      <w:r w:rsidR="000A5F37">
        <w:rPr>
          <w:rFonts w:ascii="Times New Roman" w:hAnsi="Times New Roman" w:cs="Times New Roman"/>
          <w:sz w:val="24"/>
          <w:szCs w:val="24"/>
        </w:rPr>
        <w:t>ечивает развитие личности детей</w:t>
      </w:r>
      <w:r w:rsidR="00C92CC3">
        <w:rPr>
          <w:rFonts w:ascii="Times New Roman" w:hAnsi="Times New Roman" w:cs="Times New Roman"/>
          <w:sz w:val="24"/>
          <w:szCs w:val="24"/>
        </w:rPr>
        <w:t xml:space="preserve"> </w:t>
      </w:r>
      <w:r w:rsidR="000A5F37">
        <w:rPr>
          <w:rFonts w:ascii="Times New Roman" w:hAnsi="Times New Roman" w:cs="Times New Roman"/>
          <w:sz w:val="24"/>
          <w:szCs w:val="24"/>
        </w:rPr>
        <w:t>дошкольного возраста</w:t>
      </w:r>
      <w:r w:rsidRPr="00373D39">
        <w:rPr>
          <w:rFonts w:ascii="Times New Roman" w:hAnsi="Times New Roman" w:cs="Times New Roman"/>
          <w:sz w:val="24"/>
          <w:szCs w:val="24"/>
        </w:rPr>
        <w:t xml:space="preserve"> в различных видах общения и деятельности с </w:t>
      </w:r>
      <w:r w:rsidR="00E00FBA" w:rsidRPr="00373D39">
        <w:rPr>
          <w:rFonts w:ascii="Times New Roman" w:hAnsi="Times New Roman" w:cs="Times New Roman"/>
          <w:sz w:val="24"/>
          <w:szCs w:val="24"/>
        </w:rPr>
        <w:t>учётом</w:t>
      </w:r>
      <w:r w:rsidRPr="00373D39">
        <w:rPr>
          <w:rFonts w:ascii="Times New Roman" w:hAnsi="Times New Roman" w:cs="Times New Roman"/>
          <w:sz w:val="24"/>
          <w:szCs w:val="24"/>
        </w:rPr>
        <w:t xml:space="preserve"> их возрастных, индивидуальных психологических и физиологических особенностей. </w:t>
      </w:r>
    </w:p>
    <w:p w:rsidR="00581112" w:rsidRPr="00373D39" w:rsidRDefault="00581112" w:rsidP="00D5342D">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373D39">
        <w:rPr>
          <w:rFonts w:ascii="Times New Roman" w:hAnsi="Times New Roman" w:cs="Times New Roman"/>
          <w:sz w:val="24"/>
          <w:szCs w:val="24"/>
        </w:rPr>
        <w:lastRenderedPageBreak/>
        <w:t>Решение программных образовательных задач осуществляется в ходе режимных моментов, в рамках непосредственно образов</w:t>
      </w:r>
      <w:r w:rsidR="000A5F37">
        <w:rPr>
          <w:rFonts w:ascii="Times New Roman" w:hAnsi="Times New Roman" w:cs="Times New Roman"/>
          <w:sz w:val="24"/>
          <w:szCs w:val="24"/>
        </w:rPr>
        <w:t>ательной деятельности, в разных</w:t>
      </w:r>
      <w:r w:rsidRPr="00373D39">
        <w:rPr>
          <w:rFonts w:ascii="Times New Roman" w:hAnsi="Times New Roman" w:cs="Times New Roman"/>
          <w:sz w:val="24"/>
          <w:szCs w:val="24"/>
        </w:rPr>
        <w:t xml:space="preserve"> формах совместной деятельности взрослых и детей, а также в самостоятельной деятельности детей. </w:t>
      </w:r>
    </w:p>
    <w:p w:rsidR="00581112" w:rsidRPr="00C92CC3" w:rsidRDefault="00581112" w:rsidP="00D5342D">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C92CC3">
        <w:rPr>
          <w:rFonts w:ascii="Times New Roman" w:hAnsi="Times New Roman" w:cs="Times New Roman"/>
          <w:sz w:val="24"/>
          <w:szCs w:val="24"/>
        </w:rPr>
        <w:t xml:space="preserve">В основе Программы лежит комплексно–тематический принцип планирования с ведущей игровой деятельностью, в основу которого положена идея интеграции содержания образовательных областей, объединенных общей темой, т.к. интегрированный подход дает возможность развивать в единстве познавательную, эмоциональную и практическую сферы личности детей. </w:t>
      </w:r>
    </w:p>
    <w:p w:rsidR="00581112" w:rsidRPr="00C92CC3" w:rsidRDefault="00581112" w:rsidP="00D5342D">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C92CC3">
        <w:rPr>
          <w:rFonts w:ascii="Times New Roman" w:hAnsi="Times New Roman" w:cs="Times New Roman"/>
          <w:sz w:val="24"/>
          <w:szCs w:val="24"/>
        </w:rPr>
        <w:t>Программа включает три основны</w:t>
      </w:r>
      <w:r w:rsidR="00910BD9">
        <w:rPr>
          <w:rFonts w:ascii="Times New Roman" w:hAnsi="Times New Roman" w:cs="Times New Roman"/>
          <w:sz w:val="24"/>
          <w:szCs w:val="24"/>
        </w:rPr>
        <w:t xml:space="preserve">х раздела: </w:t>
      </w:r>
      <w:r w:rsidRPr="00C92CC3">
        <w:rPr>
          <w:rFonts w:ascii="Times New Roman" w:hAnsi="Times New Roman" w:cs="Times New Roman"/>
          <w:sz w:val="24"/>
          <w:szCs w:val="24"/>
        </w:rPr>
        <w:t xml:space="preserve">целевой, содержательный и организационный. </w:t>
      </w:r>
    </w:p>
    <w:p w:rsidR="00581112" w:rsidRPr="00AE053F" w:rsidRDefault="00581112" w:rsidP="00201F8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AE053F">
        <w:rPr>
          <w:rFonts w:ascii="Times New Roman" w:hAnsi="Times New Roman" w:cs="Times New Roman"/>
          <w:sz w:val="24"/>
          <w:szCs w:val="24"/>
        </w:rPr>
        <w:t>Обязательная часть Программы предполагает комплексность подхода, обеспечивая развитие детей во всех пяти взаимодополняющих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w:t>
      </w:r>
    </w:p>
    <w:p w:rsidR="00581112" w:rsidRPr="00AE053F" w:rsidRDefault="00581112" w:rsidP="00EC4874">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bookmarkStart w:id="2" w:name="_Hlk79849185"/>
      <w:r w:rsidRPr="00AE053F">
        <w:rPr>
          <w:rFonts w:ascii="Times New Roman" w:hAnsi="Times New Roman" w:cs="Times New Roman"/>
          <w:sz w:val="24"/>
          <w:szCs w:val="24"/>
        </w:rPr>
        <w:t>В часть, формируемую участниками образовательных отношений, в</w:t>
      </w:r>
      <w:r w:rsidR="00AE053F" w:rsidRPr="00AE053F">
        <w:rPr>
          <w:rFonts w:ascii="Times New Roman" w:hAnsi="Times New Roman" w:cs="Times New Roman"/>
          <w:sz w:val="24"/>
          <w:szCs w:val="24"/>
        </w:rPr>
        <w:t>ключены парциальные программы</w:t>
      </w:r>
      <w:r w:rsidRPr="00AE053F">
        <w:rPr>
          <w:rFonts w:ascii="Times New Roman" w:hAnsi="Times New Roman" w:cs="Times New Roman"/>
          <w:sz w:val="24"/>
          <w:szCs w:val="24"/>
        </w:rPr>
        <w:t>:</w:t>
      </w:r>
    </w:p>
    <w:p w:rsidR="00581112" w:rsidRPr="00910BD9" w:rsidRDefault="00581112" w:rsidP="00313AB8">
      <w:pPr>
        <w:pStyle w:val="a5"/>
        <w:widowControl w:val="0"/>
        <w:numPr>
          <w:ilvl w:val="0"/>
          <w:numId w:val="11"/>
        </w:numPr>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AE053F">
        <w:rPr>
          <w:rFonts w:ascii="Times New Roman" w:hAnsi="Times New Roman" w:cs="Times New Roman"/>
          <w:sz w:val="24"/>
          <w:szCs w:val="24"/>
        </w:rPr>
        <w:t>«Играйте на здоровье!» программа и технология ее применения в ДОУ/ Л.Н. Волошина, Т.В. Курилова (ОО «Физическое развитие»);</w:t>
      </w:r>
      <w:bookmarkEnd w:id="1"/>
      <w:bookmarkEnd w:id="2"/>
    </w:p>
    <w:p w:rsidR="00BB4EE1" w:rsidRPr="00AE053F" w:rsidRDefault="00BB4EE1" w:rsidP="00EC4874">
      <w:pPr>
        <w:pStyle w:val="a3"/>
        <w:ind w:firstLine="709"/>
        <w:jc w:val="both"/>
        <w:rPr>
          <w:rFonts w:ascii="Times New Roman" w:hAnsi="Times New Roman" w:cs="Times New Roman"/>
        </w:rPr>
      </w:pPr>
      <w:r w:rsidRPr="00AE053F">
        <w:rPr>
          <w:rFonts w:ascii="Times New Roman" w:hAnsi="Times New Roman" w:cs="Times New Roman"/>
        </w:rPr>
        <w:t xml:space="preserve">Срок реализации рабочей программы - 1 год (с </w:t>
      </w:r>
      <w:r w:rsidR="00E83CFB" w:rsidRPr="00AE053F">
        <w:rPr>
          <w:rFonts w:ascii="Times New Roman" w:hAnsi="Times New Roman" w:cs="Times New Roman"/>
        </w:rPr>
        <w:t>01.09.2021 года по 31.08.2022</w:t>
      </w:r>
      <w:r w:rsidRPr="00AE053F">
        <w:rPr>
          <w:rFonts w:ascii="Times New Roman" w:hAnsi="Times New Roman" w:cs="Times New Roman"/>
        </w:rPr>
        <w:t xml:space="preserve"> года).</w:t>
      </w:r>
    </w:p>
    <w:p w:rsidR="00AE053F" w:rsidRPr="000A5F37" w:rsidRDefault="00AE053F" w:rsidP="00313AB8">
      <w:pPr>
        <w:pStyle w:val="a5"/>
        <w:numPr>
          <w:ilvl w:val="0"/>
          <w:numId w:val="10"/>
        </w:numPr>
        <w:spacing w:after="0" w:line="240" w:lineRule="auto"/>
        <w:ind w:left="0" w:firstLine="709"/>
        <w:jc w:val="both"/>
        <w:rPr>
          <w:rFonts w:ascii="Times New Roman" w:hAnsi="Times New Roman" w:cs="Times New Roman"/>
          <w:sz w:val="24"/>
          <w:szCs w:val="24"/>
        </w:rPr>
      </w:pPr>
      <w:r w:rsidRPr="00AE053F">
        <w:rPr>
          <w:rFonts w:ascii="Times New Roman" w:hAnsi="Times New Roman" w:cs="Times New Roman"/>
          <w:sz w:val="24"/>
          <w:szCs w:val="24"/>
        </w:rPr>
        <w:t>«Здравствуй, мир Белогорья!»</w:t>
      </w:r>
      <w:r w:rsidR="00910BD9">
        <w:rPr>
          <w:rFonts w:ascii="Times New Roman" w:hAnsi="Times New Roman" w:cs="Times New Roman"/>
          <w:color w:val="000000" w:themeColor="text1"/>
          <w:sz w:val="24"/>
          <w:szCs w:val="24"/>
        </w:rPr>
        <w:t xml:space="preserve"> Серых Л.В., Репринцева </w:t>
      </w:r>
      <w:r w:rsidRPr="00AE053F">
        <w:rPr>
          <w:rFonts w:ascii="Times New Roman" w:hAnsi="Times New Roman" w:cs="Times New Roman"/>
          <w:color w:val="000000" w:themeColor="text1"/>
          <w:sz w:val="24"/>
          <w:szCs w:val="24"/>
        </w:rPr>
        <w:t>Г.А.</w:t>
      </w:r>
      <w:r w:rsidR="006144A5" w:rsidRPr="006144A5">
        <w:rPr>
          <w:rFonts w:ascii="Times New Roman" w:hAnsi="Times New Roman" w:cs="Times New Roman"/>
          <w:sz w:val="24"/>
          <w:szCs w:val="24"/>
        </w:rPr>
        <w:t xml:space="preserve"> </w:t>
      </w:r>
      <w:r w:rsidR="006144A5" w:rsidRPr="00AE053F">
        <w:rPr>
          <w:rFonts w:ascii="Times New Roman" w:hAnsi="Times New Roman" w:cs="Times New Roman"/>
          <w:sz w:val="24"/>
          <w:szCs w:val="24"/>
        </w:rPr>
        <w:t>программа и технология ее применения в ДОУ</w:t>
      </w:r>
      <w:r w:rsidR="006144A5" w:rsidRPr="006144A5">
        <w:rPr>
          <w:rFonts w:ascii="Times New Roman" w:hAnsi="Times New Roman" w:cs="Times New Roman"/>
          <w:color w:val="000000" w:themeColor="text1"/>
          <w:sz w:val="24"/>
          <w:szCs w:val="24"/>
        </w:rPr>
        <w:t xml:space="preserve"> /</w:t>
      </w:r>
      <w:r w:rsidRPr="00AE053F">
        <w:rPr>
          <w:rFonts w:ascii="Times New Roman" w:hAnsi="Times New Roman" w:cs="Times New Roman"/>
          <w:sz w:val="24"/>
          <w:szCs w:val="24"/>
        </w:rPr>
        <w:t xml:space="preserve"> (О</w:t>
      </w:r>
      <w:r>
        <w:rPr>
          <w:rFonts w:ascii="Times New Roman" w:hAnsi="Times New Roman" w:cs="Times New Roman"/>
          <w:sz w:val="24"/>
          <w:szCs w:val="24"/>
        </w:rPr>
        <w:t xml:space="preserve">О </w:t>
      </w:r>
      <w:r w:rsidRPr="00AE053F">
        <w:rPr>
          <w:rFonts w:ascii="Times New Roman" w:hAnsi="Times New Roman" w:cs="Times New Roman"/>
          <w:sz w:val="24"/>
          <w:szCs w:val="24"/>
        </w:rPr>
        <w:t>«Познавательное развитие»)</w:t>
      </w:r>
    </w:p>
    <w:p w:rsidR="006144A5" w:rsidRPr="006144A5" w:rsidRDefault="006144A5" w:rsidP="00313AB8">
      <w:pPr>
        <w:pStyle w:val="a3"/>
        <w:numPr>
          <w:ilvl w:val="0"/>
          <w:numId w:val="10"/>
        </w:numPr>
        <w:ind w:left="0" w:firstLine="709"/>
        <w:jc w:val="both"/>
        <w:rPr>
          <w:rFonts w:ascii="Times New Roman" w:hAnsi="Times New Roman" w:cs="Times New Roman"/>
          <w:color w:val="000000" w:themeColor="text1"/>
        </w:rPr>
      </w:pPr>
      <w:r w:rsidRPr="002F0C90">
        <w:rPr>
          <w:rFonts w:ascii="Times New Roman" w:hAnsi="Times New Roman" w:cs="Times New Roman"/>
          <w:color w:val="000000" w:themeColor="text1"/>
          <w:szCs w:val="27"/>
        </w:rPr>
        <w:t>«Цветной мир Белогорья»</w:t>
      </w:r>
      <w:r w:rsidRPr="006144A5">
        <w:rPr>
          <w:rFonts w:ascii="Times New Roman" w:hAnsi="Times New Roman" w:cs="Times New Roman"/>
        </w:rPr>
        <w:t xml:space="preserve"> </w:t>
      </w:r>
      <w:r w:rsidRPr="00AE053F">
        <w:rPr>
          <w:rFonts w:ascii="Times New Roman" w:hAnsi="Times New Roman" w:cs="Times New Roman"/>
        </w:rPr>
        <w:t>программа и технология ее применения в ДОУ</w:t>
      </w:r>
      <w:r w:rsidRPr="006144A5">
        <w:rPr>
          <w:rFonts w:ascii="Times New Roman" w:hAnsi="Times New Roman" w:cs="Times New Roman"/>
        </w:rPr>
        <w:t>/</w:t>
      </w:r>
      <w:r w:rsidRPr="006144A5">
        <w:rPr>
          <w:rFonts w:ascii="Times New Roman" w:hAnsi="Times New Roman" w:cs="Times New Roman"/>
          <w:color w:val="000000" w:themeColor="text1"/>
          <w:szCs w:val="27"/>
        </w:rPr>
        <w:t xml:space="preserve"> </w:t>
      </w:r>
    </w:p>
    <w:p w:rsidR="006144A5" w:rsidRPr="000A5F37" w:rsidRDefault="006144A5" w:rsidP="007173AC">
      <w:pPr>
        <w:pStyle w:val="a3"/>
        <w:ind w:firstLine="709"/>
        <w:jc w:val="both"/>
        <w:rPr>
          <w:rFonts w:ascii="Times New Roman" w:hAnsi="Times New Roman" w:cs="Times New Roman"/>
          <w:color w:val="000000" w:themeColor="text1"/>
        </w:rPr>
      </w:pPr>
      <w:r w:rsidRPr="002F0C90">
        <w:rPr>
          <w:rFonts w:ascii="Times New Roman" w:hAnsi="Times New Roman" w:cs="Times New Roman"/>
          <w:color w:val="000000" w:themeColor="text1"/>
          <w:szCs w:val="27"/>
        </w:rPr>
        <w:t>Серых Л.В, Линник-Ботова С.И., Богун А.Б., Косова Н.В., Яковлева Н.В</w:t>
      </w:r>
      <w:r w:rsidR="007173AC">
        <w:rPr>
          <w:rFonts w:ascii="Times New Roman" w:hAnsi="Times New Roman" w:cs="Times New Roman"/>
          <w:color w:val="000000" w:themeColor="text1"/>
          <w:szCs w:val="27"/>
        </w:rPr>
        <w:t>.</w:t>
      </w:r>
      <w:r w:rsidRPr="002F0C90">
        <w:rPr>
          <w:rFonts w:ascii="Times New Roman" w:hAnsi="Times New Roman" w:cs="Times New Roman"/>
          <w:color w:val="000000" w:themeColor="text1"/>
          <w:szCs w:val="27"/>
        </w:rPr>
        <w:t xml:space="preserve"> (</w:t>
      </w:r>
      <w:r>
        <w:rPr>
          <w:rFonts w:ascii="Times New Roman" w:hAnsi="Times New Roman" w:cs="Times New Roman"/>
          <w:color w:val="000000" w:themeColor="text1"/>
          <w:szCs w:val="27"/>
        </w:rPr>
        <w:t xml:space="preserve">ОО </w:t>
      </w:r>
      <w:r w:rsidRPr="002F0C90">
        <w:rPr>
          <w:rFonts w:ascii="Times New Roman" w:hAnsi="Times New Roman" w:cs="Times New Roman"/>
          <w:color w:val="000000" w:themeColor="text1"/>
          <w:szCs w:val="27"/>
        </w:rPr>
        <w:t>«Художественно-эстетическое развитие»).</w:t>
      </w:r>
    </w:p>
    <w:p w:rsidR="007173AC" w:rsidRPr="007173AC" w:rsidRDefault="007173AC" w:rsidP="00313AB8">
      <w:pPr>
        <w:pStyle w:val="a5"/>
        <w:numPr>
          <w:ilvl w:val="0"/>
          <w:numId w:val="10"/>
        </w:numPr>
        <w:shd w:val="clear" w:color="auto" w:fill="FFFFFF"/>
        <w:spacing w:after="0" w:line="240" w:lineRule="auto"/>
        <w:ind w:left="0" w:firstLine="709"/>
        <w:jc w:val="both"/>
        <w:rPr>
          <w:rFonts w:ascii="YS Text" w:eastAsia="Times New Roman" w:hAnsi="YS Text" w:cs="Times New Roman"/>
          <w:color w:val="000000"/>
          <w:sz w:val="24"/>
          <w:szCs w:val="24"/>
          <w:lang w:eastAsia="ru-RU"/>
        </w:rPr>
      </w:pPr>
      <w:r>
        <w:rPr>
          <w:rFonts w:ascii="Times New Roman" w:eastAsia="Arial Unicode MS" w:hAnsi="Times New Roman" w:cs="Times New Roman"/>
          <w:color w:val="000000"/>
          <w:sz w:val="24"/>
          <w:szCs w:val="24"/>
          <w:lang w:eastAsia="ru-RU"/>
        </w:rPr>
        <w:t>«</w:t>
      </w:r>
      <w:r w:rsidRPr="007173AC">
        <w:rPr>
          <w:rFonts w:ascii="Times New Roman" w:eastAsia="Arial Unicode MS" w:hAnsi="Times New Roman" w:cs="Times New Roman"/>
          <w:color w:val="000000"/>
          <w:sz w:val="24"/>
          <w:szCs w:val="24"/>
          <w:lang w:eastAsia="ru-RU"/>
        </w:rPr>
        <w:t>НАУСТИМ — цифровая интерактивная среда</w:t>
      </w:r>
      <w:r>
        <w:rPr>
          <w:rFonts w:ascii="Times New Roman" w:eastAsia="Arial Unicode MS" w:hAnsi="Times New Roman" w:cs="Times New Roman"/>
          <w:color w:val="000000"/>
          <w:sz w:val="24"/>
          <w:szCs w:val="24"/>
          <w:lang w:eastAsia="ru-RU"/>
        </w:rPr>
        <w:t>»</w:t>
      </w:r>
      <w:r w:rsidRPr="007173AC">
        <w:rPr>
          <w:rFonts w:ascii="Times New Roman" w:eastAsia="Arial Unicode MS" w:hAnsi="Times New Roman" w:cs="Times New Roman"/>
          <w:color w:val="000000"/>
          <w:sz w:val="24"/>
          <w:szCs w:val="24"/>
          <w:lang w:eastAsia="ru-RU"/>
        </w:rPr>
        <w:t xml:space="preserve">: парциальная образовательная программа для детей от 5 до 11 лет / </w:t>
      </w:r>
      <w:bookmarkStart w:id="3" w:name="_Hlk82366279"/>
      <w:r w:rsidRPr="007173AC">
        <w:rPr>
          <w:rFonts w:ascii="Times New Roman" w:eastAsia="Arial Unicode MS" w:hAnsi="Times New Roman" w:cs="Times New Roman"/>
          <w:color w:val="000000"/>
          <w:sz w:val="24"/>
          <w:szCs w:val="24"/>
          <w:lang w:eastAsia="ru-RU"/>
        </w:rPr>
        <w:t>О. А. Поваляев, Г.В. Глушкова, Н.А. Иванова, Е.В. Сарфанова, С.И. Мусиенко</w:t>
      </w:r>
      <w:r>
        <w:rPr>
          <w:rFonts w:ascii="Times New Roman" w:eastAsia="Arial Unicode MS" w:hAnsi="Times New Roman" w:cs="Times New Roman"/>
          <w:color w:val="000000"/>
          <w:sz w:val="24"/>
          <w:szCs w:val="24"/>
          <w:lang w:eastAsia="ru-RU"/>
        </w:rPr>
        <w:t xml:space="preserve"> </w:t>
      </w:r>
      <w:bookmarkEnd w:id="3"/>
      <w:r>
        <w:rPr>
          <w:rFonts w:ascii="Times New Roman" w:eastAsia="Arial Unicode MS" w:hAnsi="Times New Roman" w:cs="Times New Roman"/>
          <w:color w:val="000000"/>
          <w:sz w:val="24"/>
          <w:szCs w:val="24"/>
          <w:lang w:eastAsia="ru-RU"/>
        </w:rPr>
        <w:t xml:space="preserve">/ </w:t>
      </w:r>
      <w:r w:rsidRPr="00AE053F">
        <w:rPr>
          <w:rFonts w:ascii="Times New Roman" w:hAnsi="Times New Roman" w:cs="Times New Roman"/>
          <w:sz w:val="24"/>
          <w:szCs w:val="24"/>
        </w:rPr>
        <w:t>(О</w:t>
      </w:r>
      <w:r>
        <w:rPr>
          <w:rFonts w:ascii="Times New Roman" w:hAnsi="Times New Roman" w:cs="Times New Roman"/>
          <w:sz w:val="24"/>
          <w:szCs w:val="24"/>
        </w:rPr>
        <w:t xml:space="preserve">О </w:t>
      </w:r>
      <w:r w:rsidRPr="00AE053F">
        <w:rPr>
          <w:rFonts w:ascii="Times New Roman" w:hAnsi="Times New Roman" w:cs="Times New Roman"/>
          <w:sz w:val="24"/>
          <w:szCs w:val="24"/>
        </w:rPr>
        <w:t>«Познавательное развитие»)</w:t>
      </w:r>
    </w:p>
    <w:p w:rsidR="00842F73" w:rsidRPr="007173AC" w:rsidRDefault="006144A5" w:rsidP="00313AB8">
      <w:pPr>
        <w:pStyle w:val="a5"/>
        <w:numPr>
          <w:ilvl w:val="0"/>
          <w:numId w:val="10"/>
        </w:numPr>
        <w:shd w:val="clear" w:color="auto" w:fill="FFFFFF"/>
        <w:spacing w:after="0" w:line="240" w:lineRule="auto"/>
        <w:ind w:left="0" w:firstLine="709"/>
        <w:jc w:val="both"/>
        <w:rPr>
          <w:rFonts w:ascii="YS Text" w:eastAsia="Times New Roman" w:hAnsi="YS Text" w:cs="Times New Roman"/>
          <w:color w:val="000000"/>
          <w:sz w:val="24"/>
          <w:szCs w:val="24"/>
          <w:lang w:eastAsia="ru-RU"/>
        </w:rPr>
      </w:pPr>
      <w:r w:rsidRPr="007173AC">
        <w:rPr>
          <w:rFonts w:ascii="YS Text" w:eastAsia="Times New Roman" w:hAnsi="YS Text" w:cs="Times New Roman" w:hint="eastAsia"/>
          <w:color w:val="000000"/>
          <w:sz w:val="24"/>
          <w:szCs w:val="24"/>
          <w:lang w:eastAsia="ru-RU"/>
        </w:rPr>
        <w:t>«</w:t>
      </w:r>
      <w:r w:rsidRPr="007173AC">
        <w:rPr>
          <w:rFonts w:ascii="YS Text" w:eastAsia="Times New Roman" w:hAnsi="YS Text" w:cs="Times New Roman"/>
          <w:color w:val="000000"/>
          <w:sz w:val="24"/>
          <w:szCs w:val="24"/>
          <w:lang w:eastAsia="ru-RU"/>
        </w:rPr>
        <w:t>Экономическое воспитание дошкольников: формирование предпосылок</w:t>
      </w:r>
      <w:r w:rsidR="00201F87" w:rsidRPr="007173AC">
        <w:rPr>
          <w:rFonts w:ascii="YS Text" w:eastAsia="Times New Roman" w:hAnsi="YS Text" w:cs="Times New Roman"/>
          <w:color w:val="000000"/>
          <w:sz w:val="24"/>
          <w:szCs w:val="24"/>
          <w:lang w:eastAsia="ru-RU"/>
        </w:rPr>
        <w:t xml:space="preserve"> </w:t>
      </w:r>
      <w:r w:rsidRPr="007173AC">
        <w:rPr>
          <w:rFonts w:ascii="YS Text" w:eastAsia="Times New Roman" w:hAnsi="YS Text" w:cs="Times New Roman"/>
          <w:color w:val="000000"/>
          <w:sz w:val="24"/>
          <w:szCs w:val="24"/>
          <w:lang w:eastAsia="ru-RU"/>
        </w:rPr>
        <w:t>финансовой грамотности</w:t>
      </w:r>
      <w:r w:rsidRPr="007173AC">
        <w:rPr>
          <w:rFonts w:ascii="YS Text" w:eastAsia="Times New Roman" w:hAnsi="YS Text" w:cs="Times New Roman" w:hint="eastAsia"/>
          <w:color w:val="000000"/>
          <w:sz w:val="24"/>
          <w:szCs w:val="24"/>
          <w:lang w:eastAsia="ru-RU"/>
        </w:rPr>
        <w:t>»</w:t>
      </w:r>
      <w:r w:rsidR="000A5F37" w:rsidRPr="007173AC">
        <w:rPr>
          <w:rFonts w:ascii="YS Text" w:eastAsia="Times New Roman" w:hAnsi="YS Text" w:cs="Times New Roman"/>
          <w:color w:val="000000"/>
          <w:sz w:val="24"/>
          <w:szCs w:val="24"/>
          <w:lang w:eastAsia="ru-RU"/>
        </w:rPr>
        <w:t>,</w:t>
      </w:r>
      <w:r w:rsidR="00910BD9" w:rsidRPr="007173AC">
        <w:rPr>
          <w:rFonts w:ascii="YS Text" w:eastAsia="Times New Roman" w:hAnsi="YS Text" w:cs="Times New Roman"/>
          <w:color w:val="000000"/>
          <w:sz w:val="24"/>
          <w:szCs w:val="24"/>
          <w:lang w:eastAsia="ru-RU"/>
        </w:rPr>
        <w:t xml:space="preserve"> </w:t>
      </w:r>
      <w:bookmarkStart w:id="4" w:name="_Hlk84081757"/>
      <w:r w:rsidR="00842F73" w:rsidRPr="007173AC">
        <w:rPr>
          <w:rFonts w:ascii="Times New Roman" w:eastAsia="Times New Roman" w:hAnsi="Times New Roman" w:cs="Times New Roman"/>
          <w:color w:val="000000"/>
          <w:sz w:val="24"/>
          <w:szCs w:val="24"/>
          <w:lang w:eastAsia="ru-RU"/>
        </w:rPr>
        <w:t>Шатова А.Д.,</w:t>
      </w:r>
      <w:r w:rsidR="007173AC">
        <w:rPr>
          <w:rFonts w:ascii="Times New Roman" w:eastAsia="Times New Roman" w:hAnsi="Times New Roman" w:cs="Times New Roman"/>
          <w:color w:val="000000"/>
          <w:sz w:val="24"/>
          <w:szCs w:val="24"/>
          <w:lang w:eastAsia="ru-RU"/>
        </w:rPr>
        <w:t xml:space="preserve"> </w:t>
      </w:r>
      <w:r w:rsidR="00842F73" w:rsidRPr="007173AC">
        <w:rPr>
          <w:rFonts w:ascii="Times New Roman" w:eastAsia="Times New Roman" w:hAnsi="Times New Roman" w:cs="Times New Roman"/>
          <w:color w:val="000000"/>
          <w:sz w:val="24"/>
          <w:szCs w:val="24"/>
          <w:lang w:eastAsia="ru-RU"/>
        </w:rPr>
        <w:t xml:space="preserve">Аксенова </w:t>
      </w:r>
      <w:r w:rsidR="006C1F1A" w:rsidRPr="006C1F1A">
        <w:rPr>
          <w:rFonts w:ascii="Times New Roman" w:eastAsia="Times New Roman" w:hAnsi="Times New Roman" w:cs="Times New Roman"/>
          <w:color w:val="000000"/>
          <w:sz w:val="24"/>
          <w:szCs w:val="24"/>
          <w:lang w:eastAsia="ru-RU"/>
        </w:rPr>
        <w:t>Ю.А., Кириллов И.Л</w:t>
      </w:r>
      <w:r w:rsidR="00597ECB">
        <w:rPr>
          <w:rFonts w:ascii="Times New Roman" w:eastAsia="Times New Roman" w:hAnsi="Times New Roman" w:cs="Times New Roman"/>
          <w:color w:val="000000"/>
          <w:sz w:val="24"/>
          <w:szCs w:val="24"/>
          <w:lang w:eastAsia="ru-RU"/>
        </w:rPr>
        <w:t>.</w:t>
      </w:r>
      <w:r w:rsidR="006C1F1A" w:rsidRPr="006C1F1A">
        <w:rPr>
          <w:rFonts w:ascii="Times New Roman" w:eastAsia="Times New Roman" w:hAnsi="Times New Roman" w:cs="Times New Roman"/>
          <w:color w:val="000000"/>
          <w:sz w:val="24"/>
          <w:szCs w:val="24"/>
          <w:lang w:eastAsia="ru-RU"/>
        </w:rPr>
        <w:t>, Давыдова В.Е., Мищенко И.С.</w:t>
      </w:r>
      <w:bookmarkEnd w:id="4"/>
      <w:r w:rsidR="006C1F1A">
        <w:rPr>
          <w:rFonts w:ascii="Times New Roman" w:eastAsia="Times New Roman" w:hAnsi="Times New Roman" w:cs="Times New Roman"/>
          <w:color w:val="000000"/>
          <w:sz w:val="24"/>
          <w:szCs w:val="24"/>
          <w:lang w:eastAsia="ru-RU"/>
        </w:rPr>
        <w:t xml:space="preserve"> </w:t>
      </w:r>
      <w:r w:rsidR="007173AC">
        <w:rPr>
          <w:rFonts w:ascii="Times New Roman" w:eastAsia="Times New Roman" w:hAnsi="Times New Roman" w:cs="Times New Roman"/>
          <w:color w:val="000000"/>
          <w:sz w:val="24"/>
          <w:szCs w:val="24"/>
          <w:lang w:eastAsia="ru-RU"/>
        </w:rPr>
        <w:t xml:space="preserve">/ </w:t>
      </w:r>
      <w:r w:rsidR="007173AC" w:rsidRPr="00AE053F">
        <w:rPr>
          <w:rFonts w:ascii="Times New Roman" w:hAnsi="Times New Roman" w:cs="Times New Roman"/>
          <w:sz w:val="24"/>
          <w:szCs w:val="24"/>
        </w:rPr>
        <w:t>(О</w:t>
      </w:r>
      <w:r w:rsidR="007173AC">
        <w:rPr>
          <w:rFonts w:ascii="Times New Roman" w:hAnsi="Times New Roman" w:cs="Times New Roman"/>
          <w:sz w:val="24"/>
          <w:szCs w:val="24"/>
        </w:rPr>
        <w:t xml:space="preserve">О </w:t>
      </w:r>
      <w:r w:rsidR="007173AC" w:rsidRPr="00AE053F">
        <w:rPr>
          <w:rFonts w:ascii="Times New Roman" w:hAnsi="Times New Roman" w:cs="Times New Roman"/>
          <w:sz w:val="24"/>
          <w:szCs w:val="24"/>
        </w:rPr>
        <w:t>«</w:t>
      </w:r>
      <w:r w:rsidR="007173AC">
        <w:rPr>
          <w:rFonts w:ascii="Times New Roman" w:hAnsi="Times New Roman" w:cs="Times New Roman"/>
          <w:sz w:val="24"/>
          <w:szCs w:val="24"/>
        </w:rPr>
        <w:t>Социально-коммуникативное</w:t>
      </w:r>
      <w:r w:rsidR="007173AC" w:rsidRPr="00AE053F">
        <w:rPr>
          <w:rFonts w:ascii="Times New Roman" w:hAnsi="Times New Roman" w:cs="Times New Roman"/>
          <w:sz w:val="24"/>
          <w:szCs w:val="24"/>
        </w:rPr>
        <w:t xml:space="preserve"> развитие»)</w:t>
      </w:r>
    </w:p>
    <w:p w:rsidR="00842F73" w:rsidRPr="00842F73" w:rsidRDefault="00842F73" w:rsidP="00EC487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6144A5">
        <w:rPr>
          <w:rFonts w:ascii="Times New Roman" w:hAnsi="Times New Roman" w:cs="Times New Roman"/>
          <w:sz w:val="24"/>
          <w:szCs w:val="24"/>
        </w:rPr>
        <w:t>Срок реализации рабочей программы - 1 год (с 01.09.2021 года по 31.08.2022 года).</w:t>
      </w:r>
    </w:p>
    <w:p w:rsidR="00467545" w:rsidRDefault="00467545" w:rsidP="0093107C">
      <w:pPr>
        <w:pStyle w:val="a5"/>
        <w:widowControl w:val="0"/>
        <w:overflowPunct w:val="0"/>
        <w:autoSpaceDE w:val="0"/>
        <w:autoSpaceDN w:val="0"/>
        <w:adjustRightInd w:val="0"/>
        <w:spacing w:after="0" w:line="240" w:lineRule="auto"/>
        <w:ind w:left="0" w:firstLine="709"/>
        <w:jc w:val="center"/>
        <w:rPr>
          <w:rFonts w:ascii="Times New Roman" w:hAnsi="Times New Roman" w:cs="Times New Roman"/>
          <w:b/>
          <w:bCs/>
          <w:color w:val="000000" w:themeColor="text1"/>
          <w:sz w:val="24"/>
          <w:szCs w:val="24"/>
        </w:rPr>
      </w:pPr>
    </w:p>
    <w:p w:rsidR="002F4E84" w:rsidRPr="00B062D0" w:rsidRDefault="007B4FAD" w:rsidP="00313AB8">
      <w:pPr>
        <w:pStyle w:val="a5"/>
        <w:widowControl w:val="0"/>
        <w:numPr>
          <w:ilvl w:val="1"/>
          <w:numId w:val="19"/>
        </w:numPr>
        <w:overflowPunct w:val="0"/>
        <w:autoSpaceDE w:val="0"/>
        <w:autoSpaceDN w:val="0"/>
        <w:adjustRightInd w:val="0"/>
        <w:spacing w:after="0" w:line="240" w:lineRule="auto"/>
        <w:jc w:val="center"/>
        <w:rPr>
          <w:rFonts w:ascii="Times New Roman" w:hAnsi="Times New Roman" w:cs="Times New Roman"/>
          <w:b/>
          <w:color w:val="000000" w:themeColor="text1"/>
          <w:sz w:val="24"/>
          <w:szCs w:val="24"/>
        </w:rPr>
      </w:pPr>
      <w:r>
        <w:rPr>
          <w:noProof/>
          <w:color w:val="000000" w:themeColor="text1"/>
          <w:sz w:val="24"/>
          <w:szCs w:val="24"/>
          <w:lang w:eastAsia="ru-RU"/>
        </w:rPr>
        <w:pict>
          <v:rect id="Прямоугольник 32" o:spid="_x0000_s1026" style="position:absolute;left:0;text-align:left;margin-left:.1pt;margin-top:-124.1pt;width:48.8pt;height:14.1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" o:allowincell="f" stroked="f"/>
        </w:pict>
      </w:r>
      <w:r w:rsidR="002F4E84" w:rsidRPr="00B062D0">
        <w:rPr>
          <w:rFonts w:ascii="Times New Roman" w:hAnsi="Times New Roman" w:cs="Times New Roman"/>
          <w:b/>
          <w:bCs/>
          <w:color w:val="000000" w:themeColor="text1"/>
          <w:sz w:val="24"/>
          <w:szCs w:val="24"/>
        </w:rPr>
        <w:t>Цели и задачи реализации рабочей программы</w:t>
      </w:r>
    </w:p>
    <w:p w:rsidR="002F4E84" w:rsidRDefault="002F4E84" w:rsidP="00AB0EF7">
      <w:pPr>
        <w:pStyle w:val="a3"/>
        <w:ind w:firstLine="709"/>
        <w:jc w:val="both"/>
        <w:rPr>
          <w:rFonts w:ascii="Times New Roman" w:hAnsi="Times New Roman" w:cs="Times New Roman"/>
          <w:color w:val="000000" w:themeColor="text1"/>
        </w:rPr>
      </w:pPr>
      <w:r w:rsidRPr="00B062D0">
        <w:rPr>
          <w:rFonts w:ascii="Times New Roman" w:hAnsi="Times New Roman" w:cs="Times New Roman"/>
          <w:color w:val="000000" w:themeColor="text1"/>
        </w:rPr>
        <w:t xml:space="preserve">Содержание Программы соответствует основным положениям возрастной психологии и дошкольной педагогики и выстроено по принципу развивающего образования, целью которого является развитие ребенка и обеспечивает единство воспитательных, развивающих и обучающих целей и задач. </w:t>
      </w:r>
    </w:p>
    <w:p w:rsidR="000A5F37" w:rsidRPr="000A5F37" w:rsidRDefault="000A5F37" w:rsidP="000A5F37">
      <w:pPr>
        <w:widowControl w:val="0"/>
        <w:overflowPunct w:val="0"/>
        <w:autoSpaceDE w:val="0"/>
        <w:autoSpaceDN w:val="0"/>
        <w:adjustRightInd w:val="0"/>
        <w:spacing w:after="0" w:line="240" w:lineRule="auto"/>
        <w:ind w:firstLine="709"/>
        <w:jc w:val="both"/>
        <w:rPr>
          <w:rFonts w:ascii="Times New Roman" w:hAnsi="Times New Roman" w:cs="Times New Roman"/>
          <w:color w:val="181717"/>
          <w:sz w:val="24"/>
          <w:szCs w:val="24"/>
        </w:rPr>
      </w:pPr>
      <w:r w:rsidRPr="00056C13">
        <w:rPr>
          <w:rFonts w:ascii="Times New Roman" w:hAnsi="Times New Roman" w:cs="Times New Roman"/>
          <w:b/>
          <w:color w:val="000000" w:themeColor="text1" w:themeShade="80"/>
          <w:sz w:val="24"/>
          <w:szCs w:val="24"/>
        </w:rPr>
        <w:t>Цель программы:</w:t>
      </w:r>
      <w:r w:rsidRPr="00056C13">
        <w:rPr>
          <w:rFonts w:ascii="Times New Roman" w:hAnsi="Times New Roman" w:cs="Times New Roman"/>
          <w:color w:val="4F81BD" w:themeColor="accent1"/>
          <w:sz w:val="24"/>
          <w:szCs w:val="24"/>
        </w:rPr>
        <w:t xml:space="preserve"> </w:t>
      </w:r>
      <w:r>
        <w:rPr>
          <w:rFonts w:ascii="Times New Roman" w:hAnsi="Times New Roman" w:cs="Times New Roman"/>
          <w:color w:val="181717"/>
          <w:sz w:val="24"/>
          <w:szCs w:val="24"/>
        </w:rPr>
        <w:t>в</w:t>
      </w:r>
      <w:r w:rsidRPr="00056C13">
        <w:rPr>
          <w:rFonts w:ascii="Times New Roman" w:hAnsi="Times New Roman" w:cs="Times New Roman"/>
          <w:color w:val="181717"/>
          <w:sz w:val="24"/>
          <w:szCs w:val="24"/>
        </w:rPr>
        <w:t>оспитание гармонично развитой и социально</w:t>
      </w:r>
      <w:r>
        <w:rPr>
          <w:rFonts w:ascii="Times New Roman" w:hAnsi="Times New Roman" w:cs="Times New Roman"/>
          <w:color w:val="181717"/>
          <w:sz w:val="24"/>
          <w:szCs w:val="24"/>
        </w:rPr>
        <w:t xml:space="preserve"> </w:t>
      </w:r>
      <w:r w:rsidRPr="00056C13">
        <w:rPr>
          <w:rFonts w:ascii="Times New Roman" w:hAnsi="Times New Roman" w:cs="Times New Roman"/>
          <w:color w:val="181717"/>
          <w:sz w:val="24"/>
          <w:szCs w:val="24"/>
        </w:rPr>
        <w:t>ответственной личности на основ</w:t>
      </w:r>
      <w:r>
        <w:rPr>
          <w:rFonts w:ascii="Times New Roman" w:hAnsi="Times New Roman" w:cs="Times New Roman"/>
          <w:color w:val="181717"/>
          <w:sz w:val="24"/>
          <w:szCs w:val="24"/>
        </w:rPr>
        <w:t xml:space="preserve">е духовно-нравственных </w:t>
      </w:r>
      <w:r w:rsidRPr="00056C13">
        <w:rPr>
          <w:rFonts w:ascii="Times New Roman" w:hAnsi="Times New Roman" w:cs="Times New Roman"/>
          <w:color w:val="181717"/>
          <w:sz w:val="24"/>
          <w:szCs w:val="24"/>
        </w:rPr>
        <w:t>ценносте</w:t>
      </w:r>
      <w:r>
        <w:rPr>
          <w:rFonts w:ascii="Times New Roman" w:hAnsi="Times New Roman" w:cs="Times New Roman"/>
          <w:color w:val="181717"/>
          <w:sz w:val="24"/>
          <w:szCs w:val="24"/>
        </w:rPr>
        <w:t xml:space="preserve">й народов Российской Федерации, </w:t>
      </w:r>
      <w:r w:rsidRPr="00056C13">
        <w:rPr>
          <w:rFonts w:ascii="Times New Roman" w:hAnsi="Times New Roman" w:cs="Times New Roman"/>
          <w:color w:val="181717"/>
          <w:sz w:val="24"/>
          <w:szCs w:val="24"/>
        </w:rPr>
        <w:t>исторических и национально-культурных традиций</w:t>
      </w:r>
      <w:r>
        <w:rPr>
          <w:rFonts w:ascii="Times New Roman" w:hAnsi="Times New Roman" w:cs="Times New Roman"/>
          <w:color w:val="181717"/>
          <w:sz w:val="24"/>
          <w:szCs w:val="24"/>
        </w:rPr>
        <w:t>.</w:t>
      </w:r>
    </w:p>
    <w:p w:rsidR="00581112" w:rsidRPr="007923EF" w:rsidRDefault="00581112" w:rsidP="00AB0EF7">
      <w:pPr>
        <w:pStyle w:val="a3"/>
        <w:ind w:firstLine="709"/>
        <w:jc w:val="both"/>
        <w:rPr>
          <w:rFonts w:ascii="Times New Roman" w:hAnsi="Times New Roman" w:cs="Times New Roman"/>
          <w:color w:val="000000" w:themeColor="text1"/>
        </w:rPr>
      </w:pPr>
      <w:bookmarkStart w:id="5" w:name="_Hlk79852697"/>
      <w:r w:rsidRPr="007923EF">
        <w:rPr>
          <w:rFonts w:ascii="Times New Roman" w:hAnsi="Times New Roman" w:cs="Times New Roman"/>
          <w:color w:val="000000" w:themeColor="text1"/>
        </w:rPr>
        <w:t>Цели программы способствуют достижению целей, указанных в пункте 1.5. ФГОС ДО:</w:t>
      </w:r>
    </w:p>
    <w:p w:rsidR="00581112" w:rsidRPr="007923EF" w:rsidRDefault="000A5F37" w:rsidP="00D5342D">
      <w:pPr>
        <w:pStyle w:val="a3"/>
        <w:ind w:firstLine="709"/>
        <w:jc w:val="both"/>
        <w:rPr>
          <w:rFonts w:ascii="Times New Roman" w:hAnsi="Times New Roman" w:cs="Times New Roman"/>
          <w:color w:val="000000" w:themeColor="text1"/>
        </w:rPr>
      </w:pPr>
      <w:r>
        <w:rPr>
          <w:rFonts w:ascii="Times New Roman" w:hAnsi="Times New Roman" w:cs="Times New Roman"/>
          <w:color w:val="000000" w:themeColor="text1"/>
        </w:rPr>
        <w:t>•</w:t>
      </w:r>
      <w:r w:rsidR="00581112" w:rsidRPr="007923EF">
        <w:rPr>
          <w:rFonts w:ascii="Times New Roman" w:hAnsi="Times New Roman" w:cs="Times New Roman"/>
          <w:color w:val="000000" w:themeColor="text1"/>
        </w:rPr>
        <w:t>повышение социального статуса дошкольного образования;</w:t>
      </w:r>
    </w:p>
    <w:p w:rsidR="00581112" w:rsidRPr="007923EF" w:rsidRDefault="000A5F37" w:rsidP="00D5342D">
      <w:pPr>
        <w:pStyle w:val="a3"/>
        <w:ind w:firstLine="709"/>
        <w:jc w:val="both"/>
        <w:rPr>
          <w:rFonts w:ascii="Times New Roman" w:hAnsi="Times New Roman" w:cs="Times New Roman"/>
          <w:color w:val="000000" w:themeColor="text1"/>
        </w:rPr>
      </w:pPr>
      <w:r>
        <w:rPr>
          <w:rFonts w:ascii="Times New Roman" w:hAnsi="Times New Roman" w:cs="Times New Roman"/>
          <w:color w:val="000000" w:themeColor="text1"/>
        </w:rPr>
        <w:t>•</w:t>
      </w:r>
      <w:r w:rsidR="00581112" w:rsidRPr="007923EF">
        <w:rPr>
          <w:rFonts w:ascii="Times New Roman" w:hAnsi="Times New Roman" w:cs="Times New Roman"/>
          <w:color w:val="000000" w:themeColor="text1"/>
        </w:rPr>
        <w:t xml:space="preserve">обеспечение государством равенства возможностей для каждого ребенка в получении качественного дошкольного образования; </w:t>
      </w:r>
    </w:p>
    <w:p w:rsidR="00581112" w:rsidRPr="007923EF" w:rsidRDefault="000A5F37" w:rsidP="00D5342D">
      <w:pPr>
        <w:pStyle w:val="a3"/>
        <w:ind w:firstLine="709"/>
        <w:jc w:val="both"/>
        <w:rPr>
          <w:rFonts w:ascii="Times New Roman" w:hAnsi="Times New Roman" w:cs="Times New Roman"/>
          <w:color w:val="000000" w:themeColor="text1"/>
        </w:rPr>
      </w:pPr>
      <w:r>
        <w:rPr>
          <w:rFonts w:ascii="Times New Roman" w:hAnsi="Times New Roman" w:cs="Times New Roman"/>
          <w:color w:val="000000" w:themeColor="text1"/>
        </w:rPr>
        <w:t>•</w:t>
      </w:r>
      <w:r w:rsidR="00581112" w:rsidRPr="007923EF">
        <w:rPr>
          <w:rFonts w:ascii="Times New Roman" w:hAnsi="Times New Roman" w:cs="Times New Roman"/>
          <w:color w:val="000000" w:themeColor="text1"/>
        </w:rPr>
        <w:t xml:space="preserve">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освоения; </w:t>
      </w:r>
    </w:p>
    <w:p w:rsidR="00581112" w:rsidRPr="007923EF" w:rsidRDefault="000A5F37" w:rsidP="00D5342D">
      <w:pPr>
        <w:pStyle w:val="a3"/>
        <w:ind w:firstLine="709"/>
        <w:jc w:val="both"/>
        <w:rPr>
          <w:rFonts w:ascii="Times New Roman" w:hAnsi="Times New Roman" w:cs="Times New Roman"/>
          <w:color w:val="000000" w:themeColor="text1"/>
        </w:rPr>
      </w:pPr>
      <w:r>
        <w:rPr>
          <w:rFonts w:ascii="Times New Roman" w:hAnsi="Times New Roman" w:cs="Times New Roman"/>
          <w:color w:val="000000" w:themeColor="text1"/>
        </w:rPr>
        <w:t>•</w:t>
      </w:r>
      <w:r w:rsidR="00581112" w:rsidRPr="007923EF">
        <w:rPr>
          <w:rFonts w:ascii="Times New Roman" w:hAnsi="Times New Roman" w:cs="Times New Roman"/>
          <w:color w:val="000000" w:themeColor="text1"/>
        </w:rPr>
        <w:t>сохранение единства образовательного пространства Российской Федерации относительно уровня дошкольного образования.</w:t>
      </w:r>
      <w:bookmarkEnd w:id="5"/>
    </w:p>
    <w:p w:rsidR="002F4E84" w:rsidRPr="00B062D0" w:rsidRDefault="002F4E84" w:rsidP="00D5342D">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u w:val="single"/>
        </w:rPr>
        <w:lastRenderedPageBreak/>
        <w:t xml:space="preserve">Программа направлена на решение следующих </w:t>
      </w:r>
      <w:r w:rsidRPr="00B062D0">
        <w:rPr>
          <w:rFonts w:ascii="Times New Roman" w:hAnsi="Times New Roman" w:cs="Times New Roman"/>
          <w:bCs/>
          <w:iCs/>
          <w:color w:val="000000" w:themeColor="text1"/>
          <w:sz w:val="24"/>
          <w:szCs w:val="24"/>
          <w:u w:val="single"/>
        </w:rPr>
        <w:t>задач</w:t>
      </w:r>
      <w:r w:rsidRPr="00B062D0">
        <w:rPr>
          <w:rFonts w:ascii="Times New Roman" w:hAnsi="Times New Roman" w:cs="Times New Roman"/>
          <w:bCs/>
          <w:iCs/>
          <w:color w:val="000000" w:themeColor="text1"/>
          <w:sz w:val="24"/>
          <w:szCs w:val="24"/>
        </w:rPr>
        <w:t>:</w:t>
      </w:r>
    </w:p>
    <w:p w:rsidR="002F4E84" w:rsidRPr="00B062D0" w:rsidRDefault="002F4E84" w:rsidP="00D5342D">
      <w:pPr>
        <w:widowControl w:val="0"/>
        <w:numPr>
          <w:ilvl w:val="0"/>
          <w:numId w:val="1"/>
        </w:numPr>
        <w:tabs>
          <w:tab w:val="num" w:pos="352"/>
        </w:tabs>
        <w:overflowPunct w:val="0"/>
        <w:autoSpaceDE w:val="0"/>
        <w:autoSpaceDN w:val="0"/>
        <w:adjustRightInd w:val="0"/>
        <w:spacing w:after="0" w:line="240" w:lineRule="auto"/>
        <w:ind w:left="0" w:firstLine="709"/>
        <w:jc w:val="both"/>
        <w:rPr>
          <w:rFonts w:ascii="Times New Roman" w:eastAsiaTheme="minorEastAsia" w:hAnsi="Times New Roman" w:cs="Times New Roman"/>
          <w:color w:val="000000" w:themeColor="text1"/>
          <w:sz w:val="24"/>
          <w:szCs w:val="24"/>
        </w:rPr>
      </w:pPr>
      <w:r w:rsidRPr="00B062D0">
        <w:rPr>
          <w:rFonts w:ascii="Times New Roman" w:eastAsiaTheme="minorEastAsia" w:hAnsi="Times New Roman" w:cs="Times New Roman"/>
          <w:color w:val="000000" w:themeColor="text1"/>
          <w:sz w:val="24"/>
          <w:szCs w:val="24"/>
        </w:rPr>
        <w:t xml:space="preserve">охрана и укрепление физического и психического здоровья детей, в том числе их эмоционального благополучия; </w:t>
      </w:r>
    </w:p>
    <w:p w:rsidR="002F4E84" w:rsidRPr="00B062D0" w:rsidRDefault="002F4E84" w:rsidP="00D5342D">
      <w:pPr>
        <w:widowControl w:val="0"/>
        <w:numPr>
          <w:ilvl w:val="0"/>
          <w:numId w:val="1"/>
        </w:numPr>
        <w:tabs>
          <w:tab w:val="num" w:pos="381"/>
        </w:tabs>
        <w:overflowPunct w:val="0"/>
        <w:autoSpaceDE w:val="0"/>
        <w:autoSpaceDN w:val="0"/>
        <w:adjustRightInd w:val="0"/>
        <w:spacing w:after="0" w:line="240" w:lineRule="auto"/>
        <w:ind w:left="0" w:firstLine="709"/>
        <w:jc w:val="both"/>
        <w:rPr>
          <w:rFonts w:ascii="Times New Roman" w:eastAsiaTheme="minorEastAsia" w:hAnsi="Times New Roman" w:cs="Times New Roman"/>
          <w:color w:val="000000" w:themeColor="text1"/>
          <w:sz w:val="24"/>
          <w:szCs w:val="24"/>
        </w:rPr>
      </w:pPr>
      <w:r w:rsidRPr="00B062D0">
        <w:rPr>
          <w:rFonts w:ascii="Times New Roman" w:eastAsiaTheme="minorEastAsia" w:hAnsi="Times New Roman" w:cs="Times New Roman"/>
          <w:color w:val="000000" w:themeColor="text1"/>
          <w:sz w:val="24"/>
          <w:szCs w:val="24"/>
        </w:rPr>
        <w:t xml:space="preserve">обеспечение равных возможностей для полноценного развития каждого ребенка в период дошкольного детства; </w:t>
      </w:r>
    </w:p>
    <w:p w:rsidR="002F4E84" w:rsidRPr="00B062D0" w:rsidRDefault="002F4E84" w:rsidP="00D5342D">
      <w:pPr>
        <w:widowControl w:val="0"/>
        <w:numPr>
          <w:ilvl w:val="0"/>
          <w:numId w:val="1"/>
        </w:numPr>
        <w:tabs>
          <w:tab w:val="clear" w:pos="720"/>
          <w:tab w:val="num" w:pos="-993"/>
          <w:tab w:val="num" w:pos="-709"/>
        </w:tabs>
        <w:overflowPunct w:val="0"/>
        <w:autoSpaceDE w:val="0"/>
        <w:autoSpaceDN w:val="0"/>
        <w:adjustRightInd w:val="0"/>
        <w:spacing w:after="0" w:line="240" w:lineRule="auto"/>
        <w:ind w:left="0" w:firstLine="709"/>
        <w:jc w:val="both"/>
        <w:rPr>
          <w:rFonts w:ascii="Times New Roman" w:eastAsiaTheme="minorEastAsia" w:hAnsi="Times New Roman" w:cs="Times New Roman"/>
          <w:color w:val="000000" w:themeColor="text1"/>
          <w:sz w:val="24"/>
          <w:szCs w:val="24"/>
        </w:rPr>
      </w:pPr>
      <w:r w:rsidRPr="00B062D0">
        <w:rPr>
          <w:rFonts w:ascii="Times New Roman" w:eastAsiaTheme="minorEastAsia" w:hAnsi="Times New Roman" w:cs="Times New Roman"/>
          <w:color w:val="000000" w:themeColor="text1"/>
          <w:sz w:val="24"/>
          <w:szCs w:val="24"/>
        </w:rPr>
        <w:t>обеспечение преемственности целей, задач и содержания образования, реализуемых в рамках образовательных программ различных уровней;</w:t>
      </w:r>
    </w:p>
    <w:p w:rsidR="002F4E84" w:rsidRPr="00B062D0" w:rsidRDefault="002F4E84" w:rsidP="00D5342D">
      <w:pPr>
        <w:widowControl w:val="0"/>
        <w:numPr>
          <w:ilvl w:val="0"/>
          <w:numId w:val="1"/>
        </w:numPr>
        <w:overflowPunct w:val="0"/>
        <w:autoSpaceDE w:val="0"/>
        <w:autoSpaceDN w:val="0"/>
        <w:adjustRightInd w:val="0"/>
        <w:spacing w:after="0" w:line="240" w:lineRule="auto"/>
        <w:ind w:left="0" w:firstLine="709"/>
        <w:jc w:val="both"/>
        <w:rPr>
          <w:rFonts w:ascii="Times New Roman" w:eastAsiaTheme="minorEastAsia" w:hAnsi="Times New Roman" w:cs="Times New Roman"/>
          <w:color w:val="000000" w:themeColor="text1"/>
          <w:sz w:val="24"/>
          <w:szCs w:val="24"/>
        </w:rPr>
      </w:pPr>
      <w:r w:rsidRPr="00B062D0">
        <w:rPr>
          <w:rFonts w:ascii="Times New Roman" w:eastAsiaTheme="minorEastAsia" w:hAnsi="Times New Roman" w:cs="Times New Roman"/>
          <w:color w:val="000000" w:themeColor="text1"/>
          <w:sz w:val="24"/>
          <w:szCs w:val="24"/>
        </w:rPr>
        <w:t xml:space="preserve">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ребенка как субъекта отношений с самим собой, другими детьми, взрослыми и миром; </w:t>
      </w:r>
    </w:p>
    <w:p w:rsidR="002F4E84" w:rsidRPr="00B062D0" w:rsidRDefault="002F4E84" w:rsidP="00D5342D">
      <w:pPr>
        <w:widowControl w:val="0"/>
        <w:numPr>
          <w:ilvl w:val="0"/>
          <w:numId w:val="1"/>
        </w:numPr>
        <w:tabs>
          <w:tab w:val="num" w:pos="316"/>
        </w:tabs>
        <w:overflowPunct w:val="0"/>
        <w:autoSpaceDE w:val="0"/>
        <w:autoSpaceDN w:val="0"/>
        <w:adjustRightInd w:val="0"/>
        <w:spacing w:after="0" w:line="240" w:lineRule="auto"/>
        <w:ind w:left="0" w:firstLine="709"/>
        <w:jc w:val="both"/>
        <w:rPr>
          <w:rFonts w:ascii="Times New Roman" w:eastAsiaTheme="minorEastAsia" w:hAnsi="Times New Roman" w:cs="Times New Roman"/>
          <w:color w:val="000000" w:themeColor="text1"/>
          <w:sz w:val="24"/>
          <w:szCs w:val="24"/>
        </w:rPr>
      </w:pPr>
      <w:r w:rsidRPr="00B062D0">
        <w:rPr>
          <w:rFonts w:ascii="Times New Roman" w:eastAsiaTheme="minorEastAsia" w:hAnsi="Times New Roman" w:cs="Times New Roman"/>
          <w:color w:val="000000" w:themeColor="text1"/>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2F4E84" w:rsidRPr="00B062D0" w:rsidRDefault="002F4E84" w:rsidP="00D5342D">
      <w:pPr>
        <w:widowControl w:val="0"/>
        <w:numPr>
          <w:ilvl w:val="0"/>
          <w:numId w:val="1"/>
        </w:numPr>
        <w:tabs>
          <w:tab w:val="num" w:pos="376"/>
        </w:tabs>
        <w:overflowPunct w:val="0"/>
        <w:autoSpaceDE w:val="0"/>
        <w:autoSpaceDN w:val="0"/>
        <w:adjustRightInd w:val="0"/>
        <w:spacing w:after="0" w:line="240" w:lineRule="auto"/>
        <w:ind w:left="0" w:firstLine="709"/>
        <w:jc w:val="both"/>
        <w:rPr>
          <w:rFonts w:ascii="Times New Roman" w:eastAsiaTheme="minorEastAsia" w:hAnsi="Times New Roman" w:cs="Times New Roman"/>
          <w:color w:val="000000" w:themeColor="text1"/>
          <w:sz w:val="24"/>
          <w:szCs w:val="24"/>
        </w:rPr>
      </w:pPr>
      <w:r w:rsidRPr="00B062D0">
        <w:rPr>
          <w:rFonts w:ascii="Times New Roman" w:eastAsiaTheme="minorEastAsia" w:hAnsi="Times New Roman" w:cs="Times New Roman"/>
          <w:color w:val="000000" w:themeColor="text1"/>
          <w:sz w:val="24"/>
          <w:szCs w:val="24"/>
        </w:rPr>
        <w:t xml:space="preserve">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w:t>
      </w:r>
    </w:p>
    <w:p w:rsidR="002F4E84" w:rsidRPr="00B062D0" w:rsidRDefault="002F4E84" w:rsidP="00D5342D">
      <w:pPr>
        <w:widowControl w:val="0"/>
        <w:numPr>
          <w:ilvl w:val="0"/>
          <w:numId w:val="1"/>
        </w:numPr>
        <w:overflowPunct w:val="0"/>
        <w:autoSpaceDE w:val="0"/>
        <w:autoSpaceDN w:val="0"/>
        <w:adjustRightInd w:val="0"/>
        <w:spacing w:after="0" w:line="240" w:lineRule="auto"/>
        <w:ind w:left="0" w:firstLine="709"/>
        <w:jc w:val="both"/>
        <w:rPr>
          <w:rFonts w:ascii="Times New Roman" w:eastAsiaTheme="minorEastAsia" w:hAnsi="Times New Roman" w:cs="Times New Roman"/>
          <w:color w:val="000000" w:themeColor="text1"/>
          <w:sz w:val="24"/>
          <w:szCs w:val="24"/>
        </w:rPr>
      </w:pPr>
      <w:r w:rsidRPr="00B062D0">
        <w:rPr>
          <w:rFonts w:ascii="Times New Roman" w:eastAsiaTheme="minorEastAsia" w:hAnsi="Times New Roman" w:cs="Times New Roman"/>
          <w:color w:val="000000" w:themeColor="text1"/>
          <w:sz w:val="24"/>
          <w:szCs w:val="24"/>
        </w:rPr>
        <w:t xml:space="preserve">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 </w:t>
      </w:r>
    </w:p>
    <w:p w:rsidR="002F4E84" w:rsidRPr="00B062D0" w:rsidRDefault="002F4E84" w:rsidP="00D5342D">
      <w:pPr>
        <w:widowControl w:val="0"/>
        <w:numPr>
          <w:ilvl w:val="0"/>
          <w:numId w:val="1"/>
        </w:numPr>
        <w:overflowPunct w:val="0"/>
        <w:autoSpaceDE w:val="0"/>
        <w:autoSpaceDN w:val="0"/>
        <w:adjustRightInd w:val="0"/>
        <w:spacing w:after="0" w:line="240" w:lineRule="auto"/>
        <w:ind w:left="0" w:firstLine="709"/>
        <w:jc w:val="both"/>
        <w:rPr>
          <w:rFonts w:ascii="Times New Roman" w:eastAsiaTheme="minorEastAsia" w:hAnsi="Times New Roman" w:cs="Times New Roman"/>
          <w:color w:val="000000" w:themeColor="text1"/>
          <w:sz w:val="24"/>
          <w:szCs w:val="24"/>
        </w:rPr>
      </w:pPr>
      <w:r w:rsidRPr="00B062D0">
        <w:rPr>
          <w:rFonts w:ascii="Times New Roman" w:eastAsiaTheme="minorEastAsia" w:hAnsi="Times New Roman" w:cs="Times New Roman"/>
          <w:color w:val="000000" w:themeColor="text1"/>
          <w:sz w:val="24"/>
          <w:szCs w:val="24"/>
        </w:rPr>
        <w:t xml:space="preserve">формирование социокультурной среды, соответствующей возрастным, индивидуальным, психологическим и физиологическим особенностям детей; </w:t>
      </w:r>
    </w:p>
    <w:p w:rsidR="00467545" w:rsidRDefault="002F4E84" w:rsidP="0093107C">
      <w:pPr>
        <w:widowControl w:val="0"/>
        <w:numPr>
          <w:ilvl w:val="0"/>
          <w:numId w:val="1"/>
        </w:numPr>
        <w:overflowPunct w:val="0"/>
        <w:autoSpaceDE w:val="0"/>
        <w:autoSpaceDN w:val="0"/>
        <w:adjustRightInd w:val="0"/>
        <w:spacing w:after="0" w:line="240" w:lineRule="auto"/>
        <w:ind w:left="0" w:firstLine="709"/>
        <w:jc w:val="both"/>
        <w:rPr>
          <w:rFonts w:ascii="Times New Roman" w:eastAsiaTheme="minorEastAsia" w:hAnsi="Times New Roman" w:cs="Times New Roman"/>
          <w:color w:val="000000" w:themeColor="text1"/>
          <w:sz w:val="24"/>
          <w:szCs w:val="24"/>
        </w:rPr>
      </w:pPr>
      <w:r w:rsidRPr="00B062D0">
        <w:rPr>
          <w:rFonts w:ascii="Times New Roman" w:eastAsiaTheme="minorEastAsia" w:hAnsi="Times New Roman" w:cs="Times New Roman"/>
          <w:color w:val="000000" w:themeColor="text1"/>
          <w:sz w:val="24"/>
          <w:szCs w:val="24"/>
        </w:rPr>
        <w:t xml:space="preserve">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0071FD" w:rsidRPr="000071FD" w:rsidRDefault="000071FD" w:rsidP="000071FD">
      <w:pPr>
        <w:widowControl w:val="0"/>
        <w:overflowPunct w:val="0"/>
        <w:autoSpaceDE w:val="0"/>
        <w:autoSpaceDN w:val="0"/>
        <w:adjustRightInd w:val="0"/>
        <w:spacing w:after="0" w:line="240" w:lineRule="auto"/>
        <w:ind w:firstLine="708"/>
        <w:jc w:val="both"/>
        <w:rPr>
          <w:rFonts w:ascii="Times New Roman" w:eastAsiaTheme="minorEastAsia" w:hAnsi="Times New Roman" w:cs="Times New Roman"/>
          <w:color w:val="000000" w:themeColor="text1"/>
          <w:sz w:val="24"/>
          <w:szCs w:val="24"/>
        </w:rPr>
      </w:pPr>
      <w:bookmarkStart w:id="6" w:name="_Hlk84080724"/>
      <w:r w:rsidRPr="001F5077">
        <w:rPr>
          <w:rFonts w:ascii="Times New Roman" w:eastAsiaTheme="minorEastAsia" w:hAnsi="Times New Roman" w:cs="Times New Roman"/>
          <w:b/>
          <w:bCs/>
          <w:color w:val="000000" w:themeColor="text1"/>
          <w:sz w:val="24"/>
          <w:szCs w:val="24"/>
        </w:rPr>
        <w:t>Цель Программы воспитания</w:t>
      </w:r>
      <w:r w:rsidRPr="000071FD">
        <w:rPr>
          <w:rFonts w:ascii="Times New Roman" w:eastAsiaTheme="minorEastAsia" w:hAnsi="Times New Roman" w:cs="Times New Roman"/>
          <w:color w:val="000000" w:themeColor="text1"/>
          <w:sz w:val="24"/>
          <w:szCs w:val="24"/>
        </w:rPr>
        <w:t xml:space="preserve"> - личностное развитие воспитанников и создание условий для их позитивной социализации на основе базовых ценностей российского общества через: </w:t>
      </w:r>
    </w:p>
    <w:p w:rsidR="000071FD" w:rsidRPr="000071FD" w:rsidRDefault="000071FD" w:rsidP="000071FD">
      <w:pPr>
        <w:widowControl w:val="0"/>
        <w:overflowPunct w:val="0"/>
        <w:autoSpaceDE w:val="0"/>
        <w:autoSpaceDN w:val="0"/>
        <w:adjustRightInd w:val="0"/>
        <w:spacing w:after="0" w:line="240" w:lineRule="auto"/>
        <w:ind w:firstLine="709"/>
        <w:jc w:val="both"/>
        <w:rPr>
          <w:rFonts w:ascii="Times New Roman" w:eastAsiaTheme="minorEastAsia" w:hAnsi="Times New Roman" w:cs="Times New Roman"/>
          <w:color w:val="000000" w:themeColor="text1"/>
          <w:sz w:val="24"/>
          <w:szCs w:val="24"/>
        </w:rPr>
      </w:pPr>
      <w:r w:rsidRPr="000071FD">
        <w:rPr>
          <w:rFonts w:ascii="Times New Roman" w:eastAsiaTheme="minorEastAsia" w:hAnsi="Times New Roman" w:cs="Times New Roman"/>
          <w:color w:val="000000" w:themeColor="text1"/>
          <w:sz w:val="24"/>
          <w:szCs w:val="24"/>
        </w:rPr>
        <w:t xml:space="preserve">1) формирование ценностного отношения к окружающему миру, другим людям, себе; </w:t>
      </w:r>
    </w:p>
    <w:p w:rsidR="000071FD" w:rsidRPr="000071FD" w:rsidRDefault="000071FD" w:rsidP="000071FD">
      <w:pPr>
        <w:widowControl w:val="0"/>
        <w:overflowPunct w:val="0"/>
        <w:autoSpaceDE w:val="0"/>
        <w:autoSpaceDN w:val="0"/>
        <w:adjustRightInd w:val="0"/>
        <w:spacing w:after="0" w:line="240" w:lineRule="auto"/>
        <w:ind w:firstLine="709"/>
        <w:jc w:val="both"/>
        <w:rPr>
          <w:rFonts w:ascii="Times New Roman" w:eastAsiaTheme="minorEastAsia" w:hAnsi="Times New Roman" w:cs="Times New Roman"/>
          <w:color w:val="000000" w:themeColor="text1"/>
          <w:sz w:val="24"/>
          <w:szCs w:val="24"/>
        </w:rPr>
      </w:pPr>
      <w:r w:rsidRPr="000071FD">
        <w:rPr>
          <w:rFonts w:ascii="Times New Roman" w:eastAsiaTheme="minorEastAsia" w:hAnsi="Times New Roman" w:cs="Times New Roman"/>
          <w:color w:val="000000" w:themeColor="text1"/>
          <w:sz w:val="24"/>
          <w:szCs w:val="24"/>
        </w:rPr>
        <w:t xml:space="preserve">2) овладение первичными представлениями о базовых ценностях, а также выработанных обществом нормах и правилах поведения; </w:t>
      </w:r>
    </w:p>
    <w:p w:rsidR="000071FD" w:rsidRPr="000071FD" w:rsidRDefault="000071FD" w:rsidP="000071FD">
      <w:pPr>
        <w:widowControl w:val="0"/>
        <w:overflowPunct w:val="0"/>
        <w:autoSpaceDE w:val="0"/>
        <w:autoSpaceDN w:val="0"/>
        <w:adjustRightInd w:val="0"/>
        <w:spacing w:after="0" w:line="240" w:lineRule="auto"/>
        <w:ind w:firstLine="709"/>
        <w:jc w:val="both"/>
        <w:rPr>
          <w:rFonts w:ascii="Times New Roman" w:eastAsiaTheme="minorEastAsia" w:hAnsi="Times New Roman" w:cs="Times New Roman"/>
          <w:color w:val="000000" w:themeColor="text1"/>
          <w:sz w:val="24"/>
          <w:szCs w:val="24"/>
        </w:rPr>
      </w:pPr>
      <w:r w:rsidRPr="000071FD">
        <w:rPr>
          <w:rFonts w:ascii="Times New Roman" w:eastAsiaTheme="minorEastAsia" w:hAnsi="Times New Roman" w:cs="Times New Roman"/>
          <w:color w:val="000000" w:themeColor="text1"/>
          <w:sz w:val="24"/>
          <w:szCs w:val="24"/>
        </w:rPr>
        <w:t xml:space="preserve">3) приобретение первичного опыта деятельности и поведения в соответствии с базовыми национальными ценностями, нормами и правилами, принятыми в обществе. </w:t>
      </w:r>
    </w:p>
    <w:p w:rsidR="000071FD" w:rsidRPr="000071FD" w:rsidRDefault="000071FD" w:rsidP="000071FD">
      <w:pPr>
        <w:widowControl w:val="0"/>
        <w:overflowPunct w:val="0"/>
        <w:autoSpaceDE w:val="0"/>
        <w:autoSpaceDN w:val="0"/>
        <w:adjustRightInd w:val="0"/>
        <w:spacing w:after="0" w:line="240" w:lineRule="auto"/>
        <w:ind w:firstLine="709"/>
        <w:jc w:val="both"/>
        <w:rPr>
          <w:rFonts w:ascii="Times New Roman" w:eastAsiaTheme="minorEastAsia" w:hAnsi="Times New Roman" w:cs="Times New Roman"/>
          <w:color w:val="000000" w:themeColor="text1"/>
          <w:sz w:val="24"/>
          <w:szCs w:val="24"/>
        </w:rPr>
      </w:pPr>
      <w:r w:rsidRPr="000071FD">
        <w:rPr>
          <w:rFonts w:ascii="Times New Roman" w:eastAsiaTheme="minorEastAsia" w:hAnsi="Times New Roman" w:cs="Times New Roman"/>
          <w:color w:val="000000" w:themeColor="text1"/>
          <w:sz w:val="24"/>
          <w:szCs w:val="24"/>
        </w:rPr>
        <w:t>Главной задачей является создание организационно-педагогических условий в части воспитания, личностного развития и социализации детей дошкольного на основе базовых национальных ценностей (ценности семьи, гражданские ценности, нравственные ценности, ценности труда, ценности культуры, ценности истории, экологические ценности).</w:t>
      </w:r>
    </w:p>
    <w:p w:rsidR="000071FD" w:rsidRPr="000071FD" w:rsidRDefault="000071FD" w:rsidP="000071FD">
      <w:pPr>
        <w:widowControl w:val="0"/>
        <w:overflowPunct w:val="0"/>
        <w:autoSpaceDE w:val="0"/>
        <w:autoSpaceDN w:val="0"/>
        <w:adjustRightInd w:val="0"/>
        <w:spacing w:after="0" w:line="240" w:lineRule="auto"/>
        <w:ind w:firstLine="709"/>
        <w:jc w:val="center"/>
        <w:rPr>
          <w:rFonts w:ascii="Times New Roman" w:eastAsiaTheme="minorEastAsia" w:hAnsi="Times New Roman" w:cs="Times New Roman"/>
          <w:b/>
          <w:bCs/>
          <w:color w:val="000000" w:themeColor="text1"/>
          <w:sz w:val="24"/>
          <w:szCs w:val="24"/>
        </w:rPr>
      </w:pPr>
      <w:r w:rsidRPr="000071FD">
        <w:rPr>
          <w:rFonts w:ascii="Times New Roman" w:eastAsiaTheme="minorEastAsia" w:hAnsi="Times New Roman" w:cs="Times New Roman"/>
          <w:b/>
          <w:bCs/>
          <w:color w:val="000000" w:themeColor="text1"/>
          <w:sz w:val="24"/>
          <w:szCs w:val="24"/>
        </w:rPr>
        <w:t>Задачи воспитания:</w:t>
      </w:r>
    </w:p>
    <w:bookmarkEnd w:id="6"/>
    <w:p w:rsidR="000071FD" w:rsidRPr="000071FD" w:rsidRDefault="000071FD" w:rsidP="000071FD">
      <w:pPr>
        <w:tabs>
          <w:tab w:val="left" w:pos="1134"/>
        </w:tabs>
        <w:spacing w:after="0" w:line="240" w:lineRule="auto"/>
        <w:ind w:firstLine="709"/>
        <w:jc w:val="both"/>
        <w:rPr>
          <w:rFonts w:ascii="Times New Roman" w:hAnsi="Times New Roman" w:cs="Times New Roman"/>
          <w:b/>
          <w:sz w:val="24"/>
          <w:szCs w:val="24"/>
        </w:rPr>
      </w:pPr>
      <w:r w:rsidRPr="000071FD">
        <w:rPr>
          <w:rFonts w:ascii="Times New Roman" w:hAnsi="Times New Roman" w:cs="Times New Roman"/>
          <w:b/>
          <w:sz w:val="24"/>
          <w:szCs w:val="24"/>
        </w:rPr>
        <w:t>Подготовительная к школе группа (6-7 лет)</w:t>
      </w:r>
    </w:p>
    <w:p w:rsidR="000071FD" w:rsidRPr="000071FD" w:rsidRDefault="000071FD" w:rsidP="00313AB8">
      <w:pPr>
        <w:numPr>
          <w:ilvl w:val="0"/>
          <w:numId w:val="20"/>
        </w:numPr>
        <w:tabs>
          <w:tab w:val="left" w:pos="1134"/>
        </w:tabs>
        <w:suppressAutoHyphens/>
        <w:spacing w:after="0" w:line="240" w:lineRule="auto"/>
        <w:ind w:left="0" w:firstLine="709"/>
        <w:jc w:val="both"/>
        <w:rPr>
          <w:rFonts w:ascii="Times New Roman" w:hAnsi="Times New Roman" w:cs="Times New Roman"/>
          <w:sz w:val="24"/>
          <w:szCs w:val="24"/>
        </w:rPr>
      </w:pPr>
      <w:r w:rsidRPr="000071FD">
        <w:rPr>
          <w:rFonts w:ascii="Times New Roman" w:hAnsi="Times New Roman" w:cs="Times New Roman"/>
          <w:sz w:val="24"/>
          <w:szCs w:val="24"/>
        </w:rPr>
        <w:t>воспитывать осознанное отношение к своему будущему (к своему образованию, к своему здоровью, к своей деятельности, к своим достижениям), стремление быть полезным обществу;</w:t>
      </w:r>
    </w:p>
    <w:p w:rsidR="000071FD" w:rsidRPr="000071FD" w:rsidRDefault="000071FD" w:rsidP="00313AB8">
      <w:pPr>
        <w:numPr>
          <w:ilvl w:val="0"/>
          <w:numId w:val="20"/>
        </w:numPr>
        <w:tabs>
          <w:tab w:val="left" w:pos="1134"/>
        </w:tabs>
        <w:suppressAutoHyphens/>
        <w:spacing w:after="0" w:line="240" w:lineRule="auto"/>
        <w:ind w:left="0" w:firstLine="709"/>
        <w:jc w:val="both"/>
        <w:rPr>
          <w:rFonts w:ascii="Times New Roman" w:hAnsi="Times New Roman" w:cs="Times New Roman"/>
          <w:sz w:val="24"/>
          <w:szCs w:val="24"/>
        </w:rPr>
      </w:pPr>
      <w:r w:rsidRPr="000071FD">
        <w:rPr>
          <w:rFonts w:ascii="Times New Roman" w:hAnsi="Times New Roman" w:cs="Times New Roman"/>
          <w:sz w:val="24"/>
          <w:szCs w:val="24"/>
        </w:rPr>
        <w:t>продолжать воспитывать самоуважение, чувство собственного достоинства, уверенность в своих силах и возможностях;</w:t>
      </w:r>
    </w:p>
    <w:p w:rsidR="000071FD" w:rsidRPr="000071FD" w:rsidRDefault="000071FD" w:rsidP="00313AB8">
      <w:pPr>
        <w:numPr>
          <w:ilvl w:val="0"/>
          <w:numId w:val="20"/>
        </w:numPr>
        <w:tabs>
          <w:tab w:val="left" w:pos="1134"/>
        </w:tabs>
        <w:suppressAutoHyphens/>
        <w:spacing w:after="0" w:line="240" w:lineRule="auto"/>
        <w:ind w:left="0" w:firstLine="709"/>
        <w:jc w:val="both"/>
        <w:rPr>
          <w:rFonts w:ascii="Times New Roman" w:hAnsi="Times New Roman" w:cs="Times New Roman"/>
          <w:sz w:val="24"/>
          <w:szCs w:val="24"/>
        </w:rPr>
      </w:pPr>
      <w:r w:rsidRPr="000071FD">
        <w:rPr>
          <w:rFonts w:ascii="Times New Roman" w:hAnsi="Times New Roman" w:cs="Times New Roman"/>
          <w:sz w:val="24"/>
          <w:szCs w:val="24"/>
        </w:rPr>
        <w:t>воспитывать инициативность и творческий подход, создавать для поддержания детской инициативы ПДР — пространство детской реализации (возможность для каждого ребенка проявить инициативу, сформулировать и реализовать свою идею, предъявить результат сообществу и увидеть (осознать) полезность своего труда для окружающих);</w:t>
      </w:r>
    </w:p>
    <w:p w:rsidR="000071FD" w:rsidRPr="000071FD" w:rsidRDefault="000071FD" w:rsidP="00313AB8">
      <w:pPr>
        <w:numPr>
          <w:ilvl w:val="0"/>
          <w:numId w:val="20"/>
        </w:numPr>
        <w:tabs>
          <w:tab w:val="left" w:pos="1134"/>
        </w:tabs>
        <w:suppressAutoHyphens/>
        <w:spacing w:after="0" w:line="240" w:lineRule="auto"/>
        <w:ind w:left="0" w:firstLine="709"/>
        <w:jc w:val="both"/>
        <w:rPr>
          <w:rFonts w:ascii="Times New Roman" w:hAnsi="Times New Roman" w:cs="Times New Roman"/>
          <w:sz w:val="24"/>
          <w:szCs w:val="24"/>
        </w:rPr>
      </w:pPr>
      <w:r w:rsidRPr="000071FD">
        <w:rPr>
          <w:rFonts w:ascii="Times New Roman" w:hAnsi="Times New Roman" w:cs="Times New Roman"/>
          <w:sz w:val="24"/>
          <w:szCs w:val="24"/>
        </w:rPr>
        <w:lastRenderedPageBreak/>
        <w:t>воспитывать уважительное отношение к окружающим, заботливое отношение к малышам, пожилым людям; учить помогать им;</w:t>
      </w:r>
    </w:p>
    <w:p w:rsidR="000071FD" w:rsidRPr="000071FD" w:rsidRDefault="000071FD" w:rsidP="00313AB8">
      <w:pPr>
        <w:numPr>
          <w:ilvl w:val="0"/>
          <w:numId w:val="20"/>
        </w:numPr>
        <w:tabs>
          <w:tab w:val="left" w:pos="1134"/>
        </w:tabs>
        <w:suppressAutoHyphens/>
        <w:spacing w:after="0" w:line="240" w:lineRule="auto"/>
        <w:ind w:left="0" w:firstLine="709"/>
        <w:jc w:val="both"/>
        <w:rPr>
          <w:rFonts w:ascii="Times New Roman" w:hAnsi="Times New Roman" w:cs="Times New Roman"/>
          <w:sz w:val="24"/>
          <w:szCs w:val="24"/>
        </w:rPr>
      </w:pPr>
      <w:r w:rsidRPr="000071FD">
        <w:rPr>
          <w:rFonts w:ascii="Times New Roman" w:hAnsi="Times New Roman" w:cs="Times New Roman"/>
          <w:sz w:val="24"/>
          <w:szCs w:val="24"/>
        </w:rPr>
        <w:t>воспитывать стремление в своих поступках следовать положительному примеру (быть хорошим);</w:t>
      </w:r>
    </w:p>
    <w:p w:rsidR="000071FD" w:rsidRPr="000071FD" w:rsidRDefault="000071FD" w:rsidP="00313AB8">
      <w:pPr>
        <w:numPr>
          <w:ilvl w:val="0"/>
          <w:numId w:val="20"/>
        </w:numPr>
        <w:tabs>
          <w:tab w:val="left" w:pos="1134"/>
        </w:tabs>
        <w:suppressAutoHyphens/>
        <w:spacing w:after="0" w:line="240" w:lineRule="auto"/>
        <w:ind w:left="0" w:firstLine="709"/>
        <w:jc w:val="both"/>
        <w:rPr>
          <w:rFonts w:ascii="Times New Roman" w:hAnsi="Times New Roman" w:cs="Times New Roman"/>
          <w:sz w:val="24"/>
          <w:szCs w:val="24"/>
        </w:rPr>
      </w:pPr>
      <w:r w:rsidRPr="000071FD">
        <w:rPr>
          <w:rFonts w:ascii="Times New Roman" w:hAnsi="Times New Roman" w:cs="Times New Roman"/>
          <w:sz w:val="24"/>
          <w:szCs w:val="24"/>
        </w:rPr>
        <w:t>нa основе расширения знаний об окружающем воспитывать патриотические и интернациональные чувства, любовь к Родине;</w:t>
      </w:r>
    </w:p>
    <w:p w:rsidR="000071FD" w:rsidRPr="000071FD" w:rsidRDefault="000071FD" w:rsidP="00313AB8">
      <w:pPr>
        <w:numPr>
          <w:ilvl w:val="0"/>
          <w:numId w:val="20"/>
        </w:numPr>
        <w:tabs>
          <w:tab w:val="left" w:pos="1134"/>
        </w:tabs>
        <w:suppressAutoHyphens/>
        <w:spacing w:after="0" w:line="240" w:lineRule="auto"/>
        <w:ind w:left="0" w:firstLine="709"/>
        <w:jc w:val="both"/>
        <w:rPr>
          <w:rFonts w:ascii="Times New Roman" w:hAnsi="Times New Roman" w:cs="Times New Roman"/>
          <w:sz w:val="24"/>
          <w:szCs w:val="24"/>
        </w:rPr>
      </w:pPr>
      <w:r w:rsidRPr="000071FD">
        <w:rPr>
          <w:rFonts w:ascii="Times New Roman" w:hAnsi="Times New Roman" w:cs="Times New Roman"/>
          <w:sz w:val="24"/>
          <w:szCs w:val="24"/>
        </w:rPr>
        <w:t>воспитывать доброжелательность, готовность выручить сверстника; умение считаться с интересами и мнением товарищей, умение слушать собеседника, не перебивать, спокойно отстаивать свое мнение, справедливо решать споры;</w:t>
      </w:r>
    </w:p>
    <w:p w:rsidR="000071FD" w:rsidRPr="000071FD" w:rsidRDefault="000071FD" w:rsidP="00313AB8">
      <w:pPr>
        <w:numPr>
          <w:ilvl w:val="0"/>
          <w:numId w:val="20"/>
        </w:numPr>
        <w:tabs>
          <w:tab w:val="left" w:pos="1134"/>
        </w:tabs>
        <w:suppressAutoHyphens/>
        <w:spacing w:after="0" w:line="240" w:lineRule="auto"/>
        <w:ind w:left="0" w:firstLine="709"/>
        <w:jc w:val="both"/>
        <w:rPr>
          <w:rFonts w:ascii="Times New Roman" w:hAnsi="Times New Roman" w:cs="Times New Roman"/>
          <w:sz w:val="24"/>
          <w:szCs w:val="24"/>
        </w:rPr>
      </w:pPr>
      <w:r w:rsidRPr="000071FD">
        <w:rPr>
          <w:rFonts w:ascii="Times New Roman" w:hAnsi="Times New Roman" w:cs="Times New Roman"/>
          <w:sz w:val="24"/>
          <w:szCs w:val="24"/>
        </w:rPr>
        <w:t>воспитывать восприятие пространства детского сада как «второго дома» с соответствующими правами и обязанностями;</w:t>
      </w:r>
    </w:p>
    <w:p w:rsidR="000071FD" w:rsidRPr="000071FD" w:rsidRDefault="000071FD" w:rsidP="00313AB8">
      <w:pPr>
        <w:numPr>
          <w:ilvl w:val="0"/>
          <w:numId w:val="20"/>
        </w:numPr>
        <w:tabs>
          <w:tab w:val="left" w:pos="1134"/>
        </w:tabs>
        <w:suppressAutoHyphens/>
        <w:spacing w:after="0" w:line="240" w:lineRule="auto"/>
        <w:ind w:left="0" w:firstLine="709"/>
        <w:jc w:val="both"/>
        <w:rPr>
          <w:rFonts w:ascii="Times New Roman" w:hAnsi="Times New Roman" w:cs="Times New Roman"/>
          <w:sz w:val="24"/>
          <w:szCs w:val="24"/>
        </w:rPr>
      </w:pPr>
      <w:r w:rsidRPr="000071FD">
        <w:rPr>
          <w:rFonts w:ascii="Times New Roman" w:hAnsi="Times New Roman" w:cs="Times New Roman"/>
          <w:sz w:val="24"/>
          <w:szCs w:val="24"/>
        </w:rPr>
        <w:t>воспитывать организованность, дисциплинированность; развивать волевые качества: умение ограничивать свои желания, выполнять установленные нормы поведения, в том числе выполнять совместно установленные правила группы;</w:t>
      </w:r>
    </w:p>
    <w:p w:rsidR="000071FD" w:rsidRPr="000071FD" w:rsidRDefault="000071FD" w:rsidP="00313AB8">
      <w:pPr>
        <w:numPr>
          <w:ilvl w:val="0"/>
          <w:numId w:val="20"/>
        </w:numPr>
        <w:tabs>
          <w:tab w:val="left" w:pos="1134"/>
        </w:tabs>
        <w:suppressAutoHyphens/>
        <w:spacing w:after="0" w:line="240" w:lineRule="auto"/>
        <w:ind w:left="0" w:firstLine="709"/>
        <w:jc w:val="both"/>
        <w:rPr>
          <w:rFonts w:ascii="Times New Roman" w:hAnsi="Times New Roman" w:cs="Times New Roman"/>
          <w:sz w:val="24"/>
          <w:szCs w:val="24"/>
        </w:rPr>
      </w:pPr>
      <w:r w:rsidRPr="000071FD">
        <w:rPr>
          <w:rFonts w:ascii="Times New Roman" w:hAnsi="Times New Roman" w:cs="Times New Roman"/>
          <w:sz w:val="24"/>
          <w:szCs w:val="24"/>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w:t>
      </w:r>
    </w:p>
    <w:p w:rsidR="000071FD" w:rsidRPr="000071FD" w:rsidRDefault="000071FD" w:rsidP="00313AB8">
      <w:pPr>
        <w:numPr>
          <w:ilvl w:val="0"/>
          <w:numId w:val="20"/>
        </w:numPr>
        <w:tabs>
          <w:tab w:val="left" w:pos="1134"/>
        </w:tabs>
        <w:suppressAutoHyphens/>
        <w:spacing w:after="0" w:line="240" w:lineRule="auto"/>
        <w:ind w:left="0" w:firstLine="709"/>
        <w:jc w:val="both"/>
        <w:rPr>
          <w:rFonts w:ascii="Times New Roman" w:hAnsi="Times New Roman" w:cs="Times New Roman"/>
          <w:sz w:val="24"/>
          <w:szCs w:val="24"/>
        </w:rPr>
      </w:pPr>
      <w:r w:rsidRPr="000071FD">
        <w:rPr>
          <w:rFonts w:ascii="Times New Roman" w:hAnsi="Times New Roman" w:cs="Times New Roman"/>
          <w:sz w:val="24"/>
          <w:szCs w:val="24"/>
        </w:rPr>
        <w:t>воспитывать желание и умение правильно вести себя в природе (любоваться красотой природы, наблюдать за растениями и животными, не нанося им вред), учить самостоятельно делать элементарные выводы об охране окружающей среды;</w:t>
      </w:r>
    </w:p>
    <w:p w:rsidR="000071FD" w:rsidRPr="000071FD" w:rsidRDefault="000071FD" w:rsidP="00313AB8">
      <w:pPr>
        <w:numPr>
          <w:ilvl w:val="0"/>
          <w:numId w:val="20"/>
        </w:numPr>
        <w:tabs>
          <w:tab w:val="left" w:pos="1134"/>
        </w:tabs>
        <w:suppressAutoHyphens/>
        <w:spacing w:after="0" w:line="240" w:lineRule="auto"/>
        <w:ind w:left="0" w:firstLine="709"/>
        <w:jc w:val="both"/>
        <w:rPr>
          <w:rFonts w:ascii="Times New Roman" w:hAnsi="Times New Roman" w:cs="Times New Roman"/>
          <w:sz w:val="24"/>
          <w:szCs w:val="24"/>
        </w:rPr>
      </w:pPr>
      <w:r w:rsidRPr="000071FD">
        <w:rPr>
          <w:rFonts w:ascii="Times New Roman" w:hAnsi="Times New Roman" w:cs="Times New Roman"/>
          <w:sz w:val="24"/>
          <w:szCs w:val="24"/>
        </w:rPr>
        <w:t>воспитывать читателя, способного испытывать сострадание и сочувствие к героям книги, отождествлять себя с полюбившимся персонажем;</w:t>
      </w:r>
    </w:p>
    <w:p w:rsidR="000071FD" w:rsidRPr="000071FD" w:rsidRDefault="000071FD" w:rsidP="00313AB8">
      <w:pPr>
        <w:numPr>
          <w:ilvl w:val="0"/>
          <w:numId w:val="20"/>
        </w:numPr>
        <w:tabs>
          <w:tab w:val="left" w:pos="1134"/>
        </w:tabs>
        <w:suppressAutoHyphens/>
        <w:spacing w:after="0" w:line="240" w:lineRule="auto"/>
        <w:ind w:left="0" w:firstLine="709"/>
        <w:jc w:val="both"/>
        <w:rPr>
          <w:rFonts w:ascii="Times New Roman" w:hAnsi="Times New Roman" w:cs="Times New Roman"/>
          <w:sz w:val="24"/>
          <w:szCs w:val="24"/>
        </w:rPr>
      </w:pPr>
      <w:r w:rsidRPr="000071FD">
        <w:rPr>
          <w:rFonts w:ascii="Times New Roman" w:hAnsi="Times New Roman" w:cs="Times New Roman"/>
          <w:sz w:val="24"/>
          <w:szCs w:val="24"/>
        </w:rPr>
        <w:t>воспитывать любовь и бережное отношение к произведениям искусства;</w:t>
      </w:r>
    </w:p>
    <w:p w:rsidR="000071FD" w:rsidRPr="000071FD" w:rsidRDefault="000071FD" w:rsidP="00313AB8">
      <w:pPr>
        <w:numPr>
          <w:ilvl w:val="0"/>
          <w:numId w:val="20"/>
        </w:numPr>
        <w:tabs>
          <w:tab w:val="left" w:pos="1134"/>
        </w:tabs>
        <w:suppressAutoHyphens/>
        <w:spacing w:after="0" w:line="240" w:lineRule="auto"/>
        <w:ind w:left="0" w:firstLine="709"/>
        <w:jc w:val="both"/>
        <w:rPr>
          <w:rFonts w:ascii="Times New Roman" w:hAnsi="Times New Roman" w:cs="Times New Roman"/>
          <w:sz w:val="24"/>
          <w:szCs w:val="24"/>
        </w:rPr>
      </w:pPr>
      <w:r w:rsidRPr="000071FD">
        <w:rPr>
          <w:rFonts w:ascii="Times New Roman" w:hAnsi="Times New Roman" w:cs="Times New Roman"/>
          <w:sz w:val="24"/>
          <w:szCs w:val="24"/>
        </w:rPr>
        <w:t>воспитывать привычку правильно и быстро (не отвлекаясь)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rsidR="000071FD" w:rsidRPr="000071FD" w:rsidRDefault="000071FD" w:rsidP="00313AB8">
      <w:pPr>
        <w:numPr>
          <w:ilvl w:val="0"/>
          <w:numId w:val="20"/>
        </w:numPr>
        <w:tabs>
          <w:tab w:val="left" w:pos="1134"/>
        </w:tabs>
        <w:suppressAutoHyphens/>
        <w:spacing w:after="0" w:line="240" w:lineRule="auto"/>
        <w:ind w:left="0" w:firstLine="709"/>
        <w:jc w:val="both"/>
        <w:rPr>
          <w:rFonts w:ascii="Times New Roman" w:hAnsi="Times New Roman" w:cs="Times New Roman"/>
          <w:sz w:val="24"/>
          <w:szCs w:val="24"/>
        </w:rPr>
      </w:pPr>
      <w:r w:rsidRPr="000071FD">
        <w:rPr>
          <w:rFonts w:ascii="Times New Roman" w:hAnsi="Times New Roman" w:cs="Times New Roman"/>
          <w:sz w:val="24"/>
          <w:szCs w:val="24"/>
        </w:rPr>
        <w:t>воспитывать умение сохранять правильную осанку в различных видах деятельности.</w:t>
      </w:r>
    </w:p>
    <w:p w:rsidR="0093107C" w:rsidRDefault="0093107C" w:rsidP="000071FD">
      <w:pPr>
        <w:widowControl w:val="0"/>
        <w:overflowPunct w:val="0"/>
        <w:autoSpaceDE w:val="0"/>
        <w:autoSpaceDN w:val="0"/>
        <w:adjustRightInd w:val="0"/>
        <w:spacing w:after="0" w:line="240" w:lineRule="auto"/>
        <w:rPr>
          <w:rFonts w:ascii="Times New Roman" w:hAnsi="Times New Roman" w:cs="Times New Roman"/>
          <w:b/>
          <w:bCs/>
          <w:color w:val="000000" w:themeColor="text1"/>
          <w:sz w:val="24"/>
          <w:szCs w:val="24"/>
        </w:rPr>
      </w:pPr>
    </w:p>
    <w:p w:rsidR="002F4E84" w:rsidRPr="00B062D0" w:rsidRDefault="002F4E84" w:rsidP="00D5342D">
      <w:pPr>
        <w:widowControl w:val="0"/>
        <w:overflowPunct w:val="0"/>
        <w:autoSpaceDE w:val="0"/>
        <w:autoSpaceDN w:val="0"/>
        <w:adjustRightInd w:val="0"/>
        <w:spacing w:after="0" w:line="240" w:lineRule="auto"/>
        <w:ind w:firstLine="709"/>
        <w:jc w:val="center"/>
        <w:rPr>
          <w:rFonts w:ascii="Times New Roman" w:hAnsi="Times New Roman" w:cs="Times New Roman"/>
          <w:b/>
          <w:bCs/>
          <w:color w:val="000000" w:themeColor="text1"/>
          <w:sz w:val="24"/>
          <w:szCs w:val="24"/>
        </w:rPr>
      </w:pPr>
      <w:r w:rsidRPr="00B062D0">
        <w:rPr>
          <w:rFonts w:ascii="Times New Roman" w:hAnsi="Times New Roman" w:cs="Times New Roman"/>
          <w:b/>
          <w:bCs/>
          <w:color w:val="000000" w:themeColor="text1"/>
          <w:sz w:val="24"/>
          <w:szCs w:val="24"/>
        </w:rPr>
        <w:t>1.2</w:t>
      </w:r>
      <w:r w:rsidR="00497AE4" w:rsidRPr="00B062D0">
        <w:rPr>
          <w:rFonts w:ascii="Times New Roman" w:hAnsi="Times New Roman" w:cs="Times New Roman"/>
          <w:b/>
          <w:bCs/>
          <w:color w:val="000000" w:themeColor="text1"/>
          <w:sz w:val="24"/>
          <w:szCs w:val="24"/>
        </w:rPr>
        <w:t>.</w:t>
      </w:r>
      <w:r w:rsidRPr="00B062D0">
        <w:rPr>
          <w:rFonts w:ascii="Times New Roman" w:hAnsi="Times New Roman" w:cs="Times New Roman"/>
          <w:b/>
          <w:bCs/>
          <w:color w:val="000000" w:themeColor="text1"/>
          <w:sz w:val="24"/>
          <w:szCs w:val="24"/>
        </w:rPr>
        <w:t xml:space="preserve"> Принципы и подходы к формированию рабочей Программы</w:t>
      </w:r>
    </w:p>
    <w:p w:rsidR="000071FD" w:rsidRPr="00E219D9" w:rsidRDefault="000071FD" w:rsidP="000071FD">
      <w:pPr>
        <w:widowControl w:val="0"/>
        <w:overflowPunct w:val="0"/>
        <w:autoSpaceDE w:val="0"/>
        <w:autoSpaceDN w:val="0"/>
        <w:adjustRightInd w:val="0"/>
        <w:spacing w:after="0" w:line="240" w:lineRule="auto"/>
        <w:ind w:firstLine="709"/>
        <w:jc w:val="both"/>
        <w:rPr>
          <w:rFonts w:ascii="Times New Roman" w:hAnsi="Times New Roman" w:cs="Times New Roman"/>
          <w:color w:val="1D1B11" w:themeColor="background2" w:themeShade="1A"/>
          <w:sz w:val="24"/>
          <w:szCs w:val="24"/>
        </w:rPr>
      </w:pPr>
      <w:r>
        <w:rPr>
          <w:rFonts w:ascii="Times New Roman" w:hAnsi="Times New Roman" w:cs="Times New Roman"/>
          <w:iCs/>
          <w:color w:val="1D1B11" w:themeColor="background2" w:themeShade="1A"/>
          <w:sz w:val="24"/>
          <w:szCs w:val="24"/>
        </w:rPr>
        <w:t>В соответствии с ФГОС ДО п</w:t>
      </w:r>
      <w:r w:rsidRPr="004F3E0D">
        <w:rPr>
          <w:rFonts w:ascii="Times New Roman" w:hAnsi="Times New Roman" w:cs="Times New Roman"/>
          <w:iCs/>
          <w:color w:val="1D1B11" w:themeColor="background2" w:themeShade="1A"/>
          <w:sz w:val="24"/>
          <w:szCs w:val="24"/>
        </w:rPr>
        <w:t>рограмма реализует основные принципы дошкольного образования:</w:t>
      </w:r>
      <w:r w:rsidRPr="004F3E0D">
        <w:rPr>
          <w:rFonts w:ascii="Times New Roman" w:hAnsi="Times New Roman" w:cs="Times New Roman"/>
          <w:color w:val="1D1B11" w:themeColor="background2" w:themeShade="1A"/>
          <w:sz w:val="24"/>
          <w:szCs w:val="24"/>
        </w:rPr>
        <w:tab/>
      </w:r>
    </w:p>
    <w:p w:rsidR="000071FD" w:rsidRPr="00FA449E" w:rsidRDefault="000071FD" w:rsidP="00313AB8">
      <w:pPr>
        <w:pStyle w:val="a5"/>
        <w:widowControl w:val="0"/>
        <w:numPr>
          <w:ilvl w:val="0"/>
          <w:numId w:val="21"/>
        </w:numPr>
        <w:overflowPunct w:val="0"/>
        <w:autoSpaceDE w:val="0"/>
        <w:autoSpaceDN w:val="0"/>
        <w:adjustRightInd w:val="0"/>
        <w:spacing w:after="0" w:line="240" w:lineRule="auto"/>
        <w:ind w:left="0" w:firstLine="709"/>
        <w:jc w:val="both"/>
        <w:rPr>
          <w:rFonts w:ascii="Times New Roman" w:hAnsi="Times New Roman" w:cs="Times New Roman"/>
          <w:color w:val="1D1B11" w:themeColor="background2" w:themeShade="1A"/>
          <w:sz w:val="24"/>
          <w:szCs w:val="24"/>
        </w:rPr>
      </w:pPr>
      <w:r w:rsidRPr="00FA449E">
        <w:rPr>
          <w:rFonts w:ascii="Times New Roman" w:hAnsi="Times New Roman" w:cs="Times New Roman"/>
          <w:color w:val="1D1B11" w:themeColor="background2" w:themeShade="1A"/>
          <w:sz w:val="24"/>
          <w:szCs w:val="24"/>
        </w:rPr>
        <w:t xml:space="preserve">полноценное проживание ребенком всех этапов детства (раннего и дошкольного возраста), обогащение (амплификация) детского развития; </w:t>
      </w:r>
    </w:p>
    <w:p w:rsidR="000071FD" w:rsidRPr="00FA449E" w:rsidRDefault="000071FD" w:rsidP="00313AB8">
      <w:pPr>
        <w:pStyle w:val="a5"/>
        <w:widowControl w:val="0"/>
        <w:numPr>
          <w:ilvl w:val="0"/>
          <w:numId w:val="21"/>
        </w:numPr>
        <w:overflowPunct w:val="0"/>
        <w:autoSpaceDE w:val="0"/>
        <w:autoSpaceDN w:val="0"/>
        <w:adjustRightInd w:val="0"/>
        <w:spacing w:after="0" w:line="240" w:lineRule="auto"/>
        <w:ind w:left="0" w:firstLine="709"/>
        <w:jc w:val="both"/>
        <w:rPr>
          <w:rFonts w:ascii="Times New Roman" w:hAnsi="Times New Roman" w:cs="Times New Roman"/>
          <w:color w:val="1D1B11" w:themeColor="background2" w:themeShade="1A"/>
          <w:sz w:val="24"/>
          <w:szCs w:val="24"/>
        </w:rPr>
      </w:pPr>
      <w:r w:rsidRPr="00FA449E">
        <w:rPr>
          <w:rFonts w:ascii="Times New Roman" w:hAnsi="Times New Roman" w:cs="Times New Roman"/>
          <w:color w:val="1D1B11" w:themeColor="background2" w:themeShade="1A"/>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0071FD" w:rsidRPr="00FA449E" w:rsidRDefault="000071FD" w:rsidP="00313AB8">
      <w:pPr>
        <w:pStyle w:val="a5"/>
        <w:widowControl w:val="0"/>
        <w:numPr>
          <w:ilvl w:val="0"/>
          <w:numId w:val="21"/>
        </w:numPr>
        <w:overflowPunct w:val="0"/>
        <w:autoSpaceDE w:val="0"/>
        <w:autoSpaceDN w:val="0"/>
        <w:adjustRightInd w:val="0"/>
        <w:spacing w:after="0" w:line="240" w:lineRule="auto"/>
        <w:ind w:left="0" w:firstLine="709"/>
        <w:jc w:val="both"/>
        <w:rPr>
          <w:rFonts w:ascii="Times New Roman" w:hAnsi="Times New Roman" w:cs="Times New Roman"/>
          <w:color w:val="1D1B11" w:themeColor="background2" w:themeShade="1A"/>
          <w:sz w:val="24"/>
          <w:szCs w:val="24"/>
        </w:rPr>
      </w:pPr>
      <w:r w:rsidRPr="00FA449E">
        <w:rPr>
          <w:rFonts w:ascii="Times New Roman" w:hAnsi="Times New Roman" w:cs="Times New Roman"/>
          <w:color w:val="1D1B11" w:themeColor="background2" w:themeShade="1A"/>
          <w:sz w:val="24"/>
          <w:szCs w:val="24"/>
        </w:rPr>
        <w:t xml:space="preserve">содействие и сотрудничество детей и взрослых, признание ребенка полноценным участником (субъектом) образовательных отношений; \поддержка инициативы детей в различных видах деятельности; </w:t>
      </w:r>
    </w:p>
    <w:p w:rsidR="000071FD" w:rsidRPr="00FA449E" w:rsidRDefault="000071FD" w:rsidP="00313AB8">
      <w:pPr>
        <w:pStyle w:val="a5"/>
        <w:widowControl w:val="0"/>
        <w:numPr>
          <w:ilvl w:val="0"/>
          <w:numId w:val="21"/>
        </w:numPr>
        <w:overflowPunct w:val="0"/>
        <w:autoSpaceDE w:val="0"/>
        <w:autoSpaceDN w:val="0"/>
        <w:adjustRightInd w:val="0"/>
        <w:spacing w:after="0" w:line="240" w:lineRule="auto"/>
        <w:ind w:left="0" w:firstLine="709"/>
        <w:jc w:val="both"/>
        <w:rPr>
          <w:rFonts w:ascii="Times New Roman" w:hAnsi="Times New Roman" w:cs="Times New Roman"/>
          <w:color w:val="1D1B11" w:themeColor="background2" w:themeShade="1A"/>
          <w:sz w:val="24"/>
          <w:szCs w:val="24"/>
        </w:rPr>
      </w:pPr>
      <w:r w:rsidRPr="00FA449E">
        <w:rPr>
          <w:rFonts w:ascii="Times New Roman" w:hAnsi="Times New Roman" w:cs="Times New Roman"/>
          <w:color w:val="1D1B11" w:themeColor="background2" w:themeShade="1A"/>
          <w:sz w:val="24"/>
          <w:szCs w:val="24"/>
        </w:rPr>
        <w:t xml:space="preserve">сотрудничество ДОУ с семьей; </w:t>
      </w:r>
    </w:p>
    <w:p w:rsidR="000071FD" w:rsidRPr="00FA449E" w:rsidRDefault="000071FD" w:rsidP="00313AB8">
      <w:pPr>
        <w:pStyle w:val="a5"/>
        <w:widowControl w:val="0"/>
        <w:numPr>
          <w:ilvl w:val="0"/>
          <w:numId w:val="21"/>
        </w:numPr>
        <w:overflowPunct w:val="0"/>
        <w:autoSpaceDE w:val="0"/>
        <w:autoSpaceDN w:val="0"/>
        <w:adjustRightInd w:val="0"/>
        <w:spacing w:after="0" w:line="240" w:lineRule="auto"/>
        <w:ind w:left="0" w:firstLine="709"/>
        <w:jc w:val="both"/>
        <w:rPr>
          <w:rFonts w:ascii="Times New Roman" w:hAnsi="Times New Roman" w:cs="Times New Roman"/>
          <w:color w:val="1D1B11" w:themeColor="background2" w:themeShade="1A"/>
          <w:sz w:val="24"/>
          <w:szCs w:val="24"/>
        </w:rPr>
      </w:pPr>
      <w:r w:rsidRPr="00FA449E">
        <w:rPr>
          <w:rFonts w:ascii="Times New Roman" w:hAnsi="Times New Roman" w:cs="Times New Roman"/>
          <w:color w:val="1D1B11" w:themeColor="background2" w:themeShade="1A"/>
          <w:sz w:val="24"/>
          <w:szCs w:val="24"/>
        </w:rPr>
        <w:t xml:space="preserve">приобщение детей к социокультурным нормам, традициям семьи, общества и государства; </w:t>
      </w:r>
    </w:p>
    <w:p w:rsidR="000071FD" w:rsidRPr="00FA449E" w:rsidRDefault="000071FD" w:rsidP="00313AB8">
      <w:pPr>
        <w:pStyle w:val="a5"/>
        <w:widowControl w:val="0"/>
        <w:numPr>
          <w:ilvl w:val="0"/>
          <w:numId w:val="21"/>
        </w:numPr>
        <w:overflowPunct w:val="0"/>
        <w:autoSpaceDE w:val="0"/>
        <w:autoSpaceDN w:val="0"/>
        <w:adjustRightInd w:val="0"/>
        <w:spacing w:after="0" w:line="240" w:lineRule="auto"/>
        <w:ind w:left="0" w:firstLine="709"/>
        <w:jc w:val="both"/>
        <w:rPr>
          <w:rFonts w:ascii="Times New Roman" w:hAnsi="Times New Roman" w:cs="Times New Roman"/>
          <w:color w:val="1D1B11" w:themeColor="background2" w:themeShade="1A"/>
          <w:sz w:val="24"/>
          <w:szCs w:val="24"/>
        </w:rPr>
      </w:pPr>
      <w:r w:rsidRPr="00FA449E">
        <w:rPr>
          <w:rFonts w:ascii="Times New Roman" w:hAnsi="Times New Roman" w:cs="Times New Roman"/>
          <w:color w:val="1D1B11" w:themeColor="background2" w:themeShade="1A"/>
          <w:sz w:val="24"/>
          <w:szCs w:val="24"/>
        </w:rPr>
        <w:t xml:space="preserve">формирование познавательных интересов и познавательных действий ребенка в различных видах деятельности; </w:t>
      </w:r>
    </w:p>
    <w:p w:rsidR="000071FD" w:rsidRPr="00FA449E" w:rsidRDefault="000071FD" w:rsidP="00313AB8">
      <w:pPr>
        <w:pStyle w:val="a5"/>
        <w:widowControl w:val="0"/>
        <w:numPr>
          <w:ilvl w:val="0"/>
          <w:numId w:val="21"/>
        </w:numPr>
        <w:overflowPunct w:val="0"/>
        <w:autoSpaceDE w:val="0"/>
        <w:autoSpaceDN w:val="0"/>
        <w:adjustRightInd w:val="0"/>
        <w:spacing w:after="0" w:line="240" w:lineRule="auto"/>
        <w:ind w:left="0" w:firstLine="709"/>
        <w:jc w:val="both"/>
        <w:rPr>
          <w:rFonts w:ascii="Times New Roman" w:hAnsi="Times New Roman" w:cs="Times New Roman"/>
          <w:color w:val="1D1B11" w:themeColor="background2" w:themeShade="1A"/>
          <w:sz w:val="24"/>
          <w:szCs w:val="24"/>
        </w:rPr>
      </w:pPr>
      <w:r w:rsidRPr="00FA449E">
        <w:rPr>
          <w:rFonts w:ascii="Times New Roman" w:hAnsi="Times New Roman" w:cs="Times New Roman"/>
          <w:color w:val="1D1B11" w:themeColor="background2" w:themeShade="1A"/>
          <w:sz w:val="24"/>
          <w:szCs w:val="24"/>
        </w:rPr>
        <w:t xml:space="preserve">возрастная адекватность дошкольного образования (соответствие условий, требований, методов возрасту и особенностям развития); </w:t>
      </w:r>
    </w:p>
    <w:p w:rsidR="000071FD" w:rsidRPr="00FA449E" w:rsidRDefault="000071FD" w:rsidP="00313AB8">
      <w:pPr>
        <w:pStyle w:val="a5"/>
        <w:widowControl w:val="0"/>
        <w:numPr>
          <w:ilvl w:val="0"/>
          <w:numId w:val="21"/>
        </w:numPr>
        <w:overflowPunct w:val="0"/>
        <w:autoSpaceDE w:val="0"/>
        <w:autoSpaceDN w:val="0"/>
        <w:adjustRightInd w:val="0"/>
        <w:spacing w:after="0" w:line="240" w:lineRule="auto"/>
        <w:ind w:left="0" w:firstLine="709"/>
        <w:jc w:val="both"/>
        <w:rPr>
          <w:rFonts w:ascii="Times New Roman" w:hAnsi="Times New Roman" w:cs="Times New Roman"/>
          <w:color w:val="1D1B11" w:themeColor="background2" w:themeShade="1A"/>
          <w:sz w:val="24"/>
          <w:szCs w:val="24"/>
        </w:rPr>
      </w:pPr>
      <w:r w:rsidRPr="00FA449E">
        <w:rPr>
          <w:rFonts w:ascii="Times New Roman" w:hAnsi="Times New Roman" w:cs="Times New Roman"/>
          <w:color w:val="1D1B11" w:themeColor="background2" w:themeShade="1A"/>
          <w:sz w:val="24"/>
          <w:szCs w:val="24"/>
        </w:rPr>
        <w:t xml:space="preserve">учет этнокультурной ситуации развития детей. </w:t>
      </w:r>
    </w:p>
    <w:p w:rsidR="000071FD" w:rsidRPr="00DF391F" w:rsidRDefault="000071FD" w:rsidP="000071FD">
      <w:pPr>
        <w:widowControl w:val="0"/>
        <w:overflowPunct w:val="0"/>
        <w:autoSpaceDE w:val="0"/>
        <w:autoSpaceDN w:val="0"/>
        <w:adjustRightInd w:val="0"/>
        <w:spacing w:after="0" w:line="240" w:lineRule="auto"/>
        <w:ind w:firstLine="709"/>
        <w:jc w:val="both"/>
        <w:rPr>
          <w:rFonts w:ascii="Times New Roman" w:hAnsi="Times New Roman" w:cs="Times New Roman"/>
          <w:color w:val="1D1B11" w:themeColor="background2" w:themeShade="1A"/>
          <w:sz w:val="24"/>
          <w:szCs w:val="24"/>
        </w:rPr>
      </w:pPr>
      <w:r w:rsidRPr="00E219D9">
        <w:rPr>
          <w:rFonts w:ascii="Times New Roman" w:hAnsi="Times New Roman" w:cs="Times New Roman"/>
          <w:iCs/>
          <w:color w:val="1D1B11" w:themeColor="background2" w:themeShade="1A"/>
          <w:sz w:val="24"/>
          <w:szCs w:val="24"/>
        </w:rPr>
        <w:t>Принципы реализации Программы в соответствии с примерной общеобразовательной программой дошкольного образования</w:t>
      </w:r>
      <w:r>
        <w:rPr>
          <w:rFonts w:ascii="Times New Roman" w:hAnsi="Times New Roman" w:cs="Times New Roman"/>
          <w:iCs/>
          <w:color w:val="1D1B11" w:themeColor="background2" w:themeShade="1A"/>
          <w:sz w:val="24"/>
          <w:szCs w:val="24"/>
        </w:rPr>
        <w:t xml:space="preserve"> «От </w:t>
      </w:r>
      <w:r w:rsidRPr="00DF391F">
        <w:rPr>
          <w:rFonts w:ascii="Times New Roman" w:hAnsi="Times New Roman" w:cs="Times New Roman"/>
          <w:iCs/>
          <w:color w:val="1D1B11" w:themeColor="background2" w:themeShade="1A"/>
          <w:sz w:val="24"/>
          <w:szCs w:val="24"/>
        </w:rPr>
        <w:t xml:space="preserve">рождения до школы» </w:t>
      </w:r>
      <w:r w:rsidRPr="00DF391F">
        <w:rPr>
          <w:rFonts w:ascii="Times New Roman" w:hAnsi="Times New Roman" w:cs="Times New Roman"/>
          <w:color w:val="000000" w:themeColor="text1" w:themeShade="80"/>
          <w:sz w:val="24"/>
          <w:szCs w:val="24"/>
        </w:rPr>
        <w:t xml:space="preserve">под </w:t>
      </w:r>
      <w:r w:rsidRPr="00DF391F">
        <w:rPr>
          <w:rFonts w:ascii="Times New Roman" w:hAnsi="Times New Roman" w:cs="Times New Roman"/>
          <w:color w:val="000000" w:themeColor="text1" w:themeShade="80"/>
          <w:sz w:val="24"/>
          <w:szCs w:val="24"/>
        </w:rPr>
        <w:lastRenderedPageBreak/>
        <w:t>редакцией Н. Е. Вераксы Т. С. Комаровой Э. М. Дорофеевой.</w:t>
      </w:r>
    </w:p>
    <w:p w:rsidR="000071FD" w:rsidRPr="006D2B0E" w:rsidRDefault="000071FD" w:rsidP="00313AB8">
      <w:pPr>
        <w:pStyle w:val="a5"/>
        <w:widowControl w:val="0"/>
        <w:numPr>
          <w:ilvl w:val="0"/>
          <w:numId w:val="22"/>
        </w:numPr>
        <w:overflowPunct w:val="0"/>
        <w:autoSpaceDE w:val="0"/>
        <w:autoSpaceDN w:val="0"/>
        <w:adjustRightInd w:val="0"/>
        <w:spacing w:after="0" w:line="240" w:lineRule="auto"/>
        <w:ind w:left="0" w:firstLine="709"/>
        <w:jc w:val="both"/>
        <w:rPr>
          <w:rFonts w:ascii="Times New Roman" w:hAnsi="Times New Roman" w:cs="Times New Roman"/>
          <w:color w:val="1D1B11" w:themeColor="background2" w:themeShade="1A"/>
          <w:sz w:val="24"/>
          <w:szCs w:val="24"/>
        </w:rPr>
      </w:pPr>
      <w:r w:rsidRPr="006D2B0E">
        <w:rPr>
          <w:rFonts w:ascii="Times New Roman" w:hAnsi="Times New Roman" w:cs="Times New Roman"/>
          <w:b/>
          <w:bCs/>
          <w:iCs/>
          <w:color w:val="1D1B11" w:themeColor="background2" w:themeShade="1A"/>
          <w:sz w:val="24"/>
          <w:szCs w:val="24"/>
        </w:rPr>
        <w:t>Принцип развивающего образования</w:t>
      </w:r>
      <w:r w:rsidRPr="006D2B0E">
        <w:rPr>
          <w:rFonts w:ascii="Times New Roman" w:hAnsi="Times New Roman" w:cs="Times New Roman"/>
          <w:color w:val="1D1B11" w:themeColor="background2" w:themeShade="1A"/>
          <w:sz w:val="24"/>
          <w:szCs w:val="24"/>
        </w:rPr>
        <w:t xml:space="preserve">, в соответствии с которым главной целью дошкольного образования является развитие ребенка. </w:t>
      </w:r>
    </w:p>
    <w:p w:rsidR="000071FD" w:rsidRPr="006D2B0E" w:rsidRDefault="000071FD" w:rsidP="00313AB8">
      <w:pPr>
        <w:pStyle w:val="a5"/>
        <w:widowControl w:val="0"/>
        <w:numPr>
          <w:ilvl w:val="0"/>
          <w:numId w:val="22"/>
        </w:numPr>
        <w:overflowPunct w:val="0"/>
        <w:autoSpaceDE w:val="0"/>
        <w:autoSpaceDN w:val="0"/>
        <w:adjustRightInd w:val="0"/>
        <w:spacing w:after="0" w:line="240" w:lineRule="auto"/>
        <w:ind w:left="0" w:firstLine="709"/>
        <w:jc w:val="both"/>
        <w:rPr>
          <w:rFonts w:ascii="Times New Roman" w:hAnsi="Times New Roman" w:cs="Times New Roman"/>
          <w:color w:val="1D1B11" w:themeColor="background2" w:themeShade="1A"/>
          <w:sz w:val="24"/>
          <w:szCs w:val="24"/>
        </w:rPr>
      </w:pPr>
      <w:r w:rsidRPr="006D2B0E">
        <w:rPr>
          <w:rFonts w:ascii="Times New Roman" w:hAnsi="Times New Roman" w:cs="Times New Roman"/>
          <w:b/>
          <w:bCs/>
          <w:iCs/>
          <w:color w:val="1D1B11" w:themeColor="background2" w:themeShade="1A"/>
          <w:sz w:val="24"/>
          <w:szCs w:val="24"/>
        </w:rPr>
        <w:t>Принцип научной обоснованности и практической применимости.</w:t>
      </w:r>
    </w:p>
    <w:p w:rsidR="000071FD" w:rsidRPr="006D2B0E" w:rsidRDefault="000071FD" w:rsidP="00313AB8">
      <w:pPr>
        <w:pStyle w:val="a5"/>
        <w:widowControl w:val="0"/>
        <w:numPr>
          <w:ilvl w:val="0"/>
          <w:numId w:val="22"/>
        </w:numPr>
        <w:overflowPunct w:val="0"/>
        <w:autoSpaceDE w:val="0"/>
        <w:autoSpaceDN w:val="0"/>
        <w:adjustRightInd w:val="0"/>
        <w:spacing w:after="0" w:line="240" w:lineRule="auto"/>
        <w:ind w:left="0" w:firstLine="709"/>
        <w:jc w:val="both"/>
        <w:rPr>
          <w:rFonts w:ascii="Times New Roman" w:hAnsi="Times New Roman" w:cs="Times New Roman"/>
          <w:color w:val="1D1B11" w:themeColor="background2" w:themeShade="1A"/>
          <w:sz w:val="24"/>
          <w:szCs w:val="24"/>
        </w:rPr>
      </w:pPr>
      <w:r w:rsidRPr="006D2B0E">
        <w:rPr>
          <w:rFonts w:ascii="Times New Roman" w:hAnsi="Times New Roman" w:cs="Times New Roman"/>
          <w:b/>
          <w:bCs/>
          <w:iCs/>
          <w:color w:val="1D1B11" w:themeColor="background2" w:themeShade="1A"/>
          <w:sz w:val="24"/>
          <w:szCs w:val="24"/>
        </w:rPr>
        <w:t>Принцип культуросообразности</w:t>
      </w:r>
      <w:r w:rsidRPr="006D2B0E">
        <w:rPr>
          <w:rFonts w:ascii="Times New Roman" w:hAnsi="Times New Roman" w:cs="Times New Roman"/>
          <w:color w:val="1D1B11" w:themeColor="background2" w:themeShade="1A"/>
          <w:sz w:val="24"/>
          <w:szCs w:val="24"/>
        </w:rPr>
        <w:t>.</w:t>
      </w:r>
      <w:r w:rsidRPr="006D2B0E">
        <w:rPr>
          <w:rFonts w:ascii="Times New Roman" w:hAnsi="Times New Roman" w:cs="Times New Roman"/>
          <w:b/>
          <w:bCs/>
          <w:i/>
          <w:iCs/>
          <w:color w:val="1D1B11" w:themeColor="background2" w:themeShade="1A"/>
          <w:sz w:val="24"/>
          <w:szCs w:val="24"/>
        </w:rPr>
        <w:t xml:space="preserve"> </w:t>
      </w:r>
      <w:r w:rsidRPr="006D2B0E">
        <w:rPr>
          <w:rFonts w:ascii="Times New Roman" w:hAnsi="Times New Roman" w:cs="Times New Roman"/>
          <w:color w:val="1D1B11" w:themeColor="background2" w:themeShade="1A"/>
          <w:sz w:val="24"/>
          <w:szCs w:val="24"/>
        </w:rPr>
        <w:t>Реализация этого принципа обеспечивает</w:t>
      </w:r>
      <w:r w:rsidRPr="006D2B0E">
        <w:rPr>
          <w:rFonts w:ascii="Times New Roman" w:hAnsi="Times New Roman" w:cs="Times New Roman"/>
          <w:b/>
          <w:bCs/>
          <w:i/>
          <w:iCs/>
          <w:color w:val="1D1B11" w:themeColor="background2" w:themeShade="1A"/>
          <w:sz w:val="24"/>
          <w:szCs w:val="24"/>
        </w:rPr>
        <w:t xml:space="preserve"> </w:t>
      </w:r>
      <w:r w:rsidRPr="006D2B0E">
        <w:rPr>
          <w:rFonts w:ascii="Times New Roman" w:hAnsi="Times New Roman" w:cs="Times New Roman"/>
          <w:color w:val="1D1B11" w:themeColor="background2" w:themeShade="1A"/>
          <w:sz w:val="24"/>
          <w:szCs w:val="24"/>
        </w:rPr>
        <w:t xml:space="preserve">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 </w:t>
      </w:r>
    </w:p>
    <w:p w:rsidR="000071FD" w:rsidRPr="006D2B0E" w:rsidRDefault="000071FD" w:rsidP="00313AB8">
      <w:pPr>
        <w:pStyle w:val="a5"/>
        <w:widowControl w:val="0"/>
        <w:numPr>
          <w:ilvl w:val="0"/>
          <w:numId w:val="22"/>
        </w:numPr>
        <w:overflowPunct w:val="0"/>
        <w:autoSpaceDE w:val="0"/>
        <w:autoSpaceDN w:val="0"/>
        <w:adjustRightInd w:val="0"/>
        <w:spacing w:after="0" w:line="240" w:lineRule="auto"/>
        <w:ind w:left="0" w:firstLine="709"/>
        <w:jc w:val="both"/>
        <w:rPr>
          <w:rFonts w:ascii="Times New Roman" w:hAnsi="Times New Roman" w:cs="Times New Roman"/>
          <w:color w:val="1D1B11" w:themeColor="background2" w:themeShade="1A"/>
          <w:sz w:val="24"/>
          <w:szCs w:val="24"/>
        </w:rPr>
      </w:pPr>
      <w:r w:rsidRPr="006D2B0E">
        <w:rPr>
          <w:rFonts w:ascii="Times New Roman" w:hAnsi="Times New Roman" w:cs="Times New Roman"/>
          <w:b/>
          <w:bCs/>
          <w:iCs/>
          <w:color w:val="1D1B11" w:themeColor="background2" w:themeShade="1A"/>
          <w:sz w:val="24"/>
          <w:szCs w:val="24"/>
        </w:rPr>
        <w:t>Принцип единства</w:t>
      </w:r>
      <w:r w:rsidRPr="006D2B0E">
        <w:rPr>
          <w:rFonts w:ascii="Times New Roman" w:hAnsi="Times New Roman" w:cs="Times New Roman"/>
          <w:b/>
          <w:bCs/>
          <w:i/>
          <w:iCs/>
          <w:color w:val="1D1B11" w:themeColor="background2" w:themeShade="1A"/>
          <w:sz w:val="24"/>
          <w:szCs w:val="24"/>
        </w:rPr>
        <w:t xml:space="preserve"> </w:t>
      </w:r>
      <w:r w:rsidRPr="006D2B0E">
        <w:rPr>
          <w:rFonts w:ascii="Times New Roman" w:hAnsi="Times New Roman" w:cs="Times New Roman"/>
          <w:color w:val="1D1B11" w:themeColor="background2" w:themeShade="1A"/>
          <w:sz w:val="24"/>
          <w:szCs w:val="24"/>
        </w:rPr>
        <w:t>воспитательных,</w:t>
      </w:r>
      <w:r w:rsidRPr="006D2B0E">
        <w:rPr>
          <w:rFonts w:ascii="Times New Roman" w:hAnsi="Times New Roman" w:cs="Times New Roman"/>
          <w:b/>
          <w:bCs/>
          <w:i/>
          <w:iCs/>
          <w:color w:val="1D1B11" w:themeColor="background2" w:themeShade="1A"/>
          <w:sz w:val="24"/>
          <w:szCs w:val="24"/>
        </w:rPr>
        <w:t xml:space="preserve"> </w:t>
      </w:r>
      <w:r w:rsidRPr="006D2B0E">
        <w:rPr>
          <w:rFonts w:ascii="Times New Roman" w:hAnsi="Times New Roman" w:cs="Times New Roman"/>
          <w:color w:val="1D1B11" w:themeColor="background2" w:themeShade="1A"/>
          <w:sz w:val="24"/>
          <w:szCs w:val="24"/>
        </w:rPr>
        <w:t>развивающих и обучающих целей и</w:t>
      </w:r>
      <w:r w:rsidRPr="006D2B0E">
        <w:rPr>
          <w:rFonts w:ascii="Times New Roman" w:hAnsi="Times New Roman" w:cs="Times New Roman"/>
          <w:b/>
          <w:bCs/>
          <w:i/>
          <w:iCs/>
          <w:color w:val="1D1B11" w:themeColor="background2" w:themeShade="1A"/>
          <w:sz w:val="24"/>
          <w:szCs w:val="24"/>
        </w:rPr>
        <w:t xml:space="preserve"> </w:t>
      </w:r>
      <w:r w:rsidRPr="006D2B0E">
        <w:rPr>
          <w:rFonts w:ascii="Times New Roman" w:hAnsi="Times New Roman" w:cs="Times New Roman"/>
          <w:color w:val="1D1B11" w:themeColor="background2" w:themeShade="1A"/>
          <w:sz w:val="24"/>
          <w:szCs w:val="24"/>
        </w:rPr>
        <w:t xml:space="preserve">задач процесса образования детей дошкольного возраста. </w:t>
      </w:r>
    </w:p>
    <w:p w:rsidR="000071FD" w:rsidRPr="006D2B0E" w:rsidRDefault="000071FD" w:rsidP="00313AB8">
      <w:pPr>
        <w:pStyle w:val="a5"/>
        <w:widowControl w:val="0"/>
        <w:numPr>
          <w:ilvl w:val="0"/>
          <w:numId w:val="22"/>
        </w:numPr>
        <w:overflowPunct w:val="0"/>
        <w:autoSpaceDE w:val="0"/>
        <w:autoSpaceDN w:val="0"/>
        <w:adjustRightInd w:val="0"/>
        <w:spacing w:after="0" w:line="240" w:lineRule="auto"/>
        <w:ind w:left="0" w:firstLine="709"/>
        <w:jc w:val="both"/>
        <w:rPr>
          <w:rFonts w:ascii="Times New Roman" w:hAnsi="Times New Roman" w:cs="Times New Roman"/>
          <w:color w:val="1D1B11" w:themeColor="background2" w:themeShade="1A"/>
          <w:sz w:val="24"/>
          <w:szCs w:val="24"/>
        </w:rPr>
      </w:pPr>
      <w:r w:rsidRPr="006D2B0E">
        <w:rPr>
          <w:rFonts w:ascii="Times New Roman" w:hAnsi="Times New Roman" w:cs="Times New Roman"/>
          <w:b/>
          <w:bCs/>
          <w:iCs/>
          <w:color w:val="1D1B11" w:themeColor="background2" w:themeShade="1A"/>
          <w:sz w:val="24"/>
          <w:szCs w:val="24"/>
        </w:rPr>
        <w:t>Принцип интеграции</w:t>
      </w:r>
      <w:r w:rsidRPr="006D2B0E">
        <w:rPr>
          <w:rFonts w:ascii="Times New Roman" w:hAnsi="Times New Roman" w:cs="Times New Roman"/>
          <w:b/>
          <w:bCs/>
          <w:i/>
          <w:iCs/>
          <w:color w:val="1D1B11" w:themeColor="background2" w:themeShade="1A"/>
          <w:sz w:val="24"/>
          <w:szCs w:val="24"/>
        </w:rPr>
        <w:t xml:space="preserve"> </w:t>
      </w:r>
      <w:r w:rsidRPr="006D2B0E">
        <w:rPr>
          <w:rFonts w:ascii="Times New Roman" w:hAnsi="Times New Roman" w:cs="Times New Roman"/>
          <w:color w:val="1D1B11" w:themeColor="background2" w:themeShade="1A"/>
          <w:sz w:val="24"/>
          <w:szCs w:val="24"/>
        </w:rPr>
        <w:t>образовательных областей в соответствии</w:t>
      </w:r>
      <w:r w:rsidRPr="006D2B0E">
        <w:rPr>
          <w:rFonts w:ascii="Times New Roman" w:hAnsi="Times New Roman" w:cs="Times New Roman"/>
          <w:b/>
          <w:bCs/>
          <w:i/>
          <w:iCs/>
          <w:color w:val="1D1B11" w:themeColor="background2" w:themeShade="1A"/>
          <w:sz w:val="24"/>
          <w:szCs w:val="24"/>
        </w:rPr>
        <w:t xml:space="preserve"> </w:t>
      </w:r>
      <w:r w:rsidRPr="006D2B0E">
        <w:rPr>
          <w:rFonts w:ascii="Times New Roman" w:hAnsi="Times New Roman" w:cs="Times New Roman"/>
          <w:color w:val="1D1B11" w:themeColor="background2" w:themeShade="1A"/>
          <w:sz w:val="24"/>
          <w:szCs w:val="24"/>
        </w:rPr>
        <w:t xml:space="preserve">с возрастными возможностями и особенностями детей. </w:t>
      </w:r>
    </w:p>
    <w:p w:rsidR="000071FD" w:rsidRPr="006D2B0E" w:rsidRDefault="000071FD" w:rsidP="00313AB8">
      <w:pPr>
        <w:pStyle w:val="a5"/>
        <w:widowControl w:val="0"/>
        <w:numPr>
          <w:ilvl w:val="0"/>
          <w:numId w:val="22"/>
        </w:numPr>
        <w:autoSpaceDE w:val="0"/>
        <w:autoSpaceDN w:val="0"/>
        <w:adjustRightInd w:val="0"/>
        <w:spacing w:after="0" w:line="240" w:lineRule="auto"/>
        <w:ind w:left="0" w:firstLine="709"/>
        <w:jc w:val="both"/>
        <w:rPr>
          <w:rFonts w:ascii="Times New Roman" w:hAnsi="Times New Roman" w:cs="Times New Roman"/>
          <w:color w:val="1D1B11" w:themeColor="background2" w:themeShade="1A"/>
          <w:sz w:val="24"/>
          <w:szCs w:val="24"/>
        </w:rPr>
      </w:pPr>
      <w:r w:rsidRPr="006D2B0E">
        <w:rPr>
          <w:rFonts w:ascii="Times New Roman" w:hAnsi="Times New Roman" w:cs="Times New Roman"/>
          <w:b/>
          <w:bCs/>
          <w:iCs/>
          <w:color w:val="1D1B11" w:themeColor="background2" w:themeShade="1A"/>
          <w:sz w:val="24"/>
          <w:szCs w:val="24"/>
        </w:rPr>
        <w:t>Комплексно-тематический принцип</w:t>
      </w:r>
      <w:r w:rsidRPr="006D2B0E">
        <w:rPr>
          <w:rFonts w:ascii="Times New Roman" w:hAnsi="Times New Roman" w:cs="Times New Roman"/>
          <w:color w:val="1D1B11" w:themeColor="background2" w:themeShade="1A"/>
          <w:sz w:val="24"/>
          <w:szCs w:val="24"/>
        </w:rPr>
        <w:t xml:space="preserve"> построения образовательного процесса.</w:t>
      </w:r>
    </w:p>
    <w:p w:rsidR="000071FD" w:rsidRDefault="000071FD" w:rsidP="000071FD">
      <w:pPr>
        <w:pStyle w:val="western"/>
        <w:shd w:val="clear" w:color="auto" w:fill="FFFFFF"/>
        <w:spacing w:before="0" w:beforeAutospacing="0" w:after="0" w:afterAutospacing="0"/>
        <w:ind w:firstLine="709"/>
        <w:jc w:val="both"/>
      </w:pPr>
      <w:r w:rsidRPr="00521BB0">
        <w:t>Образовательная среда в соответствии с Программой строится на основе системы</w:t>
      </w:r>
      <w:r>
        <w:rPr>
          <w:rStyle w:val="apple-converted-space"/>
        </w:rPr>
        <w:t xml:space="preserve"> </w:t>
      </w:r>
      <w:r w:rsidRPr="00521BB0">
        <w:rPr>
          <w:b/>
          <w:bCs/>
        </w:rPr>
        <w:t>принципов деятельностного обучения</w:t>
      </w:r>
      <w:r w:rsidRPr="00521BB0">
        <w:t>:</w:t>
      </w:r>
    </w:p>
    <w:p w:rsidR="000071FD" w:rsidRDefault="000071FD" w:rsidP="00313AB8">
      <w:pPr>
        <w:pStyle w:val="western"/>
        <w:numPr>
          <w:ilvl w:val="0"/>
          <w:numId w:val="23"/>
        </w:numPr>
        <w:shd w:val="clear" w:color="auto" w:fill="FFFFFF"/>
        <w:spacing w:before="0" w:beforeAutospacing="0" w:after="0" w:afterAutospacing="0"/>
        <w:ind w:left="0" w:firstLine="709"/>
        <w:jc w:val="both"/>
      </w:pPr>
      <w:r w:rsidRPr="00117187">
        <w:t>принцип психологической комфортности: взаимоотношения между детьми и взрослыми строятся на основе доброжелательности, поддержки и взаимопомощи;</w:t>
      </w:r>
    </w:p>
    <w:p w:rsidR="000071FD" w:rsidRDefault="000071FD" w:rsidP="00313AB8">
      <w:pPr>
        <w:pStyle w:val="western"/>
        <w:numPr>
          <w:ilvl w:val="0"/>
          <w:numId w:val="23"/>
        </w:numPr>
        <w:shd w:val="clear" w:color="auto" w:fill="FFFFFF"/>
        <w:spacing w:before="0" w:beforeAutospacing="0" w:after="0" w:afterAutospacing="0"/>
        <w:ind w:left="0" w:firstLine="709"/>
        <w:jc w:val="both"/>
      </w:pPr>
      <w:r w:rsidRPr="00117187">
        <w:t>принцип целостности: стратегия и тактика образовательной работы с детьми опирается на представление о целостной жизнедеятельности ребенка (у ребенка формируется целостное представление о мире, себе самом, социокультурных отношениях);</w:t>
      </w:r>
    </w:p>
    <w:p w:rsidR="000071FD" w:rsidRDefault="000071FD" w:rsidP="00313AB8">
      <w:pPr>
        <w:pStyle w:val="western"/>
        <w:numPr>
          <w:ilvl w:val="0"/>
          <w:numId w:val="23"/>
        </w:numPr>
        <w:shd w:val="clear" w:color="auto" w:fill="FFFFFF"/>
        <w:spacing w:before="0" w:beforeAutospacing="0" w:after="0" w:afterAutospacing="0"/>
        <w:ind w:left="0" w:firstLine="709"/>
        <w:jc w:val="both"/>
      </w:pPr>
      <w:r w:rsidRPr="00117187">
        <w:t>принцип минимакса: создаются условия для продвижения каждого ребенка по индивидуальной траектории развития и саморазвития – в своём темпе, на уровне своего возможного максимума;</w:t>
      </w:r>
    </w:p>
    <w:p w:rsidR="000071FD" w:rsidRDefault="000071FD" w:rsidP="00313AB8">
      <w:pPr>
        <w:pStyle w:val="western"/>
        <w:numPr>
          <w:ilvl w:val="0"/>
          <w:numId w:val="23"/>
        </w:numPr>
        <w:shd w:val="clear" w:color="auto" w:fill="FFFFFF"/>
        <w:spacing w:before="0" w:beforeAutospacing="0" w:after="0" w:afterAutospacing="0"/>
        <w:ind w:left="0" w:firstLine="709"/>
        <w:jc w:val="both"/>
      </w:pPr>
      <w:r w:rsidRPr="00117187">
        <w:t>принцип творчества: образовательный процесс ориентирован на развитие творческих способностей каждого ребенка, приобретение им собственного опыта творческой деятельности;</w:t>
      </w:r>
    </w:p>
    <w:p w:rsidR="000071FD" w:rsidRDefault="000071FD" w:rsidP="00313AB8">
      <w:pPr>
        <w:pStyle w:val="western"/>
        <w:numPr>
          <w:ilvl w:val="0"/>
          <w:numId w:val="23"/>
        </w:numPr>
        <w:shd w:val="clear" w:color="auto" w:fill="FFFFFF"/>
        <w:spacing w:before="0" w:beforeAutospacing="0" w:after="0" w:afterAutospacing="0"/>
        <w:ind w:left="0" w:firstLine="709"/>
        <w:jc w:val="both"/>
      </w:pPr>
      <w:r w:rsidRPr="00117187">
        <w:t>принцип вариативности: детям предоставляются возможности выбора материалов, видов активности, участников совместной деятельности и общения, информации, способа действия и др.;</w:t>
      </w:r>
    </w:p>
    <w:p w:rsidR="000071FD" w:rsidRPr="00E02A40" w:rsidRDefault="000071FD" w:rsidP="00313AB8">
      <w:pPr>
        <w:pStyle w:val="western"/>
        <w:numPr>
          <w:ilvl w:val="0"/>
          <w:numId w:val="23"/>
        </w:numPr>
        <w:shd w:val="clear" w:color="auto" w:fill="FFFFFF"/>
        <w:spacing w:before="0" w:beforeAutospacing="0" w:after="0" w:afterAutospacing="0"/>
        <w:ind w:left="0" w:firstLine="709"/>
        <w:jc w:val="both"/>
      </w:pPr>
      <w:r w:rsidRPr="00E02A40">
        <w:t>принцип непрерывности: обеспечивается преемственность в содержании, технологиях, методах между дошкольным и начальным общим образованием, определяется вектор на дальнюю перспективу развития.</w:t>
      </w:r>
    </w:p>
    <w:p w:rsidR="000071FD" w:rsidRDefault="000071FD" w:rsidP="000071FD">
      <w:pPr>
        <w:pStyle w:val="a3"/>
        <w:ind w:firstLine="709"/>
        <w:jc w:val="both"/>
        <w:rPr>
          <w:rFonts w:ascii="Times New Roman" w:hAnsi="Times New Roman" w:cs="Times New Roman"/>
          <w:color w:val="auto"/>
        </w:rPr>
      </w:pPr>
      <w:r w:rsidRPr="00644A27">
        <w:rPr>
          <w:rFonts w:ascii="Times New Roman" w:hAnsi="Times New Roman" w:cs="Times New Roman"/>
          <w:b/>
          <w:bCs/>
          <w:iCs/>
          <w:color w:val="auto"/>
        </w:rPr>
        <w:t>Деятельностный подход</w:t>
      </w:r>
      <w:r>
        <w:rPr>
          <w:rFonts w:ascii="Times New Roman" w:hAnsi="Times New Roman" w:cs="Times New Roman"/>
          <w:b/>
          <w:bCs/>
          <w:iCs/>
          <w:color w:val="auto"/>
        </w:rPr>
        <w:t xml:space="preserve"> это </w:t>
      </w:r>
      <w:r w:rsidRPr="00117187">
        <w:rPr>
          <w:rFonts w:ascii="Times New Roman" w:hAnsi="Times New Roman" w:cs="Times New Roman"/>
          <w:color w:val="auto"/>
        </w:rPr>
        <w:t xml:space="preserve">организация образовательного процесса строится </w:t>
      </w:r>
      <w:r w:rsidRPr="00CA291A">
        <w:rPr>
          <w:rFonts w:ascii="Times New Roman" w:hAnsi="Times New Roman" w:cs="Times New Roman"/>
          <w:color w:val="auto"/>
        </w:rPr>
        <w:t>на</w:t>
      </w:r>
      <w:r w:rsidRPr="00CA291A">
        <w:rPr>
          <w:rStyle w:val="apple-converted-space"/>
          <w:rFonts w:ascii="Times New Roman" w:hAnsi="Times New Roman" w:cs="Times New Roman"/>
          <w:b/>
          <w:bCs/>
          <w:iCs/>
          <w:color w:val="auto"/>
        </w:rPr>
        <w:t xml:space="preserve"> </w:t>
      </w:r>
      <w:r w:rsidRPr="00CA291A">
        <w:rPr>
          <w:rFonts w:ascii="Times New Roman" w:hAnsi="Times New Roman" w:cs="Times New Roman"/>
          <w:color w:val="auto"/>
        </w:rPr>
        <w:t>основе</w:t>
      </w:r>
      <w:r w:rsidRPr="00117187">
        <w:rPr>
          <w:rFonts w:ascii="Times New Roman" w:hAnsi="Times New Roman" w:cs="Times New Roman"/>
          <w:color w:val="auto"/>
        </w:rPr>
        <w:t xml:space="preserve"> ведущих видов детской деятельности: общении, игре, познавательно-исследовательской деятельности - как сквозных механизмах развития ребенка. Деятельность развивается от возраста к возрасту, меняются ее содержание и форма.</w:t>
      </w:r>
    </w:p>
    <w:p w:rsidR="000071FD" w:rsidRPr="00AF63FE" w:rsidRDefault="000071FD" w:rsidP="000071FD">
      <w:pPr>
        <w:spacing w:after="0" w:line="240" w:lineRule="auto"/>
        <w:ind w:firstLine="709"/>
        <w:jc w:val="both"/>
        <w:rPr>
          <w:rFonts w:ascii="Times New Roman" w:eastAsia="Arial Unicode MS" w:hAnsi="Times New Roman" w:cs="Times New Roman"/>
          <w:sz w:val="24"/>
          <w:szCs w:val="24"/>
        </w:rPr>
      </w:pPr>
      <w:bookmarkStart w:id="7" w:name="_Hlk83462281"/>
      <w:r w:rsidRPr="00AF63FE">
        <w:rPr>
          <w:rFonts w:ascii="Times New Roman" w:eastAsia="Arial Unicode MS" w:hAnsi="Times New Roman" w:cs="Times New Roman"/>
          <w:b/>
          <w:bCs/>
          <w:sz w:val="24"/>
          <w:szCs w:val="24"/>
        </w:rPr>
        <w:t>Программа воспитания</w:t>
      </w:r>
      <w:r w:rsidRPr="00AF63FE">
        <w:rPr>
          <w:rFonts w:ascii="Times New Roman" w:eastAsia="Arial Unicode MS" w:hAnsi="Times New Roman" w:cs="Times New Roman"/>
          <w:sz w:val="24"/>
          <w:szCs w:val="24"/>
        </w:rPr>
        <w:t xml:space="preserve"> руководствуется принципами ДО</w:t>
      </w:r>
      <w:r w:rsidR="00931C11">
        <w:rPr>
          <w:rFonts w:ascii="Times New Roman" w:eastAsia="Arial Unicode MS" w:hAnsi="Times New Roman" w:cs="Times New Roman"/>
          <w:sz w:val="24"/>
          <w:szCs w:val="24"/>
        </w:rPr>
        <w:t>У</w:t>
      </w:r>
      <w:r w:rsidRPr="00AF63FE">
        <w:rPr>
          <w:rFonts w:ascii="Times New Roman" w:eastAsia="Arial Unicode MS" w:hAnsi="Times New Roman" w:cs="Times New Roman"/>
          <w:sz w:val="24"/>
          <w:szCs w:val="24"/>
        </w:rPr>
        <w:t xml:space="preserve">, определенными ФГОС ДО, построена на основе ценностного подхода, предполагающего присвоение ребенком дошкольного возраста базовых ценностей, и опирается на следующие принципы: </w:t>
      </w:r>
    </w:p>
    <w:p w:rsidR="000071FD" w:rsidRPr="00AF63FE" w:rsidRDefault="000071FD" w:rsidP="00313AB8">
      <w:pPr>
        <w:pStyle w:val="a5"/>
        <w:numPr>
          <w:ilvl w:val="0"/>
          <w:numId w:val="24"/>
        </w:numPr>
        <w:spacing w:after="0" w:line="240" w:lineRule="auto"/>
        <w:ind w:left="0" w:firstLine="709"/>
        <w:jc w:val="both"/>
        <w:rPr>
          <w:rFonts w:ascii="Times New Roman" w:eastAsia="Arial Unicode MS" w:hAnsi="Times New Roman" w:cs="Times New Roman"/>
          <w:sz w:val="24"/>
          <w:szCs w:val="24"/>
        </w:rPr>
      </w:pPr>
      <w:r w:rsidRPr="00AF63FE">
        <w:rPr>
          <w:rFonts w:ascii="Times New Roman" w:eastAsia="Arial Unicode MS" w:hAnsi="Times New Roman" w:cs="Times New Roman"/>
          <w:b/>
          <w:bCs/>
          <w:sz w:val="24"/>
          <w:szCs w:val="24"/>
        </w:rPr>
        <w:t>Принцип гуманизма (гуманности).</w:t>
      </w:r>
      <w:r w:rsidRPr="00AF63FE">
        <w:rPr>
          <w:rFonts w:ascii="Times New Roman" w:eastAsia="Arial Unicode MS" w:hAnsi="Times New Roman" w:cs="Times New Roman"/>
          <w:sz w:val="24"/>
          <w:szCs w:val="24"/>
        </w:rPr>
        <w:t xml:space="preserve"> Каждый ребенок имеет право на признание его в обществе как личности, как человека, являющегося высшей̆ ценностью, уважение к его персоне, достоинству, защита его прав на свободу и развитие. </w:t>
      </w:r>
    </w:p>
    <w:p w:rsidR="000071FD" w:rsidRPr="00AF63FE" w:rsidRDefault="000071FD" w:rsidP="00313AB8">
      <w:pPr>
        <w:pStyle w:val="a5"/>
        <w:numPr>
          <w:ilvl w:val="0"/>
          <w:numId w:val="24"/>
        </w:numPr>
        <w:spacing w:after="0" w:line="240" w:lineRule="auto"/>
        <w:ind w:left="0" w:firstLine="709"/>
        <w:jc w:val="both"/>
        <w:rPr>
          <w:rFonts w:ascii="Times New Roman" w:eastAsia="Arial Unicode MS" w:hAnsi="Times New Roman" w:cs="Times New Roman"/>
          <w:sz w:val="24"/>
          <w:szCs w:val="24"/>
        </w:rPr>
      </w:pPr>
      <w:r w:rsidRPr="00AF63FE">
        <w:rPr>
          <w:rFonts w:ascii="Times New Roman" w:eastAsia="Arial Unicode MS" w:hAnsi="Times New Roman" w:cs="Times New Roman"/>
          <w:b/>
          <w:bCs/>
          <w:sz w:val="24"/>
          <w:szCs w:val="24"/>
        </w:rPr>
        <w:t>Принцип субъектности и личностно-центрированного подхода.</w:t>
      </w:r>
      <w:r w:rsidRPr="00AF63FE">
        <w:rPr>
          <w:rFonts w:ascii="Times New Roman" w:eastAsia="Arial Unicode MS" w:hAnsi="Times New Roman" w:cs="Times New Roman"/>
          <w:sz w:val="24"/>
          <w:szCs w:val="24"/>
        </w:rPr>
        <w:t xml:space="preserve"> Развитие и воспитание личности ребенка как субъекта собственной жизнедеятельности. </w:t>
      </w:r>
    </w:p>
    <w:p w:rsidR="000071FD" w:rsidRPr="00AF63FE" w:rsidRDefault="000071FD" w:rsidP="00313AB8">
      <w:pPr>
        <w:pStyle w:val="a5"/>
        <w:numPr>
          <w:ilvl w:val="0"/>
          <w:numId w:val="24"/>
        </w:numPr>
        <w:spacing w:after="0" w:line="240" w:lineRule="auto"/>
        <w:ind w:left="0" w:firstLine="709"/>
        <w:jc w:val="both"/>
        <w:rPr>
          <w:rFonts w:ascii="Times New Roman" w:eastAsia="Arial Unicode MS" w:hAnsi="Times New Roman" w:cs="Times New Roman"/>
          <w:sz w:val="24"/>
          <w:szCs w:val="24"/>
        </w:rPr>
      </w:pPr>
      <w:r w:rsidRPr="00AF63FE">
        <w:rPr>
          <w:rFonts w:ascii="Times New Roman" w:eastAsia="Arial Unicode MS" w:hAnsi="Times New Roman" w:cs="Times New Roman"/>
          <w:b/>
          <w:bCs/>
          <w:sz w:val="24"/>
          <w:szCs w:val="24"/>
        </w:rPr>
        <w:t>Принцип интеграции образовательного процесса.</w:t>
      </w:r>
      <w:r w:rsidRPr="00AF63FE">
        <w:rPr>
          <w:rFonts w:ascii="Times New Roman" w:eastAsia="Arial Unicode MS" w:hAnsi="Times New Roman" w:cs="Times New Roman"/>
          <w:sz w:val="24"/>
          <w:szCs w:val="24"/>
        </w:rPr>
        <w:t xml:space="preserve"> 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 </w:t>
      </w:r>
    </w:p>
    <w:p w:rsidR="000071FD" w:rsidRPr="00AF63FE" w:rsidRDefault="000071FD" w:rsidP="00313AB8">
      <w:pPr>
        <w:pStyle w:val="a5"/>
        <w:numPr>
          <w:ilvl w:val="0"/>
          <w:numId w:val="24"/>
        </w:numPr>
        <w:spacing w:after="0" w:line="240" w:lineRule="auto"/>
        <w:ind w:left="0" w:firstLine="709"/>
        <w:jc w:val="both"/>
        <w:rPr>
          <w:rFonts w:ascii="Times New Roman" w:eastAsia="Arial Unicode MS" w:hAnsi="Times New Roman" w:cs="Times New Roman"/>
          <w:sz w:val="24"/>
          <w:szCs w:val="24"/>
        </w:rPr>
      </w:pPr>
      <w:r w:rsidRPr="00AF63FE">
        <w:rPr>
          <w:rFonts w:ascii="Times New Roman" w:eastAsia="Arial Unicode MS" w:hAnsi="Times New Roman" w:cs="Times New Roman"/>
          <w:b/>
          <w:bCs/>
          <w:sz w:val="24"/>
          <w:szCs w:val="24"/>
        </w:rPr>
        <w:lastRenderedPageBreak/>
        <w:t>Принцип ценностного единства и совместности.</w:t>
      </w:r>
      <w:r w:rsidRPr="00AF63FE">
        <w:rPr>
          <w:rFonts w:ascii="Times New Roman" w:eastAsia="Arial Unicode MS" w:hAnsi="Times New Roman" w:cs="Times New Roman"/>
          <w:sz w:val="24"/>
          <w:szCs w:val="24"/>
        </w:rP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0071FD" w:rsidRPr="00AF63FE" w:rsidRDefault="000071FD" w:rsidP="00313AB8">
      <w:pPr>
        <w:pStyle w:val="a5"/>
        <w:numPr>
          <w:ilvl w:val="0"/>
          <w:numId w:val="24"/>
        </w:numPr>
        <w:spacing w:after="0" w:line="240" w:lineRule="auto"/>
        <w:ind w:left="0" w:firstLine="709"/>
        <w:jc w:val="both"/>
        <w:rPr>
          <w:rFonts w:ascii="Times New Roman" w:eastAsia="Arial Unicode MS" w:hAnsi="Times New Roman" w:cs="Times New Roman"/>
          <w:sz w:val="24"/>
          <w:szCs w:val="24"/>
        </w:rPr>
      </w:pPr>
      <w:r w:rsidRPr="00AF63FE">
        <w:rPr>
          <w:rFonts w:ascii="Times New Roman" w:eastAsia="Arial Unicode MS" w:hAnsi="Times New Roman" w:cs="Times New Roman"/>
          <w:b/>
          <w:bCs/>
          <w:sz w:val="24"/>
          <w:szCs w:val="24"/>
        </w:rPr>
        <w:t>Принцип возрастносообразности.</w:t>
      </w:r>
      <w:r w:rsidRPr="00AF63FE">
        <w:rPr>
          <w:rFonts w:ascii="Times New Roman" w:eastAsia="Arial Unicode MS" w:hAnsi="Times New Roman" w:cs="Times New Roman"/>
          <w:sz w:val="24"/>
          <w:szCs w:val="24"/>
        </w:rPr>
        <w:t xml:space="preserve"> Содержание и методы воспитательной работы должны соответствовать возрастным особенностям ребенка. </w:t>
      </w:r>
    </w:p>
    <w:p w:rsidR="000071FD" w:rsidRPr="00AF63FE" w:rsidRDefault="000071FD" w:rsidP="00313AB8">
      <w:pPr>
        <w:pStyle w:val="a5"/>
        <w:numPr>
          <w:ilvl w:val="0"/>
          <w:numId w:val="24"/>
        </w:numPr>
        <w:spacing w:after="0" w:line="240" w:lineRule="auto"/>
        <w:ind w:left="0" w:firstLine="709"/>
        <w:jc w:val="both"/>
        <w:rPr>
          <w:rFonts w:ascii="Times New Roman" w:eastAsia="Arial Unicode MS" w:hAnsi="Times New Roman" w:cs="Times New Roman"/>
          <w:sz w:val="24"/>
          <w:szCs w:val="24"/>
        </w:rPr>
      </w:pPr>
      <w:r w:rsidRPr="00AF63FE">
        <w:rPr>
          <w:rFonts w:ascii="Times New Roman" w:eastAsia="Arial Unicode MS" w:hAnsi="Times New Roman" w:cs="Times New Roman"/>
          <w:b/>
          <w:bCs/>
          <w:sz w:val="24"/>
          <w:szCs w:val="24"/>
        </w:rPr>
        <w:t>Принцип индивидуально-дифференцированного подхода.</w:t>
      </w:r>
      <w:r w:rsidRPr="00AF63FE">
        <w:rPr>
          <w:rFonts w:ascii="Times New Roman" w:eastAsia="Arial Unicode MS" w:hAnsi="Times New Roman" w:cs="Times New Roman"/>
          <w:sz w:val="24"/>
          <w:szCs w:val="24"/>
        </w:rPr>
        <w:t xml:space="preserve">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т.п.</w:t>
      </w:r>
    </w:p>
    <w:p w:rsidR="000071FD" w:rsidRPr="00AF63FE" w:rsidRDefault="000071FD" w:rsidP="00313AB8">
      <w:pPr>
        <w:pStyle w:val="a5"/>
        <w:numPr>
          <w:ilvl w:val="0"/>
          <w:numId w:val="24"/>
        </w:numPr>
        <w:spacing w:after="0" w:line="240" w:lineRule="auto"/>
        <w:ind w:left="0" w:firstLine="709"/>
        <w:jc w:val="both"/>
        <w:rPr>
          <w:rFonts w:ascii="Times New Roman" w:eastAsia="Arial Unicode MS" w:hAnsi="Times New Roman" w:cs="Times New Roman"/>
          <w:sz w:val="24"/>
          <w:szCs w:val="24"/>
        </w:rPr>
      </w:pPr>
      <w:r w:rsidRPr="00AF63FE">
        <w:rPr>
          <w:rFonts w:ascii="Times New Roman" w:eastAsia="Arial Unicode MS" w:hAnsi="Times New Roman" w:cs="Times New Roman"/>
          <w:b/>
          <w:bCs/>
          <w:sz w:val="24"/>
          <w:szCs w:val="24"/>
        </w:rPr>
        <w:t xml:space="preserve">Принцип культуросообразности. </w:t>
      </w:r>
      <w:r w:rsidRPr="00AF63FE">
        <w:rPr>
          <w:rFonts w:ascii="Times New Roman" w:eastAsia="Arial Unicode MS" w:hAnsi="Times New Roman" w:cs="Times New Roman"/>
          <w:sz w:val="24"/>
          <w:szCs w:val="24"/>
        </w:rPr>
        <w:t>Воспитание основывается на культуре и традициях России, включая культурные особенности региона.</w:t>
      </w:r>
    </w:p>
    <w:p w:rsidR="000071FD" w:rsidRPr="00AF63FE" w:rsidRDefault="000071FD" w:rsidP="00313AB8">
      <w:pPr>
        <w:pStyle w:val="a5"/>
        <w:numPr>
          <w:ilvl w:val="0"/>
          <w:numId w:val="24"/>
        </w:numPr>
        <w:spacing w:after="0" w:line="240" w:lineRule="auto"/>
        <w:ind w:left="0" w:firstLine="709"/>
        <w:jc w:val="both"/>
        <w:rPr>
          <w:rFonts w:ascii="Times New Roman" w:eastAsia="Arial Unicode MS" w:hAnsi="Times New Roman" w:cs="Times New Roman"/>
          <w:sz w:val="24"/>
          <w:szCs w:val="24"/>
        </w:rPr>
      </w:pPr>
      <w:r w:rsidRPr="00AF63FE">
        <w:rPr>
          <w:rFonts w:ascii="Times New Roman" w:eastAsia="Arial Unicode MS" w:hAnsi="Times New Roman" w:cs="Times New Roman"/>
          <w:b/>
          <w:bCs/>
          <w:sz w:val="24"/>
          <w:szCs w:val="24"/>
        </w:rPr>
        <w:t>Принцип следования нравственному примеру.</w:t>
      </w:r>
      <w:r w:rsidRPr="00AF63FE">
        <w:rPr>
          <w:rFonts w:ascii="Times New Roman" w:eastAsia="Arial Unicode MS" w:hAnsi="Times New Roman" w:cs="Times New Roman"/>
          <w:sz w:val="24"/>
          <w:szCs w:val="24"/>
        </w:rPr>
        <w:t xml:space="preserve">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0071FD" w:rsidRPr="00AF63FE" w:rsidRDefault="000071FD" w:rsidP="00313AB8">
      <w:pPr>
        <w:pStyle w:val="a5"/>
        <w:numPr>
          <w:ilvl w:val="0"/>
          <w:numId w:val="24"/>
        </w:numPr>
        <w:spacing w:after="0" w:line="240" w:lineRule="auto"/>
        <w:ind w:left="0" w:firstLine="709"/>
        <w:jc w:val="both"/>
        <w:rPr>
          <w:rFonts w:ascii="Times New Roman" w:eastAsia="Arial Unicode MS" w:hAnsi="Times New Roman" w:cs="Times New Roman"/>
          <w:sz w:val="24"/>
          <w:szCs w:val="24"/>
        </w:rPr>
      </w:pPr>
      <w:r w:rsidRPr="008D05D8">
        <w:rPr>
          <w:rFonts w:ascii="Times New Roman" w:eastAsia="Arial Unicode MS" w:hAnsi="Times New Roman" w:cs="Times New Roman"/>
          <w:b/>
          <w:bCs/>
          <w:sz w:val="24"/>
          <w:szCs w:val="24"/>
        </w:rPr>
        <w:t>Принцип безопасной жизнедеятельности.</w:t>
      </w:r>
      <w:r w:rsidRPr="00AF63FE">
        <w:rPr>
          <w:rFonts w:ascii="Times New Roman" w:eastAsia="Arial Unicode MS" w:hAnsi="Times New Roman" w:cs="Times New Roman"/>
          <w:sz w:val="24"/>
          <w:szCs w:val="24"/>
        </w:rPr>
        <w:t xml:space="preserve"> Защищенность важных интересов личности от внутренних и внешних угроз, воспитание через призму безопасности и безопасного поведения. </w:t>
      </w:r>
    </w:p>
    <w:p w:rsidR="000071FD" w:rsidRPr="00AF63FE" w:rsidRDefault="000071FD" w:rsidP="00313AB8">
      <w:pPr>
        <w:pStyle w:val="a5"/>
        <w:numPr>
          <w:ilvl w:val="0"/>
          <w:numId w:val="24"/>
        </w:numPr>
        <w:spacing w:after="0" w:line="240" w:lineRule="auto"/>
        <w:ind w:left="0" w:firstLine="709"/>
        <w:jc w:val="both"/>
        <w:rPr>
          <w:rFonts w:ascii="Times New Roman" w:eastAsia="Arial Unicode MS" w:hAnsi="Times New Roman" w:cs="Times New Roman"/>
          <w:sz w:val="24"/>
          <w:szCs w:val="24"/>
        </w:rPr>
      </w:pPr>
      <w:r w:rsidRPr="008D05D8">
        <w:rPr>
          <w:rFonts w:ascii="Times New Roman" w:eastAsia="Arial Unicode MS" w:hAnsi="Times New Roman" w:cs="Times New Roman"/>
          <w:b/>
          <w:bCs/>
          <w:sz w:val="24"/>
          <w:szCs w:val="24"/>
        </w:rPr>
        <w:t>Принцип совместной деятельности ребенка и взрослого.</w:t>
      </w:r>
      <w:r w:rsidRPr="00AF63FE">
        <w:rPr>
          <w:rFonts w:ascii="Times New Roman" w:eastAsia="Arial Unicode MS" w:hAnsi="Times New Roman" w:cs="Times New Roman"/>
          <w:sz w:val="24"/>
          <w:szCs w:val="24"/>
        </w:rPr>
        <w:t xml:space="preserve"> Значимость совместной деятельности взрослого и ребенка на основе приобщения к культурным ценностям и их освоения. </w:t>
      </w:r>
    </w:p>
    <w:p w:rsidR="000071FD" w:rsidRPr="00AF63FE" w:rsidRDefault="000071FD" w:rsidP="00313AB8">
      <w:pPr>
        <w:pStyle w:val="a5"/>
        <w:numPr>
          <w:ilvl w:val="0"/>
          <w:numId w:val="24"/>
        </w:numPr>
        <w:spacing w:after="0" w:line="240" w:lineRule="auto"/>
        <w:ind w:left="0" w:firstLine="709"/>
        <w:jc w:val="both"/>
        <w:rPr>
          <w:rFonts w:ascii="Times New Roman" w:eastAsia="Arial Unicode MS" w:hAnsi="Times New Roman" w:cs="Times New Roman"/>
          <w:sz w:val="24"/>
          <w:szCs w:val="24"/>
        </w:rPr>
      </w:pPr>
      <w:r w:rsidRPr="008D05D8">
        <w:rPr>
          <w:rFonts w:ascii="Times New Roman" w:eastAsia="Arial Unicode MS" w:hAnsi="Times New Roman" w:cs="Times New Roman"/>
          <w:b/>
          <w:bCs/>
          <w:sz w:val="24"/>
          <w:szCs w:val="24"/>
        </w:rPr>
        <w:t>Принцип инклюзии.</w:t>
      </w:r>
      <w:r w:rsidRPr="00AF63FE">
        <w:rPr>
          <w:rFonts w:ascii="Times New Roman" w:eastAsia="Arial Unicode MS" w:hAnsi="Times New Roman" w:cs="Times New Roman"/>
          <w:sz w:val="24"/>
          <w:szCs w:val="24"/>
        </w:rPr>
        <w:t xml:space="preserve"> Все участники воспитательного процесса доброжелательно, конструктивно и эффективно взаимодействуют с другими людьми, в том числе, с представителями различных культур, возрастов, людей с ОВЗ. </w:t>
      </w:r>
    </w:p>
    <w:p w:rsidR="000071FD" w:rsidRDefault="000071FD" w:rsidP="00313AB8">
      <w:pPr>
        <w:pStyle w:val="a5"/>
        <w:numPr>
          <w:ilvl w:val="0"/>
          <w:numId w:val="24"/>
        </w:numPr>
        <w:spacing w:after="0" w:line="240" w:lineRule="auto"/>
        <w:ind w:left="0" w:firstLine="709"/>
        <w:jc w:val="both"/>
        <w:rPr>
          <w:rFonts w:ascii="Times New Roman" w:eastAsia="Arial Unicode MS" w:hAnsi="Times New Roman" w:cs="Times New Roman"/>
          <w:sz w:val="24"/>
          <w:szCs w:val="24"/>
        </w:rPr>
      </w:pPr>
      <w:r w:rsidRPr="008D05D8">
        <w:rPr>
          <w:rFonts w:ascii="Times New Roman" w:eastAsia="Arial Unicode MS" w:hAnsi="Times New Roman" w:cs="Times New Roman"/>
          <w:b/>
          <w:bCs/>
          <w:sz w:val="24"/>
          <w:szCs w:val="24"/>
        </w:rPr>
        <w:t>Принцип уклада.</w:t>
      </w:r>
      <w:r w:rsidRPr="00AF63FE">
        <w:rPr>
          <w:rFonts w:ascii="Times New Roman" w:eastAsia="Arial Unicode MS" w:hAnsi="Times New Roman" w:cs="Times New Roman"/>
          <w:sz w:val="24"/>
          <w:szCs w:val="24"/>
        </w:rPr>
        <w:t xml:space="preserve"> Содержание воспитательной работы определяется укладом образовательной организации: среда, общность, деятельность и события.</w:t>
      </w:r>
    </w:p>
    <w:bookmarkEnd w:id="7"/>
    <w:p w:rsidR="00863D7A" w:rsidRPr="0060764A" w:rsidRDefault="00863D7A" w:rsidP="00863D7A">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6C1F1A" w:rsidRPr="00910BD9" w:rsidRDefault="007923EF" w:rsidP="006C1F1A">
      <w:pPr>
        <w:spacing w:after="0" w:line="240" w:lineRule="auto"/>
        <w:jc w:val="center"/>
        <w:rPr>
          <w:rFonts w:ascii="Times New Roman" w:hAnsi="Times New Roman" w:cs="Times New Roman"/>
          <w:b/>
          <w:sz w:val="24"/>
          <w:szCs w:val="24"/>
        </w:rPr>
      </w:pPr>
      <w:r w:rsidRPr="007923EF">
        <w:rPr>
          <w:rFonts w:ascii="Times New Roman" w:hAnsi="Times New Roman" w:cs="Times New Roman"/>
          <w:b/>
          <w:sz w:val="24"/>
          <w:szCs w:val="24"/>
        </w:rPr>
        <w:t xml:space="preserve">1.3 </w:t>
      </w:r>
      <w:r w:rsidR="00581112" w:rsidRPr="007923EF">
        <w:rPr>
          <w:rFonts w:ascii="Times New Roman" w:hAnsi="Times New Roman" w:cs="Times New Roman"/>
          <w:b/>
          <w:sz w:val="24"/>
          <w:szCs w:val="24"/>
        </w:rPr>
        <w:t>Значимые для разработки и реализации Программы характеристики</w:t>
      </w:r>
    </w:p>
    <w:p w:rsidR="00581112" w:rsidRPr="007923EF" w:rsidRDefault="00581112" w:rsidP="00D5342D">
      <w:pPr>
        <w:spacing w:after="0" w:line="240" w:lineRule="auto"/>
        <w:ind w:firstLine="709"/>
        <w:jc w:val="both"/>
        <w:rPr>
          <w:rFonts w:ascii="Times New Roman" w:hAnsi="Times New Roman" w:cs="Times New Roman"/>
          <w:sz w:val="24"/>
          <w:szCs w:val="24"/>
        </w:rPr>
      </w:pPr>
      <w:r w:rsidRPr="007923EF">
        <w:rPr>
          <w:rFonts w:ascii="Times New Roman" w:hAnsi="Times New Roman" w:cs="Times New Roman"/>
          <w:sz w:val="24"/>
          <w:szCs w:val="24"/>
        </w:rPr>
        <w:t>МБ</w:t>
      </w:r>
      <w:r w:rsidR="0060764A">
        <w:rPr>
          <w:rFonts w:ascii="Times New Roman" w:hAnsi="Times New Roman" w:cs="Times New Roman"/>
          <w:sz w:val="24"/>
          <w:szCs w:val="24"/>
        </w:rPr>
        <w:t>ДОУ «Детский сад «Рябинушка»</w:t>
      </w:r>
      <w:r w:rsidR="00910BD9">
        <w:rPr>
          <w:rFonts w:ascii="Times New Roman" w:hAnsi="Times New Roman" w:cs="Times New Roman"/>
          <w:sz w:val="24"/>
          <w:szCs w:val="24"/>
        </w:rPr>
        <w:t xml:space="preserve"> с.</w:t>
      </w:r>
      <w:r w:rsidR="002F5140">
        <w:rPr>
          <w:rFonts w:ascii="Times New Roman" w:hAnsi="Times New Roman" w:cs="Times New Roman"/>
          <w:sz w:val="24"/>
          <w:szCs w:val="24"/>
        </w:rPr>
        <w:t xml:space="preserve"> </w:t>
      </w:r>
      <w:r w:rsidRPr="007923EF">
        <w:rPr>
          <w:rFonts w:ascii="Times New Roman" w:hAnsi="Times New Roman" w:cs="Times New Roman"/>
          <w:sz w:val="24"/>
          <w:szCs w:val="24"/>
        </w:rPr>
        <w:t>Гостищево» является звеном муниципальной системы образования Яковлевского городского округа, обеспечивает право семьи на оказание ей помощи в вопросах воспитания и образования детей дошкольного возраста, охраны и укрепления их физического и психического здоровья, развития индивидуальных способностей.</w:t>
      </w:r>
    </w:p>
    <w:p w:rsidR="00581112" w:rsidRPr="007923EF" w:rsidRDefault="00581112" w:rsidP="00D5342D">
      <w:pPr>
        <w:spacing w:after="0" w:line="240" w:lineRule="auto"/>
        <w:ind w:firstLine="709"/>
        <w:jc w:val="both"/>
        <w:rPr>
          <w:rFonts w:ascii="Times New Roman" w:hAnsi="Times New Roman" w:cs="Times New Roman"/>
          <w:sz w:val="24"/>
          <w:szCs w:val="24"/>
        </w:rPr>
      </w:pPr>
      <w:r w:rsidRPr="007923EF">
        <w:rPr>
          <w:rFonts w:ascii="Times New Roman" w:hAnsi="Times New Roman" w:cs="Times New Roman"/>
          <w:sz w:val="24"/>
          <w:szCs w:val="24"/>
        </w:rPr>
        <w:t>Детский сад начал функционировать с 1956 года. В 1994 году было введено в эксплуатацию новое типовое здание детского сада на 140 мест. Образовательное учреждение расположено в типовом двухэтажном здании, отвечающем санитарно-гигиеническим, противоэпидемическим требованиям, правилам противопожарной безопасности. Общая площадь здания составляет - 1623,4 м</w:t>
      </w:r>
      <w:r w:rsidRPr="0060764A">
        <w:rPr>
          <w:rFonts w:ascii="Times New Roman" w:hAnsi="Times New Roman" w:cs="Times New Roman"/>
          <w:sz w:val="24"/>
          <w:szCs w:val="24"/>
          <w:vertAlign w:val="superscript"/>
        </w:rPr>
        <w:t>2</w:t>
      </w:r>
      <w:r w:rsidRPr="007923EF">
        <w:rPr>
          <w:rFonts w:ascii="Times New Roman" w:hAnsi="Times New Roman" w:cs="Times New Roman"/>
          <w:sz w:val="24"/>
          <w:szCs w:val="24"/>
        </w:rPr>
        <w:t>.</w:t>
      </w:r>
    </w:p>
    <w:p w:rsidR="00581112" w:rsidRPr="007923EF" w:rsidRDefault="00581112" w:rsidP="00D5342D">
      <w:pPr>
        <w:spacing w:after="0" w:line="240" w:lineRule="auto"/>
        <w:ind w:firstLine="709"/>
        <w:jc w:val="both"/>
        <w:rPr>
          <w:rFonts w:ascii="Times New Roman" w:hAnsi="Times New Roman" w:cs="Times New Roman"/>
          <w:sz w:val="24"/>
          <w:szCs w:val="24"/>
        </w:rPr>
      </w:pPr>
      <w:r w:rsidRPr="007923EF">
        <w:rPr>
          <w:rFonts w:ascii="Times New Roman" w:hAnsi="Times New Roman" w:cs="Times New Roman"/>
          <w:sz w:val="24"/>
          <w:szCs w:val="24"/>
        </w:rPr>
        <w:t>В учреждении функционирует 6 групп, общая площадь которых составляет 756, 4 м</w:t>
      </w:r>
      <w:r w:rsidRPr="0060764A">
        <w:rPr>
          <w:rFonts w:ascii="Times New Roman" w:hAnsi="Times New Roman" w:cs="Times New Roman"/>
          <w:sz w:val="24"/>
          <w:szCs w:val="24"/>
          <w:vertAlign w:val="superscript"/>
        </w:rPr>
        <w:t>2</w:t>
      </w:r>
      <w:r w:rsidRPr="007923EF">
        <w:rPr>
          <w:rFonts w:ascii="Times New Roman" w:hAnsi="Times New Roman" w:cs="Times New Roman"/>
          <w:sz w:val="24"/>
          <w:szCs w:val="24"/>
        </w:rPr>
        <w:t>. В состав каждой групповой ячейки входят: игровые помещения, сан. узлы, спальные помещения, раздевалки. Так же имеется спортивный и музыкальный залы, кабинет учителя-логопеда/педагога-психолога, пищеблок, прачечная.</w:t>
      </w:r>
    </w:p>
    <w:p w:rsidR="00581112" w:rsidRPr="007923EF" w:rsidRDefault="00581112" w:rsidP="00D5342D">
      <w:pPr>
        <w:spacing w:after="0" w:line="240" w:lineRule="auto"/>
        <w:ind w:firstLine="709"/>
        <w:jc w:val="both"/>
        <w:rPr>
          <w:rFonts w:ascii="Times New Roman" w:hAnsi="Times New Roman" w:cs="Times New Roman"/>
          <w:sz w:val="24"/>
          <w:szCs w:val="24"/>
        </w:rPr>
      </w:pPr>
      <w:r w:rsidRPr="007923EF">
        <w:rPr>
          <w:rFonts w:ascii="Times New Roman" w:hAnsi="Times New Roman" w:cs="Times New Roman"/>
          <w:sz w:val="24"/>
          <w:szCs w:val="24"/>
        </w:rPr>
        <w:t xml:space="preserve">Территория детского сада благоустроена и озеленена; имеет в своем составе зону застройки, зону игровой территории с групповыми площадками индивидуально для каждой группы в количестве 6 шт., физкультурной площадкой. Игровые </w:t>
      </w:r>
      <w:r w:rsidRPr="006C1F1A">
        <w:rPr>
          <w:rFonts w:ascii="Times New Roman" w:hAnsi="Times New Roman" w:cs="Times New Roman"/>
          <w:sz w:val="24"/>
          <w:szCs w:val="24"/>
        </w:rPr>
        <w:t>площадки оборудованы</w:t>
      </w:r>
      <w:r w:rsidRPr="007923EF">
        <w:rPr>
          <w:rFonts w:ascii="Times New Roman" w:hAnsi="Times New Roman" w:cs="Times New Roman"/>
          <w:sz w:val="24"/>
          <w:szCs w:val="24"/>
        </w:rPr>
        <w:t xml:space="preserve"> песочницами, турниками, лазанками, качелями, так же имеется сюжетное игровое оборудование. На территории ДОУ разбиты цветники, рабатки, высажены зелёные насаждения (видовое разнообразие кустарников, деревья), имеется огород, древесно-кустарниковый питомник, розарий, лесная зона, зона отдыха, экологическая тропа.</w:t>
      </w:r>
    </w:p>
    <w:p w:rsidR="00581112" w:rsidRDefault="00581112" w:rsidP="00D5342D">
      <w:pPr>
        <w:spacing w:after="0" w:line="240" w:lineRule="auto"/>
        <w:ind w:firstLine="709"/>
        <w:jc w:val="both"/>
        <w:rPr>
          <w:rFonts w:ascii="Times New Roman" w:hAnsi="Times New Roman" w:cs="Times New Roman"/>
          <w:sz w:val="24"/>
          <w:szCs w:val="24"/>
        </w:rPr>
      </w:pPr>
      <w:r w:rsidRPr="007923EF">
        <w:rPr>
          <w:rFonts w:ascii="Times New Roman" w:hAnsi="Times New Roman" w:cs="Times New Roman"/>
          <w:sz w:val="24"/>
          <w:szCs w:val="24"/>
        </w:rPr>
        <w:t xml:space="preserve">В ДОУ налажено сотрудничество с МБУК «Центральная библиотека Яковлевского района», муниципальным казенным учреждением культуры «Гостищевский модельный дом </w:t>
      </w:r>
      <w:r w:rsidRPr="007923EF">
        <w:rPr>
          <w:rFonts w:ascii="Times New Roman" w:hAnsi="Times New Roman" w:cs="Times New Roman"/>
          <w:sz w:val="24"/>
          <w:szCs w:val="24"/>
        </w:rPr>
        <w:lastRenderedPageBreak/>
        <w:t>культуры», МБОУ «Гостищевская СОШ», областным государственным учреждением здравоохранения «Яковлевская центральная районная больница», что создает благоприятные возможности для обогащения деятельности ДОУ, повышению профессиональной компетентности педагогов для организации образовательной деятельности, расширяет спектр возможностей по организации физкультурно-оздоровительной, художественно-эстетической, социально-личностной, познавательно-речевой работы, способствует созданию положительного имиджа детского сада.</w:t>
      </w:r>
    </w:p>
    <w:p w:rsidR="00931C11" w:rsidRPr="008D05D8" w:rsidRDefault="00931C11" w:rsidP="00931C11">
      <w:pPr>
        <w:spacing w:after="0" w:line="240" w:lineRule="auto"/>
        <w:ind w:firstLine="709"/>
        <w:jc w:val="center"/>
        <w:rPr>
          <w:rFonts w:ascii="Times New Roman" w:hAnsi="Times New Roman" w:cs="Times New Roman"/>
          <w:b/>
          <w:bCs/>
          <w:sz w:val="24"/>
          <w:szCs w:val="24"/>
        </w:rPr>
      </w:pPr>
      <w:bookmarkStart w:id="8" w:name="_Hlk83462308"/>
      <w:r w:rsidRPr="008D05D8">
        <w:rPr>
          <w:rFonts w:ascii="Times New Roman" w:hAnsi="Times New Roman" w:cs="Times New Roman"/>
          <w:b/>
          <w:bCs/>
          <w:sz w:val="24"/>
          <w:szCs w:val="24"/>
        </w:rPr>
        <w:t>Основные традиции воспитательного процесса в ДОУ:</w:t>
      </w:r>
    </w:p>
    <w:p w:rsidR="00931C11" w:rsidRPr="008D05D8" w:rsidRDefault="00931C11" w:rsidP="00931C1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Особенностью</w:t>
      </w:r>
      <w:r w:rsidRPr="008D05D8">
        <w:rPr>
          <w:rFonts w:ascii="Times New Roman" w:hAnsi="Times New Roman" w:cs="Times New Roman"/>
          <w:sz w:val="24"/>
          <w:szCs w:val="24"/>
        </w:rPr>
        <w:t xml:space="preserve"> воспитательной работы являются общие для всего детского сада событийные мероприятия, в которых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w:t>
      </w:r>
    </w:p>
    <w:p w:rsidR="00931C11" w:rsidRPr="008D05D8" w:rsidRDefault="00931C11" w:rsidP="00931C11">
      <w:pPr>
        <w:spacing w:after="0" w:line="240" w:lineRule="auto"/>
        <w:ind w:firstLine="709"/>
        <w:jc w:val="both"/>
        <w:rPr>
          <w:rFonts w:ascii="Times New Roman" w:hAnsi="Times New Roman" w:cs="Times New Roman"/>
          <w:sz w:val="24"/>
          <w:szCs w:val="24"/>
        </w:rPr>
      </w:pPr>
      <w:r w:rsidRPr="008D05D8">
        <w:rPr>
          <w:rFonts w:ascii="Times New Roman" w:hAnsi="Times New Roman" w:cs="Times New Roman"/>
          <w:sz w:val="24"/>
          <w:szCs w:val="24"/>
        </w:rPr>
        <w:t>Детская художественная литература и народное творчество традиционно рассматриваются педагогами ДОУ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rsidR="00931C11" w:rsidRPr="008D05D8" w:rsidRDefault="00931C11" w:rsidP="00931C11">
      <w:pPr>
        <w:spacing w:after="0" w:line="240" w:lineRule="auto"/>
        <w:ind w:firstLine="709"/>
        <w:jc w:val="both"/>
        <w:rPr>
          <w:rFonts w:ascii="Times New Roman" w:hAnsi="Times New Roman" w:cs="Times New Roman"/>
          <w:sz w:val="24"/>
          <w:szCs w:val="24"/>
        </w:rPr>
      </w:pPr>
      <w:r w:rsidRPr="008D05D8">
        <w:rPr>
          <w:rFonts w:ascii="Times New Roman" w:hAnsi="Times New Roman" w:cs="Times New Roman"/>
          <w:sz w:val="24"/>
          <w:szCs w:val="24"/>
        </w:rPr>
        <w:t>Коллективное планирование, разработка и проведение общих мероприятий. В ДОУ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w:t>
      </w:r>
    </w:p>
    <w:p w:rsidR="00931C11" w:rsidRPr="008D05D8" w:rsidRDefault="00931C11" w:rsidP="00931C11">
      <w:pPr>
        <w:spacing w:after="0" w:line="240" w:lineRule="auto"/>
        <w:ind w:firstLine="709"/>
        <w:jc w:val="both"/>
        <w:rPr>
          <w:rFonts w:ascii="Times New Roman" w:hAnsi="Times New Roman" w:cs="Times New Roman"/>
          <w:sz w:val="24"/>
          <w:szCs w:val="24"/>
        </w:rPr>
      </w:pPr>
      <w:r w:rsidRPr="008D05D8">
        <w:rPr>
          <w:rFonts w:ascii="Times New Roman" w:hAnsi="Times New Roman" w:cs="Times New Roman"/>
          <w:sz w:val="24"/>
          <w:szCs w:val="24"/>
        </w:rPr>
        <w:t xml:space="preserve">Ежедневные традиции. Воспитатель лично встречает родителей и каждого ребенка. Здоровается с ними. Выражает радость по поводу того, что они пришли. Можно сказать, что его прихода с нетерпением ждут другие дети. </w:t>
      </w:r>
    </w:p>
    <w:p w:rsidR="00931C11" w:rsidRPr="008D05D8" w:rsidRDefault="00931C11" w:rsidP="00931C11">
      <w:pPr>
        <w:spacing w:after="0" w:line="240" w:lineRule="auto"/>
        <w:ind w:firstLine="709"/>
        <w:jc w:val="both"/>
        <w:rPr>
          <w:rFonts w:ascii="Times New Roman" w:hAnsi="Times New Roman" w:cs="Times New Roman"/>
          <w:sz w:val="24"/>
          <w:szCs w:val="24"/>
        </w:rPr>
      </w:pPr>
      <w:r w:rsidRPr="008D05D8">
        <w:rPr>
          <w:rFonts w:ascii="Times New Roman" w:hAnsi="Times New Roman" w:cs="Times New Roman"/>
          <w:sz w:val="24"/>
          <w:szCs w:val="24"/>
        </w:rPr>
        <w:t>В утренние часы активно используется технология группового сбора «</w:t>
      </w:r>
      <w:r>
        <w:rPr>
          <w:rFonts w:ascii="Times New Roman" w:hAnsi="Times New Roman" w:cs="Times New Roman"/>
          <w:sz w:val="24"/>
          <w:szCs w:val="24"/>
        </w:rPr>
        <w:t>Утренний круг</w:t>
      </w:r>
      <w:r w:rsidRPr="008D05D8">
        <w:rPr>
          <w:rFonts w:ascii="Times New Roman" w:hAnsi="Times New Roman" w:cs="Times New Roman"/>
          <w:sz w:val="24"/>
          <w:szCs w:val="24"/>
        </w:rPr>
        <w:t xml:space="preserve">» - организация совместной деятельности взрослых и детей, основанной на равноправном и равнозначном участии обеих сторон в выборе содержания и в планировании действий. </w:t>
      </w:r>
    </w:p>
    <w:p w:rsidR="00931C11" w:rsidRPr="008D05D8" w:rsidRDefault="00931C11" w:rsidP="00931C11">
      <w:pPr>
        <w:spacing w:after="0" w:line="240" w:lineRule="auto"/>
        <w:ind w:firstLine="709"/>
        <w:jc w:val="both"/>
        <w:rPr>
          <w:rFonts w:ascii="Times New Roman" w:hAnsi="Times New Roman" w:cs="Times New Roman"/>
          <w:sz w:val="24"/>
          <w:szCs w:val="24"/>
        </w:rPr>
      </w:pPr>
      <w:r w:rsidRPr="008D05D8">
        <w:rPr>
          <w:rFonts w:ascii="Times New Roman" w:hAnsi="Times New Roman" w:cs="Times New Roman"/>
          <w:sz w:val="24"/>
          <w:szCs w:val="24"/>
        </w:rPr>
        <w:t>Структура технологии:</w:t>
      </w:r>
    </w:p>
    <w:p w:rsidR="00931C11" w:rsidRPr="008D05D8" w:rsidRDefault="00931C11" w:rsidP="00931C11">
      <w:pPr>
        <w:spacing w:after="0" w:line="240" w:lineRule="auto"/>
        <w:ind w:firstLine="709"/>
        <w:jc w:val="both"/>
        <w:rPr>
          <w:rFonts w:ascii="Times New Roman" w:hAnsi="Times New Roman" w:cs="Times New Roman"/>
          <w:sz w:val="24"/>
          <w:szCs w:val="24"/>
        </w:rPr>
      </w:pPr>
      <w:r w:rsidRPr="008D05D8">
        <w:rPr>
          <w:rFonts w:ascii="Times New Roman" w:hAnsi="Times New Roman" w:cs="Times New Roman"/>
          <w:sz w:val="24"/>
          <w:szCs w:val="24"/>
        </w:rPr>
        <w:t>1. Приветствие (вариант: пожелания, комплименты, подарки) 1-3 мин.</w:t>
      </w:r>
    </w:p>
    <w:p w:rsidR="00931C11" w:rsidRPr="008D05D8" w:rsidRDefault="00931C11" w:rsidP="00931C11">
      <w:pPr>
        <w:spacing w:after="0" w:line="240" w:lineRule="auto"/>
        <w:ind w:firstLine="709"/>
        <w:jc w:val="both"/>
        <w:rPr>
          <w:rFonts w:ascii="Times New Roman" w:hAnsi="Times New Roman" w:cs="Times New Roman"/>
          <w:sz w:val="24"/>
          <w:szCs w:val="24"/>
        </w:rPr>
      </w:pPr>
      <w:r w:rsidRPr="008D05D8">
        <w:rPr>
          <w:rFonts w:ascii="Times New Roman" w:hAnsi="Times New Roman" w:cs="Times New Roman"/>
          <w:sz w:val="24"/>
          <w:szCs w:val="24"/>
        </w:rPr>
        <w:t>2. Игра (вариант: элементы тренинга, психогимнастика, пение, слушание) 2-5 мин.</w:t>
      </w:r>
    </w:p>
    <w:p w:rsidR="00931C11" w:rsidRDefault="00931C11" w:rsidP="00931C11">
      <w:pPr>
        <w:spacing w:after="0" w:line="240" w:lineRule="auto"/>
        <w:ind w:firstLine="709"/>
        <w:jc w:val="both"/>
        <w:rPr>
          <w:rFonts w:ascii="Times New Roman" w:hAnsi="Times New Roman" w:cs="Times New Roman"/>
          <w:sz w:val="24"/>
          <w:szCs w:val="24"/>
        </w:rPr>
      </w:pPr>
      <w:r w:rsidRPr="008D05D8">
        <w:rPr>
          <w:rFonts w:ascii="Times New Roman" w:hAnsi="Times New Roman" w:cs="Times New Roman"/>
          <w:sz w:val="24"/>
          <w:szCs w:val="24"/>
        </w:rPr>
        <w:t>«</w:t>
      </w:r>
      <w:r>
        <w:rPr>
          <w:rFonts w:ascii="Times New Roman" w:hAnsi="Times New Roman" w:cs="Times New Roman"/>
          <w:sz w:val="24"/>
          <w:szCs w:val="24"/>
        </w:rPr>
        <w:t>Вечерний</w:t>
      </w:r>
      <w:r w:rsidRPr="008D05D8">
        <w:rPr>
          <w:rFonts w:ascii="Times New Roman" w:hAnsi="Times New Roman" w:cs="Times New Roman"/>
          <w:sz w:val="24"/>
          <w:szCs w:val="24"/>
        </w:rPr>
        <w:t xml:space="preserve"> круг» позволяет подвести итог дня, обсудить планы на следующий день.</w:t>
      </w:r>
    </w:p>
    <w:bookmarkEnd w:id="8"/>
    <w:p w:rsidR="00931C11" w:rsidRPr="007923EF" w:rsidRDefault="00931C11" w:rsidP="00D5342D">
      <w:pPr>
        <w:spacing w:after="0" w:line="240" w:lineRule="auto"/>
        <w:ind w:firstLine="709"/>
        <w:jc w:val="both"/>
        <w:rPr>
          <w:rFonts w:ascii="Times New Roman" w:hAnsi="Times New Roman" w:cs="Times New Roman"/>
          <w:sz w:val="24"/>
          <w:szCs w:val="24"/>
        </w:rPr>
      </w:pPr>
    </w:p>
    <w:p w:rsidR="00581112" w:rsidRPr="00832649" w:rsidRDefault="00581112" w:rsidP="00D5342D">
      <w:pPr>
        <w:spacing w:after="0" w:line="240" w:lineRule="auto"/>
        <w:ind w:firstLine="709"/>
        <w:jc w:val="center"/>
        <w:rPr>
          <w:rFonts w:ascii="Times New Roman" w:hAnsi="Times New Roman" w:cs="Times New Roman"/>
          <w:b/>
          <w:sz w:val="24"/>
          <w:szCs w:val="24"/>
        </w:rPr>
      </w:pPr>
      <w:r w:rsidRPr="00832649">
        <w:rPr>
          <w:rFonts w:ascii="Times New Roman" w:hAnsi="Times New Roman" w:cs="Times New Roman"/>
          <w:b/>
          <w:sz w:val="24"/>
          <w:szCs w:val="24"/>
        </w:rPr>
        <w:t xml:space="preserve">Сведения о семьях воспитанников </w:t>
      </w:r>
      <w:r w:rsidR="007923EF" w:rsidRPr="00832649">
        <w:rPr>
          <w:rFonts w:ascii="Times New Roman" w:hAnsi="Times New Roman" w:cs="Times New Roman"/>
          <w:b/>
          <w:sz w:val="24"/>
          <w:szCs w:val="24"/>
        </w:rPr>
        <w:t>подготовительной группы</w:t>
      </w:r>
    </w:p>
    <w:tbl>
      <w:tblPr>
        <w:tblW w:w="9476" w:type="dxa"/>
        <w:tblInd w:w="108" w:type="dxa"/>
        <w:tblLayout w:type="fixed"/>
        <w:tblLook w:val="0000" w:firstRow="0" w:lastRow="0" w:firstColumn="0" w:lastColumn="0" w:noHBand="0" w:noVBand="0"/>
      </w:tblPr>
      <w:tblGrid>
        <w:gridCol w:w="6996"/>
        <w:gridCol w:w="1080"/>
        <w:gridCol w:w="1400"/>
      </w:tblGrid>
      <w:tr w:rsidR="00581112" w:rsidRPr="001478E5" w:rsidTr="00581112">
        <w:tc>
          <w:tcPr>
            <w:tcW w:w="6996" w:type="dxa"/>
            <w:tcBorders>
              <w:top w:val="single" w:sz="4" w:space="0" w:color="000000"/>
              <w:left w:val="single" w:sz="4" w:space="0" w:color="000000"/>
              <w:bottom w:val="single" w:sz="4" w:space="0" w:color="000000"/>
            </w:tcBorders>
            <w:shd w:val="clear" w:color="auto" w:fill="auto"/>
          </w:tcPr>
          <w:p w:rsidR="00581112" w:rsidRPr="001478E5" w:rsidRDefault="00581112" w:rsidP="00205BCC">
            <w:pPr>
              <w:tabs>
                <w:tab w:val="left" w:pos="4860"/>
              </w:tabs>
              <w:spacing w:after="0" w:line="240" w:lineRule="auto"/>
              <w:jc w:val="center"/>
              <w:rPr>
                <w:rFonts w:ascii="Times New Roman" w:hAnsi="Times New Roman" w:cs="Times New Roman"/>
                <w:sz w:val="24"/>
                <w:szCs w:val="24"/>
              </w:rPr>
            </w:pPr>
            <w:r w:rsidRPr="001478E5">
              <w:rPr>
                <w:rFonts w:ascii="Times New Roman" w:hAnsi="Times New Roman" w:cs="Times New Roman"/>
                <w:sz w:val="24"/>
                <w:szCs w:val="24"/>
              </w:rPr>
              <w:t>Характеристика</w:t>
            </w:r>
          </w:p>
        </w:tc>
        <w:tc>
          <w:tcPr>
            <w:tcW w:w="1080" w:type="dxa"/>
            <w:tcBorders>
              <w:top w:val="single" w:sz="4" w:space="0" w:color="000000"/>
              <w:left w:val="single" w:sz="4" w:space="0" w:color="000000"/>
              <w:bottom w:val="single" w:sz="4" w:space="0" w:color="000000"/>
            </w:tcBorders>
            <w:shd w:val="clear" w:color="auto" w:fill="auto"/>
          </w:tcPr>
          <w:p w:rsidR="00581112" w:rsidRPr="001478E5" w:rsidRDefault="00581112" w:rsidP="00581112">
            <w:pPr>
              <w:spacing w:after="0" w:line="240" w:lineRule="auto"/>
              <w:jc w:val="center"/>
              <w:rPr>
                <w:rFonts w:ascii="Times New Roman" w:hAnsi="Times New Roman" w:cs="Times New Roman"/>
                <w:sz w:val="24"/>
                <w:szCs w:val="24"/>
              </w:rPr>
            </w:pPr>
            <w:r w:rsidRPr="001478E5">
              <w:rPr>
                <w:rFonts w:ascii="Times New Roman" w:hAnsi="Times New Roman" w:cs="Times New Roman"/>
                <w:sz w:val="24"/>
                <w:szCs w:val="24"/>
              </w:rPr>
              <w:t>Кол-во</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581112" w:rsidRPr="001478E5" w:rsidRDefault="00581112" w:rsidP="00581112">
            <w:pPr>
              <w:spacing w:after="0" w:line="240" w:lineRule="auto"/>
              <w:jc w:val="center"/>
              <w:rPr>
                <w:rFonts w:ascii="Times New Roman" w:hAnsi="Times New Roman" w:cs="Times New Roman"/>
                <w:sz w:val="24"/>
                <w:szCs w:val="24"/>
              </w:rPr>
            </w:pPr>
            <w:r w:rsidRPr="001478E5">
              <w:rPr>
                <w:rFonts w:ascii="Times New Roman" w:hAnsi="Times New Roman" w:cs="Times New Roman"/>
                <w:sz w:val="24"/>
                <w:szCs w:val="24"/>
              </w:rPr>
              <w:t>%</w:t>
            </w:r>
          </w:p>
        </w:tc>
      </w:tr>
      <w:tr w:rsidR="00581112" w:rsidRPr="001478E5" w:rsidTr="00581112">
        <w:tc>
          <w:tcPr>
            <w:tcW w:w="6996" w:type="dxa"/>
            <w:tcBorders>
              <w:top w:val="single" w:sz="4" w:space="0" w:color="000000"/>
              <w:left w:val="single" w:sz="4" w:space="0" w:color="000000"/>
              <w:bottom w:val="single" w:sz="4" w:space="0" w:color="000000"/>
            </w:tcBorders>
            <w:shd w:val="clear" w:color="auto" w:fill="auto"/>
          </w:tcPr>
          <w:p w:rsidR="00581112" w:rsidRPr="001478E5" w:rsidRDefault="00581112" w:rsidP="00581112">
            <w:pPr>
              <w:spacing w:after="0" w:line="240" w:lineRule="auto"/>
              <w:rPr>
                <w:rFonts w:ascii="Times New Roman" w:hAnsi="Times New Roman" w:cs="Times New Roman"/>
                <w:sz w:val="24"/>
                <w:szCs w:val="24"/>
              </w:rPr>
            </w:pPr>
            <w:r w:rsidRPr="001478E5">
              <w:rPr>
                <w:rFonts w:ascii="Times New Roman" w:hAnsi="Times New Roman" w:cs="Times New Roman"/>
                <w:sz w:val="24"/>
                <w:szCs w:val="24"/>
              </w:rPr>
              <w:t>ОБЩЕЕ ЧИСЛО СЕМЕЙ</w:t>
            </w:r>
          </w:p>
        </w:tc>
        <w:tc>
          <w:tcPr>
            <w:tcW w:w="1080" w:type="dxa"/>
            <w:tcBorders>
              <w:top w:val="single" w:sz="4" w:space="0" w:color="000000"/>
              <w:left w:val="single" w:sz="4" w:space="0" w:color="000000"/>
              <w:bottom w:val="single" w:sz="4" w:space="0" w:color="000000"/>
            </w:tcBorders>
            <w:shd w:val="clear" w:color="auto" w:fill="auto"/>
          </w:tcPr>
          <w:p w:rsidR="00581112" w:rsidRPr="001478E5" w:rsidRDefault="00581112" w:rsidP="00581112">
            <w:pPr>
              <w:snapToGrid w:val="0"/>
              <w:spacing w:after="0" w:line="240" w:lineRule="auto"/>
              <w:jc w:val="center"/>
              <w:rPr>
                <w:rFonts w:ascii="Times New Roman" w:hAnsi="Times New Roman" w:cs="Times New Roman"/>
                <w:sz w:val="24"/>
                <w:szCs w:val="24"/>
              </w:rPr>
            </w:pPr>
            <w:r w:rsidRPr="001478E5">
              <w:rPr>
                <w:rFonts w:ascii="Times New Roman" w:hAnsi="Times New Roman" w:cs="Times New Roman"/>
                <w:sz w:val="24"/>
                <w:szCs w:val="24"/>
              </w:rPr>
              <w:t>2</w:t>
            </w:r>
            <w:r w:rsidR="001478E5" w:rsidRPr="001478E5">
              <w:rPr>
                <w:rFonts w:ascii="Times New Roman" w:hAnsi="Times New Roman" w:cs="Times New Roman"/>
                <w:sz w:val="24"/>
                <w:szCs w:val="24"/>
              </w:rPr>
              <w:t>3</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581112" w:rsidRPr="001478E5" w:rsidRDefault="00581112" w:rsidP="00581112">
            <w:pPr>
              <w:snapToGrid w:val="0"/>
              <w:spacing w:after="0" w:line="240" w:lineRule="auto"/>
              <w:jc w:val="center"/>
              <w:rPr>
                <w:rFonts w:ascii="Times New Roman" w:hAnsi="Times New Roman" w:cs="Times New Roman"/>
                <w:sz w:val="24"/>
                <w:szCs w:val="24"/>
              </w:rPr>
            </w:pPr>
            <w:r w:rsidRPr="001478E5">
              <w:rPr>
                <w:rFonts w:ascii="Times New Roman" w:hAnsi="Times New Roman" w:cs="Times New Roman"/>
                <w:sz w:val="24"/>
                <w:szCs w:val="24"/>
              </w:rPr>
              <w:t>100 %</w:t>
            </w:r>
          </w:p>
        </w:tc>
      </w:tr>
      <w:tr w:rsidR="00581112" w:rsidRPr="001478E5" w:rsidTr="00581112">
        <w:tc>
          <w:tcPr>
            <w:tcW w:w="6996" w:type="dxa"/>
            <w:tcBorders>
              <w:top w:val="single" w:sz="4" w:space="0" w:color="000000"/>
              <w:left w:val="single" w:sz="4" w:space="0" w:color="000000"/>
              <w:bottom w:val="single" w:sz="4" w:space="0" w:color="000000"/>
            </w:tcBorders>
            <w:shd w:val="clear" w:color="auto" w:fill="auto"/>
          </w:tcPr>
          <w:p w:rsidR="00581112" w:rsidRPr="001478E5" w:rsidRDefault="00581112" w:rsidP="00581112">
            <w:pPr>
              <w:spacing w:after="0" w:line="240" w:lineRule="auto"/>
              <w:rPr>
                <w:rFonts w:ascii="Times New Roman" w:hAnsi="Times New Roman" w:cs="Times New Roman"/>
                <w:sz w:val="24"/>
                <w:szCs w:val="24"/>
              </w:rPr>
            </w:pPr>
            <w:r w:rsidRPr="001478E5">
              <w:rPr>
                <w:rFonts w:ascii="Times New Roman" w:hAnsi="Times New Roman" w:cs="Times New Roman"/>
                <w:sz w:val="24"/>
                <w:szCs w:val="24"/>
              </w:rPr>
              <w:t>Неполные семьи</w:t>
            </w:r>
          </w:p>
        </w:tc>
        <w:tc>
          <w:tcPr>
            <w:tcW w:w="1080" w:type="dxa"/>
            <w:tcBorders>
              <w:top w:val="single" w:sz="4" w:space="0" w:color="000000"/>
              <w:left w:val="single" w:sz="4" w:space="0" w:color="000000"/>
              <w:bottom w:val="single" w:sz="4" w:space="0" w:color="000000"/>
            </w:tcBorders>
            <w:shd w:val="clear" w:color="auto" w:fill="auto"/>
          </w:tcPr>
          <w:p w:rsidR="00581112" w:rsidRPr="001478E5" w:rsidRDefault="001478E5" w:rsidP="00581112">
            <w:pPr>
              <w:snapToGrid w:val="0"/>
              <w:spacing w:after="0" w:line="240" w:lineRule="auto"/>
              <w:jc w:val="center"/>
              <w:rPr>
                <w:rFonts w:ascii="Times New Roman" w:hAnsi="Times New Roman" w:cs="Times New Roman"/>
                <w:sz w:val="24"/>
                <w:szCs w:val="24"/>
              </w:rPr>
            </w:pPr>
            <w:r w:rsidRPr="001478E5">
              <w:rPr>
                <w:rFonts w:ascii="Times New Roman" w:hAnsi="Times New Roman" w:cs="Times New Roman"/>
                <w:sz w:val="24"/>
                <w:szCs w:val="24"/>
              </w:rPr>
              <w:t>3</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581112" w:rsidRPr="001478E5" w:rsidRDefault="0029714A" w:rsidP="00581112">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r w:rsidR="00581112" w:rsidRPr="001478E5">
              <w:rPr>
                <w:rFonts w:ascii="Times New Roman" w:hAnsi="Times New Roman" w:cs="Times New Roman"/>
                <w:sz w:val="24"/>
                <w:szCs w:val="24"/>
              </w:rPr>
              <w:t>%</w:t>
            </w:r>
          </w:p>
        </w:tc>
      </w:tr>
      <w:tr w:rsidR="00581112" w:rsidRPr="001478E5" w:rsidTr="00581112">
        <w:tc>
          <w:tcPr>
            <w:tcW w:w="6996" w:type="dxa"/>
            <w:tcBorders>
              <w:top w:val="single" w:sz="4" w:space="0" w:color="000000"/>
              <w:left w:val="single" w:sz="4" w:space="0" w:color="000000"/>
              <w:bottom w:val="single" w:sz="4" w:space="0" w:color="000000"/>
            </w:tcBorders>
            <w:shd w:val="clear" w:color="auto" w:fill="auto"/>
          </w:tcPr>
          <w:p w:rsidR="00581112" w:rsidRPr="001478E5" w:rsidRDefault="00581112" w:rsidP="00581112">
            <w:pPr>
              <w:spacing w:after="0" w:line="240" w:lineRule="auto"/>
              <w:rPr>
                <w:rFonts w:ascii="Times New Roman" w:hAnsi="Times New Roman" w:cs="Times New Roman"/>
                <w:sz w:val="24"/>
                <w:szCs w:val="24"/>
              </w:rPr>
            </w:pPr>
            <w:r w:rsidRPr="001478E5">
              <w:rPr>
                <w:rFonts w:ascii="Times New Roman" w:hAnsi="Times New Roman" w:cs="Times New Roman"/>
                <w:sz w:val="24"/>
                <w:szCs w:val="24"/>
              </w:rPr>
              <w:t>По потере кормильца</w:t>
            </w:r>
          </w:p>
        </w:tc>
        <w:tc>
          <w:tcPr>
            <w:tcW w:w="1080" w:type="dxa"/>
            <w:tcBorders>
              <w:top w:val="single" w:sz="4" w:space="0" w:color="000000"/>
              <w:left w:val="single" w:sz="4" w:space="0" w:color="000000"/>
              <w:bottom w:val="single" w:sz="4" w:space="0" w:color="000000"/>
            </w:tcBorders>
            <w:shd w:val="clear" w:color="auto" w:fill="auto"/>
          </w:tcPr>
          <w:p w:rsidR="00581112" w:rsidRPr="001478E5" w:rsidRDefault="001478E5" w:rsidP="00581112">
            <w:pPr>
              <w:snapToGrid w:val="0"/>
              <w:spacing w:after="0" w:line="240" w:lineRule="auto"/>
              <w:jc w:val="center"/>
              <w:rPr>
                <w:rFonts w:ascii="Times New Roman" w:hAnsi="Times New Roman" w:cs="Times New Roman"/>
                <w:sz w:val="24"/>
                <w:szCs w:val="24"/>
              </w:rPr>
            </w:pPr>
            <w:r w:rsidRPr="001478E5">
              <w:rPr>
                <w:rFonts w:ascii="Times New Roman" w:hAnsi="Times New Roman" w:cs="Times New Roman"/>
                <w:sz w:val="24"/>
                <w:szCs w:val="24"/>
              </w:rPr>
              <w:t>-</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581112" w:rsidRPr="001478E5" w:rsidRDefault="00581112" w:rsidP="00581112">
            <w:pPr>
              <w:snapToGrid w:val="0"/>
              <w:spacing w:after="0" w:line="240" w:lineRule="auto"/>
              <w:jc w:val="center"/>
              <w:rPr>
                <w:rFonts w:ascii="Times New Roman" w:hAnsi="Times New Roman" w:cs="Times New Roman"/>
                <w:sz w:val="24"/>
                <w:szCs w:val="24"/>
              </w:rPr>
            </w:pPr>
          </w:p>
        </w:tc>
      </w:tr>
      <w:tr w:rsidR="00581112" w:rsidRPr="001478E5" w:rsidTr="00581112">
        <w:tc>
          <w:tcPr>
            <w:tcW w:w="6996" w:type="dxa"/>
            <w:tcBorders>
              <w:top w:val="single" w:sz="4" w:space="0" w:color="000000"/>
              <w:left w:val="single" w:sz="4" w:space="0" w:color="000000"/>
              <w:bottom w:val="single" w:sz="4" w:space="0" w:color="000000"/>
            </w:tcBorders>
            <w:shd w:val="clear" w:color="auto" w:fill="auto"/>
          </w:tcPr>
          <w:p w:rsidR="00581112" w:rsidRPr="001478E5" w:rsidRDefault="00581112" w:rsidP="00581112">
            <w:pPr>
              <w:spacing w:after="0" w:line="240" w:lineRule="auto"/>
              <w:rPr>
                <w:rFonts w:ascii="Times New Roman" w:hAnsi="Times New Roman" w:cs="Times New Roman"/>
                <w:sz w:val="24"/>
                <w:szCs w:val="24"/>
              </w:rPr>
            </w:pPr>
            <w:r w:rsidRPr="001478E5">
              <w:rPr>
                <w:rFonts w:ascii="Times New Roman" w:hAnsi="Times New Roman" w:cs="Times New Roman"/>
                <w:sz w:val="24"/>
                <w:szCs w:val="24"/>
              </w:rPr>
              <w:t>Одинокие матери</w:t>
            </w:r>
          </w:p>
        </w:tc>
        <w:tc>
          <w:tcPr>
            <w:tcW w:w="1080" w:type="dxa"/>
            <w:tcBorders>
              <w:top w:val="single" w:sz="4" w:space="0" w:color="000000"/>
              <w:left w:val="single" w:sz="4" w:space="0" w:color="000000"/>
              <w:bottom w:val="single" w:sz="4" w:space="0" w:color="000000"/>
            </w:tcBorders>
            <w:shd w:val="clear" w:color="auto" w:fill="auto"/>
          </w:tcPr>
          <w:p w:rsidR="00581112" w:rsidRPr="001478E5" w:rsidRDefault="0029714A" w:rsidP="00581112">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581112" w:rsidRPr="001478E5" w:rsidRDefault="0029714A" w:rsidP="00581112">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581112" w:rsidRPr="001478E5" w:rsidTr="00581112">
        <w:tc>
          <w:tcPr>
            <w:tcW w:w="6996" w:type="dxa"/>
            <w:tcBorders>
              <w:top w:val="single" w:sz="4" w:space="0" w:color="000000"/>
              <w:left w:val="single" w:sz="4" w:space="0" w:color="000000"/>
              <w:bottom w:val="single" w:sz="4" w:space="0" w:color="000000"/>
            </w:tcBorders>
            <w:shd w:val="clear" w:color="auto" w:fill="auto"/>
          </w:tcPr>
          <w:p w:rsidR="00581112" w:rsidRPr="001478E5" w:rsidRDefault="00581112" w:rsidP="00581112">
            <w:pPr>
              <w:spacing w:after="0" w:line="240" w:lineRule="auto"/>
              <w:rPr>
                <w:rFonts w:ascii="Times New Roman" w:hAnsi="Times New Roman" w:cs="Times New Roman"/>
                <w:sz w:val="24"/>
                <w:szCs w:val="24"/>
              </w:rPr>
            </w:pPr>
            <w:r w:rsidRPr="001478E5">
              <w:rPr>
                <w:rFonts w:ascii="Times New Roman" w:hAnsi="Times New Roman" w:cs="Times New Roman"/>
                <w:sz w:val="24"/>
                <w:szCs w:val="24"/>
              </w:rPr>
              <w:t>Неблагополучные</w:t>
            </w:r>
          </w:p>
        </w:tc>
        <w:tc>
          <w:tcPr>
            <w:tcW w:w="1080" w:type="dxa"/>
            <w:tcBorders>
              <w:top w:val="single" w:sz="4" w:space="0" w:color="000000"/>
              <w:left w:val="single" w:sz="4" w:space="0" w:color="000000"/>
              <w:bottom w:val="single" w:sz="4" w:space="0" w:color="000000"/>
            </w:tcBorders>
            <w:shd w:val="clear" w:color="auto" w:fill="auto"/>
          </w:tcPr>
          <w:p w:rsidR="00581112" w:rsidRPr="001478E5" w:rsidRDefault="00581112" w:rsidP="00581112">
            <w:pPr>
              <w:snapToGrid w:val="0"/>
              <w:spacing w:after="0" w:line="240" w:lineRule="auto"/>
              <w:jc w:val="center"/>
              <w:rPr>
                <w:rFonts w:ascii="Times New Roman" w:hAnsi="Times New Roman" w:cs="Times New Roman"/>
                <w:sz w:val="24"/>
                <w:szCs w:val="24"/>
              </w:rPr>
            </w:pPr>
            <w:r w:rsidRPr="001478E5">
              <w:rPr>
                <w:rFonts w:ascii="Times New Roman" w:hAnsi="Times New Roman" w:cs="Times New Roman"/>
                <w:sz w:val="24"/>
                <w:szCs w:val="24"/>
              </w:rPr>
              <w:t>-</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581112" w:rsidRPr="001478E5" w:rsidRDefault="0029714A" w:rsidP="00581112">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581112" w:rsidRPr="001478E5" w:rsidTr="00581112">
        <w:tc>
          <w:tcPr>
            <w:tcW w:w="6996" w:type="dxa"/>
            <w:tcBorders>
              <w:top w:val="single" w:sz="4" w:space="0" w:color="000000"/>
              <w:left w:val="single" w:sz="4" w:space="0" w:color="000000"/>
              <w:bottom w:val="single" w:sz="4" w:space="0" w:color="000000"/>
            </w:tcBorders>
            <w:shd w:val="clear" w:color="auto" w:fill="auto"/>
          </w:tcPr>
          <w:p w:rsidR="00581112" w:rsidRPr="001478E5" w:rsidRDefault="00581112" w:rsidP="00581112">
            <w:pPr>
              <w:spacing w:after="0" w:line="240" w:lineRule="auto"/>
              <w:rPr>
                <w:rFonts w:ascii="Times New Roman" w:hAnsi="Times New Roman" w:cs="Times New Roman"/>
                <w:sz w:val="24"/>
                <w:szCs w:val="24"/>
              </w:rPr>
            </w:pPr>
            <w:r w:rsidRPr="001478E5">
              <w:rPr>
                <w:rFonts w:ascii="Times New Roman" w:hAnsi="Times New Roman" w:cs="Times New Roman"/>
                <w:sz w:val="24"/>
                <w:szCs w:val="24"/>
              </w:rPr>
              <w:t>С детьми инвалидами</w:t>
            </w:r>
          </w:p>
        </w:tc>
        <w:tc>
          <w:tcPr>
            <w:tcW w:w="1080" w:type="dxa"/>
            <w:tcBorders>
              <w:top w:val="single" w:sz="4" w:space="0" w:color="000000"/>
              <w:left w:val="single" w:sz="4" w:space="0" w:color="000000"/>
              <w:bottom w:val="single" w:sz="4" w:space="0" w:color="000000"/>
            </w:tcBorders>
            <w:shd w:val="clear" w:color="auto" w:fill="auto"/>
          </w:tcPr>
          <w:p w:rsidR="00581112" w:rsidRPr="001478E5" w:rsidRDefault="00581112" w:rsidP="00581112">
            <w:pPr>
              <w:snapToGrid w:val="0"/>
              <w:spacing w:after="0" w:line="240" w:lineRule="auto"/>
              <w:jc w:val="center"/>
              <w:rPr>
                <w:rFonts w:ascii="Times New Roman" w:hAnsi="Times New Roman" w:cs="Times New Roman"/>
                <w:sz w:val="24"/>
                <w:szCs w:val="24"/>
              </w:rPr>
            </w:pPr>
            <w:r w:rsidRPr="001478E5">
              <w:rPr>
                <w:rFonts w:ascii="Times New Roman" w:hAnsi="Times New Roman" w:cs="Times New Roman"/>
                <w:sz w:val="24"/>
                <w:szCs w:val="24"/>
              </w:rPr>
              <w:t>-</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581112" w:rsidRPr="001478E5" w:rsidRDefault="0029714A" w:rsidP="00581112">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581112" w:rsidRPr="001478E5" w:rsidTr="00581112">
        <w:tc>
          <w:tcPr>
            <w:tcW w:w="6996" w:type="dxa"/>
            <w:tcBorders>
              <w:top w:val="single" w:sz="4" w:space="0" w:color="000000"/>
              <w:left w:val="single" w:sz="4" w:space="0" w:color="000000"/>
              <w:bottom w:val="single" w:sz="4" w:space="0" w:color="000000"/>
            </w:tcBorders>
            <w:shd w:val="clear" w:color="auto" w:fill="auto"/>
          </w:tcPr>
          <w:p w:rsidR="00581112" w:rsidRPr="001478E5" w:rsidRDefault="00581112" w:rsidP="00581112">
            <w:pPr>
              <w:spacing w:after="0" w:line="240" w:lineRule="auto"/>
              <w:rPr>
                <w:rFonts w:ascii="Times New Roman" w:hAnsi="Times New Roman" w:cs="Times New Roman"/>
                <w:sz w:val="24"/>
                <w:szCs w:val="24"/>
              </w:rPr>
            </w:pPr>
            <w:r w:rsidRPr="001478E5">
              <w:rPr>
                <w:rFonts w:ascii="Times New Roman" w:hAnsi="Times New Roman" w:cs="Times New Roman"/>
                <w:sz w:val="24"/>
                <w:szCs w:val="24"/>
              </w:rPr>
              <w:t>Дети, имеющие хронические заболевания</w:t>
            </w:r>
          </w:p>
        </w:tc>
        <w:tc>
          <w:tcPr>
            <w:tcW w:w="1080" w:type="dxa"/>
            <w:tcBorders>
              <w:top w:val="single" w:sz="4" w:space="0" w:color="000000"/>
              <w:left w:val="single" w:sz="4" w:space="0" w:color="000000"/>
              <w:bottom w:val="single" w:sz="4" w:space="0" w:color="000000"/>
            </w:tcBorders>
            <w:shd w:val="clear" w:color="auto" w:fill="auto"/>
          </w:tcPr>
          <w:p w:rsidR="00581112" w:rsidRPr="001478E5" w:rsidRDefault="001478E5" w:rsidP="00581112">
            <w:pPr>
              <w:snapToGrid w:val="0"/>
              <w:spacing w:after="0" w:line="240" w:lineRule="auto"/>
              <w:jc w:val="center"/>
              <w:rPr>
                <w:rFonts w:ascii="Times New Roman" w:hAnsi="Times New Roman" w:cs="Times New Roman"/>
                <w:sz w:val="24"/>
                <w:szCs w:val="24"/>
              </w:rPr>
            </w:pPr>
            <w:r w:rsidRPr="001478E5">
              <w:rPr>
                <w:rFonts w:ascii="Times New Roman" w:hAnsi="Times New Roman" w:cs="Times New Roman"/>
                <w:sz w:val="24"/>
                <w:szCs w:val="24"/>
              </w:rPr>
              <w:t>-</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581112" w:rsidRPr="001478E5" w:rsidRDefault="0029714A" w:rsidP="00581112">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581112" w:rsidRPr="001478E5" w:rsidTr="00581112">
        <w:tc>
          <w:tcPr>
            <w:tcW w:w="6996" w:type="dxa"/>
            <w:tcBorders>
              <w:top w:val="single" w:sz="4" w:space="0" w:color="000000"/>
              <w:left w:val="single" w:sz="4" w:space="0" w:color="000000"/>
              <w:bottom w:val="single" w:sz="4" w:space="0" w:color="000000"/>
            </w:tcBorders>
            <w:shd w:val="clear" w:color="auto" w:fill="auto"/>
          </w:tcPr>
          <w:p w:rsidR="00581112" w:rsidRPr="001478E5" w:rsidRDefault="00581112" w:rsidP="00581112">
            <w:pPr>
              <w:spacing w:after="0" w:line="240" w:lineRule="auto"/>
              <w:rPr>
                <w:rFonts w:ascii="Times New Roman" w:hAnsi="Times New Roman" w:cs="Times New Roman"/>
                <w:sz w:val="24"/>
                <w:szCs w:val="24"/>
              </w:rPr>
            </w:pPr>
            <w:r w:rsidRPr="001478E5">
              <w:rPr>
                <w:rFonts w:ascii="Times New Roman" w:hAnsi="Times New Roman" w:cs="Times New Roman"/>
                <w:sz w:val="24"/>
                <w:szCs w:val="24"/>
              </w:rPr>
              <w:t>С родителями инвалидами</w:t>
            </w:r>
          </w:p>
        </w:tc>
        <w:tc>
          <w:tcPr>
            <w:tcW w:w="1080" w:type="dxa"/>
            <w:tcBorders>
              <w:top w:val="single" w:sz="4" w:space="0" w:color="000000"/>
              <w:left w:val="single" w:sz="4" w:space="0" w:color="000000"/>
              <w:bottom w:val="single" w:sz="4" w:space="0" w:color="000000"/>
            </w:tcBorders>
            <w:shd w:val="clear" w:color="auto" w:fill="auto"/>
          </w:tcPr>
          <w:p w:rsidR="00581112" w:rsidRPr="001478E5" w:rsidRDefault="001478E5" w:rsidP="00581112">
            <w:pPr>
              <w:snapToGrid w:val="0"/>
              <w:spacing w:after="0" w:line="240" w:lineRule="auto"/>
              <w:jc w:val="center"/>
              <w:rPr>
                <w:rFonts w:ascii="Times New Roman" w:hAnsi="Times New Roman" w:cs="Times New Roman"/>
                <w:sz w:val="24"/>
                <w:szCs w:val="24"/>
              </w:rPr>
            </w:pPr>
            <w:r w:rsidRPr="001478E5">
              <w:rPr>
                <w:rFonts w:ascii="Times New Roman" w:hAnsi="Times New Roman" w:cs="Times New Roman"/>
                <w:sz w:val="24"/>
                <w:szCs w:val="24"/>
              </w:rPr>
              <w:t>-</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581112" w:rsidRPr="001478E5" w:rsidRDefault="0029714A" w:rsidP="00581112">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581112" w:rsidRPr="001478E5" w:rsidTr="00581112">
        <w:tc>
          <w:tcPr>
            <w:tcW w:w="6996" w:type="dxa"/>
            <w:tcBorders>
              <w:top w:val="single" w:sz="4" w:space="0" w:color="000000"/>
              <w:left w:val="single" w:sz="4" w:space="0" w:color="000000"/>
              <w:bottom w:val="single" w:sz="4" w:space="0" w:color="000000"/>
            </w:tcBorders>
            <w:shd w:val="clear" w:color="auto" w:fill="auto"/>
          </w:tcPr>
          <w:p w:rsidR="00581112" w:rsidRPr="001478E5" w:rsidRDefault="00581112" w:rsidP="00581112">
            <w:pPr>
              <w:spacing w:after="0" w:line="240" w:lineRule="auto"/>
              <w:rPr>
                <w:rFonts w:ascii="Times New Roman" w:hAnsi="Times New Roman" w:cs="Times New Roman"/>
                <w:sz w:val="24"/>
                <w:szCs w:val="24"/>
              </w:rPr>
            </w:pPr>
            <w:r w:rsidRPr="001478E5">
              <w:rPr>
                <w:rFonts w:ascii="Times New Roman" w:hAnsi="Times New Roman" w:cs="Times New Roman"/>
                <w:sz w:val="24"/>
                <w:szCs w:val="24"/>
              </w:rPr>
              <w:t>С приемными детьми</w:t>
            </w:r>
          </w:p>
        </w:tc>
        <w:tc>
          <w:tcPr>
            <w:tcW w:w="1080" w:type="dxa"/>
            <w:tcBorders>
              <w:top w:val="single" w:sz="4" w:space="0" w:color="000000"/>
              <w:left w:val="single" w:sz="4" w:space="0" w:color="000000"/>
              <w:bottom w:val="single" w:sz="4" w:space="0" w:color="000000"/>
            </w:tcBorders>
            <w:shd w:val="clear" w:color="auto" w:fill="auto"/>
          </w:tcPr>
          <w:p w:rsidR="00581112" w:rsidRPr="001478E5" w:rsidRDefault="00581112" w:rsidP="00581112">
            <w:pPr>
              <w:snapToGrid w:val="0"/>
              <w:spacing w:after="0" w:line="240" w:lineRule="auto"/>
              <w:jc w:val="center"/>
              <w:rPr>
                <w:rFonts w:ascii="Times New Roman" w:hAnsi="Times New Roman" w:cs="Times New Roman"/>
                <w:sz w:val="24"/>
                <w:szCs w:val="24"/>
              </w:rPr>
            </w:pPr>
            <w:r w:rsidRPr="001478E5">
              <w:rPr>
                <w:rFonts w:ascii="Times New Roman" w:hAnsi="Times New Roman" w:cs="Times New Roman"/>
                <w:sz w:val="24"/>
                <w:szCs w:val="24"/>
              </w:rPr>
              <w:t>-</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581112" w:rsidRPr="001478E5" w:rsidRDefault="0029714A" w:rsidP="00581112">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581112" w:rsidRPr="001478E5" w:rsidTr="00581112">
        <w:tc>
          <w:tcPr>
            <w:tcW w:w="6996" w:type="dxa"/>
            <w:tcBorders>
              <w:top w:val="single" w:sz="4" w:space="0" w:color="000000"/>
              <w:left w:val="single" w:sz="4" w:space="0" w:color="000000"/>
              <w:bottom w:val="single" w:sz="4" w:space="0" w:color="000000"/>
            </w:tcBorders>
            <w:shd w:val="clear" w:color="auto" w:fill="auto"/>
          </w:tcPr>
          <w:p w:rsidR="00581112" w:rsidRPr="001478E5" w:rsidRDefault="00581112" w:rsidP="00581112">
            <w:pPr>
              <w:spacing w:after="0" w:line="240" w:lineRule="auto"/>
              <w:rPr>
                <w:rFonts w:ascii="Times New Roman" w:hAnsi="Times New Roman" w:cs="Times New Roman"/>
                <w:sz w:val="24"/>
                <w:szCs w:val="24"/>
              </w:rPr>
            </w:pPr>
            <w:r w:rsidRPr="001478E5">
              <w:rPr>
                <w:rFonts w:ascii="Times New Roman" w:hAnsi="Times New Roman" w:cs="Times New Roman"/>
                <w:sz w:val="24"/>
                <w:szCs w:val="24"/>
              </w:rPr>
              <w:t>Беженцы</w:t>
            </w:r>
          </w:p>
        </w:tc>
        <w:tc>
          <w:tcPr>
            <w:tcW w:w="1080" w:type="dxa"/>
            <w:tcBorders>
              <w:top w:val="single" w:sz="4" w:space="0" w:color="000000"/>
              <w:left w:val="single" w:sz="4" w:space="0" w:color="000000"/>
              <w:bottom w:val="single" w:sz="4" w:space="0" w:color="000000"/>
            </w:tcBorders>
            <w:shd w:val="clear" w:color="auto" w:fill="auto"/>
          </w:tcPr>
          <w:p w:rsidR="00581112" w:rsidRPr="001478E5" w:rsidRDefault="001478E5" w:rsidP="00581112">
            <w:pPr>
              <w:snapToGrid w:val="0"/>
              <w:spacing w:after="0" w:line="240" w:lineRule="auto"/>
              <w:jc w:val="center"/>
              <w:rPr>
                <w:rFonts w:ascii="Times New Roman" w:hAnsi="Times New Roman" w:cs="Times New Roman"/>
                <w:sz w:val="24"/>
                <w:szCs w:val="24"/>
              </w:rPr>
            </w:pPr>
            <w:r w:rsidRPr="001478E5">
              <w:rPr>
                <w:rFonts w:ascii="Times New Roman" w:hAnsi="Times New Roman" w:cs="Times New Roman"/>
                <w:sz w:val="24"/>
                <w:szCs w:val="24"/>
              </w:rPr>
              <w:t>-</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581112" w:rsidRPr="001478E5" w:rsidRDefault="0029714A" w:rsidP="00581112">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581112" w:rsidRPr="001478E5" w:rsidTr="00581112">
        <w:tc>
          <w:tcPr>
            <w:tcW w:w="6996" w:type="dxa"/>
            <w:tcBorders>
              <w:top w:val="single" w:sz="4" w:space="0" w:color="000000"/>
              <w:left w:val="single" w:sz="4" w:space="0" w:color="000000"/>
              <w:bottom w:val="single" w:sz="4" w:space="0" w:color="000000"/>
            </w:tcBorders>
            <w:shd w:val="clear" w:color="auto" w:fill="auto"/>
          </w:tcPr>
          <w:p w:rsidR="00581112" w:rsidRPr="001478E5" w:rsidRDefault="00581112" w:rsidP="00581112">
            <w:pPr>
              <w:spacing w:after="0" w:line="240" w:lineRule="auto"/>
              <w:rPr>
                <w:rFonts w:ascii="Times New Roman" w:hAnsi="Times New Roman" w:cs="Times New Roman"/>
                <w:sz w:val="24"/>
                <w:szCs w:val="24"/>
              </w:rPr>
            </w:pPr>
            <w:r w:rsidRPr="001478E5">
              <w:rPr>
                <w:rFonts w:ascii="Times New Roman" w:hAnsi="Times New Roman" w:cs="Times New Roman"/>
                <w:sz w:val="24"/>
                <w:szCs w:val="24"/>
              </w:rPr>
              <w:t>Дети- сироты</w:t>
            </w:r>
          </w:p>
        </w:tc>
        <w:tc>
          <w:tcPr>
            <w:tcW w:w="1080" w:type="dxa"/>
            <w:tcBorders>
              <w:top w:val="single" w:sz="4" w:space="0" w:color="000000"/>
              <w:left w:val="single" w:sz="4" w:space="0" w:color="000000"/>
              <w:bottom w:val="single" w:sz="4" w:space="0" w:color="000000"/>
            </w:tcBorders>
            <w:shd w:val="clear" w:color="auto" w:fill="auto"/>
          </w:tcPr>
          <w:p w:rsidR="00581112" w:rsidRPr="001478E5" w:rsidRDefault="00581112" w:rsidP="00581112">
            <w:pPr>
              <w:snapToGrid w:val="0"/>
              <w:spacing w:after="0" w:line="240" w:lineRule="auto"/>
              <w:jc w:val="center"/>
              <w:rPr>
                <w:rFonts w:ascii="Times New Roman" w:hAnsi="Times New Roman" w:cs="Times New Roman"/>
                <w:sz w:val="24"/>
                <w:szCs w:val="24"/>
              </w:rPr>
            </w:pPr>
            <w:r w:rsidRPr="001478E5">
              <w:rPr>
                <w:rFonts w:ascii="Times New Roman" w:hAnsi="Times New Roman" w:cs="Times New Roman"/>
                <w:sz w:val="24"/>
                <w:szCs w:val="24"/>
              </w:rPr>
              <w:t>-</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581112" w:rsidRPr="001478E5" w:rsidRDefault="0029714A" w:rsidP="00581112">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581112" w:rsidRPr="001478E5" w:rsidTr="00581112">
        <w:tc>
          <w:tcPr>
            <w:tcW w:w="6996" w:type="dxa"/>
            <w:tcBorders>
              <w:top w:val="single" w:sz="4" w:space="0" w:color="000000"/>
              <w:left w:val="single" w:sz="4" w:space="0" w:color="000000"/>
              <w:bottom w:val="single" w:sz="4" w:space="0" w:color="000000"/>
            </w:tcBorders>
            <w:shd w:val="clear" w:color="auto" w:fill="auto"/>
          </w:tcPr>
          <w:p w:rsidR="00581112" w:rsidRPr="001478E5" w:rsidRDefault="00581112" w:rsidP="00581112">
            <w:pPr>
              <w:spacing w:after="0" w:line="240" w:lineRule="auto"/>
              <w:rPr>
                <w:rFonts w:ascii="Times New Roman" w:hAnsi="Times New Roman" w:cs="Times New Roman"/>
                <w:sz w:val="24"/>
                <w:szCs w:val="24"/>
              </w:rPr>
            </w:pPr>
            <w:r w:rsidRPr="001478E5">
              <w:rPr>
                <w:rFonts w:ascii="Times New Roman" w:hAnsi="Times New Roman" w:cs="Times New Roman"/>
                <w:sz w:val="24"/>
                <w:szCs w:val="24"/>
              </w:rPr>
              <w:t>Дети-полусироты</w:t>
            </w:r>
          </w:p>
        </w:tc>
        <w:tc>
          <w:tcPr>
            <w:tcW w:w="1080" w:type="dxa"/>
            <w:tcBorders>
              <w:top w:val="single" w:sz="4" w:space="0" w:color="000000"/>
              <w:left w:val="single" w:sz="4" w:space="0" w:color="000000"/>
              <w:bottom w:val="single" w:sz="4" w:space="0" w:color="000000"/>
            </w:tcBorders>
            <w:shd w:val="clear" w:color="auto" w:fill="auto"/>
          </w:tcPr>
          <w:p w:rsidR="00581112" w:rsidRPr="001478E5" w:rsidRDefault="00581112" w:rsidP="00581112">
            <w:pPr>
              <w:snapToGrid w:val="0"/>
              <w:spacing w:after="0" w:line="240" w:lineRule="auto"/>
              <w:jc w:val="center"/>
              <w:rPr>
                <w:rFonts w:ascii="Times New Roman" w:hAnsi="Times New Roman" w:cs="Times New Roman"/>
                <w:sz w:val="24"/>
                <w:szCs w:val="24"/>
              </w:rPr>
            </w:pPr>
            <w:r w:rsidRPr="001478E5">
              <w:rPr>
                <w:rFonts w:ascii="Times New Roman" w:hAnsi="Times New Roman" w:cs="Times New Roman"/>
                <w:sz w:val="24"/>
                <w:szCs w:val="24"/>
              </w:rPr>
              <w:t>-</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581112" w:rsidRPr="001478E5" w:rsidRDefault="0029714A" w:rsidP="00581112">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581112" w:rsidRPr="001478E5" w:rsidTr="00581112">
        <w:tc>
          <w:tcPr>
            <w:tcW w:w="6996" w:type="dxa"/>
            <w:tcBorders>
              <w:top w:val="single" w:sz="4" w:space="0" w:color="000000"/>
              <w:left w:val="single" w:sz="4" w:space="0" w:color="000000"/>
              <w:bottom w:val="single" w:sz="4" w:space="0" w:color="000000"/>
            </w:tcBorders>
            <w:shd w:val="clear" w:color="auto" w:fill="auto"/>
          </w:tcPr>
          <w:p w:rsidR="00581112" w:rsidRPr="001478E5" w:rsidRDefault="00581112" w:rsidP="00581112">
            <w:pPr>
              <w:spacing w:after="0" w:line="240" w:lineRule="auto"/>
              <w:rPr>
                <w:rFonts w:ascii="Times New Roman" w:hAnsi="Times New Roman" w:cs="Times New Roman"/>
                <w:sz w:val="24"/>
                <w:szCs w:val="24"/>
              </w:rPr>
            </w:pPr>
            <w:r w:rsidRPr="001478E5">
              <w:rPr>
                <w:rFonts w:ascii="Times New Roman" w:hAnsi="Times New Roman" w:cs="Times New Roman"/>
                <w:sz w:val="24"/>
                <w:szCs w:val="24"/>
              </w:rPr>
              <w:t>Дети, занимающиеся в кружках, секциях и т.п.</w:t>
            </w:r>
          </w:p>
        </w:tc>
        <w:tc>
          <w:tcPr>
            <w:tcW w:w="1080" w:type="dxa"/>
            <w:tcBorders>
              <w:top w:val="single" w:sz="4" w:space="0" w:color="000000"/>
              <w:left w:val="single" w:sz="4" w:space="0" w:color="000000"/>
              <w:bottom w:val="single" w:sz="4" w:space="0" w:color="000000"/>
            </w:tcBorders>
            <w:shd w:val="clear" w:color="auto" w:fill="auto"/>
          </w:tcPr>
          <w:p w:rsidR="00581112" w:rsidRPr="001478E5" w:rsidRDefault="001478E5" w:rsidP="00581112">
            <w:pPr>
              <w:snapToGrid w:val="0"/>
              <w:spacing w:after="0" w:line="240" w:lineRule="auto"/>
              <w:jc w:val="center"/>
              <w:rPr>
                <w:rFonts w:ascii="Times New Roman" w:hAnsi="Times New Roman" w:cs="Times New Roman"/>
                <w:sz w:val="24"/>
                <w:szCs w:val="24"/>
              </w:rPr>
            </w:pPr>
            <w:r w:rsidRPr="001478E5">
              <w:rPr>
                <w:rFonts w:ascii="Times New Roman" w:hAnsi="Times New Roman" w:cs="Times New Roman"/>
                <w:sz w:val="24"/>
                <w:szCs w:val="24"/>
              </w:rPr>
              <w:t>9</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581112" w:rsidRPr="001478E5" w:rsidRDefault="0029714A" w:rsidP="00581112">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r w:rsidR="00581112" w:rsidRPr="001478E5">
              <w:rPr>
                <w:rFonts w:ascii="Times New Roman" w:hAnsi="Times New Roman" w:cs="Times New Roman"/>
                <w:sz w:val="24"/>
                <w:szCs w:val="24"/>
              </w:rPr>
              <w:t xml:space="preserve"> %</w:t>
            </w:r>
          </w:p>
        </w:tc>
      </w:tr>
      <w:tr w:rsidR="00581112" w:rsidRPr="001478E5" w:rsidTr="00581112">
        <w:tc>
          <w:tcPr>
            <w:tcW w:w="6996" w:type="dxa"/>
            <w:tcBorders>
              <w:top w:val="single" w:sz="4" w:space="0" w:color="000000"/>
              <w:left w:val="single" w:sz="4" w:space="0" w:color="000000"/>
              <w:bottom w:val="single" w:sz="4" w:space="0" w:color="000000"/>
            </w:tcBorders>
            <w:shd w:val="clear" w:color="auto" w:fill="auto"/>
          </w:tcPr>
          <w:p w:rsidR="00581112" w:rsidRPr="001478E5" w:rsidRDefault="00581112" w:rsidP="00581112">
            <w:pPr>
              <w:spacing w:after="0" w:line="240" w:lineRule="auto"/>
              <w:rPr>
                <w:rFonts w:ascii="Times New Roman" w:hAnsi="Times New Roman" w:cs="Times New Roman"/>
                <w:sz w:val="24"/>
                <w:szCs w:val="24"/>
              </w:rPr>
            </w:pPr>
            <w:r w:rsidRPr="001478E5">
              <w:rPr>
                <w:rFonts w:ascii="Times New Roman" w:hAnsi="Times New Roman" w:cs="Times New Roman"/>
                <w:sz w:val="24"/>
                <w:szCs w:val="24"/>
              </w:rPr>
              <w:lastRenderedPageBreak/>
              <w:t>Семьи, в которых родители злоупотребляют алкоголем</w:t>
            </w:r>
          </w:p>
        </w:tc>
        <w:tc>
          <w:tcPr>
            <w:tcW w:w="1080" w:type="dxa"/>
            <w:tcBorders>
              <w:top w:val="single" w:sz="4" w:space="0" w:color="000000"/>
              <w:left w:val="single" w:sz="4" w:space="0" w:color="000000"/>
              <w:bottom w:val="single" w:sz="4" w:space="0" w:color="000000"/>
            </w:tcBorders>
            <w:shd w:val="clear" w:color="auto" w:fill="auto"/>
          </w:tcPr>
          <w:p w:rsidR="00581112" w:rsidRPr="001478E5" w:rsidRDefault="00581112" w:rsidP="00581112">
            <w:pPr>
              <w:snapToGrid w:val="0"/>
              <w:spacing w:after="0" w:line="240" w:lineRule="auto"/>
              <w:jc w:val="center"/>
              <w:rPr>
                <w:rFonts w:ascii="Times New Roman" w:hAnsi="Times New Roman" w:cs="Times New Roman"/>
                <w:sz w:val="24"/>
                <w:szCs w:val="24"/>
              </w:rPr>
            </w:pPr>
            <w:r w:rsidRPr="001478E5">
              <w:rPr>
                <w:rFonts w:ascii="Times New Roman" w:hAnsi="Times New Roman" w:cs="Times New Roman"/>
                <w:sz w:val="24"/>
                <w:szCs w:val="24"/>
              </w:rPr>
              <w:t>-</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581112" w:rsidRPr="001478E5" w:rsidRDefault="00581112" w:rsidP="00581112">
            <w:pPr>
              <w:snapToGrid w:val="0"/>
              <w:spacing w:after="0" w:line="240" w:lineRule="auto"/>
              <w:jc w:val="center"/>
              <w:rPr>
                <w:rFonts w:ascii="Times New Roman" w:hAnsi="Times New Roman" w:cs="Times New Roman"/>
                <w:sz w:val="24"/>
                <w:szCs w:val="24"/>
              </w:rPr>
            </w:pPr>
            <w:r w:rsidRPr="001478E5">
              <w:rPr>
                <w:rFonts w:ascii="Times New Roman" w:hAnsi="Times New Roman" w:cs="Times New Roman"/>
                <w:sz w:val="24"/>
                <w:szCs w:val="24"/>
              </w:rPr>
              <w:t>-</w:t>
            </w:r>
          </w:p>
        </w:tc>
      </w:tr>
      <w:tr w:rsidR="00581112" w:rsidRPr="001478E5" w:rsidTr="00581112">
        <w:tc>
          <w:tcPr>
            <w:tcW w:w="6996" w:type="dxa"/>
            <w:tcBorders>
              <w:top w:val="single" w:sz="4" w:space="0" w:color="000000"/>
              <w:left w:val="single" w:sz="4" w:space="0" w:color="000000"/>
              <w:bottom w:val="single" w:sz="4" w:space="0" w:color="000000"/>
            </w:tcBorders>
            <w:shd w:val="clear" w:color="auto" w:fill="auto"/>
          </w:tcPr>
          <w:p w:rsidR="00581112" w:rsidRPr="001478E5" w:rsidRDefault="00581112" w:rsidP="00581112">
            <w:pPr>
              <w:spacing w:after="0" w:line="240" w:lineRule="auto"/>
              <w:rPr>
                <w:rFonts w:ascii="Times New Roman" w:hAnsi="Times New Roman" w:cs="Times New Roman"/>
                <w:sz w:val="24"/>
                <w:szCs w:val="24"/>
              </w:rPr>
            </w:pPr>
            <w:r w:rsidRPr="001478E5">
              <w:rPr>
                <w:rFonts w:ascii="Times New Roman" w:hAnsi="Times New Roman" w:cs="Times New Roman"/>
                <w:sz w:val="24"/>
                <w:szCs w:val="24"/>
              </w:rPr>
              <w:t>С наркотической зависимостью</w:t>
            </w:r>
          </w:p>
        </w:tc>
        <w:tc>
          <w:tcPr>
            <w:tcW w:w="1080" w:type="dxa"/>
            <w:tcBorders>
              <w:top w:val="single" w:sz="4" w:space="0" w:color="000000"/>
              <w:left w:val="single" w:sz="4" w:space="0" w:color="000000"/>
              <w:bottom w:val="single" w:sz="4" w:space="0" w:color="000000"/>
            </w:tcBorders>
            <w:shd w:val="clear" w:color="auto" w:fill="auto"/>
          </w:tcPr>
          <w:p w:rsidR="00581112" w:rsidRPr="001478E5" w:rsidRDefault="00581112" w:rsidP="00581112">
            <w:pPr>
              <w:snapToGrid w:val="0"/>
              <w:spacing w:after="0" w:line="240" w:lineRule="auto"/>
              <w:jc w:val="center"/>
              <w:rPr>
                <w:rFonts w:ascii="Times New Roman" w:hAnsi="Times New Roman" w:cs="Times New Roman"/>
                <w:sz w:val="24"/>
                <w:szCs w:val="24"/>
              </w:rPr>
            </w:pPr>
            <w:r w:rsidRPr="001478E5">
              <w:rPr>
                <w:rFonts w:ascii="Times New Roman" w:hAnsi="Times New Roman" w:cs="Times New Roman"/>
                <w:sz w:val="24"/>
                <w:szCs w:val="24"/>
              </w:rPr>
              <w:t>-</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581112" w:rsidRPr="001478E5" w:rsidRDefault="00581112" w:rsidP="00581112">
            <w:pPr>
              <w:snapToGrid w:val="0"/>
              <w:spacing w:after="0" w:line="240" w:lineRule="auto"/>
              <w:jc w:val="center"/>
              <w:rPr>
                <w:rFonts w:ascii="Times New Roman" w:hAnsi="Times New Roman" w:cs="Times New Roman"/>
                <w:sz w:val="24"/>
                <w:szCs w:val="24"/>
              </w:rPr>
            </w:pPr>
            <w:r w:rsidRPr="001478E5">
              <w:rPr>
                <w:rFonts w:ascii="Times New Roman" w:hAnsi="Times New Roman" w:cs="Times New Roman"/>
                <w:sz w:val="24"/>
                <w:szCs w:val="24"/>
              </w:rPr>
              <w:t>-</w:t>
            </w:r>
          </w:p>
        </w:tc>
      </w:tr>
      <w:tr w:rsidR="00581112" w:rsidRPr="00586F6C" w:rsidTr="00581112">
        <w:tc>
          <w:tcPr>
            <w:tcW w:w="6996" w:type="dxa"/>
            <w:tcBorders>
              <w:top w:val="single" w:sz="4" w:space="0" w:color="000000"/>
              <w:left w:val="single" w:sz="4" w:space="0" w:color="000000"/>
              <w:bottom w:val="single" w:sz="4" w:space="0" w:color="000000"/>
            </w:tcBorders>
            <w:shd w:val="clear" w:color="auto" w:fill="auto"/>
          </w:tcPr>
          <w:p w:rsidR="00581112" w:rsidRPr="006B57DC" w:rsidRDefault="00581112" w:rsidP="00581112">
            <w:pPr>
              <w:spacing w:after="0" w:line="240" w:lineRule="auto"/>
              <w:rPr>
                <w:rFonts w:ascii="Times New Roman" w:hAnsi="Times New Roman" w:cs="Times New Roman"/>
                <w:sz w:val="24"/>
                <w:szCs w:val="24"/>
              </w:rPr>
            </w:pPr>
            <w:r w:rsidRPr="006B57DC">
              <w:rPr>
                <w:rFonts w:ascii="Times New Roman" w:hAnsi="Times New Roman" w:cs="Times New Roman"/>
                <w:sz w:val="24"/>
                <w:szCs w:val="24"/>
              </w:rPr>
              <w:t>Родители находятся в местах лишения свободы</w:t>
            </w:r>
          </w:p>
        </w:tc>
        <w:tc>
          <w:tcPr>
            <w:tcW w:w="1080" w:type="dxa"/>
            <w:tcBorders>
              <w:top w:val="single" w:sz="4" w:space="0" w:color="000000"/>
              <w:left w:val="single" w:sz="4" w:space="0" w:color="000000"/>
              <w:bottom w:val="single" w:sz="4" w:space="0" w:color="000000"/>
            </w:tcBorders>
            <w:shd w:val="clear" w:color="auto" w:fill="auto"/>
          </w:tcPr>
          <w:p w:rsidR="00581112" w:rsidRPr="006B57DC" w:rsidRDefault="00581112" w:rsidP="00581112">
            <w:pPr>
              <w:snapToGrid w:val="0"/>
              <w:spacing w:after="0" w:line="240" w:lineRule="auto"/>
              <w:jc w:val="center"/>
              <w:rPr>
                <w:rFonts w:ascii="Times New Roman" w:hAnsi="Times New Roman" w:cs="Times New Roman"/>
                <w:sz w:val="24"/>
                <w:szCs w:val="24"/>
              </w:rPr>
            </w:pPr>
            <w:r w:rsidRPr="006B57DC">
              <w:rPr>
                <w:rFonts w:ascii="Times New Roman" w:hAnsi="Times New Roman" w:cs="Times New Roman"/>
                <w:sz w:val="24"/>
                <w:szCs w:val="24"/>
              </w:rPr>
              <w:t>-</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581112" w:rsidRPr="006B57DC" w:rsidRDefault="00581112" w:rsidP="00581112">
            <w:pPr>
              <w:snapToGrid w:val="0"/>
              <w:spacing w:after="0" w:line="240" w:lineRule="auto"/>
              <w:jc w:val="center"/>
              <w:rPr>
                <w:rFonts w:ascii="Times New Roman" w:hAnsi="Times New Roman" w:cs="Times New Roman"/>
                <w:sz w:val="24"/>
                <w:szCs w:val="24"/>
              </w:rPr>
            </w:pPr>
            <w:r w:rsidRPr="006B57DC">
              <w:rPr>
                <w:rFonts w:ascii="Times New Roman" w:hAnsi="Times New Roman" w:cs="Times New Roman"/>
                <w:sz w:val="24"/>
                <w:szCs w:val="24"/>
              </w:rPr>
              <w:t>-</w:t>
            </w:r>
          </w:p>
        </w:tc>
      </w:tr>
      <w:tr w:rsidR="00581112" w:rsidRPr="00586F6C" w:rsidTr="00581112">
        <w:tc>
          <w:tcPr>
            <w:tcW w:w="9476" w:type="dxa"/>
            <w:gridSpan w:val="3"/>
            <w:tcBorders>
              <w:top w:val="single" w:sz="4" w:space="0" w:color="000000"/>
              <w:left w:val="single" w:sz="4" w:space="0" w:color="000000"/>
              <w:bottom w:val="single" w:sz="4" w:space="0" w:color="000000"/>
              <w:right w:val="single" w:sz="4" w:space="0" w:color="000000"/>
            </w:tcBorders>
            <w:shd w:val="clear" w:color="auto" w:fill="auto"/>
          </w:tcPr>
          <w:p w:rsidR="00581112" w:rsidRPr="006B57DC" w:rsidRDefault="00581112" w:rsidP="006B57DC">
            <w:pPr>
              <w:spacing w:after="0" w:line="240" w:lineRule="auto"/>
              <w:rPr>
                <w:rFonts w:ascii="Times New Roman" w:hAnsi="Times New Roman" w:cs="Times New Roman"/>
                <w:sz w:val="24"/>
                <w:szCs w:val="24"/>
              </w:rPr>
            </w:pPr>
            <w:r w:rsidRPr="006B57DC">
              <w:rPr>
                <w:rFonts w:ascii="Times New Roman" w:hAnsi="Times New Roman" w:cs="Times New Roman"/>
                <w:sz w:val="24"/>
                <w:szCs w:val="24"/>
              </w:rPr>
              <w:t>СОЦИАЛЬНЫЙ СОСТАВ</w:t>
            </w:r>
          </w:p>
        </w:tc>
      </w:tr>
      <w:tr w:rsidR="00581112" w:rsidRPr="00586F6C" w:rsidTr="00581112">
        <w:tc>
          <w:tcPr>
            <w:tcW w:w="6996" w:type="dxa"/>
            <w:tcBorders>
              <w:top w:val="single" w:sz="4" w:space="0" w:color="000000"/>
              <w:left w:val="single" w:sz="4" w:space="0" w:color="000000"/>
              <w:bottom w:val="single" w:sz="4" w:space="0" w:color="000000"/>
            </w:tcBorders>
            <w:shd w:val="clear" w:color="auto" w:fill="auto"/>
          </w:tcPr>
          <w:p w:rsidR="00581112" w:rsidRPr="006B57DC" w:rsidRDefault="00581112" w:rsidP="00581112">
            <w:pPr>
              <w:spacing w:after="0" w:line="240" w:lineRule="auto"/>
              <w:rPr>
                <w:rFonts w:ascii="Times New Roman" w:hAnsi="Times New Roman" w:cs="Times New Roman"/>
                <w:sz w:val="24"/>
                <w:szCs w:val="24"/>
              </w:rPr>
            </w:pPr>
            <w:r w:rsidRPr="006B57DC">
              <w:rPr>
                <w:rFonts w:ascii="Times New Roman" w:hAnsi="Times New Roman" w:cs="Times New Roman"/>
                <w:sz w:val="24"/>
                <w:szCs w:val="24"/>
              </w:rPr>
              <w:t>Рабочие</w:t>
            </w:r>
          </w:p>
        </w:tc>
        <w:tc>
          <w:tcPr>
            <w:tcW w:w="1080" w:type="dxa"/>
            <w:tcBorders>
              <w:top w:val="single" w:sz="4" w:space="0" w:color="000000"/>
              <w:left w:val="single" w:sz="4" w:space="0" w:color="000000"/>
              <w:bottom w:val="single" w:sz="4" w:space="0" w:color="000000"/>
            </w:tcBorders>
            <w:shd w:val="clear" w:color="auto" w:fill="auto"/>
          </w:tcPr>
          <w:p w:rsidR="00581112" w:rsidRPr="006B57DC" w:rsidRDefault="006B57DC" w:rsidP="00581112">
            <w:pPr>
              <w:snapToGrid w:val="0"/>
              <w:spacing w:after="0" w:line="240" w:lineRule="auto"/>
              <w:jc w:val="center"/>
              <w:rPr>
                <w:rFonts w:ascii="Times New Roman" w:hAnsi="Times New Roman" w:cs="Times New Roman"/>
                <w:sz w:val="24"/>
                <w:szCs w:val="24"/>
              </w:rPr>
            </w:pPr>
            <w:r w:rsidRPr="006B57DC">
              <w:rPr>
                <w:rFonts w:ascii="Times New Roman" w:hAnsi="Times New Roman" w:cs="Times New Roman"/>
                <w:sz w:val="24"/>
                <w:szCs w:val="24"/>
              </w:rPr>
              <w:t>36</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581112" w:rsidRPr="006B57DC" w:rsidRDefault="0029714A" w:rsidP="00581112">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78</w:t>
            </w:r>
            <w:r w:rsidR="00581112" w:rsidRPr="006B57DC">
              <w:rPr>
                <w:rFonts w:ascii="Times New Roman" w:hAnsi="Times New Roman" w:cs="Times New Roman"/>
                <w:sz w:val="24"/>
                <w:szCs w:val="24"/>
              </w:rPr>
              <w:t xml:space="preserve"> %</w:t>
            </w:r>
          </w:p>
        </w:tc>
      </w:tr>
      <w:tr w:rsidR="00581112" w:rsidRPr="00586F6C" w:rsidTr="00581112">
        <w:tc>
          <w:tcPr>
            <w:tcW w:w="6996" w:type="dxa"/>
            <w:tcBorders>
              <w:top w:val="single" w:sz="4" w:space="0" w:color="000000"/>
              <w:left w:val="single" w:sz="4" w:space="0" w:color="000000"/>
              <w:bottom w:val="single" w:sz="4" w:space="0" w:color="000000"/>
            </w:tcBorders>
            <w:shd w:val="clear" w:color="auto" w:fill="auto"/>
          </w:tcPr>
          <w:p w:rsidR="00581112" w:rsidRPr="006B57DC" w:rsidRDefault="00581112" w:rsidP="00581112">
            <w:pPr>
              <w:spacing w:after="0" w:line="240" w:lineRule="auto"/>
              <w:rPr>
                <w:rFonts w:ascii="Times New Roman" w:hAnsi="Times New Roman" w:cs="Times New Roman"/>
                <w:sz w:val="24"/>
                <w:szCs w:val="24"/>
              </w:rPr>
            </w:pPr>
            <w:r w:rsidRPr="006B57DC">
              <w:rPr>
                <w:rFonts w:ascii="Times New Roman" w:hAnsi="Times New Roman" w:cs="Times New Roman"/>
                <w:sz w:val="24"/>
                <w:szCs w:val="24"/>
              </w:rPr>
              <w:t>Служащие</w:t>
            </w:r>
          </w:p>
        </w:tc>
        <w:tc>
          <w:tcPr>
            <w:tcW w:w="1080" w:type="dxa"/>
            <w:tcBorders>
              <w:top w:val="single" w:sz="4" w:space="0" w:color="000000"/>
              <w:left w:val="single" w:sz="4" w:space="0" w:color="000000"/>
              <w:bottom w:val="single" w:sz="4" w:space="0" w:color="000000"/>
            </w:tcBorders>
            <w:shd w:val="clear" w:color="auto" w:fill="auto"/>
          </w:tcPr>
          <w:p w:rsidR="00581112" w:rsidRPr="006B57DC" w:rsidRDefault="006B57DC" w:rsidP="00581112">
            <w:pPr>
              <w:snapToGrid w:val="0"/>
              <w:spacing w:after="0" w:line="240" w:lineRule="auto"/>
              <w:jc w:val="center"/>
              <w:rPr>
                <w:rFonts w:ascii="Times New Roman" w:hAnsi="Times New Roman" w:cs="Times New Roman"/>
                <w:sz w:val="24"/>
                <w:szCs w:val="24"/>
              </w:rPr>
            </w:pPr>
            <w:r w:rsidRPr="006B57DC">
              <w:rPr>
                <w:rFonts w:ascii="Times New Roman" w:hAnsi="Times New Roman" w:cs="Times New Roman"/>
                <w:sz w:val="24"/>
                <w:szCs w:val="24"/>
              </w:rPr>
              <w:t>5</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581112" w:rsidRPr="006B57DC" w:rsidRDefault="0029714A" w:rsidP="00581112">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r w:rsidR="00581112" w:rsidRPr="006B57DC">
              <w:rPr>
                <w:rFonts w:ascii="Times New Roman" w:hAnsi="Times New Roman" w:cs="Times New Roman"/>
                <w:sz w:val="24"/>
                <w:szCs w:val="24"/>
              </w:rPr>
              <w:t xml:space="preserve"> %</w:t>
            </w:r>
          </w:p>
        </w:tc>
      </w:tr>
      <w:tr w:rsidR="00581112" w:rsidRPr="00586F6C" w:rsidTr="00581112">
        <w:tc>
          <w:tcPr>
            <w:tcW w:w="6996" w:type="dxa"/>
            <w:tcBorders>
              <w:top w:val="single" w:sz="4" w:space="0" w:color="000000"/>
              <w:left w:val="single" w:sz="4" w:space="0" w:color="000000"/>
              <w:bottom w:val="single" w:sz="4" w:space="0" w:color="000000"/>
            </w:tcBorders>
            <w:shd w:val="clear" w:color="auto" w:fill="auto"/>
          </w:tcPr>
          <w:p w:rsidR="00581112" w:rsidRPr="006B57DC" w:rsidRDefault="00581112" w:rsidP="00581112">
            <w:pPr>
              <w:spacing w:after="0" w:line="240" w:lineRule="auto"/>
              <w:rPr>
                <w:rFonts w:ascii="Times New Roman" w:hAnsi="Times New Roman" w:cs="Times New Roman"/>
                <w:sz w:val="24"/>
                <w:szCs w:val="24"/>
              </w:rPr>
            </w:pPr>
            <w:r w:rsidRPr="006B57DC">
              <w:rPr>
                <w:rFonts w:ascii="Times New Roman" w:hAnsi="Times New Roman" w:cs="Times New Roman"/>
                <w:sz w:val="24"/>
                <w:szCs w:val="24"/>
              </w:rPr>
              <w:t>Интеллигенция</w:t>
            </w:r>
          </w:p>
        </w:tc>
        <w:tc>
          <w:tcPr>
            <w:tcW w:w="1080" w:type="dxa"/>
            <w:tcBorders>
              <w:top w:val="single" w:sz="4" w:space="0" w:color="000000"/>
              <w:left w:val="single" w:sz="4" w:space="0" w:color="000000"/>
              <w:bottom w:val="single" w:sz="4" w:space="0" w:color="000000"/>
            </w:tcBorders>
            <w:shd w:val="clear" w:color="auto" w:fill="auto"/>
          </w:tcPr>
          <w:p w:rsidR="00581112" w:rsidRPr="006B57DC" w:rsidRDefault="006B57DC" w:rsidP="00581112">
            <w:pPr>
              <w:snapToGrid w:val="0"/>
              <w:spacing w:after="0" w:line="240" w:lineRule="auto"/>
              <w:jc w:val="center"/>
              <w:rPr>
                <w:rFonts w:ascii="Times New Roman" w:hAnsi="Times New Roman" w:cs="Times New Roman"/>
                <w:sz w:val="24"/>
                <w:szCs w:val="24"/>
              </w:rPr>
            </w:pPr>
            <w:r w:rsidRPr="006B57DC">
              <w:rPr>
                <w:rFonts w:ascii="Times New Roman" w:hAnsi="Times New Roman" w:cs="Times New Roman"/>
                <w:sz w:val="24"/>
                <w:szCs w:val="24"/>
              </w:rPr>
              <w:t>-</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581112" w:rsidRPr="006B57DC" w:rsidRDefault="0029714A" w:rsidP="00581112">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581112" w:rsidRPr="00586F6C" w:rsidTr="00581112">
        <w:tc>
          <w:tcPr>
            <w:tcW w:w="6996" w:type="dxa"/>
            <w:tcBorders>
              <w:top w:val="single" w:sz="4" w:space="0" w:color="000000"/>
              <w:left w:val="single" w:sz="4" w:space="0" w:color="000000"/>
              <w:bottom w:val="single" w:sz="4" w:space="0" w:color="000000"/>
            </w:tcBorders>
            <w:shd w:val="clear" w:color="auto" w:fill="auto"/>
          </w:tcPr>
          <w:p w:rsidR="00581112" w:rsidRPr="006B57DC" w:rsidRDefault="00581112" w:rsidP="00581112">
            <w:pPr>
              <w:spacing w:after="0" w:line="240" w:lineRule="auto"/>
              <w:rPr>
                <w:rFonts w:ascii="Times New Roman" w:hAnsi="Times New Roman" w:cs="Times New Roman"/>
                <w:sz w:val="24"/>
                <w:szCs w:val="24"/>
              </w:rPr>
            </w:pPr>
            <w:r w:rsidRPr="006B57DC">
              <w:rPr>
                <w:rFonts w:ascii="Times New Roman" w:hAnsi="Times New Roman" w:cs="Times New Roman"/>
                <w:sz w:val="24"/>
                <w:szCs w:val="24"/>
              </w:rPr>
              <w:t>Пенсионеры</w:t>
            </w:r>
          </w:p>
        </w:tc>
        <w:tc>
          <w:tcPr>
            <w:tcW w:w="1080" w:type="dxa"/>
            <w:tcBorders>
              <w:top w:val="single" w:sz="4" w:space="0" w:color="000000"/>
              <w:left w:val="single" w:sz="4" w:space="0" w:color="000000"/>
              <w:bottom w:val="single" w:sz="4" w:space="0" w:color="000000"/>
            </w:tcBorders>
            <w:shd w:val="clear" w:color="auto" w:fill="auto"/>
          </w:tcPr>
          <w:p w:rsidR="00581112" w:rsidRPr="006B57DC" w:rsidRDefault="006B57DC" w:rsidP="00581112">
            <w:pPr>
              <w:snapToGrid w:val="0"/>
              <w:spacing w:after="0" w:line="240" w:lineRule="auto"/>
              <w:jc w:val="center"/>
              <w:rPr>
                <w:rFonts w:ascii="Times New Roman" w:hAnsi="Times New Roman" w:cs="Times New Roman"/>
                <w:sz w:val="24"/>
                <w:szCs w:val="24"/>
              </w:rPr>
            </w:pPr>
            <w:r w:rsidRPr="006B57DC">
              <w:rPr>
                <w:rFonts w:ascii="Times New Roman" w:hAnsi="Times New Roman" w:cs="Times New Roman"/>
                <w:sz w:val="24"/>
                <w:szCs w:val="24"/>
              </w:rPr>
              <w:t>-</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581112" w:rsidRPr="006B57DC" w:rsidRDefault="0029714A" w:rsidP="00581112">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581112" w:rsidRPr="00586F6C" w:rsidTr="00581112">
        <w:tc>
          <w:tcPr>
            <w:tcW w:w="6996" w:type="dxa"/>
            <w:tcBorders>
              <w:top w:val="single" w:sz="4" w:space="0" w:color="000000"/>
              <w:left w:val="single" w:sz="4" w:space="0" w:color="000000"/>
              <w:bottom w:val="single" w:sz="4" w:space="0" w:color="000000"/>
            </w:tcBorders>
            <w:shd w:val="clear" w:color="auto" w:fill="auto"/>
          </w:tcPr>
          <w:p w:rsidR="00581112" w:rsidRPr="006B57DC" w:rsidRDefault="00581112" w:rsidP="00581112">
            <w:pPr>
              <w:spacing w:after="0" w:line="240" w:lineRule="auto"/>
              <w:rPr>
                <w:rFonts w:ascii="Times New Roman" w:hAnsi="Times New Roman" w:cs="Times New Roman"/>
                <w:sz w:val="24"/>
                <w:szCs w:val="24"/>
              </w:rPr>
            </w:pPr>
            <w:r w:rsidRPr="006B57DC">
              <w:rPr>
                <w:rFonts w:ascii="Times New Roman" w:hAnsi="Times New Roman" w:cs="Times New Roman"/>
                <w:sz w:val="24"/>
                <w:szCs w:val="24"/>
              </w:rPr>
              <w:t>Безработные</w:t>
            </w:r>
          </w:p>
        </w:tc>
        <w:tc>
          <w:tcPr>
            <w:tcW w:w="1080" w:type="dxa"/>
            <w:tcBorders>
              <w:top w:val="single" w:sz="4" w:space="0" w:color="000000"/>
              <w:left w:val="single" w:sz="4" w:space="0" w:color="000000"/>
              <w:bottom w:val="single" w:sz="4" w:space="0" w:color="000000"/>
            </w:tcBorders>
            <w:shd w:val="clear" w:color="auto" w:fill="auto"/>
          </w:tcPr>
          <w:p w:rsidR="00581112" w:rsidRPr="006B57DC" w:rsidRDefault="0029714A" w:rsidP="00581112">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581112" w:rsidRPr="006B57DC" w:rsidRDefault="0029714A" w:rsidP="00581112">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r w:rsidR="00581112" w:rsidRPr="006B57DC">
              <w:rPr>
                <w:rFonts w:ascii="Times New Roman" w:hAnsi="Times New Roman" w:cs="Times New Roman"/>
                <w:sz w:val="24"/>
                <w:szCs w:val="24"/>
              </w:rPr>
              <w:t>%</w:t>
            </w:r>
          </w:p>
        </w:tc>
      </w:tr>
      <w:tr w:rsidR="00581112" w:rsidRPr="00586F6C" w:rsidTr="00581112">
        <w:tc>
          <w:tcPr>
            <w:tcW w:w="6996" w:type="dxa"/>
            <w:tcBorders>
              <w:top w:val="single" w:sz="4" w:space="0" w:color="000000"/>
              <w:left w:val="single" w:sz="4" w:space="0" w:color="000000"/>
              <w:bottom w:val="single" w:sz="4" w:space="0" w:color="000000"/>
            </w:tcBorders>
            <w:shd w:val="clear" w:color="auto" w:fill="auto"/>
          </w:tcPr>
          <w:p w:rsidR="00581112" w:rsidRPr="006B57DC" w:rsidRDefault="00581112" w:rsidP="00581112">
            <w:pPr>
              <w:spacing w:after="0" w:line="240" w:lineRule="auto"/>
              <w:rPr>
                <w:rFonts w:ascii="Times New Roman" w:hAnsi="Times New Roman" w:cs="Times New Roman"/>
                <w:sz w:val="24"/>
                <w:szCs w:val="24"/>
              </w:rPr>
            </w:pPr>
            <w:r w:rsidRPr="006B57DC">
              <w:rPr>
                <w:rFonts w:ascii="Times New Roman" w:hAnsi="Times New Roman" w:cs="Times New Roman"/>
                <w:sz w:val="24"/>
                <w:szCs w:val="24"/>
              </w:rPr>
              <w:t>Декретный отпуск</w:t>
            </w:r>
          </w:p>
        </w:tc>
        <w:tc>
          <w:tcPr>
            <w:tcW w:w="1080" w:type="dxa"/>
            <w:tcBorders>
              <w:top w:val="single" w:sz="4" w:space="0" w:color="000000"/>
              <w:left w:val="single" w:sz="4" w:space="0" w:color="000000"/>
              <w:bottom w:val="single" w:sz="4" w:space="0" w:color="000000"/>
            </w:tcBorders>
            <w:shd w:val="clear" w:color="auto" w:fill="auto"/>
          </w:tcPr>
          <w:p w:rsidR="00581112" w:rsidRPr="006B57DC" w:rsidRDefault="006B57DC" w:rsidP="00581112">
            <w:pPr>
              <w:snapToGrid w:val="0"/>
              <w:spacing w:after="0" w:line="240" w:lineRule="auto"/>
              <w:jc w:val="center"/>
              <w:rPr>
                <w:rFonts w:ascii="Times New Roman" w:hAnsi="Times New Roman" w:cs="Times New Roman"/>
                <w:sz w:val="24"/>
                <w:szCs w:val="24"/>
              </w:rPr>
            </w:pPr>
            <w:r w:rsidRPr="006B57DC">
              <w:rPr>
                <w:rFonts w:ascii="Times New Roman" w:hAnsi="Times New Roman" w:cs="Times New Roman"/>
                <w:sz w:val="24"/>
                <w:szCs w:val="24"/>
              </w:rPr>
              <w:t>-</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581112" w:rsidRPr="006B57DC" w:rsidRDefault="0029714A" w:rsidP="00581112">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581112" w:rsidRPr="00586F6C" w:rsidTr="00581112">
        <w:tc>
          <w:tcPr>
            <w:tcW w:w="9476" w:type="dxa"/>
            <w:gridSpan w:val="3"/>
            <w:tcBorders>
              <w:top w:val="single" w:sz="4" w:space="0" w:color="000000"/>
              <w:left w:val="single" w:sz="4" w:space="0" w:color="000000"/>
              <w:bottom w:val="single" w:sz="4" w:space="0" w:color="000000"/>
              <w:right w:val="single" w:sz="4" w:space="0" w:color="000000"/>
            </w:tcBorders>
            <w:shd w:val="clear" w:color="auto" w:fill="auto"/>
          </w:tcPr>
          <w:p w:rsidR="00581112" w:rsidRPr="006B57DC" w:rsidRDefault="00581112" w:rsidP="006B57DC">
            <w:pPr>
              <w:spacing w:after="0" w:line="240" w:lineRule="auto"/>
              <w:rPr>
                <w:rFonts w:ascii="Times New Roman" w:hAnsi="Times New Roman" w:cs="Times New Roman"/>
                <w:sz w:val="24"/>
                <w:szCs w:val="24"/>
              </w:rPr>
            </w:pPr>
            <w:r w:rsidRPr="006B57DC">
              <w:rPr>
                <w:rFonts w:ascii="Times New Roman" w:hAnsi="Times New Roman" w:cs="Times New Roman"/>
                <w:sz w:val="24"/>
                <w:szCs w:val="24"/>
              </w:rPr>
              <w:t>ОБРАЗОВАТЕЛЬНЫЙ УРОВЕНЬ РОДИТЕЛЕЙ</w:t>
            </w:r>
          </w:p>
        </w:tc>
      </w:tr>
      <w:tr w:rsidR="00581112" w:rsidRPr="00586F6C" w:rsidTr="00581112">
        <w:tc>
          <w:tcPr>
            <w:tcW w:w="6996" w:type="dxa"/>
            <w:tcBorders>
              <w:top w:val="single" w:sz="4" w:space="0" w:color="000000"/>
              <w:left w:val="single" w:sz="4" w:space="0" w:color="000000"/>
              <w:bottom w:val="single" w:sz="4" w:space="0" w:color="000000"/>
            </w:tcBorders>
            <w:shd w:val="clear" w:color="auto" w:fill="auto"/>
          </w:tcPr>
          <w:p w:rsidR="00581112" w:rsidRPr="006B57DC" w:rsidRDefault="00581112" w:rsidP="00581112">
            <w:pPr>
              <w:spacing w:after="0" w:line="240" w:lineRule="auto"/>
              <w:rPr>
                <w:rFonts w:ascii="Times New Roman" w:hAnsi="Times New Roman" w:cs="Times New Roman"/>
                <w:sz w:val="24"/>
                <w:szCs w:val="24"/>
              </w:rPr>
            </w:pPr>
            <w:r w:rsidRPr="006B57DC">
              <w:rPr>
                <w:rFonts w:ascii="Times New Roman" w:hAnsi="Times New Roman" w:cs="Times New Roman"/>
                <w:sz w:val="24"/>
                <w:szCs w:val="24"/>
              </w:rPr>
              <w:t>Начальное образование</w:t>
            </w:r>
          </w:p>
        </w:tc>
        <w:tc>
          <w:tcPr>
            <w:tcW w:w="1080" w:type="dxa"/>
            <w:tcBorders>
              <w:top w:val="single" w:sz="4" w:space="0" w:color="000000"/>
              <w:left w:val="single" w:sz="4" w:space="0" w:color="000000"/>
              <w:bottom w:val="single" w:sz="4" w:space="0" w:color="000000"/>
            </w:tcBorders>
            <w:shd w:val="clear" w:color="auto" w:fill="auto"/>
          </w:tcPr>
          <w:p w:rsidR="00581112" w:rsidRPr="006B57DC" w:rsidRDefault="00581112" w:rsidP="00581112">
            <w:pPr>
              <w:snapToGrid w:val="0"/>
              <w:spacing w:after="0" w:line="240" w:lineRule="auto"/>
              <w:jc w:val="center"/>
              <w:rPr>
                <w:rFonts w:ascii="Times New Roman" w:hAnsi="Times New Roman" w:cs="Times New Roman"/>
                <w:sz w:val="24"/>
                <w:szCs w:val="24"/>
              </w:rPr>
            </w:pPr>
            <w:r w:rsidRPr="006B57DC">
              <w:rPr>
                <w:rFonts w:ascii="Times New Roman" w:hAnsi="Times New Roman" w:cs="Times New Roman"/>
                <w:sz w:val="24"/>
                <w:szCs w:val="24"/>
              </w:rPr>
              <w:t>-</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581112" w:rsidRPr="006B57DC" w:rsidRDefault="00581112" w:rsidP="00581112">
            <w:pPr>
              <w:snapToGrid w:val="0"/>
              <w:spacing w:after="0" w:line="240" w:lineRule="auto"/>
              <w:jc w:val="center"/>
              <w:rPr>
                <w:rFonts w:ascii="Times New Roman" w:hAnsi="Times New Roman" w:cs="Times New Roman"/>
                <w:sz w:val="24"/>
                <w:szCs w:val="24"/>
              </w:rPr>
            </w:pPr>
            <w:r w:rsidRPr="006B57DC">
              <w:rPr>
                <w:rFonts w:ascii="Times New Roman" w:hAnsi="Times New Roman" w:cs="Times New Roman"/>
                <w:sz w:val="24"/>
                <w:szCs w:val="24"/>
              </w:rPr>
              <w:t>-</w:t>
            </w:r>
          </w:p>
        </w:tc>
      </w:tr>
      <w:tr w:rsidR="00581112" w:rsidRPr="00586F6C" w:rsidTr="00581112">
        <w:tc>
          <w:tcPr>
            <w:tcW w:w="6996" w:type="dxa"/>
            <w:tcBorders>
              <w:top w:val="single" w:sz="4" w:space="0" w:color="000000"/>
              <w:left w:val="single" w:sz="4" w:space="0" w:color="000000"/>
              <w:bottom w:val="single" w:sz="4" w:space="0" w:color="000000"/>
            </w:tcBorders>
            <w:shd w:val="clear" w:color="auto" w:fill="auto"/>
          </w:tcPr>
          <w:p w:rsidR="00581112" w:rsidRPr="006B57DC" w:rsidRDefault="00581112" w:rsidP="00581112">
            <w:pPr>
              <w:spacing w:after="0" w:line="240" w:lineRule="auto"/>
              <w:rPr>
                <w:rFonts w:ascii="Times New Roman" w:hAnsi="Times New Roman" w:cs="Times New Roman"/>
                <w:sz w:val="24"/>
                <w:szCs w:val="24"/>
              </w:rPr>
            </w:pPr>
            <w:r w:rsidRPr="006B57DC">
              <w:rPr>
                <w:rFonts w:ascii="Times New Roman" w:hAnsi="Times New Roman" w:cs="Times New Roman"/>
                <w:sz w:val="24"/>
                <w:szCs w:val="24"/>
              </w:rPr>
              <w:t>Неполное среднее образование</w:t>
            </w:r>
          </w:p>
        </w:tc>
        <w:tc>
          <w:tcPr>
            <w:tcW w:w="1080" w:type="dxa"/>
            <w:tcBorders>
              <w:top w:val="single" w:sz="4" w:space="0" w:color="000000"/>
              <w:left w:val="single" w:sz="4" w:space="0" w:color="000000"/>
              <w:bottom w:val="single" w:sz="4" w:space="0" w:color="000000"/>
            </w:tcBorders>
            <w:shd w:val="clear" w:color="auto" w:fill="auto"/>
          </w:tcPr>
          <w:p w:rsidR="00581112" w:rsidRPr="006B57DC" w:rsidRDefault="00581112" w:rsidP="00581112">
            <w:pPr>
              <w:snapToGrid w:val="0"/>
              <w:spacing w:after="0" w:line="240" w:lineRule="auto"/>
              <w:jc w:val="center"/>
              <w:rPr>
                <w:rFonts w:ascii="Times New Roman" w:hAnsi="Times New Roman" w:cs="Times New Roman"/>
                <w:sz w:val="24"/>
                <w:szCs w:val="24"/>
              </w:rPr>
            </w:pPr>
            <w:r w:rsidRPr="006B57DC">
              <w:rPr>
                <w:rFonts w:ascii="Times New Roman" w:hAnsi="Times New Roman" w:cs="Times New Roman"/>
                <w:sz w:val="24"/>
                <w:szCs w:val="24"/>
              </w:rPr>
              <w:t>-</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581112" w:rsidRPr="006B57DC" w:rsidRDefault="00581112" w:rsidP="00581112">
            <w:pPr>
              <w:snapToGrid w:val="0"/>
              <w:spacing w:after="0" w:line="240" w:lineRule="auto"/>
              <w:jc w:val="center"/>
              <w:rPr>
                <w:rFonts w:ascii="Times New Roman" w:hAnsi="Times New Roman" w:cs="Times New Roman"/>
                <w:sz w:val="24"/>
                <w:szCs w:val="24"/>
              </w:rPr>
            </w:pPr>
            <w:r w:rsidRPr="006B57DC">
              <w:rPr>
                <w:rFonts w:ascii="Times New Roman" w:hAnsi="Times New Roman" w:cs="Times New Roman"/>
                <w:sz w:val="24"/>
                <w:szCs w:val="24"/>
              </w:rPr>
              <w:t>-</w:t>
            </w:r>
          </w:p>
        </w:tc>
      </w:tr>
      <w:tr w:rsidR="00581112" w:rsidRPr="00186400" w:rsidTr="00581112">
        <w:tc>
          <w:tcPr>
            <w:tcW w:w="6996" w:type="dxa"/>
            <w:tcBorders>
              <w:top w:val="single" w:sz="4" w:space="0" w:color="000000"/>
              <w:left w:val="single" w:sz="4" w:space="0" w:color="000000"/>
              <w:bottom w:val="single" w:sz="4" w:space="0" w:color="000000"/>
            </w:tcBorders>
            <w:shd w:val="clear" w:color="auto" w:fill="auto"/>
          </w:tcPr>
          <w:p w:rsidR="00581112" w:rsidRPr="00186400" w:rsidRDefault="00581112" w:rsidP="00186400">
            <w:pPr>
              <w:snapToGrid w:val="0"/>
              <w:spacing w:after="0" w:line="240" w:lineRule="auto"/>
              <w:rPr>
                <w:rFonts w:ascii="Times New Roman" w:hAnsi="Times New Roman" w:cs="Times New Roman"/>
                <w:sz w:val="24"/>
                <w:szCs w:val="24"/>
              </w:rPr>
            </w:pPr>
            <w:r w:rsidRPr="00186400">
              <w:rPr>
                <w:rFonts w:ascii="Times New Roman" w:hAnsi="Times New Roman" w:cs="Times New Roman"/>
                <w:sz w:val="24"/>
                <w:szCs w:val="24"/>
              </w:rPr>
              <w:t>Начальное профессиональное</w:t>
            </w:r>
          </w:p>
        </w:tc>
        <w:tc>
          <w:tcPr>
            <w:tcW w:w="1080" w:type="dxa"/>
            <w:tcBorders>
              <w:top w:val="single" w:sz="4" w:space="0" w:color="000000"/>
              <w:left w:val="single" w:sz="4" w:space="0" w:color="000000"/>
              <w:bottom w:val="single" w:sz="4" w:space="0" w:color="000000"/>
            </w:tcBorders>
            <w:shd w:val="clear" w:color="auto" w:fill="auto"/>
          </w:tcPr>
          <w:p w:rsidR="00581112" w:rsidRPr="00186400" w:rsidRDefault="00581112" w:rsidP="00863D7A">
            <w:pPr>
              <w:snapToGrid w:val="0"/>
              <w:spacing w:after="0" w:line="240" w:lineRule="auto"/>
              <w:jc w:val="center"/>
              <w:rPr>
                <w:rFonts w:ascii="Times New Roman" w:hAnsi="Times New Roman" w:cs="Times New Roman"/>
                <w:sz w:val="24"/>
                <w:szCs w:val="24"/>
              </w:rPr>
            </w:pPr>
            <w:r w:rsidRPr="00186400">
              <w:rPr>
                <w:rFonts w:ascii="Times New Roman" w:hAnsi="Times New Roman" w:cs="Times New Roman"/>
                <w:sz w:val="24"/>
                <w:szCs w:val="24"/>
              </w:rPr>
              <w:t>4</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581112" w:rsidRPr="00186400" w:rsidRDefault="00581112" w:rsidP="00863D7A">
            <w:pPr>
              <w:snapToGrid w:val="0"/>
              <w:spacing w:after="0" w:line="240" w:lineRule="auto"/>
              <w:jc w:val="center"/>
              <w:rPr>
                <w:rFonts w:ascii="Times New Roman" w:hAnsi="Times New Roman" w:cs="Times New Roman"/>
                <w:sz w:val="24"/>
                <w:szCs w:val="24"/>
              </w:rPr>
            </w:pPr>
            <w:r w:rsidRPr="00186400">
              <w:rPr>
                <w:rFonts w:ascii="Times New Roman" w:hAnsi="Times New Roman" w:cs="Times New Roman"/>
                <w:sz w:val="24"/>
                <w:szCs w:val="24"/>
              </w:rPr>
              <w:t>8 %</w:t>
            </w:r>
          </w:p>
        </w:tc>
      </w:tr>
      <w:tr w:rsidR="00581112" w:rsidRPr="00186400" w:rsidTr="00581112">
        <w:tc>
          <w:tcPr>
            <w:tcW w:w="6996" w:type="dxa"/>
            <w:tcBorders>
              <w:top w:val="single" w:sz="4" w:space="0" w:color="000000"/>
              <w:left w:val="single" w:sz="4" w:space="0" w:color="000000"/>
              <w:bottom w:val="single" w:sz="4" w:space="0" w:color="000000"/>
            </w:tcBorders>
            <w:shd w:val="clear" w:color="auto" w:fill="auto"/>
          </w:tcPr>
          <w:p w:rsidR="00581112" w:rsidRPr="00186400" w:rsidRDefault="00581112" w:rsidP="00186400">
            <w:pPr>
              <w:snapToGrid w:val="0"/>
              <w:spacing w:after="0" w:line="240" w:lineRule="auto"/>
              <w:rPr>
                <w:rFonts w:ascii="Times New Roman" w:hAnsi="Times New Roman" w:cs="Times New Roman"/>
                <w:sz w:val="24"/>
                <w:szCs w:val="24"/>
              </w:rPr>
            </w:pPr>
            <w:r w:rsidRPr="00186400">
              <w:rPr>
                <w:rFonts w:ascii="Times New Roman" w:hAnsi="Times New Roman" w:cs="Times New Roman"/>
                <w:sz w:val="24"/>
                <w:szCs w:val="24"/>
              </w:rPr>
              <w:t>Среднее образование</w:t>
            </w:r>
          </w:p>
        </w:tc>
        <w:tc>
          <w:tcPr>
            <w:tcW w:w="1080" w:type="dxa"/>
            <w:tcBorders>
              <w:top w:val="single" w:sz="4" w:space="0" w:color="000000"/>
              <w:left w:val="single" w:sz="4" w:space="0" w:color="000000"/>
              <w:bottom w:val="single" w:sz="4" w:space="0" w:color="000000"/>
            </w:tcBorders>
            <w:shd w:val="clear" w:color="auto" w:fill="auto"/>
          </w:tcPr>
          <w:p w:rsidR="00581112" w:rsidRPr="00186400" w:rsidRDefault="00581112" w:rsidP="00863D7A">
            <w:pPr>
              <w:snapToGrid w:val="0"/>
              <w:spacing w:after="0" w:line="240" w:lineRule="auto"/>
              <w:jc w:val="center"/>
              <w:rPr>
                <w:rFonts w:ascii="Times New Roman" w:hAnsi="Times New Roman" w:cs="Times New Roman"/>
                <w:sz w:val="24"/>
                <w:szCs w:val="24"/>
              </w:rPr>
            </w:pPr>
            <w:r w:rsidRPr="00186400">
              <w:rPr>
                <w:rFonts w:ascii="Times New Roman" w:hAnsi="Times New Roman" w:cs="Times New Roman"/>
                <w:sz w:val="24"/>
                <w:szCs w:val="24"/>
              </w:rPr>
              <w:t>9</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581112" w:rsidRPr="00186400" w:rsidRDefault="00581112" w:rsidP="00863D7A">
            <w:pPr>
              <w:snapToGrid w:val="0"/>
              <w:spacing w:after="0" w:line="240" w:lineRule="auto"/>
              <w:jc w:val="center"/>
              <w:rPr>
                <w:rFonts w:ascii="Times New Roman" w:hAnsi="Times New Roman" w:cs="Times New Roman"/>
                <w:sz w:val="24"/>
                <w:szCs w:val="24"/>
              </w:rPr>
            </w:pPr>
            <w:r w:rsidRPr="00186400">
              <w:rPr>
                <w:rFonts w:ascii="Times New Roman" w:hAnsi="Times New Roman" w:cs="Times New Roman"/>
                <w:sz w:val="24"/>
                <w:szCs w:val="24"/>
              </w:rPr>
              <w:t>17 %</w:t>
            </w:r>
          </w:p>
        </w:tc>
      </w:tr>
      <w:tr w:rsidR="00581112" w:rsidRPr="00186400" w:rsidTr="00581112">
        <w:tc>
          <w:tcPr>
            <w:tcW w:w="6996" w:type="dxa"/>
            <w:tcBorders>
              <w:top w:val="single" w:sz="4" w:space="0" w:color="000000"/>
              <w:left w:val="single" w:sz="4" w:space="0" w:color="000000"/>
              <w:bottom w:val="single" w:sz="4" w:space="0" w:color="000000"/>
            </w:tcBorders>
            <w:shd w:val="clear" w:color="auto" w:fill="auto"/>
          </w:tcPr>
          <w:p w:rsidR="00581112" w:rsidRPr="00186400" w:rsidRDefault="00581112" w:rsidP="00186400">
            <w:pPr>
              <w:snapToGrid w:val="0"/>
              <w:spacing w:after="0" w:line="240" w:lineRule="auto"/>
              <w:rPr>
                <w:rFonts w:ascii="Times New Roman" w:hAnsi="Times New Roman" w:cs="Times New Roman"/>
                <w:sz w:val="24"/>
                <w:szCs w:val="24"/>
              </w:rPr>
            </w:pPr>
            <w:r w:rsidRPr="00186400">
              <w:rPr>
                <w:rFonts w:ascii="Times New Roman" w:hAnsi="Times New Roman" w:cs="Times New Roman"/>
                <w:sz w:val="24"/>
                <w:szCs w:val="24"/>
              </w:rPr>
              <w:t>Среднее специальное</w:t>
            </w:r>
          </w:p>
        </w:tc>
        <w:tc>
          <w:tcPr>
            <w:tcW w:w="1080" w:type="dxa"/>
            <w:tcBorders>
              <w:top w:val="single" w:sz="4" w:space="0" w:color="000000"/>
              <w:left w:val="single" w:sz="4" w:space="0" w:color="000000"/>
              <w:bottom w:val="single" w:sz="4" w:space="0" w:color="000000"/>
            </w:tcBorders>
            <w:shd w:val="clear" w:color="auto" w:fill="auto"/>
          </w:tcPr>
          <w:p w:rsidR="00581112" w:rsidRPr="00186400" w:rsidRDefault="00581112" w:rsidP="00863D7A">
            <w:pPr>
              <w:snapToGrid w:val="0"/>
              <w:spacing w:after="0" w:line="240" w:lineRule="auto"/>
              <w:jc w:val="center"/>
              <w:rPr>
                <w:rFonts w:ascii="Times New Roman" w:hAnsi="Times New Roman" w:cs="Times New Roman"/>
                <w:sz w:val="24"/>
                <w:szCs w:val="24"/>
              </w:rPr>
            </w:pPr>
            <w:r w:rsidRPr="00186400">
              <w:rPr>
                <w:rFonts w:ascii="Times New Roman" w:hAnsi="Times New Roman" w:cs="Times New Roman"/>
                <w:sz w:val="24"/>
                <w:szCs w:val="24"/>
              </w:rPr>
              <w:t>12</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581112" w:rsidRPr="00186400" w:rsidRDefault="00581112" w:rsidP="00863D7A">
            <w:pPr>
              <w:snapToGrid w:val="0"/>
              <w:spacing w:after="0" w:line="240" w:lineRule="auto"/>
              <w:jc w:val="center"/>
              <w:rPr>
                <w:rFonts w:ascii="Times New Roman" w:hAnsi="Times New Roman" w:cs="Times New Roman"/>
                <w:sz w:val="24"/>
                <w:szCs w:val="24"/>
              </w:rPr>
            </w:pPr>
            <w:r w:rsidRPr="00186400">
              <w:rPr>
                <w:rFonts w:ascii="Times New Roman" w:hAnsi="Times New Roman" w:cs="Times New Roman"/>
                <w:sz w:val="24"/>
                <w:szCs w:val="24"/>
              </w:rPr>
              <w:t>23 %</w:t>
            </w:r>
          </w:p>
        </w:tc>
      </w:tr>
      <w:tr w:rsidR="00581112" w:rsidRPr="00186400" w:rsidTr="00581112">
        <w:tc>
          <w:tcPr>
            <w:tcW w:w="6996" w:type="dxa"/>
            <w:tcBorders>
              <w:top w:val="single" w:sz="4" w:space="0" w:color="000000"/>
              <w:left w:val="single" w:sz="4" w:space="0" w:color="000000"/>
              <w:bottom w:val="single" w:sz="4" w:space="0" w:color="000000"/>
            </w:tcBorders>
            <w:shd w:val="clear" w:color="auto" w:fill="auto"/>
          </w:tcPr>
          <w:p w:rsidR="00581112" w:rsidRPr="00186400" w:rsidRDefault="00581112" w:rsidP="00186400">
            <w:pPr>
              <w:snapToGrid w:val="0"/>
              <w:spacing w:after="0" w:line="240" w:lineRule="auto"/>
              <w:rPr>
                <w:rFonts w:ascii="Times New Roman" w:hAnsi="Times New Roman" w:cs="Times New Roman"/>
                <w:sz w:val="24"/>
                <w:szCs w:val="24"/>
              </w:rPr>
            </w:pPr>
            <w:r w:rsidRPr="00186400">
              <w:rPr>
                <w:rFonts w:ascii="Times New Roman" w:hAnsi="Times New Roman" w:cs="Times New Roman"/>
                <w:sz w:val="24"/>
                <w:szCs w:val="24"/>
              </w:rPr>
              <w:t>Высшее</w:t>
            </w:r>
          </w:p>
        </w:tc>
        <w:tc>
          <w:tcPr>
            <w:tcW w:w="1080" w:type="dxa"/>
            <w:tcBorders>
              <w:top w:val="single" w:sz="4" w:space="0" w:color="000000"/>
              <w:left w:val="single" w:sz="4" w:space="0" w:color="000000"/>
              <w:bottom w:val="single" w:sz="4" w:space="0" w:color="000000"/>
            </w:tcBorders>
            <w:shd w:val="clear" w:color="auto" w:fill="auto"/>
          </w:tcPr>
          <w:p w:rsidR="00581112" w:rsidRPr="00186400" w:rsidRDefault="00581112" w:rsidP="00863D7A">
            <w:pPr>
              <w:snapToGrid w:val="0"/>
              <w:spacing w:after="0" w:line="240" w:lineRule="auto"/>
              <w:jc w:val="center"/>
              <w:rPr>
                <w:rFonts w:ascii="Times New Roman" w:hAnsi="Times New Roman" w:cs="Times New Roman"/>
                <w:sz w:val="24"/>
                <w:szCs w:val="24"/>
              </w:rPr>
            </w:pPr>
            <w:r w:rsidRPr="00186400">
              <w:rPr>
                <w:rFonts w:ascii="Times New Roman" w:hAnsi="Times New Roman" w:cs="Times New Roman"/>
                <w:sz w:val="24"/>
                <w:szCs w:val="24"/>
              </w:rPr>
              <w:t>25</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581112" w:rsidRPr="00186400" w:rsidRDefault="00581112" w:rsidP="00863D7A">
            <w:pPr>
              <w:snapToGrid w:val="0"/>
              <w:spacing w:after="0" w:line="240" w:lineRule="auto"/>
              <w:jc w:val="center"/>
              <w:rPr>
                <w:rFonts w:ascii="Times New Roman" w:hAnsi="Times New Roman" w:cs="Times New Roman"/>
                <w:sz w:val="24"/>
                <w:szCs w:val="24"/>
              </w:rPr>
            </w:pPr>
            <w:r w:rsidRPr="00186400">
              <w:rPr>
                <w:rFonts w:ascii="Times New Roman" w:hAnsi="Times New Roman" w:cs="Times New Roman"/>
                <w:sz w:val="24"/>
                <w:szCs w:val="24"/>
              </w:rPr>
              <w:t>48 %</w:t>
            </w:r>
          </w:p>
        </w:tc>
      </w:tr>
      <w:tr w:rsidR="00581112" w:rsidRPr="00186400" w:rsidTr="00581112">
        <w:tc>
          <w:tcPr>
            <w:tcW w:w="6996" w:type="dxa"/>
            <w:tcBorders>
              <w:top w:val="single" w:sz="4" w:space="0" w:color="000000"/>
              <w:left w:val="single" w:sz="4" w:space="0" w:color="000000"/>
              <w:bottom w:val="single" w:sz="4" w:space="0" w:color="000000"/>
            </w:tcBorders>
            <w:shd w:val="clear" w:color="auto" w:fill="auto"/>
          </w:tcPr>
          <w:p w:rsidR="00581112" w:rsidRPr="00186400" w:rsidRDefault="00581112" w:rsidP="00186400">
            <w:pPr>
              <w:snapToGrid w:val="0"/>
              <w:spacing w:after="0" w:line="240" w:lineRule="auto"/>
              <w:rPr>
                <w:rFonts w:ascii="Times New Roman" w:hAnsi="Times New Roman" w:cs="Times New Roman"/>
                <w:sz w:val="24"/>
                <w:szCs w:val="24"/>
              </w:rPr>
            </w:pPr>
            <w:r w:rsidRPr="00186400">
              <w:rPr>
                <w:rFonts w:ascii="Times New Roman" w:hAnsi="Times New Roman" w:cs="Times New Roman"/>
                <w:sz w:val="24"/>
                <w:szCs w:val="24"/>
              </w:rPr>
              <w:t>Ученая степень</w:t>
            </w:r>
          </w:p>
        </w:tc>
        <w:tc>
          <w:tcPr>
            <w:tcW w:w="1080" w:type="dxa"/>
            <w:tcBorders>
              <w:top w:val="single" w:sz="4" w:space="0" w:color="000000"/>
              <w:left w:val="single" w:sz="4" w:space="0" w:color="000000"/>
              <w:bottom w:val="single" w:sz="4" w:space="0" w:color="000000"/>
            </w:tcBorders>
            <w:shd w:val="clear" w:color="auto" w:fill="auto"/>
          </w:tcPr>
          <w:p w:rsidR="00581112" w:rsidRPr="00186400" w:rsidRDefault="006A1ABA" w:rsidP="00863D7A">
            <w:pPr>
              <w:snapToGrid w:val="0"/>
              <w:spacing w:after="0" w:line="240" w:lineRule="auto"/>
              <w:jc w:val="center"/>
              <w:rPr>
                <w:rFonts w:ascii="Times New Roman" w:hAnsi="Times New Roman" w:cs="Times New Roman"/>
                <w:sz w:val="24"/>
                <w:szCs w:val="24"/>
              </w:rPr>
            </w:pPr>
            <w:r w:rsidRPr="00186400">
              <w:rPr>
                <w:rFonts w:ascii="Times New Roman" w:hAnsi="Times New Roman" w:cs="Times New Roman"/>
                <w:sz w:val="24"/>
                <w:szCs w:val="24"/>
              </w:rPr>
              <w:t>-</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581112" w:rsidRPr="00186400" w:rsidRDefault="00581112" w:rsidP="00863D7A">
            <w:pPr>
              <w:snapToGrid w:val="0"/>
              <w:spacing w:after="0" w:line="240" w:lineRule="auto"/>
              <w:jc w:val="center"/>
              <w:rPr>
                <w:rFonts w:ascii="Times New Roman" w:hAnsi="Times New Roman" w:cs="Times New Roman"/>
                <w:sz w:val="24"/>
                <w:szCs w:val="24"/>
              </w:rPr>
            </w:pPr>
            <w:r w:rsidRPr="00186400">
              <w:rPr>
                <w:rFonts w:ascii="Times New Roman" w:hAnsi="Times New Roman" w:cs="Times New Roman"/>
                <w:sz w:val="24"/>
                <w:szCs w:val="24"/>
              </w:rPr>
              <w:t>%</w:t>
            </w:r>
          </w:p>
        </w:tc>
      </w:tr>
      <w:tr w:rsidR="00581112" w:rsidRPr="00186400" w:rsidTr="00581112">
        <w:tc>
          <w:tcPr>
            <w:tcW w:w="9476" w:type="dxa"/>
            <w:gridSpan w:val="3"/>
            <w:tcBorders>
              <w:top w:val="single" w:sz="4" w:space="0" w:color="000000"/>
              <w:left w:val="single" w:sz="4" w:space="0" w:color="000000"/>
              <w:bottom w:val="single" w:sz="4" w:space="0" w:color="000000"/>
              <w:right w:val="single" w:sz="4" w:space="0" w:color="000000"/>
            </w:tcBorders>
            <w:shd w:val="clear" w:color="auto" w:fill="auto"/>
          </w:tcPr>
          <w:p w:rsidR="00581112" w:rsidRPr="00186400" w:rsidRDefault="00581112" w:rsidP="00186400">
            <w:pPr>
              <w:snapToGrid w:val="0"/>
              <w:spacing w:after="0" w:line="240" w:lineRule="auto"/>
              <w:rPr>
                <w:rFonts w:ascii="Times New Roman" w:hAnsi="Times New Roman" w:cs="Times New Roman"/>
                <w:sz w:val="24"/>
                <w:szCs w:val="24"/>
              </w:rPr>
            </w:pPr>
            <w:r w:rsidRPr="00186400">
              <w:rPr>
                <w:rFonts w:ascii="Times New Roman" w:hAnsi="Times New Roman" w:cs="Times New Roman"/>
                <w:sz w:val="24"/>
                <w:szCs w:val="24"/>
              </w:rPr>
              <w:t>ВОЗРАСТ РОДИТЕЛЕЙ (ЛИЦ ИХ ЗАМЕНЯЮЩИХ)</w:t>
            </w:r>
          </w:p>
        </w:tc>
      </w:tr>
      <w:tr w:rsidR="00581112" w:rsidRPr="00186400" w:rsidTr="00581112">
        <w:tc>
          <w:tcPr>
            <w:tcW w:w="6996" w:type="dxa"/>
            <w:tcBorders>
              <w:top w:val="single" w:sz="4" w:space="0" w:color="000000"/>
              <w:left w:val="single" w:sz="4" w:space="0" w:color="000000"/>
              <w:bottom w:val="single" w:sz="4" w:space="0" w:color="000000"/>
            </w:tcBorders>
            <w:shd w:val="clear" w:color="auto" w:fill="auto"/>
          </w:tcPr>
          <w:p w:rsidR="00581112" w:rsidRPr="00186400" w:rsidRDefault="00581112" w:rsidP="00186400">
            <w:pPr>
              <w:snapToGrid w:val="0"/>
              <w:spacing w:after="0" w:line="240" w:lineRule="auto"/>
              <w:rPr>
                <w:rFonts w:ascii="Times New Roman" w:hAnsi="Times New Roman" w:cs="Times New Roman"/>
                <w:sz w:val="24"/>
                <w:szCs w:val="24"/>
              </w:rPr>
            </w:pPr>
            <w:r w:rsidRPr="00186400">
              <w:rPr>
                <w:rFonts w:ascii="Times New Roman" w:hAnsi="Times New Roman" w:cs="Times New Roman"/>
                <w:sz w:val="24"/>
                <w:szCs w:val="24"/>
              </w:rPr>
              <w:t>От 20-30 лет</w:t>
            </w:r>
          </w:p>
        </w:tc>
        <w:tc>
          <w:tcPr>
            <w:tcW w:w="1080" w:type="dxa"/>
            <w:tcBorders>
              <w:top w:val="single" w:sz="4" w:space="0" w:color="000000"/>
              <w:left w:val="single" w:sz="4" w:space="0" w:color="000000"/>
              <w:bottom w:val="single" w:sz="4" w:space="0" w:color="000000"/>
            </w:tcBorders>
            <w:shd w:val="clear" w:color="auto" w:fill="auto"/>
          </w:tcPr>
          <w:p w:rsidR="00581112" w:rsidRPr="00186400" w:rsidRDefault="00581112" w:rsidP="00863D7A">
            <w:pPr>
              <w:snapToGrid w:val="0"/>
              <w:spacing w:after="0" w:line="240" w:lineRule="auto"/>
              <w:jc w:val="center"/>
              <w:rPr>
                <w:rFonts w:ascii="Times New Roman" w:hAnsi="Times New Roman" w:cs="Times New Roman"/>
                <w:sz w:val="24"/>
                <w:szCs w:val="24"/>
              </w:rPr>
            </w:pPr>
            <w:r w:rsidRPr="00186400">
              <w:rPr>
                <w:rFonts w:ascii="Times New Roman" w:hAnsi="Times New Roman" w:cs="Times New Roman"/>
                <w:sz w:val="24"/>
                <w:szCs w:val="24"/>
              </w:rPr>
              <w:t>6</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581112" w:rsidRPr="00186400" w:rsidRDefault="00581112" w:rsidP="00863D7A">
            <w:pPr>
              <w:snapToGrid w:val="0"/>
              <w:spacing w:after="0" w:line="240" w:lineRule="auto"/>
              <w:jc w:val="center"/>
              <w:rPr>
                <w:rFonts w:ascii="Times New Roman" w:hAnsi="Times New Roman" w:cs="Times New Roman"/>
                <w:sz w:val="24"/>
                <w:szCs w:val="24"/>
              </w:rPr>
            </w:pPr>
            <w:r w:rsidRPr="00186400">
              <w:rPr>
                <w:rFonts w:ascii="Times New Roman" w:hAnsi="Times New Roman" w:cs="Times New Roman"/>
                <w:sz w:val="24"/>
                <w:szCs w:val="24"/>
              </w:rPr>
              <w:t>12 %</w:t>
            </w:r>
          </w:p>
        </w:tc>
      </w:tr>
      <w:tr w:rsidR="00581112" w:rsidRPr="00186400" w:rsidTr="00581112">
        <w:tc>
          <w:tcPr>
            <w:tcW w:w="6996" w:type="dxa"/>
            <w:tcBorders>
              <w:top w:val="single" w:sz="4" w:space="0" w:color="000000"/>
              <w:left w:val="single" w:sz="4" w:space="0" w:color="000000"/>
              <w:bottom w:val="single" w:sz="4" w:space="0" w:color="000000"/>
            </w:tcBorders>
            <w:shd w:val="clear" w:color="auto" w:fill="auto"/>
          </w:tcPr>
          <w:p w:rsidR="00581112" w:rsidRPr="00186400" w:rsidRDefault="00581112" w:rsidP="00186400">
            <w:pPr>
              <w:snapToGrid w:val="0"/>
              <w:spacing w:after="0" w:line="240" w:lineRule="auto"/>
              <w:rPr>
                <w:rFonts w:ascii="Times New Roman" w:hAnsi="Times New Roman" w:cs="Times New Roman"/>
                <w:sz w:val="24"/>
                <w:szCs w:val="24"/>
              </w:rPr>
            </w:pPr>
            <w:r w:rsidRPr="00186400">
              <w:rPr>
                <w:rFonts w:ascii="Times New Roman" w:hAnsi="Times New Roman" w:cs="Times New Roman"/>
                <w:sz w:val="24"/>
                <w:szCs w:val="24"/>
              </w:rPr>
              <w:t>От 30-40 лет</w:t>
            </w:r>
          </w:p>
        </w:tc>
        <w:tc>
          <w:tcPr>
            <w:tcW w:w="1080" w:type="dxa"/>
            <w:tcBorders>
              <w:top w:val="single" w:sz="4" w:space="0" w:color="000000"/>
              <w:left w:val="single" w:sz="4" w:space="0" w:color="000000"/>
              <w:bottom w:val="single" w:sz="4" w:space="0" w:color="000000"/>
            </w:tcBorders>
            <w:shd w:val="clear" w:color="auto" w:fill="auto"/>
          </w:tcPr>
          <w:p w:rsidR="00581112" w:rsidRPr="00186400" w:rsidRDefault="00581112" w:rsidP="00863D7A">
            <w:pPr>
              <w:snapToGrid w:val="0"/>
              <w:spacing w:after="0" w:line="240" w:lineRule="auto"/>
              <w:jc w:val="center"/>
              <w:rPr>
                <w:rFonts w:ascii="Times New Roman" w:hAnsi="Times New Roman" w:cs="Times New Roman"/>
                <w:sz w:val="24"/>
                <w:szCs w:val="24"/>
              </w:rPr>
            </w:pPr>
            <w:r w:rsidRPr="00186400">
              <w:rPr>
                <w:rFonts w:ascii="Times New Roman" w:hAnsi="Times New Roman" w:cs="Times New Roman"/>
                <w:sz w:val="24"/>
                <w:szCs w:val="24"/>
              </w:rPr>
              <w:t>3</w:t>
            </w:r>
            <w:r w:rsidR="00F81D3D">
              <w:rPr>
                <w:rFonts w:ascii="Times New Roman" w:hAnsi="Times New Roman" w:cs="Times New Roman"/>
                <w:sz w:val="24"/>
                <w:szCs w:val="24"/>
              </w:rPr>
              <w:t>5</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581112" w:rsidRPr="00186400" w:rsidRDefault="00581112" w:rsidP="00863D7A">
            <w:pPr>
              <w:snapToGrid w:val="0"/>
              <w:spacing w:after="0" w:line="240" w:lineRule="auto"/>
              <w:jc w:val="center"/>
              <w:rPr>
                <w:rFonts w:ascii="Times New Roman" w:hAnsi="Times New Roman" w:cs="Times New Roman"/>
                <w:sz w:val="24"/>
                <w:szCs w:val="24"/>
              </w:rPr>
            </w:pPr>
            <w:r w:rsidRPr="00186400">
              <w:rPr>
                <w:rFonts w:ascii="Times New Roman" w:hAnsi="Times New Roman" w:cs="Times New Roman"/>
                <w:sz w:val="24"/>
                <w:szCs w:val="24"/>
              </w:rPr>
              <w:t>69 %</w:t>
            </w:r>
          </w:p>
        </w:tc>
      </w:tr>
      <w:tr w:rsidR="00581112" w:rsidRPr="00186400" w:rsidTr="00581112">
        <w:tc>
          <w:tcPr>
            <w:tcW w:w="6996" w:type="dxa"/>
            <w:tcBorders>
              <w:top w:val="single" w:sz="4" w:space="0" w:color="000000"/>
              <w:left w:val="single" w:sz="4" w:space="0" w:color="000000"/>
              <w:bottom w:val="single" w:sz="4" w:space="0" w:color="000000"/>
            </w:tcBorders>
            <w:shd w:val="clear" w:color="auto" w:fill="auto"/>
          </w:tcPr>
          <w:p w:rsidR="00581112" w:rsidRPr="00186400" w:rsidRDefault="00581112" w:rsidP="00186400">
            <w:pPr>
              <w:snapToGrid w:val="0"/>
              <w:spacing w:after="0" w:line="240" w:lineRule="auto"/>
              <w:rPr>
                <w:rFonts w:ascii="Times New Roman" w:hAnsi="Times New Roman" w:cs="Times New Roman"/>
                <w:sz w:val="24"/>
                <w:szCs w:val="24"/>
              </w:rPr>
            </w:pPr>
            <w:r w:rsidRPr="00186400">
              <w:rPr>
                <w:rFonts w:ascii="Times New Roman" w:hAnsi="Times New Roman" w:cs="Times New Roman"/>
                <w:sz w:val="24"/>
                <w:szCs w:val="24"/>
              </w:rPr>
              <w:t>От 40-50 лет</w:t>
            </w:r>
          </w:p>
        </w:tc>
        <w:tc>
          <w:tcPr>
            <w:tcW w:w="1080" w:type="dxa"/>
            <w:tcBorders>
              <w:top w:val="single" w:sz="4" w:space="0" w:color="000000"/>
              <w:left w:val="single" w:sz="4" w:space="0" w:color="000000"/>
              <w:bottom w:val="single" w:sz="4" w:space="0" w:color="000000"/>
            </w:tcBorders>
            <w:shd w:val="clear" w:color="auto" w:fill="auto"/>
          </w:tcPr>
          <w:p w:rsidR="00581112" w:rsidRPr="00186400" w:rsidRDefault="00F81D3D" w:rsidP="00863D7A">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581112" w:rsidRPr="00186400" w:rsidRDefault="00581112" w:rsidP="00863D7A">
            <w:pPr>
              <w:snapToGrid w:val="0"/>
              <w:spacing w:after="0" w:line="240" w:lineRule="auto"/>
              <w:jc w:val="center"/>
              <w:rPr>
                <w:rFonts w:ascii="Times New Roman" w:hAnsi="Times New Roman" w:cs="Times New Roman"/>
                <w:sz w:val="24"/>
                <w:szCs w:val="24"/>
              </w:rPr>
            </w:pPr>
            <w:r w:rsidRPr="00186400">
              <w:rPr>
                <w:rFonts w:ascii="Times New Roman" w:hAnsi="Times New Roman" w:cs="Times New Roman"/>
                <w:sz w:val="24"/>
                <w:szCs w:val="24"/>
              </w:rPr>
              <w:t>19 %</w:t>
            </w:r>
          </w:p>
        </w:tc>
      </w:tr>
      <w:tr w:rsidR="00581112" w:rsidRPr="00186400" w:rsidTr="00581112">
        <w:tc>
          <w:tcPr>
            <w:tcW w:w="6996" w:type="dxa"/>
            <w:tcBorders>
              <w:top w:val="single" w:sz="4" w:space="0" w:color="000000"/>
              <w:left w:val="single" w:sz="4" w:space="0" w:color="000000"/>
              <w:bottom w:val="single" w:sz="4" w:space="0" w:color="000000"/>
            </w:tcBorders>
            <w:shd w:val="clear" w:color="auto" w:fill="auto"/>
          </w:tcPr>
          <w:p w:rsidR="00581112" w:rsidRPr="00186400" w:rsidRDefault="00581112" w:rsidP="00186400">
            <w:pPr>
              <w:snapToGrid w:val="0"/>
              <w:spacing w:after="0" w:line="240" w:lineRule="auto"/>
              <w:rPr>
                <w:rFonts w:ascii="Times New Roman" w:hAnsi="Times New Roman" w:cs="Times New Roman"/>
                <w:sz w:val="24"/>
                <w:szCs w:val="24"/>
              </w:rPr>
            </w:pPr>
            <w:r w:rsidRPr="00186400">
              <w:rPr>
                <w:rFonts w:ascii="Times New Roman" w:hAnsi="Times New Roman" w:cs="Times New Roman"/>
                <w:sz w:val="24"/>
                <w:szCs w:val="24"/>
              </w:rPr>
              <w:t>Более 50 лет</w:t>
            </w:r>
          </w:p>
        </w:tc>
        <w:tc>
          <w:tcPr>
            <w:tcW w:w="1080" w:type="dxa"/>
            <w:tcBorders>
              <w:top w:val="single" w:sz="4" w:space="0" w:color="000000"/>
              <w:left w:val="single" w:sz="4" w:space="0" w:color="000000"/>
              <w:bottom w:val="single" w:sz="4" w:space="0" w:color="000000"/>
            </w:tcBorders>
            <w:shd w:val="clear" w:color="auto" w:fill="auto"/>
          </w:tcPr>
          <w:p w:rsidR="00581112" w:rsidRPr="00186400" w:rsidRDefault="00581112" w:rsidP="00863D7A">
            <w:pPr>
              <w:snapToGrid w:val="0"/>
              <w:spacing w:after="0" w:line="240" w:lineRule="auto"/>
              <w:jc w:val="center"/>
              <w:rPr>
                <w:rFonts w:ascii="Times New Roman" w:hAnsi="Times New Roman" w:cs="Times New Roman"/>
                <w:sz w:val="24"/>
                <w:szCs w:val="24"/>
              </w:rPr>
            </w:pPr>
            <w:r w:rsidRPr="00186400">
              <w:rPr>
                <w:rFonts w:ascii="Times New Roman" w:hAnsi="Times New Roman" w:cs="Times New Roman"/>
                <w:sz w:val="24"/>
                <w:szCs w:val="24"/>
              </w:rPr>
              <w:t>-</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581112" w:rsidRPr="00186400" w:rsidRDefault="00581112" w:rsidP="00863D7A">
            <w:pPr>
              <w:snapToGrid w:val="0"/>
              <w:spacing w:after="0" w:line="240" w:lineRule="auto"/>
              <w:jc w:val="center"/>
              <w:rPr>
                <w:rFonts w:ascii="Times New Roman" w:hAnsi="Times New Roman" w:cs="Times New Roman"/>
                <w:sz w:val="24"/>
                <w:szCs w:val="24"/>
              </w:rPr>
            </w:pPr>
          </w:p>
        </w:tc>
      </w:tr>
      <w:tr w:rsidR="00581112" w:rsidRPr="00586F6C" w:rsidTr="00581112">
        <w:tc>
          <w:tcPr>
            <w:tcW w:w="9476" w:type="dxa"/>
            <w:gridSpan w:val="3"/>
            <w:tcBorders>
              <w:top w:val="single" w:sz="4" w:space="0" w:color="000000"/>
              <w:left w:val="single" w:sz="4" w:space="0" w:color="000000"/>
              <w:bottom w:val="single" w:sz="4" w:space="0" w:color="000000"/>
              <w:right w:val="single" w:sz="4" w:space="0" w:color="000000"/>
            </w:tcBorders>
            <w:shd w:val="clear" w:color="auto" w:fill="auto"/>
          </w:tcPr>
          <w:p w:rsidR="00581112" w:rsidRPr="006B57DC" w:rsidRDefault="00581112" w:rsidP="00581112">
            <w:pPr>
              <w:snapToGrid w:val="0"/>
              <w:spacing w:after="0" w:line="240" w:lineRule="auto"/>
              <w:jc w:val="center"/>
              <w:rPr>
                <w:rFonts w:ascii="Times New Roman" w:hAnsi="Times New Roman" w:cs="Times New Roman"/>
                <w:b/>
                <w:sz w:val="24"/>
                <w:szCs w:val="24"/>
              </w:rPr>
            </w:pPr>
            <w:r w:rsidRPr="006B57DC">
              <w:rPr>
                <w:rFonts w:ascii="Times New Roman" w:hAnsi="Times New Roman" w:cs="Times New Roman"/>
                <w:b/>
                <w:sz w:val="24"/>
                <w:szCs w:val="24"/>
              </w:rPr>
              <w:t>ЖИЛИЩНО-БЫТОВЫЕ УСЛОВИЯ</w:t>
            </w:r>
          </w:p>
        </w:tc>
      </w:tr>
      <w:tr w:rsidR="00581112" w:rsidRPr="00586F6C" w:rsidTr="00581112">
        <w:tc>
          <w:tcPr>
            <w:tcW w:w="6996" w:type="dxa"/>
            <w:tcBorders>
              <w:top w:val="single" w:sz="4" w:space="0" w:color="000000"/>
              <w:left w:val="single" w:sz="4" w:space="0" w:color="000000"/>
              <w:bottom w:val="single" w:sz="4" w:space="0" w:color="000000"/>
            </w:tcBorders>
            <w:shd w:val="clear" w:color="auto" w:fill="auto"/>
          </w:tcPr>
          <w:p w:rsidR="00581112" w:rsidRPr="006B57DC" w:rsidRDefault="00581112" w:rsidP="00581112">
            <w:pPr>
              <w:spacing w:after="0" w:line="240" w:lineRule="auto"/>
              <w:rPr>
                <w:rFonts w:ascii="Times New Roman" w:hAnsi="Times New Roman" w:cs="Times New Roman"/>
                <w:b/>
                <w:sz w:val="24"/>
                <w:szCs w:val="24"/>
              </w:rPr>
            </w:pPr>
            <w:r w:rsidRPr="006B57DC">
              <w:rPr>
                <w:rFonts w:ascii="Times New Roman" w:hAnsi="Times New Roman" w:cs="Times New Roman"/>
                <w:b/>
                <w:sz w:val="24"/>
                <w:szCs w:val="24"/>
              </w:rPr>
              <w:t>Хорошие</w:t>
            </w:r>
          </w:p>
        </w:tc>
        <w:tc>
          <w:tcPr>
            <w:tcW w:w="1080" w:type="dxa"/>
            <w:tcBorders>
              <w:top w:val="single" w:sz="4" w:space="0" w:color="000000"/>
              <w:left w:val="single" w:sz="4" w:space="0" w:color="000000"/>
              <w:bottom w:val="single" w:sz="4" w:space="0" w:color="000000"/>
            </w:tcBorders>
            <w:shd w:val="clear" w:color="auto" w:fill="auto"/>
          </w:tcPr>
          <w:p w:rsidR="00581112" w:rsidRPr="006B57DC" w:rsidRDefault="00581112" w:rsidP="00581112">
            <w:pPr>
              <w:snapToGrid w:val="0"/>
              <w:spacing w:after="0" w:line="240" w:lineRule="auto"/>
              <w:jc w:val="center"/>
              <w:rPr>
                <w:rFonts w:ascii="Times New Roman" w:hAnsi="Times New Roman" w:cs="Times New Roman"/>
                <w:b/>
                <w:sz w:val="24"/>
                <w:szCs w:val="24"/>
              </w:rPr>
            </w:pPr>
            <w:r w:rsidRPr="006B57DC">
              <w:rPr>
                <w:rFonts w:ascii="Times New Roman" w:hAnsi="Times New Roman" w:cs="Times New Roman"/>
                <w:b/>
                <w:sz w:val="24"/>
                <w:szCs w:val="24"/>
              </w:rPr>
              <w:t>-</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581112" w:rsidRPr="006B57DC" w:rsidRDefault="00581112" w:rsidP="00581112">
            <w:pPr>
              <w:snapToGrid w:val="0"/>
              <w:spacing w:after="0" w:line="240" w:lineRule="auto"/>
              <w:jc w:val="center"/>
              <w:rPr>
                <w:rFonts w:ascii="Times New Roman" w:hAnsi="Times New Roman" w:cs="Times New Roman"/>
                <w:b/>
                <w:sz w:val="24"/>
                <w:szCs w:val="24"/>
              </w:rPr>
            </w:pPr>
            <w:r w:rsidRPr="006B57DC">
              <w:rPr>
                <w:rFonts w:ascii="Times New Roman" w:hAnsi="Times New Roman" w:cs="Times New Roman"/>
                <w:b/>
                <w:sz w:val="24"/>
                <w:szCs w:val="24"/>
              </w:rPr>
              <w:t>-</w:t>
            </w:r>
          </w:p>
        </w:tc>
      </w:tr>
      <w:tr w:rsidR="00581112" w:rsidRPr="00586F6C" w:rsidTr="00581112">
        <w:tc>
          <w:tcPr>
            <w:tcW w:w="6996" w:type="dxa"/>
            <w:tcBorders>
              <w:top w:val="single" w:sz="4" w:space="0" w:color="000000"/>
              <w:left w:val="single" w:sz="4" w:space="0" w:color="000000"/>
              <w:bottom w:val="single" w:sz="4" w:space="0" w:color="000000"/>
            </w:tcBorders>
            <w:shd w:val="clear" w:color="auto" w:fill="auto"/>
          </w:tcPr>
          <w:p w:rsidR="00581112" w:rsidRPr="006B57DC" w:rsidRDefault="00581112" w:rsidP="00581112">
            <w:pPr>
              <w:spacing w:after="0" w:line="240" w:lineRule="auto"/>
              <w:rPr>
                <w:rFonts w:ascii="Times New Roman" w:hAnsi="Times New Roman" w:cs="Times New Roman"/>
                <w:b/>
                <w:sz w:val="24"/>
                <w:szCs w:val="24"/>
              </w:rPr>
            </w:pPr>
            <w:r w:rsidRPr="006B57DC">
              <w:rPr>
                <w:rFonts w:ascii="Times New Roman" w:hAnsi="Times New Roman" w:cs="Times New Roman"/>
                <w:b/>
                <w:sz w:val="24"/>
                <w:szCs w:val="24"/>
              </w:rPr>
              <w:t>Удовлетворительные (соответствуют установленным нормам)</w:t>
            </w:r>
          </w:p>
        </w:tc>
        <w:tc>
          <w:tcPr>
            <w:tcW w:w="1080" w:type="dxa"/>
            <w:tcBorders>
              <w:top w:val="single" w:sz="4" w:space="0" w:color="000000"/>
              <w:left w:val="single" w:sz="4" w:space="0" w:color="000000"/>
              <w:bottom w:val="single" w:sz="4" w:space="0" w:color="000000"/>
            </w:tcBorders>
            <w:shd w:val="clear" w:color="auto" w:fill="auto"/>
          </w:tcPr>
          <w:p w:rsidR="00581112" w:rsidRPr="0060764A" w:rsidRDefault="006B57DC" w:rsidP="00581112">
            <w:pPr>
              <w:snapToGrid w:val="0"/>
              <w:spacing w:after="0" w:line="240" w:lineRule="auto"/>
              <w:jc w:val="center"/>
              <w:rPr>
                <w:rFonts w:ascii="Times New Roman" w:hAnsi="Times New Roman" w:cs="Times New Roman"/>
                <w:sz w:val="24"/>
                <w:szCs w:val="24"/>
              </w:rPr>
            </w:pPr>
            <w:r w:rsidRPr="0060764A">
              <w:rPr>
                <w:rFonts w:ascii="Times New Roman" w:hAnsi="Times New Roman" w:cs="Times New Roman"/>
                <w:sz w:val="24"/>
                <w:szCs w:val="24"/>
              </w:rPr>
              <w:t>2</w:t>
            </w:r>
            <w:r w:rsidR="0029714A">
              <w:rPr>
                <w:rFonts w:ascii="Times New Roman" w:hAnsi="Times New Roman" w:cs="Times New Roman"/>
                <w:sz w:val="24"/>
                <w:szCs w:val="24"/>
              </w:rPr>
              <w:t>3</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581112" w:rsidRPr="0060764A" w:rsidRDefault="00581112" w:rsidP="00581112">
            <w:pPr>
              <w:snapToGrid w:val="0"/>
              <w:spacing w:after="0" w:line="240" w:lineRule="auto"/>
              <w:jc w:val="center"/>
              <w:rPr>
                <w:rFonts w:ascii="Times New Roman" w:hAnsi="Times New Roman" w:cs="Times New Roman"/>
                <w:sz w:val="24"/>
                <w:szCs w:val="24"/>
              </w:rPr>
            </w:pPr>
            <w:r w:rsidRPr="0060764A">
              <w:rPr>
                <w:rFonts w:ascii="Times New Roman" w:hAnsi="Times New Roman" w:cs="Times New Roman"/>
                <w:sz w:val="24"/>
                <w:szCs w:val="24"/>
              </w:rPr>
              <w:t>100 %</w:t>
            </w:r>
          </w:p>
        </w:tc>
      </w:tr>
      <w:tr w:rsidR="00581112" w:rsidRPr="00586F6C" w:rsidTr="00581112">
        <w:tc>
          <w:tcPr>
            <w:tcW w:w="6996" w:type="dxa"/>
            <w:tcBorders>
              <w:top w:val="single" w:sz="4" w:space="0" w:color="000000"/>
              <w:left w:val="single" w:sz="4" w:space="0" w:color="000000"/>
              <w:bottom w:val="single" w:sz="4" w:space="0" w:color="000000"/>
            </w:tcBorders>
            <w:shd w:val="clear" w:color="auto" w:fill="auto"/>
          </w:tcPr>
          <w:p w:rsidR="00581112" w:rsidRPr="006B57DC" w:rsidRDefault="00581112" w:rsidP="00581112">
            <w:pPr>
              <w:spacing w:after="0" w:line="240" w:lineRule="auto"/>
              <w:rPr>
                <w:rFonts w:ascii="Times New Roman" w:hAnsi="Times New Roman" w:cs="Times New Roman"/>
                <w:b/>
                <w:sz w:val="24"/>
                <w:szCs w:val="24"/>
              </w:rPr>
            </w:pPr>
            <w:r w:rsidRPr="006B57DC">
              <w:rPr>
                <w:rFonts w:ascii="Times New Roman" w:hAnsi="Times New Roman" w:cs="Times New Roman"/>
                <w:b/>
                <w:sz w:val="24"/>
                <w:szCs w:val="24"/>
              </w:rPr>
              <w:t>Неудовлетворительные</w:t>
            </w:r>
          </w:p>
        </w:tc>
        <w:tc>
          <w:tcPr>
            <w:tcW w:w="1080" w:type="dxa"/>
            <w:tcBorders>
              <w:top w:val="single" w:sz="4" w:space="0" w:color="000000"/>
              <w:left w:val="single" w:sz="4" w:space="0" w:color="000000"/>
              <w:bottom w:val="single" w:sz="4" w:space="0" w:color="000000"/>
            </w:tcBorders>
            <w:shd w:val="clear" w:color="auto" w:fill="auto"/>
          </w:tcPr>
          <w:p w:rsidR="00581112" w:rsidRPr="0060764A" w:rsidRDefault="00581112" w:rsidP="00581112">
            <w:pPr>
              <w:snapToGrid w:val="0"/>
              <w:spacing w:after="0" w:line="240" w:lineRule="auto"/>
              <w:jc w:val="center"/>
              <w:rPr>
                <w:rFonts w:ascii="Times New Roman" w:hAnsi="Times New Roman" w:cs="Times New Roman"/>
                <w:sz w:val="24"/>
                <w:szCs w:val="24"/>
              </w:rPr>
            </w:pPr>
            <w:r w:rsidRPr="0060764A">
              <w:rPr>
                <w:rFonts w:ascii="Times New Roman" w:hAnsi="Times New Roman" w:cs="Times New Roman"/>
                <w:sz w:val="24"/>
                <w:szCs w:val="24"/>
              </w:rPr>
              <w:t>-</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581112" w:rsidRPr="0060764A" w:rsidRDefault="00581112" w:rsidP="00581112">
            <w:pPr>
              <w:snapToGrid w:val="0"/>
              <w:spacing w:after="0" w:line="240" w:lineRule="auto"/>
              <w:jc w:val="center"/>
              <w:rPr>
                <w:rFonts w:ascii="Times New Roman" w:hAnsi="Times New Roman" w:cs="Times New Roman"/>
                <w:sz w:val="24"/>
                <w:szCs w:val="24"/>
              </w:rPr>
            </w:pPr>
          </w:p>
        </w:tc>
      </w:tr>
      <w:tr w:rsidR="00581112" w:rsidRPr="00586F6C" w:rsidTr="00581112">
        <w:trPr>
          <w:trHeight w:val="235"/>
        </w:trPr>
        <w:tc>
          <w:tcPr>
            <w:tcW w:w="9476" w:type="dxa"/>
            <w:gridSpan w:val="3"/>
            <w:tcBorders>
              <w:top w:val="single" w:sz="4" w:space="0" w:color="000000"/>
              <w:left w:val="single" w:sz="4" w:space="0" w:color="000000"/>
              <w:bottom w:val="single" w:sz="4" w:space="0" w:color="000000"/>
              <w:right w:val="single" w:sz="4" w:space="0" w:color="000000"/>
            </w:tcBorders>
            <w:shd w:val="clear" w:color="auto" w:fill="auto"/>
          </w:tcPr>
          <w:p w:rsidR="00581112" w:rsidRPr="0060764A" w:rsidRDefault="00581112" w:rsidP="00581112">
            <w:pPr>
              <w:snapToGrid w:val="0"/>
              <w:spacing w:after="0" w:line="240" w:lineRule="auto"/>
              <w:jc w:val="center"/>
              <w:rPr>
                <w:rFonts w:ascii="Times New Roman" w:hAnsi="Times New Roman" w:cs="Times New Roman"/>
                <w:b/>
                <w:sz w:val="24"/>
                <w:szCs w:val="24"/>
              </w:rPr>
            </w:pPr>
            <w:r w:rsidRPr="0060764A">
              <w:rPr>
                <w:rFonts w:ascii="Times New Roman" w:hAnsi="Times New Roman" w:cs="Times New Roman"/>
                <w:b/>
                <w:sz w:val="24"/>
                <w:szCs w:val="24"/>
              </w:rPr>
              <w:t>КОЛИЧЕСТВО ДЕТЕЙ В СЕМЬЕ</w:t>
            </w:r>
          </w:p>
        </w:tc>
      </w:tr>
      <w:tr w:rsidR="00581112" w:rsidRPr="00586F6C" w:rsidTr="00581112">
        <w:tc>
          <w:tcPr>
            <w:tcW w:w="6996" w:type="dxa"/>
            <w:tcBorders>
              <w:top w:val="single" w:sz="4" w:space="0" w:color="000000"/>
              <w:left w:val="single" w:sz="4" w:space="0" w:color="000000"/>
              <w:bottom w:val="single" w:sz="4" w:space="0" w:color="000000"/>
            </w:tcBorders>
            <w:shd w:val="clear" w:color="auto" w:fill="auto"/>
          </w:tcPr>
          <w:p w:rsidR="00581112" w:rsidRPr="006B57DC" w:rsidRDefault="00581112" w:rsidP="00581112">
            <w:pPr>
              <w:spacing w:after="0" w:line="240" w:lineRule="auto"/>
              <w:rPr>
                <w:rFonts w:ascii="Times New Roman" w:hAnsi="Times New Roman" w:cs="Times New Roman"/>
                <w:b/>
                <w:sz w:val="24"/>
                <w:szCs w:val="24"/>
              </w:rPr>
            </w:pPr>
            <w:r w:rsidRPr="006B57DC">
              <w:rPr>
                <w:rFonts w:ascii="Times New Roman" w:hAnsi="Times New Roman" w:cs="Times New Roman"/>
                <w:b/>
                <w:sz w:val="24"/>
                <w:szCs w:val="24"/>
              </w:rPr>
              <w:t>Один ребенок</w:t>
            </w:r>
          </w:p>
        </w:tc>
        <w:tc>
          <w:tcPr>
            <w:tcW w:w="1080" w:type="dxa"/>
            <w:tcBorders>
              <w:top w:val="single" w:sz="4" w:space="0" w:color="000000"/>
              <w:left w:val="single" w:sz="4" w:space="0" w:color="000000"/>
              <w:bottom w:val="single" w:sz="4" w:space="0" w:color="000000"/>
            </w:tcBorders>
            <w:shd w:val="clear" w:color="auto" w:fill="auto"/>
          </w:tcPr>
          <w:p w:rsidR="00581112" w:rsidRPr="0060764A" w:rsidRDefault="006B57DC" w:rsidP="00581112">
            <w:pPr>
              <w:snapToGrid w:val="0"/>
              <w:spacing w:after="0" w:line="240" w:lineRule="auto"/>
              <w:jc w:val="center"/>
              <w:rPr>
                <w:rFonts w:ascii="Times New Roman" w:hAnsi="Times New Roman" w:cs="Times New Roman"/>
                <w:sz w:val="24"/>
                <w:szCs w:val="24"/>
              </w:rPr>
            </w:pPr>
            <w:r w:rsidRPr="0060764A">
              <w:rPr>
                <w:rFonts w:ascii="Times New Roman" w:hAnsi="Times New Roman" w:cs="Times New Roman"/>
                <w:sz w:val="24"/>
                <w:szCs w:val="24"/>
              </w:rPr>
              <w:t>6</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581112" w:rsidRPr="0060764A" w:rsidRDefault="00581112" w:rsidP="00581112">
            <w:pPr>
              <w:snapToGrid w:val="0"/>
              <w:spacing w:after="0" w:line="240" w:lineRule="auto"/>
              <w:jc w:val="center"/>
              <w:rPr>
                <w:rFonts w:ascii="Times New Roman" w:hAnsi="Times New Roman" w:cs="Times New Roman"/>
                <w:sz w:val="24"/>
                <w:szCs w:val="24"/>
              </w:rPr>
            </w:pPr>
            <w:r w:rsidRPr="0060764A">
              <w:rPr>
                <w:rFonts w:ascii="Times New Roman" w:hAnsi="Times New Roman" w:cs="Times New Roman"/>
                <w:sz w:val="24"/>
                <w:szCs w:val="24"/>
              </w:rPr>
              <w:t>26 %</w:t>
            </w:r>
          </w:p>
        </w:tc>
      </w:tr>
      <w:tr w:rsidR="00581112" w:rsidRPr="00586F6C" w:rsidTr="00581112">
        <w:tc>
          <w:tcPr>
            <w:tcW w:w="6996" w:type="dxa"/>
            <w:tcBorders>
              <w:top w:val="single" w:sz="4" w:space="0" w:color="000000"/>
              <w:left w:val="single" w:sz="4" w:space="0" w:color="000000"/>
              <w:bottom w:val="single" w:sz="4" w:space="0" w:color="000000"/>
            </w:tcBorders>
            <w:shd w:val="clear" w:color="auto" w:fill="auto"/>
          </w:tcPr>
          <w:p w:rsidR="00581112" w:rsidRPr="006B57DC" w:rsidRDefault="00581112" w:rsidP="00581112">
            <w:pPr>
              <w:spacing w:after="0" w:line="240" w:lineRule="auto"/>
              <w:rPr>
                <w:rFonts w:ascii="Times New Roman" w:hAnsi="Times New Roman" w:cs="Times New Roman"/>
                <w:b/>
                <w:sz w:val="24"/>
                <w:szCs w:val="24"/>
              </w:rPr>
            </w:pPr>
            <w:r w:rsidRPr="006B57DC">
              <w:rPr>
                <w:rFonts w:ascii="Times New Roman" w:hAnsi="Times New Roman" w:cs="Times New Roman"/>
                <w:b/>
                <w:sz w:val="24"/>
                <w:szCs w:val="24"/>
              </w:rPr>
              <w:t>Двое детей</w:t>
            </w:r>
          </w:p>
        </w:tc>
        <w:tc>
          <w:tcPr>
            <w:tcW w:w="1080" w:type="dxa"/>
            <w:tcBorders>
              <w:top w:val="single" w:sz="4" w:space="0" w:color="000000"/>
              <w:left w:val="single" w:sz="4" w:space="0" w:color="000000"/>
              <w:bottom w:val="single" w:sz="4" w:space="0" w:color="000000"/>
            </w:tcBorders>
            <w:shd w:val="clear" w:color="auto" w:fill="auto"/>
          </w:tcPr>
          <w:p w:rsidR="00581112" w:rsidRPr="0060764A" w:rsidRDefault="006B57DC" w:rsidP="00581112">
            <w:pPr>
              <w:snapToGrid w:val="0"/>
              <w:spacing w:after="0" w:line="240" w:lineRule="auto"/>
              <w:jc w:val="center"/>
              <w:rPr>
                <w:rFonts w:ascii="Times New Roman" w:hAnsi="Times New Roman" w:cs="Times New Roman"/>
                <w:sz w:val="24"/>
                <w:szCs w:val="24"/>
              </w:rPr>
            </w:pPr>
            <w:r w:rsidRPr="0060764A">
              <w:rPr>
                <w:rFonts w:ascii="Times New Roman" w:hAnsi="Times New Roman" w:cs="Times New Roman"/>
                <w:sz w:val="24"/>
                <w:szCs w:val="24"/>
              </w:rPr>
              <w:t>11</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581112" w:rsidRPr="0060764A" w:rsidRDefault="0029714A" w:rsidP="00581112">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r w:rsidR="00581112" w:rsidRPr="0060764A">
              <w:rPr>
                <w:rFonts w:ascii="Times New Roman" w:hAnsi="Times New Roman" w:cs="Times New Roman"/>
                <w:sz w:val="24"/>
                <w:szCs w:val="24"/>
              </w:rPr>
              <w:t xml:space="preserve"> %</w:t>
            </w:r>
          </w:p>
        </w:tc>
      </w:tr>
      <w:tr w:rsidR="00581112" w:rsidRPr="00586F6C" w:rsidTr="00581112">
        <w:tc>
          <w:tcPr>
            <w:tcW w:w="6996" w:type="dxa"/>
            <w:tcBorders>
              <w:top w:val="single" w:sz="4" w:space="0" w:color="000000"/>
              <w:left w:val="single" w:sz="4" w:space="0" w:color="000000"/>
              <w:bottom w:val="single" w:sz="4" w:space="0" w:color="000000"/>
            </w:tcBorders>
            <w:shd w:val="clear" w:color="auto" w:fill="auto"/>
          </w:tcPr>
          <w:p w:rsidR="00581112" w:rsidRPr="006B57DC" w:rsidRDefault="00581112" w:rsidP="00581112">
            <w:pPr>
              <w:spacing w:after="0" w:line="240" w:lineRule="auto"/>
              <w:rPr>
                <w:rFonts w:ascii="Times New Roman" w:hAnsi="Times New Roman" w:cs="Times New Roman"/>
                <w:b/>
                <w:sz w:val="24"/>
                <w:szCs w:val="24"/>
              </w:rPr>
            </w:pPr>
            <w:r w:rsidRPr="006B57DC">
              <w:rPr>
                <w:rFonts w:ascii="Times New Roman" w:hAnsi="Times New Roman" w:cs="Times New Roman"/>
                <w:b/>
                <w:sz w:val="24"/>
                <w:szCs w:val="24"/>
              </w:rPr>
              <w:t>Три и более детей</w:t>
            </w:r>
          </w:p>
        </w:tc>
        <w:tc>
          <w:tcPr>
            <w:tcW w:w="1080" w:type="dxa"/>
            <w:tcBorders>
              <w:top w:val="single" w:sz="4" w:space="0" w:color="000000"/>
              <w:left w:val="single" w:sz="4" w:space="0" w:color="000000"/>
              <w:bottom w:val="single" w:sz="4" w:space="0" w:color="000000"/>
            </w:tcBorders>
            <w:shd w:val="clear" w:color="auto" w:fill="auto"/>
          </w:tcPr>
          <w:p w:rsidR="00581112" w:rsidRPr="0060764A" w:rsidRDefault="006B57DC" w:rsidP="00581112">
            <w:pPr>
              <w:snapToGrid w:val="0"/>
              <w:spacing w:after="0" w:line="240" w:lineRule="auto"/>
              <w:jc w:val="center"/>
              <w:rPr>
                <w:rFonts w:ascii="Times New Roman" w:hAnsi="Times New Roman" w:cs="Times New Roman"/>
                <w:sz w:val="24"/>
                <w:szCs w:val="24"/>
              </w:rPr>
            </w:pPr>
            <w:r w:rsidRPr="0060764A">
              <w:rPr>
                <w:rFonts w:ascii="Times New Roman" w:hAnsi="Times New Roman" w:cs="Times New Roman"/>
                <w:sz w:val="24"/>
                <w:szCs w:val="24"/>
              </w:rPr>
              <w:t>6</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581112" w:rsidRPr="0060764A" w:rsidRDefault="0029714A" w:rsidP="00581112">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r w:rsidR="00581112" w:rsidRPr="0060764A">
              <w:rPr>
                <w:rFonts w:ascii="Times New Roman" w:hAnsi="Times New Roman" w:cs="Times New Roman"/>
                <w:sz w:val="24"/>
                <w:szCs w:val="24"/>
              </w:rPr>
              <w:t xml:space="preserve"> %</w:t>
            </w:r>
          </w:p>
        </w:tc>
      </w:tr>
      <w:tr w:rsidR="00581112" w:rsidRPr="006B57DC" w:rsidTr="00581112">
        <w:tc>
          <w:tcPr>
            <w:tcW w:w="9476" w:type="dxa"/>
            <w:gridSpan w:val="3"/>
            <w:tcBorders>
              <w:top w:val="single" w:sz="4" w:space="0" w:color="000000"/>
              <w:left w:val="single" w:sz="4" w:space="0" w:color="000000"/>
              <w:bottom w:val="single" w:sz="4" w:space="0" w:color="000000"/>
              <w:right w:val="single" w:sz="4" w:space="0" w:color="000000"/>
            </w:tcBorders>
            <w:shd w:val="clear" w:color="auto" w:fill="auto"/>
          </w:tcPr>
          <w:p w:rsidR="00581112" w:rsidRPr="006B57DC" w:rsidRDefault="00581112" w:rsidP="00581112">
            <w:pPr>
              <w:snapToGrid w:val="0"/>
              <w:spacing w:after="0" w:line="240" w:lineRule="auto"/>
              <w:jc w:val="center"/>
              <w:rPr>
                <w:rFonts w:ascii="Times New Roman" w:hAnsi="Times New Roman" w:cs="Times New Roman"/>
                <w:b/>
                <w:sz w:val="24"/>
                <w:szCs w:val="24"/>
              </w:rPr>
            </w:pPr>
            <w:r w:rsidRPr="006B57DC">
              <w:rPr>
                <w:rFonts w:ascii="Times New Roman" w:hAnsi="Times New Roman" w:cs="Times New Roman"/>
                <w:b/>
                <w:sz w:val="24"/>
                <w:szCs w:val="24"/>
              </w:rPr>
              <w:t>СЕМЬИ, РОДИТЕЛИ КОТОРЫХ УЧАСТВОВАЛИ В ВОЕННЫХ ДЕЙСТВИЯХ (АФГАНИСТАН, ЧЕЧЕНСКАЯ Р-КА)</w:t>
            </w:r>
          </w:p>
        </w:tc>
      </w:tr>
      <w:tr w:rsidR="00581112" w:rsidRPr="006B57DC" w:rsidTr="00581112">
        <w:tc>
          <w:tcPr>
            <w:tcW w:w="6996" w:type="dxa"/>
            <w:tcBorders>
              <w:top w:val="single" w:sz="4" w:space="0" w:color="000000"/>
              <w:left w:val="single" w:sz="4" w:space="0" w:color="000000"/>
              <w:bottom w:val="single" w:sz="4" w:space="0" w:color="000000"/>
            </w:tcBorders>
            <w:shd w:val="clear" w:color="auto" w:fill="auto"/>
          </w:tcPr>
          <w:p w:rsidR="00581112" w:rsidRPr="006B57DC" w:rsidRDefault="00581112" w:rsidP="00581112">
            <w:pPr>
              <w:spacing w:after="0" w:line="240" w:lineRule="auto"/>
              <w:rPr>
                <w:rFonts w:ascii="Times New Roman" w:hAnsi="Times New Roman" w:cs="Times New Roman"/>
                <w:b/>
                <w:sz w:val="24"/>
                <w:szCs w:val="24"/>
              </w:rPr>
            </w:pPr>
            <w:r w:rsidRPr="006B57DC">
              <w:rPr>
                <w:rFonts w:ascii="Times New Roman" w:hAnsi="Times New Roman" w:cs="Times New Roman"/>
                <w:b/>
                <w:sz w:val="24"/>
                <w:szCs w:val="24"/>
              </w:rPr>
              <w:t>СЕМЬИ, ПРИЕХАВШИЕ ИЗ ЗОНЫ ЧЕРНОБЫЛЬСКОЙ АЭС</w:t>
            </w:r>
          </w:p>
        </w:tc>
        <w:tc>
          <w:tcPr>
            <w:tcW w:w="1080" w:type="dxa"/>
            <w:tcBorders>
              <w:top w:val="single" w:sz="4" w:space="0" w:color="000000"/>
              <w:left w:val="single" w:sz="4" w:space="0" w:color="000000"/>
              <w:bottom w:val="single" w:sz="4" w:space="0" w:color="000000"/>
            </w:tcBorders>
            <w:shd w:val="clear" w:color="auto" w:fill="auto"/>
          </w:tcPr>
          <w:p w:rsidR="00581112" w:rsidRPr="006B57DC" w:rsidRDefault="00581112" w:rsidP="00581112">
            <w:pPr>
              <w:snapToGrid w:val="0"/>
              <w:spacing w:after="0" w:line="240" w:lineRule="auto"/>
              <w:jc w:val="center"/>
              <w:rPr>
                <w:rFonts w:ascii="Times New Roman" w:hAnsi="Times New Roman" w:cs="Times New Roman"/>
                <w:b/>
                <w:sz w:val="24"/>
                <w:szCs w:val="24"/>
              </w:rPr>
            </w:pPr>
            <w:r w:rsidRPr="006B57DC">
              <w:rPr>
                <w:rFonts w:ascii="Times New Roman" w:hAnsi="Times New Roman" w:cs="Times New Roman"/>
                <w:b/>
                <w:sz w:val="24"/>
                <w:szCs w:val="24"/>
              </w:rPr>
              <w:t>-</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581112" w:rsidRPr="006B57DC" w:rsidRDefault="00581112" w:rsidP="00581112">
            <w:pPr>
              <w:snapToGrid w:val="0"/>
              <w:spacing w:after="0" w:line="240" w:lineRule="auto"/>
              <w:jc w:val="center"/>
              <w:rPr>
                <w:rFonts w:ascii="Times New Roman" w:hAnsi="Times New Roman" w:cs="Times New Roman"/>
                <w:b/>
                <w:sz w:val="24"/>
                <w:szCs w:val="24"/>
              </w:rPr>
            </w:pPr>
            <w:r w:rsidRPr="006B57DC">
              <w:rPr>
                <w:rFonts w:ascii="Times New Roman" w:hAnsi="Times New Roman" w:cs="Times New Roman"/>
                <w:b/>
                <w:sz w:val="24"/>
                <w:szCs w:val="24"/>
              </w:rPr>
              <w:t>-</w:t>
            </w:r>
          </w:p>
        </w:tc>
      </w:tr>
    </w:tbl>
    <w:p w:rsidR="00581112" w:rsidRPr="0060764A" w:rsidRDefault="00581112" w:rsidP="00581112">
      <w:pPr>
        <w:spacing w:after="0" w:line="240" w:lineRule="auto"/>
        <w:ind w:firstLine="709"/>
        <w:jc w:val="both"/>
        <w:rPr>
          <w:rFonts w:ascii="Times New Roman" w:hAnsi="Times New Roman" w:cs="Times New Roman"/>
          <w:sz w:val="24"/>
          <w:szCs w:val="24"/>
        </w:rPr>
      </w:pPr>
      <w:r w:rsidRPr="0060764A">
        <w:rPr>
          <w:rFonts w:ascii="Times New Roman" w:hAnsi="Times New Roman" w:cs="Times New Roman"/>
          <w:sz w:val="24"/>
          <w:szCs w:val="24"/>
        </w:rPr>
        <w:t>Списочный состав группы на 01.09.2020 г</w:t>
      </w:r>
      <w:r w:rsidR="006A1ABA" w:rsidRPr="0060764A">
        <w:rPr>
          <w:rFonts w:ascii="Times New Roman" w:hAnsi="Times New Roman" w:cs="Times New Roman"/>
          <w:sz w:val="24"/>
          <w:szCs w:val="24"/>
        </w:rPr>
        <w:t>ода: 24</w:t>
      </w:r>
      <w:r w:rsidRPr="0060764A">
        <w:rPr>
          <w:rFonts w:ascii="Times New Roman" w:hAnsi="Times New Roman" w:cs="Times New Roman"/>
          <w:sz w:val="24"/>
          <w:szCs w:val="24"/>
        </w:rPr>
        <w:t xml:space="preserve"> человек, из них: мальчиков - 1</w:t>
      </w:r>
      <w:r w:rsidR="006C1F1A">
        <w:rPr>
          <w:rFonts w:ascii="Times New Roman" w:hAnsi="Times New Roman" w:cs="Times New Roman"/>
          <w:sz w:val="24"/>
          <w:szCs w:val="24"/>
        </w:rPr>
        <w:t>0</w:t>
      </w:r>
      <w:r w:rsidRPr="0060764A">
        <w:rPr>
          <w:rFonts w:ascii="Times New Roman" w:hAnsi="Times New Roman" w:cs="Times New Roman"/>
          <w:sz w:val="24"/>
          <w:szCs w:val="24"/>
        </w:rPr>
        <w:t xml:space="preserve"> человек (43%), девочек - 1</w:t>
      </w:r>
      <w:r w:rsidR="006C1F1A">
        <w:rPr>
          <w:rFonts w:ascii="Times New Roman" w:hAnsi="Times New Roman" w:cs="Times New Roman"/>
          <w:sz w:val="24"/>
          <w:szCs w:val="24"/>
        </w:rPr>
        <w:t>4</w:t>
      </w:r>
      <w:r w:rsidRPr="0060764A">
        <w:rPr>
          <w:rFonts w:ascii="Times New Roman" w:hAnsi="Times New Roman" w:cs="Times New Roman"/>
          <w:sz w:val="24"/>
          <w:szCs w:val="24"/>
        </w:rPr>
        <w:t xml:space="preserve"> человек (57%).</w:t>
      </w:r>
    </w:p>
    <w:p w:rsidR="00581112" w:rsidRPr="006B57DC" w:rsidRDefault="00581112" w:rsidP="00581112">
      <w:pPr>
        <w:spacing w:after="0" w:line="240" w:lineRule="auto"/>
        <w:ind w:firstLine="709"/>
        <w:jc w:val="center"/>
        <w:rPr>
          <w:rFonts w:ascii="Times New Roman" w:hAnsi="Times New Roman" w:cs="Times New Roman"/>
          <w:b/>
          <w:sz w:val="24"/>
          <w:szCs w:val="24"/>
        </w:rPr>
      </w:pPr>
      <w:r w:rsidRPr="006B57DC">
        <w:rPr>
          <w:rFonts w:ascii="Times New Roman" w:hAnsi="Times New Roman" w:cs="Times New Roman"/>
          <w:b/>
          <w:sz w:val="24"/>
          <w:szCs w:val="24"/>
        </w:rPr>
        <w:t>Распределение детей по группам здоровья:</w:t>
      </w:r>
    </w:p>
    <w:tbl>
      <w:tblPr>
        <w:tblW w:w="0" w:type="auto"/>
        <w:tblInd w:w="-70" w:type="dxa"/>
        <w:tblLayout w:type="fixed"/>
        <w:tblLook w:val="0000" w:firstRow="0" w:lastRow="0" w:firstColumn="0" w:lastColumn="0" w:noHBand="0" w:noVBand="0"/>
      </w:tblPr>
      <w:tblGrid>
        <w:gridCol w:w="2392"/>
        <w:gridCol w:w="2393"/>
        <w:gridCol w:w="2393"/>
        <w:gridCol w:w="2533"/>
      </w:tblGrid>
      <w:tr w:rsidR="00581112" w:rsidRPr="006B57DC" w:rsidTr="00581112">
        <w:tc>
          <w:tcPr>
            <w:tcW w:w="2392" w:type="dxa"/>
            <w:tcBorders>
              <w:top w:val="single" w:sz="4" w:space="0" w:color="000000"/>
              <w:left w:val="single" w:sz="4" w:space="0" w:color="000000"/>
              <w:bottom w:val="single" w:sz="4" w:space="0" w:color="000000"/>
            </w:tcBorders>
            <w:shd w:val="clear" w:color="auto" w:fill="auto"/>
          </w:tcPr>
          <w:p w:rsidR="00581112" w:rsidRPr="006B57DC" w:rsidRDefault="00581112" w:rsidP="00581112">
            <w:pPr>
              <w:spacing w:after="0" w:line="240" w:lineRule="auto"/>
              <w:jc w:val="center"/>
              <w:rPr>
                <w:rFonts w:ascii="Times New Roman" w:hAnsi="Times New Roman" w:cs="Times New Roman"/>
                <w:b/>
                <w:sz w:val="24"/>
                <w:szCs w:val="24"/>
              </w:rPr>
            </w:pPr>
            <w:r w:rsidRPr="006B57DC">
              <w:rPr>
                <w:rFonts w:ascii="Times New Roman" w:hAnsi="Times New Roman" w:cs="Times New Roman"/>
                <w:b/>
                <w:sz w:val="24"/>
                <w:szCs w:val="24"/>
              </w:rPr>
              <w:t>I группа</w:t>
            </w:r>
          </w:p>
        </w:tc>
        <w:tc>
          <w:tcPr>
            <w:tcW w:w="2393" w:type="dxa"/>
            <w:tcBorders>
              <w:top w:val="single" w:sz="4" w:space="0" w:color="000000"/>
              <w:left w:val="single" w:sz="4" w:space="0" w:color="000000"/>
              <w:bottom w:val="single" w:sz="4" w:space="0" w:color="000000"/>
            </w:tcBorders>
            <w:shd w:val="clear" w:color="auto" w:fill="auto"/>
          </w:tcPr>
          <w:p w:rsidR="00581112" w:rsidRPr="006B57DC" w:rsidRDefault="00581112" w:rsidP="00581112">
            <w:pPr>
              <w:spacing w:after="0" w:line="240" w:lineRule="auto"/>
              <w:jc w:val="center"/>
              <w:rPr>
                <w:rFonts w:ascii="Times New Roman" w:hAnsi="Times New Roman" w:cs="Times New Roman"/>
                <w:b/>
                <w:sz w:val="24"/>
                <w:szCs w:val="24"/>
              </w:rPr>
            </w:pPr>
            <w:r w:rsidRPr="006B57DC">
              <w:rPr>
                <w:rFonts w:ascii="Times New Roman" w:hAnsi="Times New Roman" w:cs="Times New Roman"/>
                <w:b/>
                <w:sz w:val="24"/>
                <w:szCs w:val="24"/>
              </w:rPr>
              <w:t>II группа</w:t>
            </w:r>
          </w:p>
        </w:tc>
        <w:tc>
          <w:tcPr>
            <w:tcW w:w="2393" w:type="dxa"/>
            <w:tcBorders>
              <w:top w:val="single" w:sz="4" w:space="0" w:color="000000"/>
              <w:left w:val="single" w:sz="4" w:space="0" w:color="000000"/>
              <w:bottom w:val="single" w:sz="4" w:space="0" w:color="000000"/>
            </w:tcBorders>
            <w:shd w:val="clear" w:color="auto" w:fill="auto"/>
          </w:tcPr>
          <w:p w:rsidR="00581112" w:rsidRPr="006B57DC" w:rsidRDefault="00581112" w:rsidP="00581112">
            <w:pPr>
              <w:spacing w:after="0" w:line="240" w:lineRule="auto"/>
              <w:jc w:val="center"/>
              <w:rPr>
                <w:rFonts w:ascii="Times New Roman" w:hAnsi="Times New Roman" w:cs="Times New Roman"/>
                <w:b/>
                <w:sz w:val="24"/>
                <w:szCs w:val="24"/>
              </w:rPr>
            </w:pPr>
            <w:r w:rsidRPr="006B57DC">
              <w:rPr>
                <w:rFonts w:ascii="Times New Roman" w:hAnsi="Times New Roman" w:cs="Times New Roman"/>
                <w:b/>
                <w:sz w:val="24"/>
                <w:szCs w:val="24"/>
              </w:rPr>
              <w:t>III группа</w:t>
            </w:r>
          </w:p>
        </w:tc>
        <w:tc>
          <w:tcPr>
            <w:tcW w:w="2533" w:type="dxa"/>
            <w:tcBorders>
              <w:top w:val="single" w:sz="4" w:space="0" w:color="000000"/>
              <w:left w:val="single" w:sz="4" w:space="0" w:color="000000"/>
              <w:bottom w:val="single" w:sz="4" w:space="0" w:color="000000"/>
              <w:right w:val="single" w:sz="4" w:space="0" w:color="000000"/>
            </w:tcBorders>
            <w:shd w:val="clear" w:color="auto" w:fill="auto"/>
          </w:tcPr>
          <w:p w:rsidR="00581112" w:rsidRPr="006B57DC" w:rsidRDefault="00581112" w:rsidP="00581112">
            <w:pPr>
              <w:spacing w:after="0" w:line="240" w:lineRule="auto"/>
              <w:jc w:val="center"/>
              <w:rPr>
                <w:rFonts w:ascii="Times New Roman" w:hAnsi="Times New Roman" w:cs="Times New Roman"/>
                <w:b/>
                <w:sz w:val="24"/>
                <w:szCs w:val="24"/>
              </w:rPr>
            </w:pPr>
            <w:r w:rsidRPr="006B57DC">
              <w:rPr>
                <w:rFonts w:ascii="Times New Roman" w:hAnsi="Times New Roman" w:cs="Times New Roman"/>
                <w:b/>
                <w:sz w:val="24"/>
                <w:szCs w:val="24"/>
              </w:rPr>
              <w:t>IV группа</w:t>
            </w:r>
          </w:p>
        </w:tc>
      </w:tr>
      <w:tr w:rsidR="00581112" w:rsidRPr="00586F6C" w:rsidTr="00581112">
        <w:tc>
          <w:tcPr>
            <w:tcW w:w="2392" w:type="dxa"/>
            <w:tcBorders>
              <w:top w:val="single" w:sz="4" w:space="0" w:color="000000"/>
              <w:left w:val="single" w:sz="4" w:space="0" w:color="000000"/>
              <w:bottom w:val="single" w:sz="4" w:space="0" w:color="000000"/>
            </w:tcBorders>
            <w:shd w:val="clear" w:color="auto" w:fill="auto"/>
          </w:tcPr>
          <w:p w:rsidR="00581112" w:rsidRPr="00EC4874" w:rsidRDefault="00581112" w:rsidP="00581112">
            <w:pPr>
              <w:snapToGrid w:val="0"/>
              <w:spacing w:after="0" w:line="240" w:lineRule="auto"/>
              <w:jc w:val="center"/>
              <w:rPr>
                <w:rFonts w:ascii="Times New Roman" w:hAnsi="Times New Roman" w:cs="Times New Roman"/>
                <w:b/>
                <w:sz w:val="24"/>
                <w:szCs w:val="24"/>
              </w:rPr>
            </w:pPr>
            <w:r w:rsidRPr="00EC4874">
              <w:rPr>
                <w:rFonts w:ascii="Times New Roman" w:hAnsi="Times New Roman" w:cs="Times New Roman"/>
                <w:b/>
                <w:sz w:val="24"/>
                <w:szCs w:val="24"/>
              </w:rPr>
              <w:t>1</w:t>
            </w:r>
            <w:r w:rsidR="00B06D67">
              <w:rPr>
                <w:rFonts w:ascii="Times New Roman" w:hAnsi="Times New Roman" w:cs="Times New Roman"/>
                <w:b/>
                <w:sz w:val="24"/>
                <w:szCs w:val="24"/>
              </w:rPr>
              <w:t>8</w:t>
            </w:r>
          </w:p>
        </w:tc>
        <w:tc>
          <w:tcPr>
            <w:tcW w:w="2393" w:type="dxa"/>
            <w:tcBorders>
              <w:top w:val="single" w:sz="4" w:space="0" w:color="000000"/>
              <w:left w:val="single" w:sz="4" w:space="0" w:color="000000"/>
              <w:bottom w:val="single" w:sz="4" w:space="0" w:color="000000"/>
            </w:tcBorders>
            <w:shd w:val="clear" w:color="auto" w:fill="auto"/>
          </w:tcPr>
          <w:p w:rsidR="00581112" w:rsidRPr="00EC4874" w:rsidRDefault="00EC4874" w:rsidP="00581112">
            <w:pPr>
              <w:snapToGrid w:val="0"/>
              <w:spacing w:after="0" w:line="240" w:lineRule="auto"/>
              <w:jc w:val="center"/>
              <w:rPr>
                <w:rFonts w:ascii="Times New Roman" w:hAnsi="Times New Roman" w:cs="Times New Roman"/>
                <w:b/>
                <w:sz w:val="24"/>
                <w:szCs w:val="24"/>
              </w:rPr>
            </w:pPr>
            <w:r w:rsidRPr="00EC4874">
              <w:rPr>
                <w:rFonts w:ascii="Times New Roman" w:hAnsi="Times New Roman" w:cs="Times New Roman"/>
                <w:b/>
                <w:sz w:val="24"/>
                <w:szCs w:val="24"/>
              </w:rPr>
              <w:t>2</w:t>
            </w:r>
          </w:p>
        </w:tc>
        <w:tc>
          <w:tcPr>
            <w:tcW w:w="2393" w:type="dxa"/>
            <w:tcBorders>
              <w:top w:val="single" w:sz="4" w:space="0" w:color="000000"/>
              <w:left w:val="single" w:sz="4" w:space="0" w:color="000000"/>
              <w:bottom w:val="single" w:sz="4" w:space="0" w:color="000000"/>
            </w:tcBorders>
            <w:shd w:val="clear" w:color="auto" w:fill="auto"/>
          </w:tcPr>
          <w:p w:rsidR="00581112" w:rsidRPr="00EC4874" w:rsidRDefault="00EC4874" w:rsidP="00581112">
            <w:pPr>
              <w:snapToGrid w:val="0"/>
              <w:spacing w:after="0" w:line="240" w:lineRule="auto"/>
              <w:jc w:val="center"/>
              <w:rPr>
                <w:rFonts w:ascii="Times New Roman" w:hAnsi="Times New Roman" w:cs="Times New Roman"/>
                <w:b/>
                <w:sz w:val="24"/>
                <w:szCs w:val="24"/>
              </w:rPr>
            </w:pPr>
            <w:r w:rsidRPr="00EC4874">
              <w:rPr>
                <w:rFonts w:ascii="Times New Roman" w:hAnsi="Times New Roman" w:cs="Times New Roman"/>
                <w:b/>
                <w:sz w:val="24"/>
                <w:szCs w:val="24"/>
              </w:rPr>
              <w:t>3</w:t>
            </w:r>
          </w:p>
        </w:tc>
        <w:tc>
          <w:tcPr>
            <w:tcW w:w="2533" w:type="dxa"/>
            <w:tcBorders>
              <w:top w:val="single" w:sz="4" w:space="0" w:color="000000"/>
              <w:left w:val="single" w:sz="4" w:space="0" w:color="000000"/>
              <w:bottom w:val="single" w:sz="4" w:space="0" w:color="000000"/>
              <w:right w:val="single" w:sz="4" w:space="0" w:color="000000"/>
            </w:tcBorders>
            <w:shd w:val="clear" w:color="auto" w:fill="auto"/>
          </w:tcPr>
          <w:p w:rsidR="00581112" w:rsidRPr="00EC4874" w:rsidRDefault="00581112" w:rsidP="00581112">
            <w:pPr>
              <w:snapToGrid w:val="0"/>
              <w:spacing w:after="0" w:line="240" w:lineRule="auto"/>
              <w:jc w:val="center"/>
              <w:rPr>
                <w:rFonts w:ascii="Times New Roman" w:hAnsi="Times New Roman" w:cs="Times New Roman"/>
                <w:b/>
                <w:sz w:val="24"/>
                <w:szCs w:val="24"/>
              </w:rPr>
            </w:pPr>
            <w:r w:rsidRPr="00EC4874">
              <w:rPr>
                <w:rFonts w:ascii="Times New Roman" w:hAnsi="Times New Roman" w:cs="Times New Roman"/>
                <w:b/>
                <w:sz w:val="24"/>
                <w:szCs w:val="24"/>
              </w:rPr>
              <w:t>-</w:t>
            </w:r>
          </w:p>
        </w:tc>
      </w:tr>
    </w:tbl>
    <w:p w:rsidR="007923EF" w:rsidRPr="00F33310" w:rsidRDefault="007923EF" w:rsidP="00581112">
      <w:pPr>
        <w:spacing w:after="0"/>
        <w:jc w:val="center"/>
        <w:rPr>
          <w:rFonts w:ascii="Times New Roman" w:hAnsi="Times New Roman" w:cs="Times New Roman"/>
          <w:b/>
          <w:sz w:val="24"/>
          <w:szCs w:val="24"/>
        </w:rPr>
      </w:pPr>
    </w:p>
    <w:p w:rsidR="006C1F1A" w:rsidRPr="006C1F1A" w:rsidRDefault="00581112" w:rsidP="006C1F1A">
      <w:pPr>
        <w:spacing w:after="0" w:line="240" w:lineRule="auto"/>
        <w:jc w:val="center"/>
        <w:rPr>
          <w:rFonts w:ascii="Times New Roman" w:hAnsi="Times New Roman" w:cs="Times New Roman"/>
          <w:b/>
          <w:sz w:val="24"/>
          <w:szCs w:val="24"/>
        </w:rPr>
      </w:pPr>
      <w:r w:rsidRPr="00F33310">
        <w:rPr>
          <w:rFonts w:ascii="Times New Roman" w:hAnsi="Times New Roman" w:cs="Times New Roman"/>
          <w:b/>
          <w:sz w:val="24"/>
          <w:szCs w:val="24"/>
        </w:rPr>
        <w:t>Характеристики особенностей развития дет</w:t>
      </w:r>
      <w:r w:rsidR="00863D7A">
        <w:rPr>
          <w:rFonts w:ascii="Times New Roman" w:hAnsi="Times New Roman" w:cs="Times New Roman"/>
          <w:b/>
          <w:sz w:val="24"/>
          <w:szCs w:val="24"/>
        </w:rPr>
        <w:t xml:space="preserve">ей подготовительной </w:t>
      </w:r>
      <w:r w:rsidR="00863D7A" w:rsidRPr="00863D7A">
        <w:rPr>
          <w:rFonts w:ascii="Times New Roman" w:hAnsi="Times New Roman" w:cs="Times New Roman"/>
          <w:b/>
          <w:sz w:val="24"/>
          <w:szCs w:val="24"/>
        </w:rPr>
        <w:t>группы (6-7</w:t>
      </w:r>
      <w:r w:rsidRPr="00863D7A">
        <w:rPr>
          <w:rFonts w:ascii="Times New Roman" w:hAnsi="Times New Roman" w:cs="Times New Roman"/>
          <w:b/>
          <w:sz w:val="24"/>
          <w:szCs w:val="24"/>
        </w:rPr>
        <w:t>лет)</w:t>
      </w:r>
    </w:p>
    <w:p w:rsidR="00AE6364" w:rsidRPr="00B06D67" w:rsidRDefault="00863D7A" w:rsidP="00863D7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00AE6364" w:rsidRPr="00B06D67">
        <w:rPr>
          <w:rFonts w:ascii="Times New Roman" w:hAnsi="Times New Roman" w:cs="Times New Roman"/>
          <w:sz w:val="24"/>
          <w:szCs w:val="24"/>
        </w:rPr>
        <w:t xml:space="preserve"> сюжетно-ролевы</w:t>
      </w:r>
      <w:r>
        <w:rPr>
          <w:rFonts w:ascii="Times New Roman" w:hAnsi="Times New Roman" w:cs="Times New Roman"/>
          <w:sz w:val="24"/>
          <w:szCs w:val="24"/>
        </w:rPr>
        <w:t>х играх дети подготовительной к</w:t>
      </w:r>
      <w:r w:rsidR="00AE6364" w:rsidRPr="00B06D67">
        <w:rPr>
          <w:rFonts w:ascii="Times New Roman" w:hAnsi="Times New Roman" w:cs="Times New Roman"/>
          <w:sz w:val="24"/>
          <w:szCs w:val="24"/>
        </w:rPr>
        <w:t xml:space="preserve"> школе группы начинают осваивать сложные взаимодействия людей, отражающие характерные значимые жизненные ситуации, например, свадь</w:t>
      </w:r>
      <w:r>
        <w:rPr>
          <w:rFonts w:ascii="Times New Roman" w:hAnsi="Times New Roman" w:cs="Times New Roman"/>
          <w:sz w:val="24"/>
          <w:szCs w:val="24"/>
        </w:rPr>
        <w:t xml:space="preserve">бу, рождение ребенка, болезнь и </w:t>
      </w:r>
      <w:r w:rsidR="00AE6364" w:rsidRPr="00B06D67">
        <w:rPr>
          <w:rFonts w:ascii="Times New Roman" w:hAnsi="Times New Roman" w:cs="Times New Roman"/>
          <w:sz w:val="24"/>
          <w:szCs w:val="24"/>
        </w:rPr>
        <w:t xml:space="preserve">т.д. </w:t>
      </w:r>
    </w:p>
    <w:p w:rsidR="00AE6364" w:rsidRDefault="00AE6364" w:rsidP="00863D7A">
      <w:pPr>
        <w:spacing w:after="0" w:line="240" w:lineRule="auto"/>
        <w:ind w:firstLine="709"/>
        <w:jc w:val="both"/>
        <w:rPr>
          <w:rFonts w:ascii="Times New Roman" w:hAnsi="Times New Roman" w:cs="Times New Roman"/>
          <w:sz w:val="24"/>
          <w:szCs w:val="24"/>
        </w:rPr>
      </w:pPr>
      <w:r w:rsidRPr="00B06D67">
        <w:rPr>
          <w:rFonts w:ascii="Times New Roman" w:hAnsi="Times New Roman" w:cs="Times New Roman"/>
          <w:sz w:val="24"/>
          <w:szCs w:val="24"/>
        </w:rPr>
        <w:t>Игровые действия детей становятся более сложными, об</w:t>
      </w:r>
      <w:r w:rsidR="00863D7A">
        <w:rPr>
          <w:rFonts w:ascii="Times New Roman" w:hAnsi="Times New Roman" w:cs="Times New Roman"/>
          <w:sz w:val="24"/>
          <w:szCs w:val="24"/>
        </w:rPr>
        <w:t xml:space="preserve">ретают особый смысл, который не </w:t>
      </w:r>
      <w:r w:rsidRPr="00B06D67">
        <w:rPr>
          <w:rFonts w:ascii="Times New Roman" w:hAnsi="Times New Roman" w:cs="Times New Roman"/>
          <w:sz w:val="24"/>
          <w:szCs w:val="24"/>
        </w:rPr>
        <w:t>всегда открывается взрослому. Игро</w:t>
      </w:r>
      <w:r w:rsidR="00863D7A">
        <w:rPr>
          <w:rFonts w:ascii="Times New Roman" w:hAnsi="Times New Roman" w:cs="Times New Roman"/>
          <w:sz w:val="24"/>
          <w:szCs w:val="24"/>
        </w:rPr>
        <w:t>вое пространство усложняется. В</w:t>
      </w:r>
      <w:r w:rsidRPr="00B06D67">
        <w:rPr>
          <w:rFonts w:ascii="Times New Roman" w:hAnsi="Times New Roman" w:cs="Times New Roman"/>
          <w:sz w:val="24"/>
          <w:szCs w:val="24"/>
        </w:rPr>
        <w:t xml:space="preserve"> нем может бы</w:t>
      </w:r>
      <w:r w:rsidR="00863D7A">
        <w:rPr>
          <w:rFonts w:ascii="Times New Roman" w:hAnsi="Times New Roman" w:cs="Times New Roman"/>
          <w:sz w:val="24"/>
          <w:szCs w:val="24"/>
        </w:rPr>
        <w:t>ть несколько центров, каждый из</w:t>
      </w:r>
      <w:r w:rsidRPr="00B06D67">
        <w:rPr>
          <w:rFonts w:ascii="Times New Roman" w:hAnsi="Times New Roman" w:cs="Times New Roman"/>
          <w:sz w:val="24"/>
          <w:szCs w:val="24"/>
        </w:rPr>
        <w:t xml:space="preserve"> которых поддерживает свою сюжетную линию. При этом дети способны отслеживать поведение партнеров по</w:t>
      </w:r>
      <w:r w:rsidR="00863D7A">
        <w:rPr>
          <w:rFonts w:ascii="Times New Roman" w:hAnsi="Times New Roman" w:cs="Times New Roman"/>
          <w:sz w:val="24"/>
          <w:szCs w:val="24"/>
        </w:rPr>
        <w:t xml:space="preserve"> всему игровому </w:t>
      </w:r>
      <w:r w:rsidR="00863D7A">
        <w:rPr>
          <w:rFonts w:ascii="Times New Roman" w:hAnsi="Times New Roman" w:cs="Times New Roman"/>
          <w:sz w:val="24"/>
          <w:szCs w:val="24"/>
        </w:rPr>
        <w:lastRenderedPageBreak/>
        <w:t xml:space="preserve">пространству и менять свое поведение в зависимости от места в </w:t>
      </w:r>
      <w:r w:rsidRPr="00B06D67">
        <w:rPr>
          <w:rFonts w:ascii="Times New Roman" w:hAnsi="Times New Roman" w:cs="Times New Roman"/>
          <w:sz w:val="24"/>
          <w:szCs w:val="24"/>
        </w:rPr>
        <w:t>нем. Так, ребенок уже</w:t>
      </w:r>
      <w:r w:rsidR="00863D7A">
        <w:rPr>
          <w:rFonts w:ascii="Times New Roman" w:hAnsi="Times New Roman" w:cs="Times New Roman"/>
          <w:sz w:val="24"/>
          <w:szCs w:val="24"/>
        </w:rPr>
        <w:t xml:space="preserve"> обращается к продавцу не просто как покупатель, а</w:t>
      </w:r>
      <w:r w:rsidRPr="00AE6364">
        <w:rPr>
          <w:rFonts w:ascii="Times New Roman" w:hAnsi="Times New Roman" w:cs="Times New Roman"/>
          <w:sz w:val="24"/>
          <w:szCs w:val="24"/>
        </w:rPr>
        <w:t xml:space="preserve"> как покупат</w:t>
      </w:r>
      <w:r w:rsidR="00863D7A">
        <w:rPr>
          <w:rFonts w:ascii="Times New Roman" w:hAnsi="Times New Roman" w:cs="Times New Roman"/>
          <w:sz w:val="24"/>
          <w:szCs w:val="24"/>
        </w:rPr>
        <w:t xml:space="preserve">ель-мама или покупатель-шофер и </w:t>
      </w:r>
      <w:r w:rsidRPr="00AE6364">
        <w:rPr>
          <w:rFonts w:ascii="Times New Roman" w:hAnsi="Times New Roman" w:cs="Times New Roman"/>
          <w:sz w:val="24"/>
          <w:szCs w:val="24"/>
        </w:rPr>
        <w:t>т.п.</w:t>
      </w:r>
    </w:p>
    <w:p w:rsidR="00AE6364" w:rsidRDefault="00AE6364" w:rsidP="00AE6364">
      <w:pPr>
        <w:spacing w:after="0" w:line="240" w:lineRule="auto"/>
        <w:ind w:firstLine="709"/>
        <w:jc w:val="both"/>
        <w:rPr>
          <w:rFonts w:ascii="Times New Roman" w:hAnsi="Times New Roman" w:cs="Times New Roman"/>
          <w:sz w:val="24"/>
          <w:szCs w:val="24"/>
        </w:rPr>
      </w:pPr>
      <w:r w:rsidRPr="00AE6364">
        <w:rPr>
          <w:rFonts w:ascii="Times New Roman" w:hAnsi="Times New Roman" w:cs="Times New Roman"/>
          <w:sz w:val="24"/>
          <w:szCs w:val="24"/>
        </w:rPr>
        <w:t>И</w:t>
      </w:r>
      <w:r w:rsidR="00863D7A">
        <w:rPr>
          <w:rFonts w:ascii="Times New Roman" w:hAnsi="Times New Roman" w:cs="Times New Roman"/>
          <w:sz w:val="24"/>
          <w:szCs w:val="24"/>
        </w:rPr>
        <w:t xml:space="preserve">сполнение роли акцентируется не </w:t>
      </w:r>
      <w:r w:rsidRPr="00AE6364">
        <w:rPr>
          <w:rFonts w:ascii="Times New Roman" w:hAnsi="Times New Roman" w:cs="Times New Roman"/>
          <w:sz w:val="24"/>
          <w:szCs w:val="24"/>
        </w:rPr>
        <w:t>только самой ролью, н</w:t>
      </w:r>
      <w:r w:rsidR="00863D7A">
        <w:rPr>
          <w:rFonts w:ascii="Times New Roman" w:hAnsi="Times New Roman" w:cs="Times New Roman"/>
          <w:sz w:val="24"/>
          <w:szCs w:val="24"/>
        </w:rPr>
        <w:t xml:space="preserve">о и тем, в </w:t>
      </w:r>
      <w:r w:rsidRPr="00AE6364">
        <w:rPr>
          <w:rFonts w:ascii="Times New Roman" w:hAnsi="Times New Roman" w:cs="Times New Roman"/>
          <w:sz w:val="24"/>
          <w:szCs w:val="24"/>
        </w:rPr>
        <w:t xml:space="preserve">какой части игрового пространства эта роль воспроизводится. Например, исполняя роль водителя автобуса, </w:t>
      </w:r>
      <w:r w:rsidR="00863D7A">
        <w:rPr>
          <w:rFonts w:ascii="Times New Roman" w:hAnsi="Times New Roman" w:cs="Times New Roman"/>
          <w:sz w:val="24"/>
          <w:szCs w:val="24"/>
        </w:rPr>
        <w:t>ребенок командует пассажирами и</w:t>
      </w:r>
      <w:r w:rsidRPr="00AE6364">
        <w:rPr>
          <w:rFonts w:ascii="Times New Roman" w:hAnsi="Times New Roman" w:cs="Times New Roman"/>
          <w:sz w:val="24"/>
          <w:szCs w:val="24"/>
        </w:rPr>
        <w:t xml:space="preserve"> подчиняется инспектору ГИБДД. </w:t>
      </w:r>
    </w:p>
    <w:p w:rsidR="00AE6364" w:rsidRDefault="00AE6364" w:rsidP="00AE6364">
      <w:pPr>
        <w:spacing w:after="0" w:line="240" w:lineRule="auto"/>
        <w:ind w:firstLine="709"/>
        <w:jc w:val="both"/>
        <w:rPr>
          <w:rFonts w:ascii="Times New Roman" w:hAnsi="Times New Roman" w:cs="Times New Roman"/>
          <w:sz w:val="24"/>
          <w:szCs w:val="24"/>
        </w:rPr>
      </w:pPr>
      <w:r w:rsidRPr="00AE6364">
        <w:rPr>
          <w:rFonts w:ascii="Times New Roman" w:hAnsi="Times New Roman" w:cs="Times New Roman"/>
          <w:sz w:val="24"/>
          <w:szCs w:val="24"/>
        </w:rPr>
        <w:t>Если логика игры т</w:t>
      </w:r>
      <w:r w:rsidR="00863D7A">
        <w:rPr>
          <w:rFonts w:ascii="Times New Roman" w:hAnsi="Times New Roman" w:cs="Times New Roman"/>
          <w:sz w:val="24"/>
          <w:szCs w:val="24"/>
        </w:rPr>
        <w:t xml:space="preserve">ребует появления новой роли, то ребенок может по </w:t>
      </w:r>
      <w:r w:rsidRPr="00AE6364">
        <w:rPr>
          <w:rFonts w:ascii="Times New Roman" w:hAnsi="Times New Roman" w:cs="Times New Roman"/>
          <w:sz w:val="24"/>
          <w:szCs w:val="24"/>
        </w:rPr>
        <w:t>ходу игры в</w:t>
      </w:r>
      <w:r w:rsidR="00863D7A">
        <w:rPr>
          <w:rFonts w:ascii="Times New Roman" w:hAnsi="Times New Roman" w:cs="Times New Roman"/>
          <w:sz w:val="24"/>
          <w:szCs w:val="24"/>
        </w:rPr>
        <w:t>зять на</w:t>
      </w:r>
      <w:r w:rsidRPr="00AE6364">
        <w:rPr>
          <w:rFonts w:ascii="Times New Roman" w:hAnsi="Times New Roman" w:cs="Times New Roman"/>
          <w:sz w:val="24"/>
          <w:szCs w:val="24"/>
        </w:rPr>
        <w:t xml:space="preserve"> себя новую роль, сохранив при этом роль, взятую ранее. Дети могут комментировать исполнение роли тем или иным участником игры. </w:t>
      </w:r>
    </w:p>
    <w:p w:rsidR="00AE6364" w:rsidRDefault="00863D7A" w:rsidP="00AE636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Образы из окружающей жизни и </w:t>
      </w:r>
      <w:r w:rsidR="00AE6364" w:rsidRPr="00AE6364">
        <w:rPr>
          <w:rFonts w:ascii="Times New Roman" w:hAnsi="Times New Roman" w:cs="Times New Roman"/>
          <w:sz w:val="24"/>
          <w:szCs w:val="24"/>
        </w:rPr>
        <w:t>литературных прои</w:t>
      </w:r>
      <w:r>
        <w:rPr>
          <w:rFonts w:ascii="Times New Roman" w:hAnsi="Times New Roman" w:cs="Times New Roman"/>
          <w:sz w:val="24"/>
          <w:szCs w:val="24"/>
        </w:rPr>
        <w:t>зведений, передаваемые детьми в</w:t>
      </w:r>
      <w:r w:rsidR="00AE6364" w:rsidRPr="00AE6364">
        <w:rPr>
          <w:rFonts w:ascii="Times New Roman" w:hAnsi="Times New Roman" w:cs="Times New Roman"/>
          <w:sz w:val="24"/>
          <w:szCs w:val="24"/>
        </w:rPr>
        <w:t xml:space="preserve">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w:t>
      </w:r>
      <w:r>
        <w:rPr>
          <w:rFonts w:ascii="Times New Roman" w:hAnsi="Times New Roman" w:cs="Times New Roman"/>
          <w:sz w:val="24"/>
          <w:szCs w:val="24"/>
        </w:rPr>
        <w:t xml:space="preserve">чия между рисунками мальчиков и </w:t>
      </w:r>
      <w:r w:rsidR="00AE6364" w:rsidRPr="00AE6364">
        <w:rPr>
          <w:rFonts w:ascii="Times New Roman" w:hAnsi="Times New Roman" w:cs="Times New Roman"/>
          <w:sz w:val="24"/>
          <w:szCs w:val="24"/>
        </w:rPr>
        <w:t>девочек. Мальчики охотно изображают те</w:t>
      </w:r>
      <w:r>
        <w:rPr>
          <w:rFonts w:ascii="Times New Roman" w:hAnsi="Times New Roman" w:cs="Times New Roman"/>
          <w:sz w:val="24"/>
          <w:szCs w:val="24"/>
        </w:rPr>
        <w:t xml:space="preserve">хнику, космос, военные действия и </w:t>
      </w:r>
      <w:r w:rsidR="00AE6364" w:rsidRPr="00AE6364">
        <w:rPr>
          <w:rFonts w:ascii="Times New Roman" w:hAnsi="Times New Roman" w:cs="Times New Roman"/>
          <w:sz w:val="24"/>
          <w:szCs w:val="24"/>
        </w:rPr>
        <w:t>т.п. Девочки обычно рисуют женские образ</w:t>
      </w:r>
      <w:r>
        <w:rPr>
          <w:rFonts w:ascii="Times New Roman" w:hAnsi="Times New Roman" w:cs="Times New Roman"/>
          <w:sz w:val="24"/>
          <w:szCs w:val="24"/>
        </w:rPr>
        <w:t xml:space="preserve">ы: принцесс, балерин, моделей и </w:t>
      </w:r>
      <w:r w:rsidR="00AE6364" w:rsidRPr="00AE6364">
        <w:rPr>
          <w:rFonts w:ascii="Times New Roman" w:hAnsi="Times New Roman" w:cs="Times New Roman"/>
          <w:sz w:val="24"/>
          <w:szCs w:val="24"/>
        </w:rPr>
        <w:t>т.п. Часто встре</w:t>
      </w:r>
      <w:r>
        <w:rPr>
          <w:rFonts w:ascii="Times New Roman" w:hAnsi="Times New Roman" w:cs="Times New Roman"/>
          <w:sz w:val="24"/>
          <w:szCs w:val="24"/>
        </w:rPr>
        <w:t>чаются и</w:t>
      </w:r>
      <w:r w:rsidR="00931C11">
        <w:rPr>
          <w:rFonts w:ascii="Times New Roman" w:hAnsi="Times New Roman" w:cs="Times New Roman"/>
          <w:sz w:val="24"/>
          <w:szCs w:val="24"/>
        </w:rPr>
        <w:t xml:space="preserve"> </w:t>
      </w:r>
      <w:r>
        <w:rPr>
          <w:rFonts w:ascii="Times New Roman" w:hAnsi="Times New Roman" w:cs="Times New Roman"/>
          <w:sz w:val="24"/>
          <w:szCs w:val="24"/>
        </w:rPr>
        <w:t xml:space="preserve">бытовые сюжеты: мама и дочка, комната и </w:t>
      </w:r>
      <w:r w:rsidR="00AE6364" w:rsidRPr="00AE6364">
        <w:rPr>
          <w:rFonts w:ascii="Times New Roman" w:hAnsi="Times New Roman" w:cs="Times New Roman"/>
          <w:sz w:val="24"/>
          <w:szCs w:val="24"/>
        </w:rPr>
        <w:t>т.п.</w:t>
      </w:r>
      <w:r w:rsidR="00AE6364">
        <w:rPr>
          <w:rFonts w:ascii="Times New Roman" w:hAnsi="Times New Roman" w:cs="Times New Roman"/>
          <w:sz w:val="24"/>
          <w:szCs w:val="24"/>
        </w:rPr>
        <w:t xml:space="preserve"> </w:t>
      </w:r>
    </w:p>
    <w:p w:rsidR="00AE6364" w:rsidRDefault="00AE6364" w:rsidP="00AE6364">
      <w:pPr>
        <w:spacing w:after="0" w:line="240" w:lineRule="auto"/>
        <w:ind w:firstLine="709"/>
        <w:jc w:val="both"/>
        <w:rPr>
          <w:rFonts w:ascii="Times New Roman" w:hAnsi="Times New Roman" w:cs="Times New Roman"/>
          <w:sz w:val="24"/>
          <w:szCs w:val="24"/>
        </w:rPr>
      </w:pPr>
      <w:r w:rsidRPr="00AE6364">
        <w:rPr>
          <w:rFonts w:ascii="Times New Roman" w:hAnsi="Times New Roman" w:cs="Times New Roman"/>
          <w:sz w:val="24"/>
          <w:szCs w:val="24"/>
        </w:rPr>
        <w:t>Изображение человека становит</w:t>
      </w:r>
      <w:r w:rsidR="00863D7A">
        <w:rPr>
          <w:rFonts w:ascii="Times New Roman" w:hAnsi="Times New Roman" w:cs="Times New Roman"/>
          <w:sz w:val="24"/>
          <w:szCs w:val="24"/>
        </w:rPr>
        <w:t xml:space="preserve">ся еще более детализированным и </w:t>
      </w:r>
      <w:r w:rsidRPr="00AE6364">
        <w:rPr>
          <w:rFonts w:ascii="Times New Roman" w:hAnsi="Times New Roman" w:cs="Times New Roman"/>
          <w:sz w:val="24"/>
          <w:szCs w:val="24"/>
        </w:rPr>
        <w:t>пропорц</w:t>
      </w:r>
      <w:r w:rsidR="00863D7A">
        <w:rPr>
          <w:rFonts w:ascii="Times New Roman" w:hAnsi="Times New Roman" w:cs="Times New Roman"/>
          <w:sz w:val="24"/>
          <w:szCs w:val="24"/>
        </w:rPr>
        <w:t xml:space="preserve">иональным. Появляются пальцы на </w:t>
      </w:r>
      <w:r w:rsidRPr="00AE6364">
        <w:rPr>
          <w:rFonts w:ascii="Times New Roman" w:hAnsi="Times New Roman" w:cs="Times New Roman"/>
          <w:sz w:val="24"/>
          <w:szCs w:val="24"/>
        </w:rPr>
        <w:t>руках, глаза, рот, нос, брови, подбородок. Одежда может быть украшена различными деталями. При прав</w:t>
      </w:r>
      <w:r w:rsidR="00863D7A">
        <w:rPr>
          <w:rFonts w:ascii="Times New Roman" w:hAnsi="Times New Roman" w:cs="Times New Roman"/>
          <w:sz w:val="24"/>
          <w:szCs w:val="24"/>
        </w:rPr>
        <w:t xml:space="preserve">ильном педагогическом подходе у </w:t>
      </w:r>
      <w:r w:rsidRPr="00AE6364">
        <w:rPr>
          <w:rFonts w:ascii="Times New Roman" w:hAnsi="Times New Roman" w:cs="Times New Roman"/>
          <w:sz w:val="24"/>
          <w:szCs w:val="24"/>
        </w:rPr>
        <w:t>дошкольников формируются художес</w:t>
      </w:r>
      <w:r w:rsidR="00863D7A">
        <w:rPr>
          <w:rFonts w:ascii="Times New Roman" w:hAnsi="Times New Roman" w:cs="Times New Roman"/>
          <w:sz w:val="24"/>
          <w:szCs w:val="24"/>
        </w:rPr>
        <w:t xml:space="preserve">твенно-творческие способности в </w:t>
      </w:r>
      <w:r w:rsidRPr="00AE6364">
        <w:rPr>
          <w:rFonts w:ascii="Times New Roman" w:hAnsi="Times New Roman" w:cs="Times New Roman"/>
          <w:sz w:val="24"/>
          <w:szCs w:val="24"/>
        </w:rPr>
        <w:t xml:space="preserve">изобразительной деятельности. </w:t>
      </w:r>
    </w:p>
    <w:p w:rsidR="00AE6364" w:rsidRDefault="00863D7A" w:rsidP="00AE636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 подготовительной к школе группе дети в</w:t>
      </w:r>
      <w:r w:rsidR="00AE6364" w:rsidRPr="00AE6364">
        <w:rPr>
          <w:rFonts w:ascii="Times New Roman" w:hAnsi="Times New Roman" w:cs="Times New Roman"/>
          <w:sz w:val="24"/>
          <w:szCs w:val="24"/>
        </w:rPr>
        <w:t xml:space="preserve"> значительной степени осваива</w:t>
      </w:r>
      <w:r>
        <w:rPr>
          <w:rFonts w:ascii="Times New Roman" w:hAnsi="Times New Roman" w:cs="Times New Roman"/>
          <w:sz w:val="24"/>
          <w:szCs w:val="24"/>
        </w:rPr>
        <w:t>ют конструирование из</w:t>
      </w:r>
      <w:r w:rsidR="00AE6364" w:rsidRPr="00AE6364">
        <w:rPr>
          <w:rFonts w:ascii="Times New Roman" w:hAnsi="Times New Roman" w:cs="Times New Roman"/>
          <w:sz w:val="24"/>
          <w:szCs w:val="24"/>
        </w:rPr>
        <w:t xml:space="preserve"> строительного материала. Они свободно владеют обобщенными способами</w:t>
      </w:r>
      <w:r>
        <w:rPr>
          <w:rFonts w:ascii="Times New Roman" w:hAnsi="Times New Roman" w:cs="Times New Roman"/>
          <w:sz w:val="24"/>
          <w:szCs w:val="24"/>
        </w:rPr>
        <w:t xml:space="preserve"> анализа как изображений, так и построек; не</w:t>
      </w:r>
      <w:r w:rsidR="00AE6364" w:rsidRPr="00AE6364">
        <w:rPr>
          <w:rFonts w:ascii="Times New Roman" w:hAnsi="Times New Roman" w:cs="Times New Roman"/>
          <w:sz w:val="24"/>
          <w:szCs w:val="24"/>
        </w:rPr>
        <w:t xml:space="preserve"> только анализируют основные конструктивные ос</w:t>
      </w:r>
      <w:r>
        <w:rPr>
          <w:rFonts w:ascii="Times New Roman" w:hAnsi="Times New Roman" w:cs="Times New Roman"/>
          <w:sz w:val="24"/>
          <w:szCs w:val="24"/>
        </w:rPr>
        <w:t xml:space="preserve">обенности различных деталей, но и определяют их форму на </w:t>
      </w:r>
      <w:r w:rsidR="00AE6364" w:rsidRPr="00AE6364">
        <w:rPr>
          <w:rFonts w:ascii="Times New Roman" w:hAnsi="Times New Roman" w:cs="Times New Roman"/>
          <w:sz w:val="24"/>
          <w:szCs w:val="24"/>
        </w:rPr>
        <w:t xml:space="preserve">основе сходства со знакомыми им объемными предметами. </w:t>
      </w:r>
    </w:p>
    <w:p w:rsidR="00AE6364" w:rsidRDefault="00AE6364" w:rsidP="00AE6364">
      <w:pPr>
        <w:spacing w:after="0" w:line="240" w:lineRule="auto"/>
        <w:ind w:firstLine="709"/>
        <w:jc w:val="both"/>
        <w:rPr>
          <w:rFonts w:ascii="Times New Roman" w:hAnsi="Times New Roman" w:cs="Times New Roman"/>
          <w:sz w:val="24"/>
          <w:szCs w:val="24"/>
        </w:rPr>
      </w:pPr>
      <w:r w:rsidRPr="00AE6364">
        <w:rPr>
          <w:rFonts w:ascii="Times New Roman" w:hAnsi="Times New Roman" w:cs="Times New Roman"/>
          <w:sz w:val="24"/>
          <w:szCs w:val="24"/>
        </w:rPr>
        <w:t>Свободные постр</w:t>
      </w:r>
      <w:r w:rsidR="00863D7A">
        <w:rPr>
          <w:rFonts w:ascii="Times New Roman" w:hAnsi="Times New Roman" w:cs="Times New Roman"/>
          <w:sz w:val="24"/>
          <w:szCs w:val="24"/>
        </w:rPr>
        <w:t xml:space="preserve">ойки становятся симметричными и </w:t>
      </w:r>
      <w:r w:rsidRPr="00AE6364">
        <w:rPr>
          <w:rFonts w:ascii="Times New Roman" w:hAnsi="Times New Roman" w:cs="Times New Roman"/>
          <w:sz w:val="24"/>
          <w:szCs w:val="24"/>
        </w:rPr>
        <w:t xml:space="preserve">пропорциональными, их </w:t>
      </w:r>
      <w:r w:rsidR="00863D7A">
        <w:rPr>
          <w:rFonts w:ascii="Times New Roman" w:hAnsi="Times New Roman" w:cs="Times New Roman"/>
          <w:sz w:val="24"/>
          <w:szCs w:val="24"/>
        </w:rPr>
        <w:t xml:space="preserve">строительство осуществляется на </w:t>
      </w:r>
      <w:r w:rsidRPr="00AE6364">
        <w:rPr>
          <w:rFonts w:ascii="Times New Roman" w:hAnsi="Times New Roman" w:cs="Times New Roman"/>
          <w:sz w:val="24"/>
          <w:szCs w:val="24"/>
        </w:rPr>
        <w:t>основе зритель</w:t>
      </w:r>
      <w:r w:rsidR="00863D7A">
        <w:rPr>
          <w:rFonts w:ascii="Times New Roman" w:hAnsi="Times New Roman" w:cs="Times New Roman"/>
          <w:sz w:val="24"/>
          <w:szCs w:val="24"/>
        </w:rPr>
        <w:t>ной ориентировки. Дети быстро и</w:t>
      </w:r>
      <w:r w:rsidRPr="00AE6364">
        <w:rPr>
          <w:rFonts w:ascii="Times New Roman" w:hAnsi="Times New Roman" w:cs="Times New Roman"/>
          <w:sz w:val="24"/>
          <w:szCs w:val="24"/>
        </w:rPr>
        <w:t xml:space="preserve"> правильно подбирают необходимый материал. Они достаточно точно представ</w:t>
      </w:r>
      <w:r w:rsidR="00863D7A">
        <w:rPr>
          <w:rFonts w:ascii="Times New Roman" w:hAnsi="Times New Roman" w:cs="Times New Roman"/>
          <w:sz w:val="24"/>
          <w:szCs w:val="24"/>
        </w:rPr>
        <w:t>ляют себе последовательность, в</w:t>
      </w:r>
      <w:r w:rsidRPr="00AE6364">
        <w:rPr>
          <w:rFonts w:ascii="Times New Roman" w:hAnsi="Times New Roman" w:cs="Times New Roman"/>
          <w:sz w:val="24"/>
          <w:szCs w:val="24"/>
        </w:rPr>
        <w:t xml:space="preserve"> которой бу</w:t>
      </w:r>
      <w:r w:rsidR="00863D7A">
        <w:rPr>
          <w:rFonts w:ascii="Times New Roman" w:hAnsi="Times New Roman" w:cs="Times New Roman"/>
          <w:sz w:val="24"/>
          <w:szCs w:val="24"/>
        </w:rPr>
        <w:t xml:space="preserve">дет осуществляться постройка, и </w:t>
      </w:r>
      <w:r w:rsidRPr="00AE6364">
        <w:rPr>
          <w:rFonts w:ascii="Times New Roman" w:hAnsi="Times New Roman" w:cs="Times New Roman"/>
          <w:sz w:val="24"/>
          <w:szCs w:val="24"/>
        </w:rPr>
        <w:t xml:space="preserve">материал, который понадобится для ее выполнения; </w:t>
      </w:r>
      <w:r w:rsidR="00863D7A">
        <w:rPr>
          <w:rFonts w:ascii="Times New Roman" w:hAnsi="Times New Roman" w:cs="Times New Roman"/>
          <w:sz w:val="24"/>
          <w:szCs w:val="24"/>
        </w:rPr>
        <w:t xml:space="preserve">способны выполнять различные по </w:t>
      </w:r>
      <w:r w:rsidRPr="00AE6364">
        <w:rPr>
          <w:rFonts w:ascii="Times New Roman" w:hAnsi="Times New Roman" w:cs="Times New Roman"/>
          <w:sz w:val="24"/>
          <w:szCs w:val="24"/>
        </w:rPr>
        <w:t>сте</w:t>
      </w:r>
      <w:r w:rsidR="00863D7A">
        <w:rPr>
          <w:rFonts w:ascii="Times New Roman" w:hAnsi="Times New Roman" w:cs="Times New Roman"/>
          <w:sz w:val="24"/>
          <w:szCs w:val="24"/>
        </w:rPr>
        <w:t xml:space="preserve">пени сложности постройки как по собственному замыслу, так и по </w:t>
      </w:r>
      <w:r w:rsidRPr="00AE6364">
        <w:rPr>
          <w:rFonts w:ascii="Times New Roman" w:hAnsi="Times New Roman" w:cs="Times New Roman"/>
          <w:sz w:val="24"/>
          <w:szCs w:val="24"/>
        </w:rPr>
        <w:t>условиям.</w:t>
      </w:r>
    </w:p>
    <w:p w:rsidR="00F33310" w:rsidRDefault="00863D7A" w:rsidP="00AE636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00AE6364" w:rsidRPr="00AE6364">
        <w:rPr>
          <w:rFonts w:ascii="Times New Roman" w:hAnsi="Times New Roman" w:cs="Times New Roman"/>
          <w:sz w:val="24"/>
          <w:szCs w:val="24"/>
        </w:rPr>
        <w:t xml:space="preserve"> этом возрасте дети уже могут ос</w:t>
      </w:r>
      <w:r>
        <w:rPr>
          <w:rFonts w:ascii="Times New Roman" w:hAnsi="Times New Roman" w:cs="Times New Roman"/>
          <w:sz w:val="24"/>
          <w:szCs w:val="24"/>
        </w:rPr>
        <w:t xml:space="preserve">воить сложные формы сложения из листа бумаги и придумывать собственные, но </w:t>
      </w:r>
      <w:r w:rsidR="00AE6364" w:rsidRPr="00AE6364">
        <w:rPr>
          <w:rFonts w:ascii="Times New Roman" w:hAnsi="Times New Roman" w:cs="Times New Roman"/>
          <w:sz w:val="24"/>
          <w:szCs w:val="24"/>
        </w:rPr>
        <w:t>этому их нужно специально обуч</w:t>
      </w:r>
      <w:r>
        <w:rPr>
          <w:rFonts w:ascii="Times New Roman" w:hAnsi="Times New Roman" w:cs="Times New Roman"/>
          <w:sz w:val="24"/>
          <w:szCs w:val="24"/>
        </w:rPr>
        <w:t xml:space="preserve">ать. Данный вид деятельности не просто доступен детям </w:t>
      </w:r>
      <w:r w:rsidR="00AE6364" w:rsidRPr="00AE6364">
        <w:rPr>
          <w:rFonts w:ascii="Times New Roman" w:hAnsi="Times New Roman" w:cs="Times New Roman"/>
          <w:sz w:val="24"/>
          <w:szCs w:val="24"/>
        </w:rPr>
        <w:t>— он важен для углубления их пространственных представлений. Усложняется конструирова</w:t>
      </w:r>
      <w:r>
        <w:rPr>
          <w:rFonts w:ascii="Times New Roman" w:hAnsi="Times New Roman" w:cs="Times New Roman"/>
          <w:sz w:val="24"/>
          <w:szCs w:val="24"/>
        </w:rPr>
        <w:t>ние из п</w:t>
      </w:r>
      <w:r w:rsidR="00AE6364" w:rsidRPr="00AE6364">
        <w:rPr>
          <w:rFonts w:ascii="Times New Roman" w:hAnsi="Times New Roman" w:cs="Times New Roman"/>
          <w:sz w:val="24"/>
          <w:szCs w:val="24"/>
        </w:rPr>
        <w:t>риродного материала. Дошкольникам уже д</w:t>
      </w:r>
      <w:r>
        <w:rPr>
          <w:rFonts w:ascii="Times New Roman" w:hAnsi="Times New Roman" w:cs="Times New Roman"/>
          <w:sz w:val="24"/>
          <w:szCs w:val="24"/>
        </w:rPr>
        <w:t xml:space="preserve">оступны целостные композиции по </w:t>
      </w:r>
      <w:r w:rsidR="00AE6364" w:rsidRPr="00AE6364">
        <w:rPr>
          <w:rFonts w:ascii="Times New Roman" w:hAnsi="Times New Roman" w:cs="Times New Roman"/>
          <w:sz w:val="24"/>
          <w:szCs w:val="24"/>
        </w:rPr>
        <w:t>предварительному замыслу, которые могут передавать сложные отн</w:t>
      </w:r>
      <w:r w:rsidR="001B256F">
        <w:rPr>
          <w:rFonts w:ascii="Times New Roman" w:hAnsi="Times New Roman" w:cs="Times New Roman"/>
          <w:sz w:val="24"/>
          <w:szCs w:val="24"/>
        </w:rPr>
        <w:t xml:space="preserve">ошения, включать фигуры людей и животных. У </w:t>
      </w:r>
      <w:r w:rsidR="00AE6364" w:rsidRPr="00AE6364">
        <w:rPr>
          <w:rFonts w:ascii="Times New Roman" w:hAnsi="Times New Roman" w:cs="Times New Roman"/>
          <w:sz w:val="24"/>
          <w:szCs w:val="24"/>
        </w:rPr>
        <w:t>детей продолжает развив</w:t>
      </w:r>
      <w:r w:rsidR="001B256F">
        <w:rPr>
          <w:rFonts w:ascii="Times New Roman" w:hAnsi="Times New Roman" w:cs="Times New Roman"/>
          <w:sz w:val="24"/>
          <w:szCs w:val="24"/>
        </w:rPr>
        <w:t xml:space="preserve">аться восприятие, однако они не </w:t>
      </w:r>
      <w:r w:rsidR="00AE6364" w:rsidRPr="00AE6364">
        <w:rPr>
          <w:rFonts w:ascii="Times New Roman" w:hAnsi="Times New Roman" w:cs="Times New Roman"/>
          <w:sz w:val="24"/>
          <w:szCs w:val="24"/>
        </w:rPr>
        <w:t xml:space="preserve">всегда могут одновременно учитывать несколько различных признаков. </w:t>
      </w:r>
    </w:p>
    <w:p w:rsidR="00F33310" w:rsidRDefault="00AE6364" w:rsidP="00AE6364">
      <w:pPr>
        <w:spacing w:after="0" w:line="240" w:lineRule="auto"/>
        <w:ind w:firstLine="709"/>
        <w:jc w:val="both"/>
        <w:rPr>
          <w:rFonts w:ascii="Times New Roman" w:hAnsi="Times New Roman" w:cs="Times New Roman"/>
          <w:sz w:val="24"/>
          <w:szCs w:val="24"/>
        </w:rPr>
      </w:pPr>
      <w:r w:rsidRPr="00AE6364">
        <w:rPr>
          <w:rFonts w:ascii="Times New Roman" w:hAnsi="Times New Roman" w:cs="Times New Roman"/>
          <w:sz w:val="24"/>
          <w:szCs w:val="24"/>
        </w:rPr>
        <w:t>Развивается образное мышление, однако воспроизведение метрических отношений затруднено. Это легко проверить, п</w:t>
      </w:r>
      <w:r w:rsidR="001B256F">
        <w:rPr>
          <w:rFonts w:ascii="Times New Roman" w:hAnsi="Times New Roman" w:cs="Times New Roman"/>
          <w:sz w:val="24"/>
          <w:szCs w:val="24"/>
        </w:rPr>
        <w:t xml:space="preserve">редложив детям воспроизвести на листе бумаги образец, на </w:t>
      </w:r>
      <w:r w:rsidRPr="00AE6364">
        <w:rPr>
          <w:rFonts w:ascii="Times New Roman" w:hAnsi="Times New Roman" w:cs="Times New Roman"/>
          <w:sz w:val="24"/>
          <w:szCs w:val="24"/>
        </w:rPr>
        <w:t>котором нарисованы</w:t>
      </w:r>
      <w:r w:rsidR="001B256F">
        <w:rPr>
          <w:rFonts w:ascii="Times New Roman" w:hAnsi="Times New Roman" w:cs="Times New Roman"/>
          <w:sz w:val="24"/>
          <w:szCs w:val="24"/>
        </w:rPr>
        <w:t xml:space="preserve"> девять точек, расположенных не </w:t>
      </w:r>
      <w:r w:rsidRPr="00AE6364">
        <w:rPr>
          <w:rFonts w:ascii="Times New Roman" w:hAnsi="Times New Roman" w:cs="Times New Roman"/>
          <w:sz w:val="24"/>
          <w:szCs w:val="24"/>
        </w:rPr>
        <w:t>на одн</w:t>
      </w:r>
      <w:r w:rsidR="001B256F">
        <w:rPr>
          <w:rFonts w:ascii="Times New Roman" w:hAnsi="Times New Roman" w:cs="Times New Roman"/>
          <w:sz w:val="24"/>
          <w:szCs w:val="24"/>
        </w:rPr>
        <w:t xml:space="preserve">ой прямой. Как правило, дети не </w:t>
      </w:r>
      <w:r w:rsidRPr="00AE6364">
        <w:rPr>
          <w:rFonts w:ascii="Times New Roman" w:hAnsi="Times New Roman" w:cs="Times New Roman"/>
          <w:sz w:val="24"/>
          <w:szCs w:val="24"/>
        </w:rPr>
        <w:t>воспроизводят метрические отношения между точками:</w:t>
      </w:r>
      <w:r w:rsidR="001B256F">
        <w:rPr>
          <w:rFonts w:ascii="Times New Roman" w:hAnsi="Times New Roman" w:cs="Times New Roman"/>
          <w:sz w:val="24"/>
          <w:szCs w:val="24"/>
        </w:rPr>
        <w:t xml:space="preserve"> при наложении рисунков друг на друга точки детского рисунка не совпадают с </w:t>
      </w:r>
      <w:r w:rsidRPr="00AE6364">
        <w:rPr>
          <w:rFonts w:ascii="Times New Roman" w:hAnsi="Times New Roman" w:cs="Times New Roman"/>
          <w:sz w:val="24"/>
          <w:szCs w:val="24"/>
        </w:rPr>
        <w:t>точками образца.</w:t>
      </w:r>
    </w:p>
    <w:p w:rsidR="00F33310" w:rsidRDefault="00AE6364" w:rsidP="00AE6364">
      <w:pPr>
        <w:spacing w:after="0" w:line="240" w:lineRule="auto"/>
        <w:ind w:firstLine="709"/>
        <w:jc w:val="both"/>
        <w:rPr>
          <w:rFonts w:ascii="Times New Roman" w:hAnsi="Times New Roman" w:cs="Times New Roman"/>
          <w:sz w:val="24"/>
          <w:szCs w:val="24"/>
        </w:rPr>
      </w:pPr>
      <w:r w:rsidRPr="00AE6364">
        <w:rPr>
          <w:rFonts w:ascii="Times New Roman" w:hAnsi="Times New Roman" w:cs="Times New Roman"/>
          <w:sz w:val="24"/>
          <w:szCs w:val="24"/>
        </w:rPr>
        <w:t>Продолжают</w:t>
      </w:r>
      <w:r w:rsidR="001B256F">
        <w:rPr>
          <w:rFonts w:ascii="Times New Roman" w:hAnsi="Times New Roman" w:cs="Times New Roman"/>
          <w:sz w:val="24"/>
          <w:szCs w:val="24"/>
        </w:rPr>
        <w:t xml:space="preserve"> развиваться навыки обобщения и рассуждения, но они в</w:t>
      </w:r>
      <w:r w:rsidRPr="00AE6364">
        <w:rPr>
          <w:rFonts w:ascii="Times New Roman" w:hAnsi="Times New Roman" w:cs="Times New Roman"/>
          <w:sz w:val="24"/>
          <w:szCs w:val="24"/>
        </w:rPr>
        <w:t xml:space="preserve"> значительной степени ограничиваются наглядными признаками ситуации. Продолжает развиваться воображение, однако часто приходится констатировать </w:t>
      </w:r>
      <w:r w:rsidR="001B256F">
        <w:rPr>
          <w:rFonts w:ascii="Times New Roman" w:hAnsi="Times New Roman" w:cs="Times New Roman"/>
          <w:sz w:val="24"/>
          <w:szCs w:val="24"/>
        </w:rPr>
        <w:t xml:space="preserve">снижение развития воображения в этом возрасте в </w:t>
      </w:r>
      <w:r w:rsidRPr="00AE6364">
        <w:rPr>
          <w:rFonts w:ascii="Times New Roman" w:hAnsi="Times New Roman" w:cs="Times New Roman"/>
          <w:sz w:val="24"/>
          <w:szCs w:val="24"/>
        </w:rPr>
        <w:t>сравнении со старшей группой. Это можно объясн</w:t>
      </w:r>
      <w:r w:rsidR="00202B55">
        <w:rPr>
          <w:rFonts w:ascii="Times New Roman" w:hAnsi="Times New Roman" w:cs="Times New Roman"/>
          <w:sz w:val="24"/>
          <w:szCs w:val="24"/>
        </w:rPr>
        <w:t xml:space="preserve">ить многочисленными влияниями, </w:t>
      </w:r>
      <w:r w:rsidR="001B256F">
        <w:rPr>
          <w:rFonts w:ascii="Times New Roman" w:hAnsi="Times New Roman" w:cs="Times New Roman"/>
          <w:sz w:val="24"/>
          <w:szCs w:val="24"/>
        </w:rPr>
        <w:t xml:space="preserve">которым подвергаются дети, в том числе и </w:t>
      </w:r>
      <w:r w:rsidRPr="00AE6364">
        <w:rPr>
          <w:rFonts w:ascii="Times New Roman" w:hAnsi="Times New Roman" w:cs="Times New Roman"/>
          <w:sz w:val="24"/>
          <w:szCs w:val="24"/>
        </w:rPr>
        <w:t>средств мас</w:t>
      </w:r>
      <w:r w:rsidR="001B256F">
        <w:rPr>
          <w:rFonts w:ascii="Times New Roman" w:hAnsi="Times New Roman" w:cs="Times New Roman"/>
          <w:sz w:val="24"/>
          <w:szCs w:val="24"/>
        </w:rPr>
        <w:t xml:space="preserve">совой информации, приводящими к </w:t>
      </w:r>
      <w:r w:rsidRPr="00AE6364">
        <w:rPr>
          <w:rFonts w:ascii="Times New Roman" w:hAnsi="Times New Roman" w:cs="Times New Roman"/>
          <w:sz w:val="24"/>
          <w:szCs w:val="24"/>
        </w:rPr>
        <w:t xml:space="preserve">стереотипности детских образов. </w:t>
      </w:r>
    </w:p>
    <w:p w:rsidR="00F33310" w:rsidRDefault="00AE6364" w:rsidP="00AE6364">
      <w:pPr>
        <w:spacing w:after="0" w:line="240" w:lineRule="auto"/>
        <w:ind w:firstLine="709"/>
        <w:jc w:val="both"/>
        <w:rPr>
          <w:rFonts w:ascii="Times New Roman" w:hAnsi="Times New Roman" w:cs="Times New Roman"/>
          <w:sz w:val="24"/>
          <w:szCs w:val="24"/>
        </w:rPr>
      </w:pPr>
      <w:r w:rsidRPr="00AE6364">
        <w:rPr>
          <w:rFonts w:ascii="Times New Roman" w:hAnsi="Times New Roman" w:cs="Times New Roman"/>
          <w:sz w:val="24"/>
          <w:szCs w:val="24"/>
        </w:rPr>
        <w:t>Продолжает развиваться внимание дошкольников,</w:t>
      </w:r>
      <w:r w:rsidR="001B256F">
        <w:rPr>
          <w:rFonts w:ascii="Times New Roman" w:hAnsi="Times New Roman" w:cs="Times New Roman"/>
          <w:sz w:val="24"/>
          <w:szCs w:val="24"/>
        </w:rPr>
        <w:t xml:space="preserve"> оно становится произвольным. В </w:t>
      </w:r>
      <w:r w:rsidRPr="00AE6364">
        <w:rPr>
          <w:rFonts w:ascii="Times New Roman" w:hAnsi="Times New Roman" w:cs="Times New Roman"/>
          <w:sz w:val="24"/>
          <w:szCs w:val="24"/>
        </w:rPr>
        <w:t>некоторых видах деятельности время произвольного сосредоточ</w:t>
      </w:r>
      <w:r w:rsidR="001B256F">
        <w:rPr>
          <w:rFonts w:ascii="Times New Roman" w:hAnsi="Times New Roman" w:cs="Times New Roman"/>
          <w:sz w:val="24"/>
          <w:szCs w:val="24"/>
        </w:rPr>
        <w:t>ения достигает 30 минут. У</w:t>
      </w:r>
      <w:r w:rsidRPr="00AE6364">
        <w:rPr>
          <w:rFonts w:ascii="Times New Roman" w:hAnsi="Times New Roman" w:cs="Times New Roman"/>
          <w:sz w:val="24"/>
          <w:szCs w:val="24"/>
        </w:rPr>
        <w:t xml:space="preserve"> </w:t>
      </w:r>
      <w:r w:rsidRPr="00AE6364">
        <w:rPr>
          <w:rFonts w:ascii="Times New Roman" w:hAnsi="Times New Roman" w:cs="Times New Roman"/>
          <w:sz w:val="24"/>
          <w:szCs w:val="24"/>
        </w:rPr>
        <w:lastRenderedPageBreak/>
        <w:t xml:space="preserve">дошкольников продолжает развиваться речь: ее звуковая сторона, грамматический строй, лексика. </w:t>
      </w:r>
    </w:p>
    <w:p w:rsidR="00F33310" w:rsidRDefault="001B256F" w:rsidP="00AE636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Развивается связная речь. В </w:t>
      </w:r>
      <w:r w:rsidR="00AE6364" w:rsidRPr="00AE6364">
        <w:rPr>
          <w:rFonts w:ascii="Times New Roman" w:hAnsi="Times New Roman" w:cs="Times New Roman"/>
          <w:sz w:val="24"/>
          <w:szCs w:val="24"/>
        </w:rPr>
        <w:t>высказываниях детей отражаются к</w:t>
      </w:r>
      <w:r>
        <w:rPr>
          <w:rFonts w:ascii="Times New Roman" w:hAnsi="Times New Roman" w:cs="Times New Roman"/>
          <w:sz w:val="24"/>
          <w:szCs w:val="24"/>
        </w:rPr>
        <w:t xml:space="preserve">ак расширяющийся словарь, так и </w:t>
      </w:r>
      <w:r w:rsidR="00AE6364" w:rsidRPr="00AE6364">
        <w:rPr>
          <w:rFonts w:ascii="Times New Roman" w:hAnsi="Times New Roman" w:cs="Times New Roman"/>
          <w:sz w:val="24"/>
          <w:szCs w:val="24"/>
        </w:rPr>
        <w:t>хара</w:t>
      </w:r>
      <w:r>
        <w:rPr>
          <w:rFonts w:ascii="Times New Roman" w:hAnsi="Times New Roman" w:cs="Times New Roman"/>
          <w:sz w:val="24"/>
          <w:szCs w:val="24"/>
        </w:rPr>
        <w:t xml:space="preserve">ктер обобщений, формирующихся в </w:t>
      </w:r>
      <w:r w:rsidR="00AE6364" w:rsidRPr="00AE6364">
        <w:rPr>
          <w:rFonts w:ascii="Times New Roman" w:hAnsi="Times New Roman" w:cs="Times New Roman"/>
          <w:sz w:val="24"/>
          <w:szCs w:val="24"/>
        </w:rPr>
        <w:t>этом возрасте. Дети начинают активно употреблять обобщающие существительные, синон</w:t>
      </w:r>
      <w:r>
        <w:rPr>
          <w:rFonts w:ascii="Times New Roman" w:hAnsi="Times New Roman" w:cs="Times New Roman"/>
          <w:sz w:val="24"/>
          <w:szCs w:val="24"/>
        </w:rPr>
        <w:t xml:space="preserve">имы, антонимы, прилагательные и т.д. В </w:t>
      </w:r>
      <w:r w:rsidR="00AE6364" w:rsidRPr="00AE6364">
        <w:rPr>
          <w:rFonts w:ascii="Times New Roman" w:hAnsi="Times New Roman" w:cs="Times New Roman"/>
          <w:sz w:val="24"/>
          <w:szCs w:val="24"/>
        </w:rPr>
        <w:t>результате правильно организо</w:t>
      </w:r>
      <w:r>
        <w:rPr>
          <w:rFonts w:ascii="Times New Roman" w:hAnsi="Times New Roman" w:cs="Times New Roman"/>
          <w:sz w:val="24"/>
          <w:szCs w:val="24"/>
        </w:rPr>
        <w:t xml:space="preserve">ванной образовательной работы у </w:t>
      </w:r>
      <w:r w:rsidR="00AE6364" w:rsidRPr="00AE6364">
        <w:rPr>
          <w:rFonts w:ascii="Times New Roman" w:hAnsi="Times New Roman" w:cs="Times New Roman"/>
          <w:sz w:val="24"/>
          <w:szCs w:val="24"/>
        </w:rPr>
        <w:t>де</w:t>
      </w:r>
      <w:r>
        <w:rPr>
          <w:rFonts w:ascii="Times New Roman" w:hAnsi="Times New Roman" w:cs="Times New Roman"/>
          <w:sz w:val="24"/>
          <w:szCs w:val="24"/>
        </w:rPr>
        <w:t xml:space="preserve">тей развиваются диалогическая и </w:t>
      </w:r>
      <w:r w:rsidR="00AE6364" w:rsidRPr="00AE6364">
        <w:rPr>
          <w:rFonts w:ascii="Times New Roman" w:hAnsi="Times New Roman" w:cs="Times New Roman"/>
          <w:sz w:val="24"/>
          <w:szCs w:val="24"/>
        </w:rPr>
        <w:t xml:space="preserve">некоторые виды монологической речи. </w:t>
      </w:r>
    </w:p>
    <w:p w:rsidR="00F33310" w:rsidRDefault="001B256F" w:rsidP="00AE636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00AE6364" w:rsidRPr="00AE6364">
        <w:rPr>
          <w:rFonts w:ascii="Times New Roman" w:hAnsi="Times New Roman" w:cs="Times New Roman"/>
          <w:sz w:val="24"/>
          <w:szCs w:val="24"/>
        </w:rPr>
        <w:t>подгот</w:t>
      </w:r>
      <w:r>
        <w:rPr>
          <w:rFonts w:ascii="Times New Roman" w:hAnsi="Times New Roman" w:cs="Times New Roman"/>
          <w:sz w:val="24"/>
          <w:szCs w:val="24"/>
        </w:rPr>
        <w:t xml:space="preserve">овительной к </w:t>
      </w:r>
      <w:r w:rsidR="00AE6364" w:rsidRPr="00AE6364">
        <w:rPr>
          <w:rFonts w:ascii="Times New Roman" w:hAnsi="Times New Roman" w:cs="Times New Roman"/>
          <w:sz w:val="24"/>
          <w:szCs w:val="24"/>
        </w:rPr>
        <w:t>школе группе завершается дошкольный возраст. Ег</w:t>
      </w:r>
      <w:r>
        <w:rPr>
          <w:rFonts w:ascii="Times New Roman" w:hAnsi="Times New Roman" w:cs="Times New Roman"/>
          <w:sz w:val="24"/>
          <w:szCs w:val="24"/>
        </w:rPr>
        <w:t xml:space="preserve">о основные достижения связаны с </w:t>
      </w:r>
      <w:r w:rsidR="00AE6364" w:rsidRPr="00AE6364">
        <w:rPr>
          <w:rFonts w:ascii="Times New Roman" w:hAnsi="Times New Roman" w:cs="Times New Roman"/>
          <w:sz w:val="24"/>
          <w:szCs w:val="24"/>
        </w:rPr>
        <w:t>освоением мира вещей как предметов человеческой культуры; освое</w:t>
      </w:r>
      <w:r>
        <w:rPr>
          <w:rFonts w:ascii="Times New Roman" w:hAnsi="Times New Roman" w:cs="Times New Roman"/>
          <w:sz w:val="24"/>
          <w:szCs w:val="24"/>
        </w:rPr>
        <w:t xml:space="preserve">нием форм позитивного общения с </w:t>
      </w:r>
      <w:r w:rsidR="00AE6364" w:rsidRPr="00AE6364">
        <w:rPr>
          <w:rFonts w:ascii="Times New Roman" w:hAnsi="Times New Roman" w:cs="Times New Roman"/>
          <w:sz w:val="24"/>
          <w:szCs w:val="24"/>
        </w:rPr>
        <w:t xml:space="preserve">людьми; развитием половой идентификации, формированием позиции школьника. </w:t>
      </w:r>
    </w:p>
    <w:p w:rsidR="00AE6364" w:rsidRDefault="001B256F" w:rsidP="00AE636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w:t>
      </w:r>
      <w:r w:rsidR="00AE6364" w:rsidRPr="00AE6364">
        <w:rPr>
          <w:rFonts w:ascii="Times New Roman" w:hAnsi="Times New Roman" w:cs="Times New Roman"/>
          <w:sz w:val="24"/>
          <w:szCs w:val="24"/>
        </w:rPr>
        <w:t xml:space="preserve"> концу дошкольного возраста ребенок обладает вы</w:t>
      </w:r>
      <w:r>
        <w:rPr>
          <w:rFonts w:ascii="Times New Roman" w:hAnsi="Times New Roman" w:cs="Times New Roman"/>
          <w:sz w:val="24"/>
          <w:szCs w:val="24"/>
        </w:rPr>
        <w:t xml:space="preserve">соким уровнем познавательного и </w:t>
      </w:r>
      <w:r w:rsidR="00AE6364" w:rsidRPr="00AE6364">
        <w:rPr>
          <w:rFonts w:ascii="Times New Roman" w:hAnsi="Times New Roman" w:cs="Times New Roman"/>
          <w:sz w:val="24"/>
          <w:szCs w:val="24"/>
        </w:rPr>
        <w:t>личностног</w:t>
      </w:r>
      <w:r>
        <w:rPr>
          <w:rFonts w:ascii="Times New Roman" w:hAnsi="Times New Roman" w:cs="Times New Roman"/>
          <w:sz w:val="24"/>
          <w:szCs w:val="24"/>
        </w:rPr>
        <w:t xml:space="preserve">о развития, что позволяет ему в дальнейшем успешно учиться в </w:t>
      </w:r>
      <w:r w:rsidR="00AE6364" w:rsidRPr="00AE6364">
        <w:rPr>
          <w:rFonts w:ascii="Times New Roman" w:hAnsi="Times New Roman" w:cs="Times New Roman"/>
          <w:sz w:val="24"/>
          <w:szCs w:val="24"/>
        </w:rPr>
        <w:t>школе.</w:t>
      </w:r>
    </w:p>
    <w:p w:rsidR="00931C11" w:rsidRPr="00AE6364" w:rsidRDefault="00931C11" w:rsidP="00AE6364">
      <w:pPr>
        <w:spacing w:after="0" w:line="240" w:lineRule="auto"/>
        <w:ind w:firstLine="709"/>
        <w:jc w:val="both"/>
        <w:rPr>
          <w:rFonts w:ascii="Times New Roman" w:hAnsi="Times New Roman" w:cs="Times New Roman"/>
          <w:sz w:val="24"/>
          <w:szCs w:val="24"/>
        </w:rPr>
      </w:pPr>
    </w:p>
    <w:p w:rsidR="001478E5" w:rsidRPr="0093107C" w:rsidRDefault="001478E5" w:rsidP="0093102F">
      <w:pPr>
        <w:spacing w:after="0" w:line="240" w:lineRule="auto"/>
        <w:jc w:val="center"/>
        <w:rPr>
          <w:rFonts w:ascii="Times New Roman" w:hAnsi="Times New Roman" w:cs="Times New Roman"/>
          <w:b/>
          <w:color w:val="FF0000"/>
          <w:sz w:val="24"/>
          <w:szCs w:val="24"/>
        </w:rPr>
      </w:pPr>
    </w:p>
    <w:p w:rsidR="002F4E84" w:rsidRPr="00D90119" w:rsidRDefault="002F4E84" w:rsidP="0093102F">
      <w:pPr>
        <w:spacing w:after="0" w:line="240" w:lineRule="auto"/>
        <w:jc w:val="center"/>
        <w:rPr>
          <w:rFonts w:ascii="Times New Roman" w:hAnsi="Times New Roman" w:cs="Times New Roman"/>
          <w:b/>
          <w:sz w:val="24"/>
          <w:szCs w:val="24"/>
        </w:rPr>
      </w:pPr>
      <w:r w:rsidRPr="00D90119">
        <w:rPr>
          <w:rFonts w:ascii="Times New Roman" w:hAnsi="Times New Roman" w:cs="Times New Roman"/>
          <w:b/>
          <w:sz w:val="24"/>
          <w:szCs w:val="24"/>
        </w:rPr>
        <w:t>2.</w:t>
      </w:r>
      <w:r w:rsidR="00A634B7" w:rsidRPr="00D90119">
        <w:rPr>
          <w:rFonts w:ascii="Times New Roman" w:hAnsi="Times New Roman" w:cs="Times New Roman"/>
          <w:b/>
          <w:sz w:val="24"/>
          <w:szCs w:val="24"/>
        </w:rPr>
        <w:t xml:space="preserve"> </w:t>
      </w:r>
      <w:r w:rsidR="001B256F">
        <w:rPr>
          <w:rFonts w:ascii="Times New Roman" w:hAnsi="Times New Roman" w:cs="Times New Roman"/>
          <w:b/>
          <w:sz w:val="24"/>
          <w:szCs w:val="24"/>
        </w:rPr>
        <w:t>Планируемые результаты</w:t>
      </w:r>
      <w:r w:rsidRPr="00D90119">
        <w:rPr>
          <w:rFonts w:ascii="Times New Roman" w:hAnsi="Times New Roman" w:cs="Times New Roman"/>
          <w:b/>
          <w:sz w:val="24"/>
          <w:szCs w:val="24"/>
        </w:rPr>
        <w:t xml:space="preserve"> освоения детьми Программы</w:t>
      </w:r>
    </w:p>
    <w:p w:rsidR="00D2336B" w:rsidRDefault="00D2336B" w:rsidP="00D2336B">
      <w:pPr>
        <w:spacing w:after="0" w:line="240" w:lineRule="auto"/>
        <w:ind w:firstLine="708"/>
        <w:jc w:val="both"/>
        <w:rPr>
          <w:rFonts w:ascii="Times New Roman" w:hAnsi="Times New Roman" w:cs="Times New Roman"/>
          <w:color w:val="000000" w:themeColor="text1"/>
          <w:sz w:val="24"/>
          <w:szCs w:val="24"/>
        </w:rPr>
      </w:pPr>
      <w:r w:rsidRPr="00A634B7">
        <w:rPr>
          <w:rFonts w:ascii="Times New Roman" w:hAnsi="Times New Roman" w:cs="Times New Roman"/>
          <w:color w:val="000000" w:themeColor="text1"/>
          <w:sz w:val="24"/>
          <w:szCs w:val="24"/>
        </w:rPr>
        <w:t>Результатами освоения программы являются целевые ориентиры дошкольного образования (п.4.1.</w:t>
      </w:r>
      <w:r w:rsidR="006C1F1A">
        <w:rPr>
          <w:rFonts w:ascii="Times New Roman" w:hAnsi="Times New Roman" w:cs="Times New Roman"/>
          <w:color w:val="000000" w:themeColor="text1"/>
          <w:sz w:val="24"/>
          <w:szCs w:val="24"/>
        </w:rPr>
        <w:t xml:space="preserve"> </w:t>
      </w:r>
      <w:r w:rsidRPr="00A634B7">
        <w:rPr>
          <w:rFonts w:ascii="Times New Roman" w:hAnsi="Times New Roman" w:cs="Times New Roman"/>
          <w:color w:val="000000" w:themeColor="text1"/>
          <w:sz w:val="24"/>
          <w:szCs w:val="24"/>
        </w:rPr>
        <w:t>ФГОС ДО),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r w:rsidR="00931C11">
        <w:rPr>
          <w:rFonts w:ascii="Times New Roman" w:hAnsi="Times New Roman" w:cs="Times New Roman"/>
          <w:color w:val="000000" w:themeColor="text1"/>
          <w:sz w:val="24"/>
          <w:szCs w:val="24"/>
        </w:rPr>
        <w:t>.</w:t>
      </w:r>
    </w:p>
    <w:p w:rsidR="00931C11" w:rsidRDefault="00931C11" w:rsidP="00931C11">
      <w:pPr>
        <w:spacing w:after="0" w:line="240" w:lineRule="auto"/>
        <w:ind w:firstLine="709"/>
        <w:jc w:val="both"/>
        <w:rPr>
          <w:rFonts w:ascii="Times New Roman" w:hAnsi="Times New Roman" w:cs="Times New Roman"/>
          <w:sz w:val="24"/>
          <w:szCs w:val="24"/>
        </w:rPr>
      </w:pPr>
      <w:r w:rsidRPr="00E219D9">
        <w:rPr>
          <w:rFonts w:ascii="Times New Roman" w:hAnsi="Times New Roman" w:cs="Times New Roman"/>
          <w:sz w:val="24"/>
          <w:szCs w:val="24"/>
        </w:rPr>
        <w:t xml:space="preserve">Оценка </w:t>
      </w:r>
      <w:r>
        <w:rPr>
          <w:rFonts w:ascii="Times New Roman" w:eastAsia="Times New Roman" w:hAnsi="Times New Roman" w:cs="Times New Roman"/>
          <w:sz w:val="24"/>
          <w:szCs w:val="24"/>
          <w:lang w:eastAsia="ru-RU"/>
        </w:rPr>
        <w:t>планируемых результаты ос</w:t>
      </w:r>
      <w:r w:rsidRPr="00E219D9">
        <w:rPr>
          <w:rFonts w:ascii="Times New Roman" w:eastAsia="Times New Roman" w:hAnsi="Times New Roman" w:cs="Times New Roman"/>
          <w:sz w:val="24"/>
          <w:szCs w:val="24"/>
          <w:lang w:eastAsia="ru-RU"/>
        </w:rPr>
        <w:t xml:space="preserve">воения Программы проводится </w:t>
      </w:r>
      <w:r w:rsidRPr="00E219D9">
        <w:rPr>
          <w:rFonts w:ascii="Times New Roman" w:hAnsi="Times New Roman" w:cs="Times New Roman"/>
          <w:sz w:val="24"/>
          <w:szCs w:val="24"/>
        </w:rPr>
        <w:t>в рамках педагогической диагностики</w:t>
      </w:r>
      <w:r w:rsidRPr="00E219D9">
        <w:rPr>
          <w:rFonts w:ascii="Times New Roman" w:eastAsia="Times New Roman" w:hAnsi="Times New Roman" w:cs="Times New Roman"/>
          <w:sz w:val="24"/>
          <w:szCs w:val="24"/>
          <w:lang w:eastAsia="ru-RU"/>
        </w:rPr>
        <w:t xml:space="preserve"> 2 раза в год</w:t>
      </w:r>
      <w:r w:rsidRPr="00E219D9">
        <w:rPr>
          <w:rFonts w:ascii="Times New Roman" w:hAnsi="Times New Roman" w:cs="Times New Roman"/>
          <w:sz w:val="24"/>
          <w:szCs w:val="24"/>
        </w:rPr>
        <w:t xml:space="preserve"> </w:t>
      </w:r>
      <w:r w:rsidRPr="00E219D9">
        <w:rPr>
          <w:rFonts w:ascii="Times New Roman" w:hAnsi="Times New Roman" w:cs="Times New Roman"/>
          <w:i/>
          <w:sz w:val="24"/>
          <w:szCs w:val="24"/>
        </w:rPr>
        <w:t>(</w:t>
      </w:r>
      <w:r>
        <w:rPr>
          <w:rFonts w:ascii="Times New Roman" w:hAnsi="Times New Roman" w:cs="Times New Roman"/>
          <w:i/>
          <w:sz w:val="24"/>
          <w:szCs w:val="24"/>
        </w:rPr>
        <w:t>сен</w:t>
      </w:r>
      <w:r w:rsidRPr="00E219D9">
        <w:rPr>
          <w:rFonts w:ascii="Times New Roman" w:hAnsi="Times New Roman" w:cs="Times New Roman"/>
          <w:i/>
          <w:sz w:val="24"/>
          <w:szCs w:val="24"/>
        </w:rPr>
        <w:t>тябрь,</w:t>
      </w:r>
      <w:r>
        <w:rPr>
          <w:rFonts w:ascii="Times New Roman" w:hAnsi="Times New Roman" w:cs="Times New Roman"/>
          <w:i/>
          <w:sz w:val="24"/>
          <w:szCs w:val="24"/>
        </w:rPr>
        <w:t xml:space="preserve"> май</w:t>
      </w:r>
      <w:r w:rsidRPr="00E219D9">
        <w:rPr>
          <w:rFonts w:ascii="Times New Roman" w:hAnsi="Times New Roman" w:cs="Times New Roman"/>
          <w:i/>
          <w:sz w:val="24"/>
          <w:szCs w:val="24"/>
        </w:rPr>
        <w:t xml:space="preserve">) </w:t>
      </w:r>
      <w:r w:rsidRPr="00E219D9">
        <w:rPr>
          <w:rFonts w:ascii="Times New Roman" w:hAnsi="Times New Roman" w:cs="Times New Roman"/>
          <w:sz w:val="24"/>
          <w:szCs w:val="24"/>
        </w:rPr>
        <w:t>в ходе наблюдений за активностью детей в спонтанной и специально организованной деятельности.</w:t>
      </w:r>
    </w:p>
    <w:p w:rsidR="00931C11" w:rsidRDefault="00931C11" w:rsidP="00931C11">
      <w:pPr>
        <w:spacing w:after="0" w:line="240" w:lineRule="auto"/>
        <w:ind w:firstLine="709"/>
        <w:jc w:val="center"/>
        <w:rPr>
          <w:rFonts w:ascii="Times New Roman" w:hAnsi="Times New Roman" w:cs="Times New Roman"/>
          <w:b/>
          <w:bCs/>
          <w:sz w:val="24"/>
          <w:szCs w:val="24"/>
        </w:rPr>
      </w:pPr>
      <w:bookmarkStart w:id="9" w:name="_Hlk83462355"/>
      <w:r w:rsidRPr="002427C8">
        <w:rPr>
          <w:rFonts w:ascii="Times New Roman" w:hAnsi="Times New Roman" w:cs="Times New Roman"/>
          <w:b/>
          <w:bCs/>
          <w:sz w:val="24"/>
          <w:szCs w:val="24"/>
        </w:rPr>
        <w:t>Ожидаемые образовательные результаты освоения Программы</w:t>
      </w:r>
    </w:p>
    <w:p w:rsidR="00931C11" w:rsidRDefault="00931C11" w:rsidP="00931C11">
      <w:pPr>
        <w:spacing w:after="0" w:line="240" w:lineRule="auto"/>
        <w:ind w:firstLine="709"/>
        <w:jc w:val="both"/>
        <w:rPr>
          <w:rFonts w:ascii="Times New Roman" w:hAnsi="Times New Roman" w:cs="Times New Roman"/>
          <w:sz w:val="24"/>
          <w:szCs w:val="24"/>
        </w:rPr>
      </w:pPr>
      <w:r w:rsidRPr="002427C8">
        <w:rPr>
          <w:rFonts w:ascii="Times New Roman" w:hAnsi="Times New Roman" w:cs="Times New Roman"/>
          <w:sz w:val="24"/>
          <w:szCs w:val="24"/>
        </w:rPr>
        <w:t>Ожидаемые образовательные результаты освоения Программы</w:t>
      </w:r>
      <w:r>
        <w:rPr>
          <w:rFonts w:ascii="Times New Roman" w:hAnsi="Times New Roman" w:cs="Times New Roman"/>
          <w:sz w:val="24"/>
          <w:szCs w:val="24"/>
        </w:rPr>
        <w:t xml:space="preserve"> – это не то, что ребенок должен освоить в обязательном порядке. </w:t>
      </w:r>
      <w:r w:rsidRPr="002427C8">
        <w:rPr>
          <w:rFonts w:ascii="Times New Roman" w:hAnsi="Times New Roman" w:cs="Times New Roman"/>
          <w:sz w:val="24"/>
          <w:szCs w:val="24"/>
        </w:rPr>
        <w:t xml:space="preserve">Ожидаемые образовательные результаты </w:t>
      </w:r>
      <w:r>
        <w:rPr>
          <w:rFonts w:ascii="Times New Roman" w:hAnsi="Times New Roman" w:cs="Times New Roman"/>
          <w:sz w:val="24"/>
          <w:szCs w:val="24"/>
        </w:rPr>
        <w:t>следует рассматривать как социально нормативные и возрастные характеристики возможных достижений ребенка, как целевые ориентиры для педагогов и родителей, обозначающие направленность воспитательной деятельности взрослых.</w:t>
      </w:r>
    </w:p>
    <w:p w:rsidR="00931C11" w:rsidRPr="002427C8" w:rsidRDefault="00931C11" w:rsidP="00931C11">
      <w:pPr>
        <w:spacing w:after="0" w:line="240" w:lineRule="auto"/>
        <w:ind w:firstLine="709"/>
        <w:jc w:val="both"/>
        <w:rPr>
          <w:rFonts w:ascii="Times New Roman" w:hAnsi="Times New Roman" w:cs="Times New Roman"/>
          <w:sz w:val="24"/>
          <w:szCs w:val="24"/>
        </w:rPr>
      </w:pPr>
      <w:r w:rsidRPr="00931C11">
        <w:rPr>
          <w:rFonts w:ascii="Times New Roman" w:hAnsi="Times New Roman" w:cs="Times New Roman"/>
          <w:b/>
          <w:bCs/>
          <w:sz w:val="24"/>
          <w:szCs w:val="24"/>
        </w:rPr>
        <w:t>К семи годам</w:t>
      </w:r>
      <w:r>
        <w:rPr>
          <w:rFonts w:ascii="Times New Roman" w:hAnsi="Times New Roman" w:cs="Times New Roman"/>
          <w:sz w:val="24"/>
          <w:szCs w:val="24"/>
        </w:rPr>
        <w:t xml:space="preserve"> у детей сформированы:</w:t>
      </w:r>
    </w:p>
    <w:bookmarkEnd w:id="9"/>
    <w:p w:rsidR="00931C11" w:rsidRPr="00AB0EF7" w:rsidRDefault="00931C11" w:rsidP="00931C11">
      <w:pPr>
        <w:pStyle w:val="western"/>
        <w:shd w:val="clear" w:color="auto" w:fill="FFFFFF"/>
        <w:spacing w:before="0" w:beforeAutospacing="0" w:after="0" w:afterAutospacing="0"/>
        <w:ind w:firstLine="709"/>
        <w:jc w:val="center"/>
        <w:rPr>
          <w:b/>
        </w:rPr>
      </w:pPr>
      <w:r w:rsidRPr="00AB0EF7">
        <w:rPr>
          <w:b/>
        </w:rPr>
        <w:t xml:space="preserve">Мотивационные (Личностные) </w:t>
      </w:r>
      <w:r>
        <w:rPr>
          <w:b/>
        </w:rPr>
        <w:t>о</w:t>
      </w:r>
      <w:r w:rsidRPr="00AB0EF7">
        <w:rPr>
          <w:b/>
        </w:rPr>
        <w:t>бразовательные результаты</w:t>
      </w:r>
    </w:p>
    <w:p w:rsidR="00931C11" w:rsidRDefault="00931C11" w:rsidP="00931C11">
      <w:pPr>
        <w:pStyle w:val="western"/>
        <w:shd w:val="clear" w:color="auto" w:fill="FFFFFF"/>
        <w:spacing w:before="0" w:beforeAutospacing="0" w:after="0" w:afterAutospacing="0"/>
        <w:ind w:firstLine="709"/>
        <w:jc w:val="both"/>
      </w:pPr>
      <w:r w:rsidRPr="00AB0EF7">
        <w:rPr>
          <w:b/>
        </w:rPr>
        <w:t xml:space="preserve">К концу года у детей могут быть сформированы: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Образ Я (знает свое имя и фамилию, возраст, пол, осознает временную перспективу личности — каким был, какой сейчас, каким буду, проявляет свои интересы).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Положительная самооценка, уверенность в себе, в своих возможностях, умение проявлять инициативу и творчество в детских видах деятельности, нацеленность на дальнейшее обучение.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Предпосылки осознанного отношения к своему будущему (к своему образованию, здоровью, деятельности, достижениям), стремление быть полезным обществу.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Стремление к справедливости, умение справедливо оценивать свои поступки и поступки сверстников, умение в своих действиях руководствоваться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Уважительное отношение к окружающим, умение проявлять заботу, помогать тем, кто в этом нуждается (малышам, пожилым, более слабым и пр.), способность откликаться на переживания других людей.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Уважительное отношение к сверстникам своего и противоположного пола, к людям других культур и национальностей.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Уважительное отношение и чувство принадлежности к своей семье (имеет некоторые представления об истории семьи в контексте истории родной страны, гордится </w:t>
      </w:r>
      <w:r>
        <w:lastRenderedPageBreak/>
        <w:t>воинскими и трудовыми наградами дедушек, бабушек, родителей, проявляет интерес к профессиям родителей).</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Любовь и интерес к малой родине (желание, чтобы родной край становился все лучше).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Патриотические чувства, любовь к Родине, гордость за ее достижения, уважение к государственным символам, представления о нашей Родине — России как о многонациональной стране, где мирно живут люди разных национальностей, культур и обычаев.</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Интерес и уважение к истории России, представления о подвигах наших предков, о Великой Отечественной войне, о Дне Победы, уважение к защитникам Отечества, к памяти павших бойцов. </w:t>
      </w:r>
    </w:p>
    <w:p w:rsidR="00931C11" w:rsidRPr="00AB0EF7" w:rsidRDefault="00931C11" w:rsidP="00931C11">
      <w:pPr>
        <w:pStyle w:val="western"/>
        <w:shd w:val="clear" w:color="auto" w:fill="FFFFFF"/>
        <w:spacing w:before="0" w:beforeAutospacing="0" w:after="0" w:afterAutospacing="0"/>
        <w:ind w:firstLine="709"/>
        <w:jc w:val="both"/>
        <w:rPr>
          <w:b/>
        </w:rPr>
      </w:pPr>
      <w:r w:rsidRPr="00AB0EF7">
        <w:rPr>
          <w:b/>
        </w:rPr>
        <w:t>Универсальные образовательные результаты:</w:t>
      </w:r>
    </w:p>
    <w:p w:rsidR="00931C11" w:rsidRDefault="00931C11" w:rsidP="00931C11">
      <w:pPr>
        <w:pStyle w:val="western"/>
        <w:shd w:val="clear" w:color="auto" w:fill="FFFFFF"/>
        <w:spacing w:before="0" w:beforeAutospacing="0" w:after="0" w:afterAutospacing="0"/>
        <w:ind w:firstLine="709"/>
        <w:jc w:val="both"/>
      </w:pPr>
      <w:r>
        <w:t xml:space="preserve">Когнитивное развитие. К концу года дети могут сформированы: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Развитый познавательный интерес, любознательность, активное желание узнавать новое, неизвестное в окружающем мире.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Интерес к исследовательской, проектной деятельности, потребность получать ответы на свои вопросы, исследовать, экспериментировать; умение применять разнообразные способы обследования предметов (наложение, приложение, измерение, сравнение по количеству, размеру, весу и т.д.).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Способность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умение классифицировать предметы по общим качествам (форме, величине, строению, цвету).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Способность самостоятельно устанавливать простейшие связи и отношения между системами объектов и явлений с применением различных средств, проводить действия экспериментального характера, направленные на выявление скрытых свойств объектов.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Элементарные умения добывать информацию различными способами, определять оптимальный способ получения необходимой информации в соответствии с условиями и целями деятельности.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Умение действовать в соответствии с предлагаемым алгоритмом; ставить цель, составлять собственный алгоритм; обнаруживать несоответствие результата и цели; корректировать свою деятельность; способность самостоятельно составлять модели и использовать их в познавательно-исследовательской деятельности.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Предпосылки учебной деятельности, навык живого, заинтересованного участия в образовательном процессе, умение применять усвоенные знания и способы деятельности для решения новых задач (проблем), поставленных как взрослым, так и ими самими. Коммуникативное развитие. К концу года у детей проявляется: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Умение откликаться на эмоции близких людей и друзей.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Конструктивные способы взаимодействия с детьми и взрослыми (договариваться, обмениваться предметами, информацией; распределять действия при сотрудничестве).</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Уважительное отношение и чувство принадлежности к сообществу детей и взрослых в детском саду, интерес к общегрупповым (общесадовским) событиям и проблемам; желание участвовать в жизни дошкольного учреждения (праздники, спектакли, проекты, соревнования и т.п.); способность к совместному обсуждению.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Доброжелательность, готовность выручить сверстника; умение считаться с интересами и мнением товарищей, умение слушать собеседника, не перебивать, спокойно отстаивать свое мнение, справедливо решать споры: способность формировать отношения, основанные на сотрудничестве и взаимопомощи. Регуляторное развитие. К концу года дети могут: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Проявлять организованность, дисциплинированность; умение ограничивать свои желания, выполнять установленные нормы поведения, в том числе выполнять совместно </w:t>
      </w:r>
      <w:r>
        <w:lastRenderedPageBreak/>
        <w:t xml:space="preserve">установленные правила группы, понимание своих обязанностей в связи с подготовкой к школе.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Придерживаться норм культурного поведения и вежливого обращения, проявлять культуру поведения на улице и в общественном транспорте.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Проявлять самостоятельность, целенаправленность, умение планировать свои действия, направленные на достижение конкретной цели, стремление доводить начатое дело до конца.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Совместно со сверстниками заниматься выбранным делом, договариваться, планировать, обсуждать и реализовывать планы, проявлять организаторские способности и инициативу.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В играх с правилами договариваться со сверстниками об очередности ходов, выборе карт, схем; проявлять терпимость и доброжелательность в игре с другими детьми. </w:t>
      </w:r>
    </w:p>
    <w:p w:rsidR="00931C11" w:rsidRPr="00AB0EF7" w:rsidRDefault="00931C11" w:rsidP="00931C11">
      <w:pPr>
        <w:pStyle w:val="western"/>
        <w:shd w:val="clear" w:color="auto" w:fill="FFFFFF"/>
        <w:spacing w:before="0" w:beforeAutospacing="0" w:after="0" w:afterAutospacing="0"/>
        <w:ind w:firstLine="709"/>
        <w:jc w:val="both"/>
        <w:rPr>
          <w:b/>
        </w:rPr>
      </w:pPr>
      <w:r w:rsidRPr="00AB0EF7">
        <w:rPr>
          <w:b/>
        </w:rPr>
        <w:t>Предметные Образовательные результаты:</w:t>
      </w:r>
    </w:p>
    <w:p w:rsidR="00931C11" w:rsidRPr="00AB0EF7" w:rsidRDefault="00931C11" w:rsidP="00931C11">
      <w:pPr>
        <w:pStyle w:val="western"/>
        <w:shd w:val="clear" w:color="auto" w:fill="FFFFFF"/>
        <w:spacing w:before="0" w:beforeAutospacing="0" w:after="0" w:afterAutospacing="0"/>
        <w:ind w:firstLine="709"/>
        <w:jc w:val="center"/>
        <w:rPr>
          <w:b/>
        </w:rPr>
      </w:pPr>
      <w:r w:rsidRPr="00AB0EF7">
        <w:rPr>
          <w:b/>
        </w:rPr>
        <w:t xml:space="preserve">Образовательная область </w:t>
      </w:r>
      <w:r>
        <w:rPr>
          <w:b/>
        </w:rPr>
        <w:t>«</w:t>
      </w:r>
      <w:r w:rsidRPr="00AB0EF7">
        <w:rPr>
          <w:b/>
        </w:rPr>
        <w:t>Социально-коммуникативное развитие</w:t>
      </w:r>
      <w:r>
        <w:rPr>
          <w:b/>
        </w:rPr>
        <w:t>»</w:t>
      </w:r>
      <w:r w:rsidRPr="00AB0EF7">
        <w:rPr>
          <w:b/>
        </w:rPr>
        <w:t>:</w:t>
      </w:r>
    </w:p>
    <w:p w:rsidR="00931C11" w:rsidRDefault="00931C11" w:rsidP="00931C11">
      <w:pPr>
        <w:pStyle w:val="western"/>
        <w:shd w:val="clear" w:color="auto" w:fill="FFFFFF"/>
        <w:spacing w:before="0" w:beforeAutospacing="0" w:after="0" w:afterAutospacing="0"/>
        <w:ind w:firstLine="709"/>
        <w:jc w:val="both"/>
      </w:pPr>
      <w:r>
        <w:t xml:space="preserve">Развитие игровой деятельности. К концу года дети могут: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Самостоятельно отбирать или придумывать разнообразные сюжеты игр.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В играх со сверстниками проявлять самостоятельность, творческое воображение и инициативу, выполнять игровые правила и нормы.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Согласовывать собственный игровой замысел с замыслами сверстников.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В процессе игры придерживаться намеченного замысла, оставляя место для импровизации.</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Моделировать предметно-игровую среду. Навыки самообслуживания. К концу года дети могут: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Правильно пользоваться столовыми приборами (ножом, ложкой, вилкой); самостоятельно следить за чистотой одежды и обуви, замечать и устранять непорядок в своем внешнем виде.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Самостоятельно одеваться и раздеваться, складывать на место одежду и обувь.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Убирать за собой (постель после сна, игрушки после игры).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Самостоятельно готовить материалы к занятиям, после занятия убирать свое рабочее место. Приобщение к труду. К концу года дети могут:</w:t>
      </w:r>
    </w:p>
    <w:p w:rsidR="00931C11" w:rsidRDefault="00931C11" w:rsidP="00931C11">
      <w:pPr>
        <w:pStyle w:val="western"/>
        <w:shd w:val="clear" w:color="auto" w:fill="FFFFFF"/>
        <w:spacing w:before="0" w:beforeAutospacing="0" w:after="0" w:afterAutospacing="0"/>
        <w:ind w:firstLine="709"/>
        <w:jc w:val="both"/>
      </w:pPr>
      <w:r>
        <w:t xml:space="preserve"> </w:t>
      </w:r>
      <w:r>
        <w:sym w:font="Symbol" w:char="F0B7"/>
      </w:r>
      <w:r>
        <w:t xml:space="preserve"> Ответственно выполнять обязанности дежурного по столовой, в уголке природы, в совместной работе на участке детского сада.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Проявлять элементарные умения планировать свою трудовую деятельность; отбирать необходимые материалы.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Проявлять творческую инициативу, способность реализовывать себя в разных видах труда и творчества, демонстрировать трудолюбие, осознанное отношение и интерес к своей деятельности, умение достигать запланированного результата.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Проявлять стремление старательно, аккуратно выполнять поручения, беречь материалы и предметы, убирать их на место после работы.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Проявлять желание участвовать в совместной трудовой деятельности наравне со всеми, стремление быть полезным окружающим, радоваться результатам коллективного труда; проявлять уважение к своему и чужому труду. Формирование основ безопасности. К концу года дети могут: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Осознанно заботиться о безопасности собственной жизнедеятельности, соблюдать элементарные правила безопасного поведения дома, в детском саду, на улице, в транспорте, соблюдать меры предосторожности, уметь оценивать свои возможности по преодолению опасности.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Иметь элементарные навыки ориентировки в пределах ближайшей к детскому саду местности; уметь находить дорогу из дома в детский сад на схеме местности. </w:t>
      </w:r>
    </w:p>
    <w:p w:rsidR="00931C11" w:rsidRDefault="00931C11" w:rsidP="00931C11">
      <w:pPr>
        <w:pStyle w:val="western"/>
        <w:shd w:val="clear" w:color="auto" w:fill="FFFFFF"/>
        <w:spacing w:before="0" w:beforeAutospacing="0" w:after="0" w:afterAutospacing="0"/>
        <w:ind w:firstLine="709"/>
        <w:jc w:val="both"/>
      </w:pPr>
      <w:r>
        <w:lastRenderedPageBreak/>
        <w:sym w:font="Symbol" w:char="F0B7"/>
      </w:r>
      <w:r>
        <w:t xml:space="preserve"> Знать и уметь назвать свое имя, фамилию, отчество, возраст, дату рождения, домашний адрес, телефон, имена и отчества родителей.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Иметь представление о способах поведения в опасных ситуациях («Один дома», «Потерялся», «Заблудился»), уметь обратиться за помощью к взрослым.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Иметь элементарные навыки безопасного поведения на дорогах, осознанно относиться к необходимости соблюдать правила дорожного движения (понимать значения сигналов светофора, знать некоторые дорожные знаки; различать проезжую часть, тротуар, пешеходный переход).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Знать и соблюдать элементарные правила поведения в природе (способы безопасного взаимодействия с растениями и животными, бережного отношения к природе). </w:t>
      </w:r>
    </w:p>
    <w:p w:rsidR="00931C11" w:rsidRDefault="00931C11" w:rsidP="00931C11">
      <w:pPr>
        <w:pStyle w:val="western"/>
        <w:shd w:val="clear" w:color="auto" w:fill="FFFFFF"/>
        <w:spacing w:before="0" w:beforeAutospacing="0" w:after="0" w:afterAutospacing="0"/>
        <w:ind w:firstLine="709"/>
        <w:jc w:val="center"/>
      </w:pPr>
      <w:r w:rsidRPr="002614C8">
        <w:rPr>
          <w:b/>
        </w:rPr>
        <w:t xml:space="preserve">Образовательная область </w:t>
      </w:r>
      <w:r>
        <w:rPr>
          <w:b/>
        </w:rPr>
        <w:t>«</w:t>
      </w:r>
      <w:r w:rsidRPr="002614C8">
        <w:rPr>
          <w:b/>
        </w:rPr>
        <w:t>Познавательное развитие</w:t>
      </w:r>
      <w:r>
        <w:rPr>
          <w:b/>
        </w:rPr>
        <w:t>»</w:t>
      </w:r>
      <w:r>
        <w:t>:</w:t>
      </w:r>
    </w:p>
    <w:p w:rsidR="00931C11" w:rsidRDefault="00931C11" w:rsidP="00931C11">
      <w:pPr>
        <w:pStyle w:val="western"/>
        <w:shd w:val="clear" w:color="auto" w:fill="FFFFFF"/>
        <w:spacing w:before="0" w:beforeAutospacing="0" w:after="0" w:afterAutospacing="0"/>
        <w:ind w:firstLine="709"/>
        <w:jc w:val="both"/>
      </w:pPr>
      <w:r>
        <w:t xml:space="preserve">Формирование элементарных математических представлений. </w:t>
      </w:r>
    </w:p>
    <w:p w:rsidR="00931C11" w:rsidRDefault="00931C11" w:rsidP="00931C11">
      <w:pPr>
        <w:pStyle w:val="western"/>
        <w:shd w:val="clear" w:color="auto" w:fill="FFFFFF"/>
        <w:spacing w:before="0" w:beforeAutospacing="0" w:after="0" w:afterAutospacing="0"/>
        <w:ind w:firstLine="709"/>
        <w:jc w:val="both"/>
      </w:pPr>
      <w:r>
        <w:t xml:space="preserve">К концу года дети могут: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Самостоятельно объединять различные группы предметов, имеющие общий признак, в единое множество и удалять из множества отдельные его части (часть предметов).</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Устанавливать связи и отношения между целым множеством и различными его частями (частью); находить части целого множества и целое по известным частям.</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Уверенно считать до 10 и дальше (количественный, порядковый счет в пределах 20).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Называть числа в прямом (обратном) порядке до 10, начиная с любого числа натурального ряда (в пределах 10).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Соотносить цифру (0-9) и количество предметов.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Составлять и решать задачи в одно действие на сложение и вычитание, пользоваться цифрами и арифметическими знаками (+, -, =).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Различать величины: длину (ширину, высоту), объем (вместимость), массу (вес предметов) и способы их измерения.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Измерять длину предметов, отрезки прямых линий, объемы жидких и сыпучих веществ с помощью условных мер. Понимать зависимость между величиной меры и числом (результатом измерения).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Делить предметы (фигуры) на несколько равных частей; сравнивать целый предмет и его часть.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Различать, называть: отрезок, угол, круг (овал), многоугольники (треугольники, четырехугольники, пятиугольники и др.), шар, куб. Проводить их сравнение.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Уверенно ориентироваться в окружающем пространстве и на плоскости (лист, страница, поверхность стола и др.), обозначать взаимное расположение и направление движения объектов; пользоваться знаковыми обозначениями.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Определять временные отношения (день — неделя — месяц); время по часам с точностью до 1 часа.</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Знать состав чисел первого десятка (из отдельных единиц) и состав чисел первого пятка из двух меньших.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Получать каждое число первого десятка, прибавляя единицу к предыдущему и вычитая единицу из следующего за ним в ряду.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Знать монеты достоинством 1, 5, 10 копеек; 1, 2, 5, 10 рублей.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Знать название текущего месяца года; последовательность всех дней недели, времен года Конструктивно-модельная деятельность. К концу года дети могут: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Воплотить в постройке собственный замысел.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Работать по правилу и по образцу, слушать взрослого и выполнять его инструкции.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Соотносить конструкцию предмета с его назначением.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Создавать различные конструкции одного и того же объекта. </w:t>
      </w:r>
    </w:p>
    <w:p w:rsidR="00931C11" w:rsidRDefault="00931C11" w:rsidP="00931C11">
      <w:pPr>
        <w:pStyle w:val="western"/>
        <w:shd w:val="clear" w:color="auto" w:fill="FFFFFF"/>
        <w:spacing w:before="0" w:beforeAutospacing="0" w:after="0" w:afterAutospacing="0"/>
        <w:ind w:firstLine="709"/>
        <w:jc w:val="both"/>
      </w:pPr>
      <w:r>
        <w:lastRenderedPageBreak/>
        <w:sym w:font="Symbol" w:char="F0B7"/>
      </w:r>
      <w:r>
        <w:t xml:space="preserve"> Создавать модели из пластмассового и деревянного конструкторов по рисунку и словесной инструкции. Ознакомление с предметным окружением. К концу года дети могут: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Иметь представление о том, что все предметы придуманы (изобретены) и сделаны человеком; понимать, для чего был создан тот или иной предмет.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Иметь представление о материалах, из которых изготавливаются предметы.</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Понимать, что для производства той или иной продукции нужны полезные ископаемые и природные ресурсы.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Иметь элементарное представление о цепочке процессов по изготовлению некоторых предметов и понимать, насколько сложно произвести даже самую простую вещь.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Иметь представление об истории создания некоторых предметов. Ознакомление с миром природы. К концу года дети могут: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Проявлять инициативу и творчество в познании природы, желание самостоятельно добывать знания, проявлять интерес к природному разнообразию Земли.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Замечать красоту и своеобразие окружающей природы, передавать свое отношение к природе в речи и продуктивных видах деятельности.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Иметь представления о погодных явлениях (снег, иней, град, туман, дождь, ливень, ураган, метель и т.п.).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Уметь назвать характерные признаки времен года и соотнести с каждым сезоном особенности жизни людей, животных, растений.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Иметь элементарные географические представления, уметь показать на карте и глобусе моря и континенты.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Иметь первичные представления о природных зонах Земли (умеренные (леса, степи, тайга), жаркие (саванна, пустыня), холодные).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Иметь начальные представления об особенностях растительного и животного мира в различных природных зонах, уметь делать элементарные выводы и умозаключения о приспособленности растений и животных к среде обитания и сезонным явлениям (на некоторых примерах).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Иметь представления о классификации растений, уметь систематизировать их по различным признакам.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Понимать, что грибы — это не растение, а отдельное царство живой природы.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Иметь представления о животном мире, о первичной классификации; иметь представления о разнообразии отрядов класса млекопитающих, назвать некоторые примеры.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Иметь представление о том, что в разных странах домашние животные разные.</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Иметь представления о некоторых жизненных циклах и метаморфозах (превращениях) в мире животных (на некоторых примерах).</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Понимать, что в природе все взаимосвязано, что жизнь человека на Земле во многом зависит от окружающей среды, что человек — часть природы, что он должен беречь, охранять и защищать ее.</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Уметь устанавливать причинно-следственные связи между природными явлениями (если исчезнут насекомые — опылители растений, то растения не дадут семян и др.).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Иметь представления о Красной книге: что это такое, зачем она нужна. Ознакомление с социальным миром. К концу года дети могут:</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Иметь представления о сферах человеческой деятельности (наука, искусство, производство и сфера услуг, сельское хозяйство), понимать их значимость.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Понимать, что с одним объектом культуры, производства, социальным объектом связан целый комплекс разнообразных профессий, уметь показать это на одном из примеров. </w:t>
      </w:r>
    </w:p>
    <w:p w:rsidR="00931C11" w:rsidRDefault="00931C11" w:rsidP="00931C11">
      <w:pPr>
        <w:pStyle w:val="western"/>
        <w:shd w:val="clear" w:color="auto" w:fill="FFFFFF"/>
        <w:spacing w:before="0" w:beforeAutospacing="0" w:after="0" w:afterAutospacing="0"/>
        <w:ind w:firstLine="709"/>
        <w:jc w:val="both"/>
      </w:pPr>
      <w:r>
        <w:lastRenderedPageBreak/>
        <w:sym w:font="Symbol" w:char="F0B7"/>
      </w:r>
      <w:r>
        <w:t xml:space="preserve"> Понимать, что Земля — наш общий дом, на Земле много разных стран; что очень важно жить в мире со всеми народами, знать и уважать их культуру, обычаи и традиции; знать некоторые государства (название, флаг, столица).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Иметь представления о многообразии народов мира, знать элементы культуры и обычаев некоторых народов мира</w:t>
      </w:r>
    </w:p>
    <w:p w:rsidR="00931C11" w:rsidRPr="006C1F1A" w:rsidRDefault="00931C11" w:rsidP="00931C11">
      <w:pPr>
        <w:pStyle w:val="western"/>
        <w:shd w:val="clear" w:color="auto" w:fill="FFFFFF"/>
        <w:spacing w:before="0" w:beforeAutospacing="0" w:after="0" w:afterAutospacing="0"/>
        <w:ind w:firstLine="709"/>
        <w:jc w:val="center"/>
        <w:rPr>
          <w:b/>
          <w:bCs/>
        </w:rPr>
      </w:pPr>
      <w:r w:rsidRPr="006C1F1A">
        <w:rPr>
          <w:b/>
          <w:bCs/>
        </w:rPr>
        <w:t xml:space="preserve">Образовательная область </w:t>
      </w:r>
      <w:r>
        <w:rPr>
          <w:b/>
          <w:bCs/>
        </w:rPr>
        <w:t>«</w:t>
      </w:r>
      <w:r w:rsidRPr="006C1F1A">
        <w:rPr>
          <w:b/>
          <w:bCs/>
        </w:rPr>
        <w:t>Речевое развитие</w:t>
      </w:r>
      <w:r>
        <w:rPr>
          <w:b/>
          <w:bCs/>
        </w:rPr>
        <w:t>»</w:t>
      </w:r>
      <w:r w:rsidRPr="006C1F1A">
        <w:rPr>
          <w:b/>
          <w:bCs/>
        </w:rPr>
        <w:t>:</w:t>
      </w:r>
    </w:p>
    <w:p w:rsidR="00931C11" w:rsidRDefault="00931C11" w:rsidP="00931C11">
      <w:pPr>
        <w:pStyle w:val="western"/>
        <w:shd w:val="clear" w:color="auto" w:fill="FFFFFF"/>
        <w:spacing w:before="0" w:beforeAutospacing="0" w:after="0" w:afterAutospacing="0"/>
        <w:ind w:firstLine="709"/>
        <w:jc w:val="both"/>
      </w:pPr>
      <w:r w:rsidRPr="00AB0EF7">
        <w:rPr>
          <w:b/>
        </w:rPr>
        <w:t>Развитие речи.</w:t>
      </w:r>
      <w:r>
        <w:t xml:space="preserve"> К концу года дети могут: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Адекватно использовать вербальные и невербальные средства общения, владеть диалогической речью.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Способны изменять стиль общения с взрослым или сверстником в зависимости от ситуации.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Владеть достаточным словарным запасом. Свободно общаться с педагогом, родителями, сверстниками.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Пересказывать и драматизировать небольшие литературные произведения; составлять по плану и образцу рассказы о предмете, по сюжетной картинке, по набору картин с фабульным развитием действия.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Употреблять в речи синонимы, антонимы, сложные предложения разных видов.</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Различать понятия «звук», «слог», «слово», «предложение».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Называть в последовательности слова в предложении, звуки и слоги в словах. Находить в предложении слова с заданным звуком, определять место звука в слове. Приобщение к художественной литературе. К концу года дети могут: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Сопереживать персонажам сказок, историй, рассказов.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Различать жанры литературных произведений.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Называть любимые сказки и рассказы; знать наизусть 2-3 любимых стихотворения, 2-3 считалки, 2-3 загадки.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Называть 2-3 авторов и 2-3 иллюстраторов детских книг.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Выразительно читать стихотворение, пересказывать отрывок из сказки, рассказа.</w:t>
      </w:r>
    </w:p>
    <w:p w:rsidR="00931C11" w:rsidRPr="00AB0EF7" w:rsidRDefault="00931C11" w:rsidP="00931C11">
      <w:pPr>
        <w:pStyle w:val="western"/>
        <w:shd w:val="clear" w:color="auto" w:fill="FFFFFF"/>
        <w:spacing w:before="0" w:beforeAutospacing="0" w:after="0" w:afterAutospacing="0"/>
        <w:ind w:firstLine="709"/>
        <w:jc w:val="center"/>
        <w:rPr>
          <w:b/>
        </w:rPr>
      </w:pPr>
      <w:r w:rsidRPr="00AB0EF7">
        <w:rPr>
          <w:b/>
        </w:rPr>
        <w:t xml:space="preserve">Образовательная область </w:t>
      </w:r>
      <w:r>
        <w:rPr>
          <w:b/>
        </w:rPr>
        <w:t>«</w:t>
      </w:r>
      <w:r w:rsidRPr="00AB0EF7">
        <w:rPr>
          <w:b/>
        </w:rPr>
        <w:t>Художественно эстетическое развитие</w:t>
      </w:r>
      <w:r>
        <w:rPr>
          <w:b/>
        </w:rPr>
        <w:t>»:</w:t>
      </w:r>
    </w:p>
    <w:p w:rsidR="00931C11" w:rsidRDefault="00931C11" w:rsidP="00931C11">
      <w:pPr>
        <w:pStyle w:val="western"/>
        <w:shd w:val="clear" w:color="auto" w:fill="FFFFFF"/>
        <w:spacing w:before="0" w:beforeAutospacing="0" w:after="0" w:afterAutospacing="0"/>
        <w:ind w:firstLine="709"/>
        <w:jc w:val="both"/>
      </w:pPr>
      <w:r w:rsidRPr="00AB0EF7">
        <w:rPr>
          <w:b/>
        </w:rPr>
        <w:t>Приобщение к искусству.</w:t>
      </w:r>
      <w:r>
        <w:t xml:space="preserve"> К концу года дети могут: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Эмоционально реагировать на произведения изобразительного искусства, музыкальные и художественные произведения.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Различать виды изобразительного искусства: живопись, графика, скульптура, декоративно-прикладное и народное искусство.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Называть основные выразительные средства произведений искусства. Изобразительная деятельность. К концу года дети могут: </w:t>
      </w:r>
    </w:p>
    <w:p w:rsidR="00931C11" w:rsidRDefault="00931C11" w:rsidP="00931C11">
      <w:pPr>
        <w:pStyle w:val="western"/>
        <w:shd w:val="clear" w:color="auto" w:fill="FFFFFF"/>
        <w:spacing w:before="0" w:beforeAutospacing="0" w:after="0" w:afterAutospacing="0"/>
        <w:ind w:firstLine="709"/>
        <w:jc w:val="both"/>
      </w:pPr>
      <w:r>
        <w:t xml:space="preserve">В рисовании: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Создавать индивидуальные и коллективные рисунки, декоративные, предметные и сюжетные композиции на темы окружающей жизни, литературных произведений.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Использовать разные материалы и способы создания изображений.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Воплощать в рисунке собственный замысел. В лепке: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Лепить различные предметы, передавая их форму, пропорции, позы и движения; создавать сюжетные композиции из 2-3 и более изображений.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Выполнять декоративные композиции способами налепа и рельефа.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Расписывать вылепленные изделия по мотивам народного искусства.</w:t>
      </w:r>
    </w:p>
    <w:p w:rsidR="00931C11" w:rsidRDefault="00931C11" w:rsidP="00931C11">
      <w:pPr>
        <w:pStyle w:val="western"/>
        <w:shd w:val="clear" w:color="auto" w:fill="FFFFFF"/>
        <w:spacing w:before="0" w:beforeAutospacing="0" w:after="0" w:afterAutospacing="0"/>
        <w:ind w:firstLine="709"/>
        <w:jc w:val="both"/>
      </w:pPr>
      <w:r>
        <w:t xml:space="preserve">В аппликации: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Создавать изображения различных предметов, используя бумагу разной фактуры, способы вырезания и обрывания.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Создавать сюжетные и декоративные композиции. Музыкальная деятельность. К концу года дети могут: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Узнавать мелодию Государственного гимна РФ. </w:t>
      </w:r>
    </w:p>
    <w:p w:rsidR="00931C11" w:rsidRDefault="00931C11" w:rsidP="00931C11">
      <w:pPr>
        <w:pStyle w:val="western"/>
        <w:shd w:val="clear" w:color="auto" w:fill="FFFFFF"/>
        <w:spacing w:before="0" w:beforeAutospacing="0" w:after="0" w:afterAutospacing="0"/>
        <w:ind w:firstLine="709"/>
        <w:jc w:val="both"/>
      </w:pPr>
      <w:r>
        <w:lastRenderedPageBreak/>
        <w:sym w:font="Symbol" w:char="F0B7"/>
      </w:r>
      <w:r>
        <w:t xml:space="preserve"> Определять жанр прослушанного произведения (марш, песня, танец) и инструмент, на котором оно исполняется.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Определять общее настроение, характер музыкального произведения.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Различать части музыкального произведения (вступление, заключение, запев, припев).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Петь песни в удобном диапазоне, исполняя их выразительно, правильно передавая мелодию (ускоряя, замедляя, усиливая и ослабляя звучание).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Петь индивидуально и коллективно, с сопровождением и без него.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Выразительно и ритмично двигаться в соответствии с разнообразным характером музыки, музыкальными образами; передавать несложный музыкальный ритмический рисунок.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Выполнять танцевальные движения (шаг с притопом, приставной шаг с приседанием, пружинящий шаг, боковой галоп, переменный шаг).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Инсценировать игровые песни, придумывать варианты образных движений в играх и хороводах.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Исполнять сольно и в ансамбле на ударных и звуковысотных детских музыкальных инструментах несложные песни и мелодии. Театрализованная игра. К концу года дети могут:</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Понимать образный строй спектакля: оценивать игру актеров, средства выразительности и оформление постановки.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В беседе о просмотренном спектакле высказать свою точку зрения.</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Владеть навыками театральной культуры: знает театральные профессии, правила поведения в театре.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Участвовать в творческих группах по созданию спектаклей («режиссеры», «актеры», «костюмеры», «оформители» и т.д.). </w:t>
      </w:r>
    </w:p>
    <w:p w:rsidR="00931C11" w:rsidRPr="00AB0EF7" w:rsidRDefault="00931C11" w:rsidP="00931C11">
      <w:pPr>
        <w:pStyle w:val="western"/>
        <w:shd w:val="clear" w:color="auto" w:fill="FFFFFF"/>
        <w:spacing w:before="0" w:beforeAutospacing="0" w:after="0" w:afterAutospacing="0"/>
        <w:ind w:firstLine="709"/>
        <w:jc w:val="center"/>
        <w:rPr>
          <w:b/>
        </w:rPr>
      </w:pPr>
      <w:r w:rsidRPr="00AB0EF7">
        <w:rPr>
          <w:b/>
        </w:rPr>
        <w:t xml:space="preserve">Образовательная область </w:t>
      </w:r>
      <w:r>
        <w:rPr>
          <w:b/>
        </w:rPr>
        <w:t>«</w:t>
      </w:r>
      <w:r w:rsidRPr="00AB0EF7">
        <w:rPr>
          <w:b/>
        </w:rPr>
        <w:t>Физическое развитие</w:t>
      </w:r>
      <w:r>
        <w:rPr>
          <w:b/>
        </w:rPr>
        <w:t>»</w:t>
      </w:r>
      <w:r w:rsidRPr="00AB0EF7">
        <w:rPr>
          <w:b/>
        </w:rPr>
        <w:t>:</w:t>
      </w:r>
    </w:p>
    <w:p w:rsidR="00931C11" w:rsidRDefault="00931C11" w:rsidP="00931C11">
      <w:pPr>
        <w:pStyle w:val="western"/>
        <w:shd w:val="clear" w:color="auto" w:fill="FFFFFF"/>
        <w:spacing w:before="0" w:beforeAutospacing="0" w:after="0" w:afterAutospacing="0"/>
        <w:ind w:firstLine="709"/>
        <w:jc w:val="both"/>
      </w:pPr>
      <w:r w:rsidRPr="00AB0EF7">
        <w:rPr>
          <w:b/>
        </w:rPr>
        <w:t>Формирование начальных представлений о здоровом образе жизни</w:t>
      </w:r>
      <w:r>
        <w:t xml:space="preserve">. </w:t>
      </w:r>
    </w:p>
    <w:p w:rsidR="00931C11" w:rsidRDefault="00931C11" w:rsidP="00931C11">
      <w:pPr>
        <w:pStyle w:val="western"/>
        <w:shd w:val="clear" w:color="auto" w:fill="FFFFFF"/>
        <w:spacing w:before="0" w:beforeAutospacing="0" w:after="0" w:afterAutospacing="0"/>
        <w:ind w:firstLine="709"/>
        <w:jc w:val="both"/>
      </w:pPr>
      <w:r>
        <w:t xml:space="preserve">К концу года у детей могут быть сформированы: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Умение самостоятельно выполнять доступные возрасту гигиенические процедуры, соблюдать элементарные правила здорового образа жизни; соблюдать основные правила личной гигиены.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Элементарные представления о здоровом образе жизни (об особенностях строения и функциях организма человека, о важности соблюдения режима дня, о рациональном питании, о значении двигательной активности в жизни человека, о пользе и видах закаливающих процедур, о роли солнечного света, воздуха и воды в жизни человека и их влиянии на здоровье), потребность в двигательной активности, полезные привычки.</w:t>
      </w:r>
    </w:p>
    <w:p w:rsidR="00931C11" w:rsidRDefault="00931C11" w:rsidP="00931C11">
      <w:pPr>
        <w:pStyle w:val="western"/>
        <w:shd w:val="clear" w:color="auto" w:fill="FFFFFF"/>
        <w:spacing w:before="0" w:beforeAutospacing="0" w:after="0" w:afterAutospacing="0"/>
        <w:ind w:firstLine="709"/>
        <w:jc w:val="both"/>
      </w:pPr>
      <w:r w:rsidRPr="00AB0EF7">
        <w:rPr>
          <w:b/>
        </w:rPr>
        <w:t>Физическая культура.</w:t>
      </w:r>
      <w:r>
        <w:t xml:space="preserve"> К концу года дети могут:</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Правильно выполнять все виды основных движений (ходьба, бег, прыжки, метание, лазанье).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Прыгать на мягкое покрытие с высоты до 40 см; мягко приземляться, прыгать в длину с места на расстояние не менее 100 см, с разбега — 180 см; в высоту с разбега — не менее 50 см; прыгать через короткую и длинную скакалку разными способами.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Перебрасывать набивные мячи (вес 1 кг), бросать предметы в цель из разных исходных положений, попадать в вертикальную и горизонтальную цель с расстояния 4-5 м, метать предметы правой и левой рукой на расстояние 5-12 м, метать предметы в движущуюся цель.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Перестраиваться в 3-4 колонны, в 2-3 круга на ходу, в две шеренги после расчета на «первый — второй», соблюдать интервалы во время передвижения.</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Выполнять физические упражнения из разных исходных положений четко и ритмично, в заданном темпе, под музыку, по словесной инструкции. </w:t>
      </w:r>
    </w:p>
    <w:p w:rsidR="00931C11" w:rsidRDefault="00931C11" w:rsidP="00931C11">
      <w:pPr>
        <w:pStyle w:val="western"/>
        <w:shd w:val="clear" w:color="auto" w:fill="FFFFFF"/>
        <w:spacing w:before="0" w:beforeAutospacing="0" w:after="0" w:afterAutospacing="0"/>
        <w:ind w:firstLine="709"/>
        <w:jc w:val="both"/>
      </w:pPr>
      <w:r>
        <w:lastRenderedPageBreak/>
        <w:sym w:font="Symbol" w:char="F0B7"/>
      </w:r>
      <w:r>
        <w:t xml:space="preserve"> Следить за правильной осанкой.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Ходить на лыжах переменным скользящим шагом на расстояние 3 км, подниматься на горку и спускаться с нее, тормозить при спуске. </w:t>
      </w:r>
    </w:p>
    <w:p w:rsidR="00931C11" w:rsidRDefault="00931C11" w:rsidP="00931C11">
      <w:pPr>
        <w:pStyle w:val="western"/>
        <w:shd w:val="clear" w:color="auto" w:fill="FFFFFF"/>
        <w:spacing w:before="0" w:beforeAutospacing="0" w:after="0" w:afterAutospacing="0"/>
        <w:ind w:firstLine="709"/>
        <w:jc w:val="both"/>
      </w:pPr>
      <w:r>
        <w:sym w:font="Symbol" w:char="F0B7"/>
      </w:r>
      <w:r>
        <w:t xml:space="preserve"> Участвовать в играх с элементами спорта (городки, бадминтон, баскетбол, футбол, хоккей, настольный теннис)</w:t>
      </w:r>
      <w:r w:rsidR="007B4FAD">
        <w:t>.</w:t>
      </w:r>
      <w:bookmarkStart w:id="10" w:name="_GoBack"/>
      <w:bookmarkEnd w:id="10"/>
    </w:p>
    <w:p w:rsidR="00931C11" w:rsidRPr="00931C11" w:rsidRDefault="00931C11" w:rsidP="00931C11">
      <w:pPr>
        <w:spacing w:after="0" w:line="240" w:lineRule="auto"/>
        <w:ind w:firstLine="709"/>
        <w:jc w:val="center"/>
        <w:rPr>
          <w:rFonts w:ascii="Times New Roman" w:hAnsi="Times New Roman" w:cs="Times New Roman"/>
          <w:bCs/>
          <w:sz w:val="24"/>
          <w:szCs w:val="24"/>
        </w:rPr>
      </w:pPr>
      <w:r w:rsidRPr="003668B9">
        <w:rPr>
          <w:rFonts w:ascii="Times New Roman" w:hAnsi="Times New Roman" w:cs="Times New Roman"/>
          <w:b/>
          <w:bCs/>
          <w:sz w:val="24"/>
          <w:szCs w:val="24"/>
        </w:rPr>
        <w:t>Целевые ориентиры на этапе завершения дошкольного образования:</w:t>
      </w:r>
    </w:p>
    <w:p w:rsidR="00931C11" w:rsidRDefault="00D2336B" w:rsidP="00313AB8">
      <w:pPr>
        <w:pStyle w:val="a5"/>
        <w:numPr>
          <w:ilvl w:val="0"/>
          <w:numId w:val="25"/>
        </w:numPr>
        <w:spacing w:after="0" w:line="240" w:lineRule="auto"/>
        <w:ind w:left="0" w:firstLine="709"/>
        <w:jc w:val="both"/>
        <w:rPr>
          <w:rFonts w:ascii="Times New Roman" w:hAnsi="Times New Roman" w:cs="Times New Roman"/>
          <w:color w:val="000000" w:themeColor="text1"/>
          <w:sz w:val="24"/>
          <w:szCs w:val="24"/>
        </w:rPr>
      </w:pPr>
      <w:r w:rsidRPr="00931C11">
        <w:rPr>
          <w:rFonts w:ascii="Times New Roman" w:hAnsi="Times New Roman" w:cs="Times New Roman"/>
          <w:color w:val="000000" w:themeColor="text1"/>
          <w:sz w:val="24"/>
          <w:szCs w:val="24"/>
        </w:rPr>
        <w:t>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w:t>
      </w:r>
      <w:r w:rsidR="0095728A" w:rsidRPr="00931C11">
        <w:rPr>
          <w:rFonts w:ascii="Times New Roman" w:hAnsi="Times New Roman" w:cs="Times New Roman"/>
          <w:color w:val="000000" w:themeColor="text1"/>
          <w:sz w:val="24"/>
          <w:szCs w:val="24"/>
        </w:rPr>
        <w:t>вательно-</w:t>
      </w:r>
      <w:r w:rsidR="00492B4C" w:rsidRPr="00931C11">
        <w:rPr>
          <w:rFonts w:ascii="Times New Roman" w:hAnsi="Times New Roman" w:cs="Times New Roman"/>
          <w:color w:val="000000" w:themeColor="text1"/>
          <w:sz w:val="24"/>
          <w:szCs w:val="24"/>
        </w:rPr>
        <w:t>исследовательской деятельности</w:t>
      </w:r>
      <w:r w:rsidRPr="00931C11">
        <w:rPr>
          <w:rFonts w:ascii="Times New Roman" w:hAnsi="Times New Roman" w:cs="Times New Roman"/>
          <w:color w:val="000000" w:themeColor="text1"/>
          <w:sz w:val="24"/>
          <w:szCs w:val="24"/>
        </w:rPr>
        <w:t xml:space="preserve">, конструировании и др.; способен выбирать себе род занятий, участников по совместной деятельности. </w:t>
      </w:r>
    </w:p>
    <w:p w:rsidR="00931C11" w:rsidRDefault="00D2336B" w:rsidP="00313AB8">
      <w:pPr>
        <w:pStyle w:val="a5"/>
        <w:numPr>
          <w:ilvl w:val="0"/>
          <w:numId w:val="25"/>
        </w:numPr>
        <w:spacing w:after="0" w:line="240" w:lineRule="auto"/>
        <w:ind w:left="0" w:firstLine="709"/>
        <w:jc w:val="both"/>
        <w:rPr>
          <w:rFonts w:ascii="Times New Roman" w:hAnsi="Times New Roman" w:cs="Times New Roman"/>
          <w:color w:val="000000" w:themeColor="text1"/>
          <w:sz w:val="24"/>
          <w:szCs w:val="24"/>
        </w:rPr>
      </w:pPr>
      <w:r w:rsidRPr="00931C11">
        <w:rPr>
          <w:rFonts w:ascii="Times New Roman" w:hAnsi="Times New Roman" w:cs="Times New Roman"/>
          <w:color w:val="000000" w:themeColor="text1"/>
          <w:sz w:val="24"/>
          <w:szCs w:val="24"/>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931C11" w:rsidRDefault="00D2336B" w:rsidP="00313AB8">
      <w:pPr>
        <w:pStyle w:val="a5"/>
        <w:numPr>
          <w:ilvl w:val="0"/>
          <w:numId w:val="25"/>
        </w:numPr>
        <w:spacing w:after="0" w:line="240" w:lineRule="auto"/>
        <w:ind w:left="0" w:firstLine="709"/>
        <w:jc w:val="both"/>
        <w:rPr>
          <w:rFonts w:ascii="Times New Roman" w:hAnsi="Times New Roman" w:cs="Times New Roman"/>
          <w:color w:val="000000" w:themeColor="text1"/>
          <w:sz w:val="24"/>
          <w:szCs w:val="24"/>
        </w:rPr>
      </w:pPr>
      <w:r w:rsidRPr="00931C11">
        <w:rPr>
          <w:rFonts w:ascii="Times New Roman" w:hAnsi="Times New Roman" w:cs="Times New Roman"/>
          <w:color w:val="000000" w:themeColor="text1"/>
          <w:sz w:val="24"/>
          <w:szCs w:val="24"/>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931C11" w:rsidRDefault="00D2336B" w:rsidP="00313AB8">
      <w:pPr>
        <w:pStyle w:val="a5"/>
        <w:numPr>
          <w:ilvl w:val="0"/>
          <w:numId w:val="25"/>
        </w:numPr>
        <w:spacing w:after="0" w:line="240" w:lineRule="auto"/>
        <w:ind w:left="0" w:firstLine="709"/>
        <w:jc w:val="both"/>
        <w:rPr>
          <w:rFonts w:ascii="Times New Roman" w:hAnsi="Times New Roman" w:cs="Times New Roman"/>
          <w:color w:val="000000" w:themeColor="text1"/>
          <w:sz w:val="24"/>
          <w:szCs w:val="24"/>
        </w:rPr>
      </w:pPr>
      <w:r w:rsidRPr="00931C11">
        <w:rPr>
          <w:rFonts w:ascii="Times New Roman" w:hAnsi="Times New Roman" w:cs="Times New Roman"/>
          <w:color w:val="000000" w:themeColor="text1"/>
          <w:sz w:val="24"/>
          <w:szCs w:val="24"/>
        </w:rPr>
        <w:t xml:space="preserve">Способен сотрудничать и выполнять как лидерские, так и исполнительские функции в совместной деятельности. </w:t>
      </w:r>
    </w:p>
    <w:p w:rsidR="00931C11" w:rsidRDefault="00D2336B" w:rsidP="00313AB8">
      <w:pPr>
        <w:pStyle w:val="a5"/>
        <w:numPr>
          <w:ilvl w:val="0"/>
          <w:numId w:val="25"/>
        </w:numPr>
        <w:spacing w:after="0" w:line="240" w:lineRule="auto"/>
        <w:ind w:left="0" w:firstLine="709"/>
        <w:jc w:val="both"/>
        <w:rPr>
          <w:rFonts w:ascii="Times New Roman" w:hAnsi="Times New Roman" w:cs="Times New Roman"/>
          <w:color w:val="000000" w:themeColor="text1"/>
          <w:sz w:val="24"/>
          <w:szCs w:val="24"/>
        </w:rPr>
      </w:pPr>
      <w:r w:rsidRPr="00931C11">
        <w:rPr>
          <w:rFonts w:ascii="Times New Roman" w:hAnsi="Times New Roman" w:cs="Times New Roman"/>
          <w:color w:val="000000" w:themeColor="text1"/>
          <w:sz w:val="24"/>
          <w:szCs w:val="24"/>
        </w:rPr>
        <w:t xml:space="preserve">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 </w:t>
      </w:r>
    </w:p>
    <w:p w:rsidR="00931C11" w:rsidRDefault="00D2336B" w:rsidP="00313AB8">
      <w:pPr>
        <w:pStyle w:val="a5"/>
        <w:numPr>
          <w:ilvl w:val="0"/>
          <w:numId w:val="25"/>
        </w:numPr>
        <w:spacing w:after="0" w:line="240" w:lineRule="auto"/>
        <w:ind w:left="0" w:firstLine="709"/>
        <w:jc w:val="both"/>
        <w:rPr>
          <w:rFonts w:ascii="Times New Roman" w:hAnsi="Times New Roman" w:cs="Times New Roman"/>
          <w:color w:val="000000" w:themeColor="text1"/>
          <w:sz w:val="24"/>
          <w:szCs w:val="24"/>
        </w:rPr>
      </w:pPr>
      <w:r w:rsidRPr="00931C11">
        <w:rPr>
          <w:rFonts w:ascii="Times New Roman" w:hAnsi="Times New Roman" w:cs="Times New Roman"/>
          <w:color w:val="000000" w:themeColor="text1"/>
          <w:sz w:val="24"/>
          <w:szCs w:val="24"/>
        </w:rPr>
        <w:t xml:space="preserve">Проявляет эмпатию по отношению к другим людям, готовность прийти на помощь тем, кто в этом нуждается. Проявляет умение слышать других и стремление быть понятым другими.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 </w:t>
      </w:r>
    </w:p>
    <w:p w:rsidR="00931C11" w:rsidRDefault="00D2336B" w:rsidP="00313AB8">
      <w:pPr>
        <w:pStyle w:val="a5"/>
        <w:numPr>
          <w:ilvl w:val="0"/>
          <w:numId w:val="25"/>
        </w:numPr>
        <w:spacing w:after="0" w:line="240" w:lineRule="auto"/>
        <w:ind w:left="0" w:firstLine="709"/>
        <w:jc w:val="both"/>
        <w:rPr>
          <w:rFonts w:ascii="Times New Roman" w:hAnsi="Times New Roman" w:cs="Times New Roman"/>
          <w:color w:val="000000" w:themeColor="text1"/>
          <w:sz w:val="24"/>
          <w:szCs w:val="24"/>
        </w:rPr>
      </w:pPr>
      <w:r w:rsidRPr="00931C11">
        <w:rPr>
          <w:rFonts w:ascii="Times New Roman" w:hAnsi="Times New Roman" w:cs="Times New Roman"/>
          <w:color w:val="000000" w:themeColor="text1"/>
          <w:sz w:val="24"/>
          <w:szCs w:val="24"/>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931C11" w:rsidRDefault="00D2336B" w:rsidP="00313AB8">
      <w:pPr>
        <w:pStyle w:val="a5"/>
        <w:numPr>
          <w:ilvl w:val="0"/>
          <w:numId w:val="25"/>
        </w:numPr>
        <w:spacing w:after="0" w:line="240" w:lineRule="auto"/>
        <w:ind w:left="0" w:firstLine="709"/>
        <w:jc w:val="both"/>
        <w:rPr>
          <w:rFonts w:ascii="Times New Roman" w:hAnsi="Times New Roman" w:cs="Times New Roman"/>
          <w:color w:val="000000" w:themeColor="text1"/>
          <w:sz w:val="24"/>
          <w:szCs w:val="24"/>
        </w:rPr>
      </w:pPr>
      <w:r w:rsidRPr="00931C11">
        <w:rPr>
          <w:rFonts w:ascii="Times New Roman" w:hAnsi="Times New Roman" w:cs="Times New Roman"/>
          <w:color w:val="000000" w:themeColor="text1"/>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 •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rsidR="00931C11" w:rsidRDefault="00D2336B" w:rsidP="00313AB8">
      <w:pPr>
        <w:pStyle w:val="a5"/>
        <w:numPr>
          <w:ilvl w:val="0"/>
          <w:numId w:val="25"/>
        </w:numPr>
        <w:spacing w:after="0" w:line="240" w:lineRule="auto"/>
        <w:ind w:left="0" w:firstLine="709"/>
        <w:jc w:val="both"/>
        <w:rPr>
          <w:rFonts w:ascii="Times New Roman" w:hAnsi="Times New Roman" w:cs="Times New Roman"/>
          <w:color w:val="000000" w:themeColor="text1"/>
          <w:sz w:val="24"/>
          <w:szCs w:val="24"/>
        </w:rPr>
      </w:pPr>
      <w:r w:rsidRPr="00931C11">
        <w:rPr>
          <w:rFonts w:ascii="Times New Roman" w:hAnsi="Times New Roman" w:cs="Times New Roman"/>
          <w:color w:val="000000" w:themeColor="text1"/>
          <w:sz w:val="24"/>
          <w:szCs w:val="24"/>
        </w:rPr>
        <w:t>Проявляет ответственность за начатое дело.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w:t>
      </w:r>
      <w:r w:rsidR="0095728A" w:rsidRPr="00931C11">
        <w:rPr>
          <w:rFonts w:ascii="Times New Roman" w:hAnsi="Times New Roman" w:cs="Times New Roman"/>
          <w:color w:val="000000" w:themeColor="text1"/>
          <w:sz w:val="24"/>
          <w:szCs w:val="24"/>
        </w:rPr>
        <w:t xml:space="preserve"> естествознания, математики, </w:t>
      </w:r>
      <w:r w:rsidRPr="00931C11">
        <w:rPr>
          <w:rFonts w:ascii="Times New Roman" w:hAnsi="Times New Roman" w:cs="Times New Roman"/>
          <w:color w:val="000000" w:themeColor="text1"/>
          <w:sz w:val="24"/>
          <w:szCs w:val="24"/>
        </w:rPr>
        <w:t xml:space="preserve">истории и т. п.; способен к принятию собственных решений, опираясь на свои знания и умения в различных видах деятельности. </w:t>
      </w:r>
    </w:p>
    <w:p w:rsidR="00931C11" w:rsidRDefault="00D2336B" w:rsidP="00313AB8">
      <w:pPr>
        <w:pStyle w:val="a5"/>
        <w:numPr>
          <w:ilvl w:val="0"/>
          <w:numId w:val="25"/>
        </w:numPr>
        <w:spacing w:after="0" w:line="240" w:lineRule="auto"/>
        <w:ind w:left="0" w:firstLine="709"/>
        <w:jc w:val="both"/>
        <w:rPr>
          <w:rFonts w:ascii="Times New Roman" w:hAnsi="Times New Roman" w:cs="Times New Roman"/>
          <w:color w:val="000000" w:themeColor="text1"/>
          <w:sz w:val="24"/>
          <w:szCs w:val="24"/>
        </w:rPr>
      </w:pPr>
      <w:r w:rsidRPr="00931C11">
        <w:rPr>
          <w:rFonts w:ascii="Times New Roman" w:hAnsi="Times New Roman" w:cs="Times New Roman"/>
          <w:color w:val="000000" w:themeColor="text1"/>
          <w:sz w:val="24"/>
          <w:szCs w:val="24"/>
        </w:rPr>
        <w:t>Открыт новому, то есть проявляет стремления к получению знаний, положительной мотивации к дальнейшему обучению в школе, институте. Проявляет уважение к жизни (в различных ее формах) и заботу об окружающей среде.</w:t>
      </w:r>
    </w:p>
    <w:p w:rsidR="00931C11" w:rsidRDefault="00D2336B" w:rsidP="00313AB8">
      <w:pPr>
        <w:pStyle w:val="a5"/>
        <w:numPr>
          <w:ilvl w:val="0"/>
          <w:numId w:val="25"/>
        </w:numPr>
        <w:spacing w:after="0" w:line="240" w:lineRule="auto"/>
        <w:ind w:left="0" w:firstLine="709"/>
        <w:jc w:val="both"/>
        <w:rPr>
          <w:rFonts w:ascii="Times New Roman" w:hAnsi="Times New Roman" w:cs="Times New Roman"/>
          <w:color w:val="000000" w:themeColor="text1"/>
          <w:sz w:val="24"/>
          <w:szCs w:val="24"/>
        </w:rPr>
      </w:pPr>
      <w:r w:rsidRPr="00931C11">
        <w:rPr>
          <w:rFonts w:ascii="Times New Roman" w:hAnsi="Times New Roman" w:cs="Times New Roman"/>
          <w:color w:val="000000" w:themeColor="text1"/>
          <w:sz w:val="24"/>
          <w:szCs w:val="24"/>
        </w:rPr>
        <w:t xml:space="preserve">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 </w:t>
      </w:r>
    </w:p>
    <w:p w:rsidR="00931C11" w:rsidRDefault="00D2336B" w:rsidP="00313AB8">
      <w:pPr>
        <w:pStyle w:val="a5"/>
        <w:numPr>
          <w:ilvl w:val="0"/>
          <w:numId w:val="25"/>
        </w:numPr>
        <w:spacing w:after="0" w:line="240" w:lineRule="auto"/>
        <w:ind w:left="0" w:firstLine="709"/>
        <w:jc w:val="both"/>
        <w:rPr>
          <w:rFonts w:ascii="Times New Roman" w:hAnsi="Times New Roman" w:cs="Times New Roman"/>
          <w:color w:val="000000" w:themeColor="text1"/>
          <w:sz w:val="24"/>
          <w:szCs w:val="24"/>
        </w:rPr>
      </w:pPr>
      <w:r w:rsidRPr="00931C11">
        <w:rPr>
          <w:rFonts w:ascii="Times New Roman" w:hAnsi="Times New Roman" w:cs="Times New Roman"/>
          <w:color w:val="000000" w:themeColor="text1"/>
          <w:sz w:val="24"/>
          <w:szCs w:val="24"/>
        </w:rPr>
        <w:lastRenderedPageBreak/>
        <w:t>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931C11" w:rsidRDefault="00D2336B" w:rsidP="00313AB8">
      <w:pPr>
        <w:pStyle w:val="a5"/>
        <w:numPr>
          <w:ilvl w:val="0"/>
          <w:numId w:val="25"/>
        </w:numPr>
        <w:spacing w:after="0" w:line="240" w:lineRule="auto"/>
        <w:ind w:left="0" w:firstLine="709"/>
        <w:jc w:val="both"/>
        <w:rPr>
          <w:rFonts w:ascii="Times New Roman" w:hAnsi="Times New Roman" w:cs="Times New Roman"/>
          <w:color w:val="000000" w:themeColor="text1"/>
          <w:sz w:val="24"/>
          <w:szCs w:val="24"/>
        </w:rPr>
      </w:pPr>
      <w:r w:rsidRPr="00931C11">
        <w:rPr>
          <w:rFonts w:ascii="Times New Roman" w:hAnsi="Times New Roman" w:cs="Times New Roman"/>
          <w:color w:val="000000" w:themeColor="text1"/>
          <w:sz w:val="24"/>
          <w:szCs w:val="24"/>
        </w:rPr>
        <w:t xml:space="preserve">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 </w:t>
      </w:r>
    </w:p>
    <w:p w:rsidR="00931C11" w:rsidRDefault="00D2336B" w:rsidP="00313AB8">
      <w:pPr>
        <w:pStyle w:val="a5"/>
        <w:numPr>
          <w:ilvl w:val="0"/>
          <w:numId w:val="25"/>
        </w:numPr>
        <w:spacing w:after="0" w:line="240" w:lineRule="auto"/>
        <w:ind w:left="0" w:firstLine="709"/>
        <w:jc w:val="both"/>
        <w:rPr>
          <w:rFonts w:ascii="Times New Roman" w:hAnsi="Times New Roman" w:cs="Times New Roman"/>
          <w:color w:val="000000" w:themeColor="text1"/>
          <w:sz w:val="24"/>
          <w:szCs w:val="24"/>
        </w:rPr>
      </w:pPr>
      <w:r w:rsidRPr="00931C11">
        <w:rPr>
          <w:rFonts w:ascii="Times New Roman" w:hAnsi="Times New Roman" w:cs="Times New Roman"/>
          <w:color w:val="000000" w:themeColor="text1"/>
          <w:sz w:val="24"/>
          <w:szCs w:val="24"/>
        </w:rPr>
        <w:t xml:space="preserve">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 </w:t>
      </w:r>
    </w:p>
    <w:p w:rsidR="00D2336B" w:rsidRPr="00931C11" w:rsidRDefault="00D2336B" w:rsidP="00313AB8">
      <w:pPr>
        <w:pStyle w:val="a5"/>
        <w:numPr>
          <w:ilvl w:val="0"/>
          <w:numId w:val="25"/>
        </w:numPr>
        <w:spacing w:after="0" w:line="240" w:lineRule="auto"/>
        <w:ind w:left="0" w:firstLine="709"/>
        <w:jc w:val="both"/>
        <w:rPr>
          <w:rFonts w:ascii="Times New Roman" w:hAnsi="Times New Roman" w:cs="Times New Roman"/>
          <w:color w:val="000000" w:themeColor="text1"/>
          <w:sz w:val="24"/>
          <w:szCs w:val="24"/>
        </w:rPr>
      </w:pPr>
      <w:r w:rsidRPr="00931C11">
        <w:rPr>
          <w:rFonts w:ascii="Times New Roman" w:hAnsi="Times New Roman" w:cs="Times New Roman"/>
          <w:color w:val="000000" w:themeColor="text1"/>
          <w:sz w:val="24"/>
          <w:szCs w:val="24"/>
        </w:rPr>
        <w:t>Имеет начальные представления о здоровом образе жизни. Воспринимает здоровый образ жизни как ценность.</w:t>
      </w:r>
    </w:p>
    <w:p w:rsidR="00581112" w:rsidRPr="00455E5E" w:rsidRDefault="00581112" w:rsidP="00455E5E">
      <w:pPr>
        <w:spacing w:after="0" w:line="240" w:lineRule="auto"/>
        <w:ind w:firstLine="708"/>
        <w:jc w:val="center"/>
        <w:rPr>
          <w:rFonts w:ascii="Times New Roman" w:hAnsi="Times New Roman" w:cs="Times New Roman"/>
          <w:b/>
          <w:color w:val="000000" w:themeColor="text1"/>
          <w:sz w:val="24"/>
          <w:szCs w:val="24"/>
        </w:rPr>
      </w:pPr>
      <w:bookmarkStart w:id="11" w:name="_Hlk79853143"/>
      <w:r w:rsidRPr="00455E5E">
        <w:rPr>
          <w:rFonts w:ascii="Times New Roman" w:hAnsi="Times New Roman" w:cs="Times New Roman"/>
          <w:b/>
          <w:color w:val="000000" w:themeColor="text1"/>
          <w:sz w:val="24"/>
          <w:szCs w:val="24"/>
        </w:rPr>
        <w:t>Целевые ориентиры в части, формируемой участниками образовательных отношений</w:t>
      </w:r>
    </w:p>
    <w:tbl>
      <w:tblPr>
        <w:tblW w:w="0" w:type="auto"/>
        <w:tblInd w:w="-70" w:type="dxa"/>
        <w:tblLayout w:type="fixed"/>
        <w:tblCellMar>
          <w:left w:w="0" w:type="dxa"/>
          <w:right w:w="0" w:type="dxa"/>
        </w:tblCellMar>
        <w:tblLook w:val="0000" w:firstRow="0" w:lastRow="0" w:firstColumn="0" w:lastColumn="0" w:noHBand="0" w:noVBand="0"/>
      </w:tblPr>
      <w:tblGrid>
        <w:gridCol w:w="4006"/>
        <w:gridCol w:w="5316"/>
      </w:tblGrid>
      <w:tr w:rsidR="00581112" w:rsidRPr="00455E5E" w:rsidTr="00D2336B">
        <w:tc>
          <w:tcPr>
            <w:tcW w:w="4006" w:type="dxa"/>
            <w:tcBorders>
              <w:top w:val="single" w:sz="4" w:space="0" w:color="000000"/>
              <w:left w:val="single" w:sz="4" w:space="0" w:color="000000"/>
              <w:bottom w:val="single" w:sz="4" w:space="0" w:color="000000"/>
              <w:right w:val="single" w:sz="4" w:space="0" w:color="auto"/>
            </w:tcBorders>
            <w:shd w:val="clear" w:color="auto" w:fill="auto"/>
          </w:tcPr>
          <w:p w:rsidR="00581112" w:rsidRPr="00455E5E" w:rsidRDefault="00581112" w:rsidP="00BA56B5">
            <w:pPr>
              <w:spacing w:after="0" w:line="240" w:lineRule="auto"/>
              <w:ind w:firstLine="708"/>
              <w:jc w:val="center"/>
              <w:rPr>
                <w:rFonts w:ascii="Times New Roman" w:hAnsi="Times New Roman" w:cs="Times New Roman"/>
                <w:b/>
                <w:color w:val="000000" w:themeColor="text1"/>
                <w:sz w:val="24"/>
                <w:szCs w:val="24"/>
              </w:rPr>
            </w:pPr>
            <w:r w:rsidRPr="00455E5E">
              <w:rPr>
                <w:rFonts w:ascii="Times New Roman" w:hAnsi="Times New Roman" w:cs="Times New Roman"/>
                <w:b/>
                <w:color w:val="000000" w:themeColor="text1"/>
                <w:sz w:val="24"/>
                <w:szCs w:val="24"/>
              </w:rPr>
              <w:t>Парциальная программа</w:t>
            </w:r>
          </w:p>
        </w:tc>
        <w:tc>
          <w:tcPr>
            <w:tcW w:w="5316" w:type="dxa"/>
            <w:tcBorders>
              <w:top w:val="single" w:sz="4" w:space="0" w:color="000000"/>
              <w:left w:val="single" w:sz="4" w:space="0" w:color="auto"/>
              <w:bottom w:val="single" w:sz="4" w:space="0" w:color="000000"/>
              <w:right w:val="single" w:sz="4" w:space="0" w:color="000000"/>
            </w:tcBorders>
            <w:shd w:val="clear" w:color="auto" w:fill="auto"/>
          </w:tcPr>
          <w:p w:rsidR="00581112" w:rsidRPr="00455E5E" w:rsidRDefault="00581112" w:rsidP="00BA56B5">
            <w:pPr>
              <w:spacing w:after="0" w:line="240" w:lineRule="auto"/>
              <w:ind w:firstLine="708"/>
              <w:jc w:val="center"/>
              <w:rPr>
                <w:rFonts w:ascii="Times New Roman" w:hAnsi="Times New Roman" w:cs="Times New Roman"/>
                <w:b/>
                <w:color w:val="000000" w:themeColor="text1"/>
                <w:sz w:val="24"/>
                <w:szCs w:val="24"/>
              </w:rPr>
            </w:pPr>
            <w:r w:rsidRPr="00455E5E">
              <w:rPr>
                <w:rFonts w:ascii="Times New Roman" w:hAnsi="Times New Roman" w:cs="Times New Roman"/>
                <w:b/>
                <w:color w:val="000000" w:themeColor="text1"/>
                <w:sz w:val="24"/>
                <w:szCs w:val="24"/>
              </w:rPr>
              <w:t>Целевые ориентиры</w:t>
            </w:r>
          </w:p>
        </w:tc>
      </w:tr>
      <w:bookmarkEnd w:id="11"/>
      <w:tr w:rsidR="00455E5E" w:rsidTr="00D233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7"/>
        </w:trPr>
        <w:tc>
          <w:tcPr>
            <w:tcW w:w="4006" w:type="dxa"/>
          </w:tcPr>
          <w:p w:rsidR="001B256F" w:rsidRDefault="001B256F" w:rsidP="00931C11">
            <w:pPr>
              <w:spacing w:line="240" w:lineRule="auto"/>
              <w:jc w:val="center"/>
              <w:rPr>
                <w:rFonts w:ascii="Times New Roman" w:hAnsi="Times New Roman" w:cs="Times New Roman"/>
                <w:sz w:val="24"/>
                <w:szCs w:val="24"/>
              </w:rPr>
            </w:pPr>
          </w:p>
          <w:p w:rsidR="001B256F" w:rsidRDefault="001B256F" w:rsidP="00931C11">
            <w:pPr>
              <w:spacing w:line="240" w:lineRule="auto"/>
              <w:jc w:val="center"/>
              <w:rPr>
                <w:rFonts w:ascii="Times New Roman" w:hAnsi="Times New Roman" w:cs="Times New Roman"/>
                <w:sz w:val="24"/>
                <w:szCs w:val="24"/>
              </w:rPr>
            </w:pPr>
          </w:p>
          <w:p w:rsidR="001B256F" w:rsidRDefault="001B256F" w:rsidP="00931C11">
            <w:pPr>
              <w:spacing w:line="240" w:lineRule="auto"/>
              <w:jc w:val="center"/>
              <w:rPr>
                <w:rFonts w:ascii="Times New Roman" w:hAnsi="Times New Roman" w:cs="Times New Roman"/>
                <w:sz w:val="24"/>
                <w:szCs w:val="24"/>
              </w:rPr>
            </w:pPr>
          </w:p>
          <w:p w:rsidR="001B256F" w:rsidRDefault="001B256F" w:rsidP="00931C11">
            <w:pPr>
              <w:spacing w:line="240" w:lineRule="auto"/>
              <w:jc w:val="center"/>
              <w:rPr>
                <w:rFonts w:ascii="Times New Roman" w:hAnsi="Times New Roman" w:cs="Times New Roman"/>
                <w:sz w:val="24"/>
                <w:szCs w:val="24"/>
              </w:rPr>
            </w:pPr>
          </w:p>
          <w:p w:rsidR="001B256F" w:rsidRDefault="001B256F" w:rsidP="00931C11">
            <w:pPr>
              <w:spacing w:line="240" w:lineRule="auto"/>
              <w:jc w:val="center"/>
              <w:rPr>
                <w:rFonts w:ascii="Times New Roman" w:hAnsi="Times New Roman" w:cs="Times New Roman"/>
                <w:sz w:val="24"/>
                <w:szCs w:val="24"/>
              </w:rPr>
            </w:pPr>
          </w:p>
          <w:p w:rsidR="001B256F" w:rsidRDefault="001B256F" w:rsidP="00931C11">
            <w:pPr>
              <w:spacing w:line="240" w:lineRule="auto"/>
              <w:jc w:val="center"/>
              <w:rPr>
                <w:rFonts w:ascii="Times New Roman" w:hAnsi="Times New Roman" w:cs="Times New Roman"/>
                <w:sz w:val="24"/>
                <w:szCs w:val="24"/>
              </w:rPr>
            </w:pPr>
          </w:p>
          <w:p w:rsidR="001B256F" w:rsidRDefault="001B256F" w:rsidP="00931C11">
            <w:pPr>
              <w:spacing w:line="240" w:lineRule="auto"/>
              <w:jc w:val="center"/>
              <w:rPr>
                <w:rFonts w:ascii="Times New Roman" w:hAnsi="Times New Roman" w:cs="Times New Roman"/>
                <w:sz w:val="24"/>
                <w:szCs w:val="24"/>
              </w:rPr>
            </w:pPr>
          </w:p>
          <w:p w:rsidR="006C1F1A" w:rsidRDefault="006C1F1A" w:rsidP="00931C11">
            <w:pPr>
              <w:spacing w:line="240" w:lineRule="auto"/>
              <w:jc w:val="center"/>
              <w:rPr>
                <w:rFonts w:ascii="Times New Roman" w:hAnsi="Times New Roman" w:cs="Times New Roman"/>
                <w:sz w:val="24"/>
                <w:szCs w:val="24"/>
              </w:rPr>
            </w:pPr>
          </w:p>
          <w:p w:rsidR="006C1F1A" w:rsidRDefault="006C1F1A" w:rsidP="00931C11">
            <w:pPr>
              <w:spacing w:line="240" w:lineRule="auto"/>
              <w:jc w:val="center"/>
              <w:rPr>
                <w:rFonts w:ascii="Times New Roman" w:hAnsi="Times New Roman" w:cs="Times New Roman"/>
                <w:sz w:val="24"/>
                <w:szCs w:val="24"/>
              </w:rPr>
            </w:pPr>
          </w:p>
          <w:p w:rsidR="006C1F1A" w:rsidRDefault="006C1F1A" w:rsidP="00931C11">
            <w:pPr>
              <w:spacing w:line="240" w:lineRule="auto"/>
              <w:jc w:val="center"/>
              <w:rPr>
                <w:rFonts w:ascii="Times New Roman" w:hAnsi="Times New Roman" w:cs="Times New Roman"/>
                <w:sz w:val="24"/>
                <w:szCs w:val="24"/>
              </w:rPr>
            </w:pPr>
          </w:p>
          <w:p w:rsidR="006C1F1A" w:rsidRDefault="006C1F1A" w:rsidP="00931C11">
            <w:pPr>
              <w:spacing w:line="240" w:lineRule="auto"/>
              <w:jc w:val="center"/>
              <w:rPr>
                <w:rFonts w:ascii="Times New Roman" w:hAnsi="Times New Roman" w:cs="Times New Roman"/>
                <w:sz w:val="24"/>
                <w:szCs w:val="24"/>
              </w:rPr>
            </w:pPr>
          </w:p>
          <w:p w:rsidR="00455E5E" w:rsidRPr="001B256F" w:rsidRDefault="00455E5E" w:rsidP="00931C11">
            <w:pPr>
              <w:spacing w:line="240" w:lineRule="auto"/>
              <w:jc w:val="center"/>
              <w:rPr>
                <w:rFonts w:ascii="Times New Roman" w:hAnsi="Times New Roman" w:cs="Times New Roman"/>
                <w:sz w:val="24"/>
                <w:szCs w:val="24"/>
              </w:rPr>
            </w:pPr>
            <w:r w:rsidRPr="001B256F">
              <w:rPr>
                <w:rFonts w:ascii="Times New Roman" w:hAnsi="Times New Roman" w:cs="Times New Roman"/>
                <w:sz w:val="24"/>
                <w:szCs w:val="24"/>
              </w:rPr>
              <w:t>Парциальная программа дошкольного образования «Здравствуй, мир Белогорья!» (образовательная область «Познавательное развитие»)</w:t>
            </w:r>
          </w:p>
          <w:p w:rsidR="00455E5E" w:rsidRDefault="00455E5E" w:rsidP="00931C11">
            <w:pPr>
              <w:pStyle w:val="western"/>
              <w:shd w:val="clear" w:color="auto" w:fill="FFFFFF"/>
              <w:spacing w:after="0"/>
              <w:ind w:left="178" w:firstLine="708"/>
              <w:jc w:val="center"/>
              <w:rPr>
                <w:rFonts w:ascii="yandex-sans" w:hAnsi="yandex-sans"/>
                <w:b/>
                <w:sz w:val="23"/>
                <w:szCs w:val="23"/>
              </w:rPr>
            </w:pPr>
          </w:p>
        </w:tc>
        <w:tc>
          <w:tcPr>
            <w:tcW w:w="5316" w:type="dxa"/>
          </w:tcPr>
          <w:p w:rsidR="00455E5E" w:rsidRPr="001478E5" w:rsidRDefault="00455E5E" w:rsidP="00313AB8">
            <w:pPr>
              <w:pStyle w:val="a5"/>
              <w:numPr>
                <w:ilvl w:val="0"/>
                <w:numId w:val="8"/>
              </w:numPr>
              <w:spacing w:after="0" w:line="240" w:lineRule="auto"/>
              <w:jc w:val="both"/>
              <w:rPr>
                <w:rFonts w:ascii="Times New Roman" w:hAnsi="Times New Roman" w:cs="Times New Roman"/>
                <w:color w:val="000000" w:themeColor="text1"/>
                <w:sz w:val="24"/>
                <w:szCs w:val="24"/>
                <w:bdr w:val="none" w:sz="0" w:space="0" w:color="auto" w:frame="1"/>
              </w:rPr>
            </w:pPr>
            <w:r w:rsidRPr="001478E5">
              <w:rPr>
                <w:rFonts w:ascii="Times New Roman" w:hAnsi="Times New Roman" w:cs="Times New Roman"/>
                <w:color w:val="000000" w:themeColor="text1"/>
                <w:sz w:val="24"/>
                <w:szCs w:val="24"/>
                <w:bdr w:val="none" w:sz="0" w:space="0" w:color="auto" w:frame="1"/>
              </w:rPr>
              <w:t xml:space="preserve">ребенок владеет представлениями о себе и составе своей семьи, своей принадлежности к семье, об обязанностях каждого члена семьи и самого ребенка, о важном значении семейных традиций, об увлечениях, совместных праздниках, отдыхе; </w:t>
            </w:r>
          </w:p>
          <w:p w:rsidR="00455E5E" w:rsidRPr="001478E5" w:rsidRDefault="00455E5E" w:rsidP="00313AB8">
            <w:pPr>
              <w:pStyle w:val="a5"/>
              <w:numPr>
                <w:ilvl w:val="0"/>
                <w:numId w:val="8"/>
              </w:numPr>
              <w:spacing w:after="0" w:line="240" w:lineRule="auto"/>
              <w:jc w:val="both"/>
              <w:rPr>
                <w:rFonts w:ascii="Times New Roman" w:hAnsi="Times New Roman" w:cs="Times New Roman"/>
                <w:color w:val="000000" w:themeColor="text1"/>
                <w:sz w:val="24"/>
                <w:szCs w:val="24"/>
                <w:bdr w:val="none" w:sz="0" w:space="0" w:color="auto" w:frame="1"/>
              </w:rPr>
            </w:pPr>
            <w:r w:rsidRPr="001478E5">
              <w:rPr>
                <w:rFonts w:ascii="Times New Roman" w:hAnsi="Times New Roman" w:cs="Times New Roman"/>
                <w:color w:val="000000" w:themeColor="text1"/>
                <w:sz w:val="24"/>
                <w:szCs w:val="24"/>
                <w:bdr w:val="none" w:sz="0" w:space="0" w:color="auto" w:frame="1"/>
              </w:rPr>
              <w:t xml:space="preserve">сформированы представления о своей принадлежности к группе детей детского сада, участвует в коллективных мероприятиях в группе и 18 детском саду, владеет правилами и нормами общения и взаимодействия с детьми и взрослыми в различных ситуациях; </w:t>
            </w:r>
          </w:p>
          <w:p w:rsidR="00455E5E" w:rsidRPr="001478E5" w:rsidRDefault="00455E5E" w:rsidP="00313AB8">
            <w:pPr>
              <w:pStyle w:val="a5"/>
              <w:numPr>
                <w:ilvl w:val="0"/>
                <w:numId w:val="8"/>
              </w:numPr>
              <w:spacing w:after="0" w:line="240" w:lineRule="auto"/>
              <w:jc w:val="both"/>
              <w:rPr>
                <w:rFonts w:ascii="Times New Roman" w:hAnsi="Times New Roman" w:cs="Times New Roman"/>
                <w:color w:val="000000" w:themeColor="text1"/>
                <w:sz w:val="24"/>
                <w:szCs w:val="24"/>
                <w:bdr w:val="none" w:sz="0" w:space="0" w:color="auto" w:frame="1"/>
              </w:rPr>
            </w:pPr>
            <w:r w:rsidRPr="001478E5">
              <w:rPr>
                <w:rFonts w:ascii="Times New Roman" w:hAnsi="Times New Roman" w:cs="Times New Roman"/>
                <w:color w:val="000000" w:themeColor="text1"/>
                <w:sz w:val="24"/>
                <w:szCs w:val="24"/>
                <w:bdr w:val="none" w:sz="0" w:space="0" w:color="auto" w:frame="1"/>
              </w:rPr>
              <w:t xml:space="preserve">обладает начальными знаниями о родном городе (поселке, селе) его гербе, названии улиц, некоторых архитектурных особенностях, достопримечательностях, понимает назначение общественных учреждений, разных видов транспорта. Овладевает представлениями о местах труда и отдыха людей в городе (поселке, селе), об истории города и выдающихся горожанах, традициях городской (сельской) жизни. Понимает важность труда родителей и взрослых для общества; </w:t>
            </w:r>
          </w:p>
          <w:p w:rsidR="00455E5E" w:rsidRPr="001478E5" w:rsidRDefault="00455E5E" w:rsidP="00313AB8">
            <w:pPr>
              <w:pStyle w:val="a5"/>
              <w:numPr>
                <w:ilvl w:val="0"/>
                <w:numId w:val="8"/>
              </w:numPr>
              <w:spacing w:after="0" w:line="240" w:lineRule="auto"/>
              <w:jc w:val="both"/>
              <w:rPr>
                <w:rFonts w:ascii="Times New Roman" w:hAnsi="Times New Roman" w:cs="Times New Roman"/>
                <w:color w:val="000000" w:themeColor="text1"/>
                <w:sz w:val="24"/>
                <w:szCs w:val="24"/>
                <w:bdr w:val="none" w:sz="0" w:space="0" w:color="auto" w:frame="1"/>
              </w:rPr>
            </w:pPr>
            <w:r w:rsidRPr="001478E5">
              <w:rPr>
                <w:rFonts w:ascii="Times New Roman" w:hAnsi="Times New Roman" w:cs="Times New Roman"/>
                <w:color w:val="000000" w:themeColor="text1"/>
                <w:sz w:val="24"/>
                <w:szCs w:val="24"/>
                <w:bdr w:val="none" w:sz="0" w:space="0" w:color="auto" w:frame="1"/>
              </w:rPr>
              <w:t xml:space="preserve">обладает начальными знаниями о родной стране - ее государственных символах, президенте, столице и крупных городах, особенностях природы, труда людей; </w:t>
            </w:r>
          </w:p>
          <w:p w:rsidR="00455E5E" w:rsidRPr="001478E5" w:rsidRDefault="00455E5E" w:rsidP="00313AB8">
            <w:pPr>
              <w:pStyle w:val="a5"/>
              <w:numPr>
                <w:ilvl w:val="0"/>
                <w:numId w:val="8"/>
              </w:numPr>
              <w:spacing w:after="0" w:line="240" w:lineRule="auto"/>
              <w:jc w:val="both"/>
              <w:rPr>
                <w:rFonts w:ascii="Times New Roman" w:hAnsi="Times New Roman" w:cs="Times New Roman"/>
                <w:color w:val="000000" w:themeColor="text1"/>
                <w:sz w:val="24"/>
                <w:szCs w:val="24"/>
                <w:bdr w:val="none" w:sz="0" w:space="0" w:color="auto" w:frame="1"/>
              </w:rPr>
            </w:pPr>
            <w:r w:rsidRPr="001478E5">
              <w:rPr>
                <w:rFonts w:ascii="Times New Roman" w:hAnsi="Times New Roman" w:cs="Times New Roman"/>
                <w:color w:val="000000" w:themeColor="text1"/>
                <w:sz w:val="24"/>
                <w:szCs w:val="24"/>
                <w:bdr w:val="none" w:sz="0" w:space="0" w:color="auto" w:frame="1"/>
              </w:rPr>
              <w:t xml:space="preserve">проявляет интерес к ярким фактам из истории и культуры малой родины, страны и общества, к некоторым выдающимся людям Белгородчины и России. Проявляет желание участвовать в праздновании государственных праздников и в социальных акциях страны и города (поселка, села); </w:t>
            </w:r>
          </w:p>
          <w:p w:rsidR="00455E5E" w:rsidRPr="001478E5" w:rsidRDefault="00455E5E" w:rsidP="00313AB8">
            <w:pPr>
              <w:pStyle w:val="a5"/>
              <w:numPr>
                <w:ilvl w:val="0"/>
                <w:numId w:val="8"/>
              </w:numPr>
              <w:spacing w:after="0" w:line="240" w:lineRule="auto"/>
              <w:jc w:val="both"/>
              <w:rPr>
                <w:rFonts w:ascii="Times New Roman" w:hAnsi="Times New Roman" w:cs="Times New Roman"/>
                <w:color w:val="000000" w:themeColor="text1"/>
                <w:sz w:val="24"/>
                <w:szCs w:val="24"/>
                <w:bdr w:val="none" w:sz="0" w:space="0" w:color="auto" w:frame="1"/>
              </w:rPr>
            </w:pPr>
            <w:r w:rsidRPr="001478E5">
              <w:rPr>
                <w:rFonts w:ascii="Times New Roman" w:hAnsi="Times New Roman" w:cs="Times New Roman"/>
                <w:color w:val="000000" w:themeColor="text1"/>
                <w:sz w:val="24"/>
                <w:szCs w:val="24"/>
                <w:bdr w:val="none" w:sz="0" w:space="0" w:color="auto" w:frame="1"/>
              </w:rPr>
              <w:lastRenderedPageBreak/>
              <w:t>владеет начальными представлениями о Российской армии, о воинах, которые охраняют нашу Родину, героическом прошлом России и Белгородской области. Понимает ценность и смысл возложения цветов к памятникам и обелискам погибших воинов;</w:t>
            </w:r>
          </w:p>
          <w:p w:rsidR="00455E5E" w:rsidRPr="001478E5" w:rsidRDefault="00455E5E" w:rsidP="00313AB8">
            <w:pPr>
              <w:pStyle w:val="a5"/>
              <w:numPr>
                <w:ilvl w:val="0"/>
                <w:numId w:val="8"/>
              </w:numPr>
              <w:spacing w:after="0" w:line="240" w:lineRule="auto"/>
              <w:jc w:val="both"/>
              <w:rPr>
                <w:rFonts w:ascii="Times New Roman" w:hAnsi="Times New Roman" w:cs="Times New Roman"/>
                <w:color w:val="000000" w:themeColor="text1"/>
                <w:sz w:val="24"/>
                <w:szCs w:val="24"/>
                <w:bdr w:val="none" w:sz="0" w:space="0" w:color="auto" w:frame="1"/>
              </w:rPr>
            </w:pPr>
            <w:r w:rsidRPr="001478E5">
              <w:rPr>
                <w:rFonts w:ascii="Times New Roman" w:hAnsi="Times New Roman" w:cs="Times New Roman"/>
                <w:color w:val="000000" w:themeColor="text1"/>
                <w:sz w:val="24"/>
                <w:szCs w:val="24"/>
                <w:bdr w:val="none" w:sz="0" w:space="0" w:color="auto" w:frame="1"/>
              </w:rPr>
              <w:t xml:space="preserve">проявляет инициативу и самостоятельность в познавательно-исследовательской деятельности и экспериментировании с объектами живой и неживой природы (выявление свойств и качеств объектов и материалов, определение признаков, наблюдение, сравнение и классификация объектов); </w:t>
            </w:r>
          </w:p>
          <w:p w:rsidR="00455E5E" w:rsidRPr="001478E5" w:rsidRDefault="00455E5E" w:rsidP="00313AB8">
            <w:pPr>
              <w:pStyle w:val="a5"/>
              <w:numPr>
                <w:ilvl w:val="0"/>
                <w:numId w:val="8"/>
              </w:numPr>
              <w:spacing w:after="0" w:line="240" w:lineRule="auto"/>
              <w:jc w:val="both"/>
              <w:rPr>
                <w:rFonts w:ascii="Times New Roman" w:hAnsi="Times New Roman" w:cs="Times New Roman"/>
                <w:color w:val="000000" w:themeColor="text1"/>
                <w:sz w:val="24"/>
                <w:szCs w:val="24"/>
                <w:bdr w:val="none" w:sz="0" w:space="0" w:color="auto" w:frame="1"/>
              </w:rPr>
            </w:pPr>
            <w:r w:rsidRPr="001478E5">
              <w:rPr>
                <w:rFonts w:ascii="Times New Roman" w:hAnsi="Times New Roman" w:cs="Times New Roman"/>
                <w:color w:val="000000" w:themeColor="text1"/>
                <w:sz w:val="24"/>
                <w:szCs w:val="24"/>
                <w:bdr w:val="none" w:sz="0" w:space="0" w:color="auto" w:frame="1"/>
              </w:rPr>
              <w:t>овладевает способами доказательства своих утверждений и обоснования своих предположений. Придумывает творческие вопросы, задачи, игры. Принимает участие в обсуждении творческих задач и игр, предлагает свои варианты решения.</w:t>
            </w:r>
          </w:p>
        </w:tc>
      </w:tr>
      <w:tr w:rsidR="00455E5E" w:rsidTr="00D233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3"/>
        </w:trPr>
        <w:tc>
          <w:tcPr>
            <w:tcW w:w="4006" w:type="dxa"/>
          </w:tcPr>
          <w:p w:rsidR="001B256F" w:rsidRDefault="001B256F" w:rsidP="00931C11">
            <w:pPr>
              <w:shd w:val="clear" w:color="auto" w:fill="FFFFFF"/>
              <w:spacing w:before="30" w:after="30" w:line="240" w:lineRule="auto"/>
              <w:jc w:val="center"/>
              <w:rPr>
                <w:rFonts w:ascii="Times New Roman" w:hAnsi="Times New Roman" w:cs="Times New Roman"/>
                <w:sz w:val="24"/>
                <w:szCs w:val="24"/>
              </w:rPr>
            </w:pPr>
            <w:bookmarkStart w:id="12" w:name="_Hlk79853245"/>
          </w:p>
          <w:p w:rsidR="001B256F" w:rsidRDefault="001B256F" w:rsidP="00931C11">
            <w:pPr>
              <w:shd w:val="clear" w:color="auto" w:fill="FFFFFF"/>
              <w:spacing w:before="30" w:after="30" w:line="240" w:lineRule="auto"/>
              <w:jc w:val="center"/>
              <w:rPr>
                <w:rFonts w:ascii="Times New Roman" w:hAnsi="Times New Roman" w:cs="Times New Roman"/>
                <w:sz w:val="24"/>
                <w:szCs w:val="24"/>
              </w:rPr>
            </w:pPr>
          </w:p>
          <w:p w:rsidR="001B256F" w:rsidRDefault="001B256F" w:rsidP="00931C11">
            <w:pPr>
              <w:shd w:val="clear" w:color="auto" w:fill="FFFFFF"/>
              <w:spacing w:before="30" w:after="30" w:line="240" w:lineRule="auto"/>
              <w:jc w:val="center"/>
              <w:rPr>
                <w:rFonts w:ascii="Times New Roman" w:hAnsi="Times New Roman" w:cs="Times New Roman"/>
                <w:sz w:val="24"/>
                <w:szCs w:val="24"/>
              </w:rPr>
            </w:pPr>
          </w:p>
          <w:p w:rsidR="001B256F" w:rsidRDefault="001B256F" w:rsidP="00931C11">
            <w:pPr>
              <w:shd w:val="clear" w:color="auto" w:fill="FFFFFF"/>
              <w:spacing w:before="30" w:after="30" w:line="240" w:lineRule="auto"/>
              <w:jc w:val="center"/>
              <w:rPr>
                <w:rFonts w:ascii="Times New Roman" w:hAnsi="Times New Roman" w:cs="Times New Roman"/>
                <w:sz w:val="24"/>
                <w:szCs w:val="24"/>
              </w:rPr>
            </w:pPr>
          </w:p>
          <w:p w:rsidR="001B256F" w:rsidRDefault="001B256F" w:rsidP="00931C11">
            <w:pPr>
              <w:shd w:val="clear" w:color="auto" w:fill="FFFFFF"/>
              <w:spacing w:before="30" w:after="30" w:line="240" w:lineRule="auto"/>
              <w:jc w:val="center"/>
              <w:rPr>
                <w:rFonts w:ascii="Times New Roman" w:hAnsi="Times New Roman" w:cs="Times New Roman"/>
                <w:sz w:val="24"/>
                <w:szCs w:val="24"/>
              </w:rPr>
            </w:pPr>
          </w:p>
          <w:p w:rsidR="001B256F" w:rsidRDefault="001B256F" w:rsidP="00931C11">
            <w:pPr>
              <w:shd w:val="clear" w:color="auto" w:fill="FFFFFF"/>
              <w:spacing w:before="30" w:after="30" w:line="240" w:lineRule="auto"/>
              <w:jc w:val="center"/>
              <w:rPr>
                <w:rFonts w:ascii="Times New Roman" w:hAnsi="Times New Roman" w:cs="Times New Roman"/>
                <w:sz w:val="24"/>
                <w:szCs w:val="24"/>
              </w:rPr>
            </w:pPr>
          </w:p>
          <w:p w:rsidR="001B256F" w:rsidRDefault="001B256F" w:rsidP="00931C11">
            <w:pPr>
              <w:shd w:val="clear" w:color="auto" w:fill="FFFFFF"/>
              <w:spacing w:before="30" w:after="30" w:line="240" w:lineRule="auto"/>
              <w:jc w:val="center"/>
              <w:rPr>
                <w:rFonts w:ascii="Times New Roman" w:hAnsi="Times New Roman" w:cs="Times New Roman"/>
                <w:sz w:val="24"/>
                <w:szCs w:val="24"/>
              </w:rPr>
            </w:pPr>
          </w:p>
          <w:p w:rsidR="001B256F" w:rsidRDefault="001B256F" w:rsidP="00931C11">
            <w:pPr>
              <w:shd w:val="clear" w:color="auto" w:fill="FFFFFF"/>
              <w:spacing w:before="30" w:after="30" w:line="240" w:lineRule="auto"/>
              <w:jc w:val="center"/>
              <w:rPr>
                <w:rFonts w:ascii="Times New Roman" w:hAnsi="Times New Roman" w:cs="Times New Roman"/>
                <w:sz w:val="24"/>
                <w:szCs w:val="24"/>
              </w:rPr>
            </w:pPr>
          </w:p>
          <w:p w:rsidR="001B256F" w:rsidRDefault="001B256F" w:rsidP="00931C11">
            <w:pPr>
              <w:shd w:val="clear" w:color="auto" w:fill="FFFFFF"/>
              <w:spacing w:before="30" w:after="30" w:line="240" w:lineRule="auto"/>
              <w:jc w:val="center"/>
              <w:rPr>
                <w:rFonts w:ascii="Times New Roman" w:hAnsi="Times New Roman" w:cs="Times New Roman"/>
                <w:sz w:val="24"/>
                <w:szCs w:val="24"/>
              </w:rPr>
            </w:pPr>
          </w:p>
          <w:p w:rsidR="001B256F" w:rsidRDefault="001B256F" w:rsidP="00931C11">
            <w:pPr>
              <w:shd w:val="clear" w:color="auto" w:fill="FFFFFF"/>
              <w:spacing w:before="30" w:after="30" w:line="240" w:lineRule="auto"/>
              <w:jc w:val="center"/>
              <w:rPr>
                <w:rFonts w:ascii="Times New Roman" w:hAnsi="Times New Roman" w:cs="Times New Roman"/>
                <w:sz w:val="24"/>
                <w:szCs w:val="24"/>
              </w:rPr>
            </w:pPr>
          </w:p>
          <w:p w:rsidR="006C1F1A" w:rsidRDefault="006C1F1A" w:rsidP="00931C11">
            <w:pPr>
              <w:shd w:val="clear" w:color="auto" w:fill="FFFFFF"/>
              <w:spacing w:before="30" w:after="30" w:line="240" w:lineRule="auto"/>
              <w:jc w:val="center"/>
              <w:rPr>
                <w:rFonts w:ascii="Times New Roman" w:hAnsi="Times New Roman" w:cs="Times New Roman"/>
                <w:sz w:val="24"/>
                <w:szCs w:val="24"/>
              </w:rPr>
            </w:pPr>
          </w:p>
          <w:p w:rsidR="006C1F1A" w:rsidRDefault="006C1F1A" w:rsidP="00931C11">
            <w:pPr>
              <w:shd w:val="clear" w:color="auto" w:fill="FFFFFF"/>
              <w:spacing w:before="30" w:after="30" w:line="240" w:lineRule="auto"/>
              <w:jc w:val="center"/>
              <w:rPr>
                <w:rFonts w:ascii="Times New Roman" w:hAnsi="Times New Roman" w:cs="Times New Roman"/>
                <w:sz w:val="24"/>
                <w:szCs w:val="24"/>
              </w:rPr>
            </w:pPr>
          </w:p>
          <w:p w:rsidR="006C1F1A" w:rsidRDefault="006C1F1A" w:rsidP="00931C11">
            <w:pPr>
              <w:shd w:val="clear" w:color="auto" w:fill="FFFFFF"/>
              <w:spacing w:before="30" w:after="30" w:line="240" w:lineRule="auto"/>
              <w:jc w:val="center"/>
              <w:rPr>
                <w:rFonts w:ascii="Times New Roman" w:hAnsi="Times New Roman" w:cs="Times New Roman"/>
                <w:sz w:val="24"/>
                <w:szCs w:val="24"/>
              </w:rPr>
            </w:pPr>
          </w:p>
          <w:p w:rsidR="006C1F1A" w:rsidRDefault="006C1F1A" w:rsidP="00931C11">
            <w:pPr>
              <w:shd w:val="clear" w:color="auto" w:fill="FFFFFF"/>
              <w:spacing w:before="30" w:after="30" w:line="240" w:lineRule="auto"/>
              <w:jc w:val="center"/>
              <w:rPr>
                <w:rFonts w:ascii="Times New Roman" w:hAnsi="Times New Roman" w:cs="Times New Roman"/>
                <w:sz w:val="24"/>
                <w:szCs w:val="24"/>
              </w:rPr>
            </w:pPr>
          </w:p>
          <w:p w:rsidR="001B256F" w:rsidRDefault="001B256F" w:rsidP="00931C11">
            <w:pPr>
              <w:shd w:val="clear" w:color="auto" w:fill="FFFFFF"/>
              <w:spacing w:before="30" w:after="30" w:line="240" w:lineRule="auto"/>
              <w:jc w:val="center"/>
              <w:rPr>
                <w:rFonts w:ascii="Times New Roman" w:hAnsi="Times New Roman" w:cs="Times New Roman"/>
                <w:sz w:val="24"/>
                <w:szCs w:val="24"/>
              </w:rPr>
            </w:pPr>
          </w:p>
          <w:p w:rsidR="00455E5E" w:rsidRPr="001B256F" w:rsidRDefault="00455E5E" w:rsidP="00931C11">
            <w:pPr>
              <w:shd w:val="clear" w:color="auto" w:fill="FFFFFF"/>
              <w:spacing w:before="30" w:after="30" w:line="240" w:lineRule="auto"/>
              <w:jc w:val="center"/>
              <w:rPr>
                <w:rFonts w:ascii="Times New Roman" w:hAnsi="Times New Roman" w:cs="Times New Roman"/>
                <w:sz w:val="24"/>
                <w:szCs w:val="24"/>
              </w:rPr>
            </w:pPr>
            <w:r w:rsidRPr="001B256F">
              <w:rPr>
                <w:rFonts w:ascii="Times New Roman" w:hAnsi="Times New Roman" w:cs="Times New Roman"/>
                <w:sz w:val="24"/>
                <w:szCs w:val="24"/>
              </w:rPr>
              <w:t>Парциальная программа дошкольного образования «Цветной мир Белогорья» (образовательная область «Художественно-эстетическое развитие»)</w:t>
            </w:r>
          </w:p>
        </w:tc>
        <w:tc>
          <w:tcPr>
            <w:tcW w:w="5316" w:type="dxa"/>
          </w:tcPr>
          <w:p w:rsidR="00D02454" w:rsidRPr="00D02454" w:rsidRDefault="00455E5E" w:rsidP="00313AB8">
            <w:pPr>
              <w:pStyle w:val="a5"/>
              <w:numPr>
                <w:ilvl w:val="0"/>
                <w:numId w:val="15"/>
              </w:numPr>
              <w:shd w:val="clear" w:color="auto" w:fill="FFFFFF"/>
              <w:spacing w:after="0" w:line="240" w:lineRule="auto"/>
              <w:jc w:val="both"/>
              <w:rPr>
                <w:rFonts w:ascii="Times New Roman" w:eastAsia="Times New Roman" w:hAnsi="Times New Roman" w:cs="Times New Roman"/>
                <w:color w:val="000000" w:themeColor="text1"/>
                <w:sz w:val="24"/>
                <w:szCs w:val="24"/>
              </w:rPr>
            </w:pPr>
            <w:r w:rsidRPr="00D02454">
              <w:rPr>
                <w:rFonts w:ascii="Times New Roman" w:eastAsia="Times New Roman" w:hAnsi="Times New Roman" w:cs="Times New Roman"/>
                <w:color w:val="000000" w:themeColor="text1"/>
                <w:sz w:val="24"/>
                <w:szCs w:val="24"/>
              </w:rPr>
              <w:t>ребенок владеет начальными знаниями о художественной культуре Белогорья как сфере материального выражения духовных ценностей;</w:t>
            </w:r>
          </w:p>
          <w:p w:rsidR="00455E5E" w:rsidRPr="00D02454" w:rsidRDefault="00455E5E" w:rsidP="00313AB8">
            <w:pPr>
              <w:pStyle w:val="a5"/>
              <w:numPr>
                <w:ilvl w:val="0"/>
                <w:numId w:val="15"/>
              </w:numPr>
              <w:shd w:val="clear" w:color="auto" w:fill="FFFFFF"/>
              <w:spacing w:after="0" w:line="240" w:lineRule="auto"/>
              <w:jc w:val="both"/>
              <w:rPr>
                <w:rFonts w:ascii="Times New Roman" w:eastAsia="Times New Roman" w:hAnsi="Times New Roman" w:cs="Times New Roman"/>
                <w:color w:val="000000" w:themeColor="text1"/>
                <w:sz w:val="24"/>
                <w:szCs w:val="24"/>
              </w:rPr>
            </w:pPr>
            <w:r w:rsidRPr="00D02454">
              <w:rPr>
                <w:rFonts w:ascii="Times New Roman" w:eastAsia="Times New Roman" w:hAnsi="Times New Roman" w:cs="Times New Roman"/>
                <w:color w:val="000000" w:themeColor="text1"/>
                <w:sz w:val="24"/>
                <w:szCs w:val="24"/>
              </w:rPr>
              <w:t>сформирован художественный вкус как способность чувствовать и воспринимать искусство родного края во всем многообразии видов и жанров;</w:t>
            </w:r>
          </w:p>
          <w:p w:rsidR="00455E5E" w:rsidRPr="00D02454" w:rsidRDefault="00455E5E" w:rsidP="00313AB8">
            <w:pPr>
              <w:pStyle w:val="a5"/>
              <w:numPr>
                <w:ilvl w:val="0"/>
                <w:numId w:val="15"/>
              </w:numPr>
              <w:shd w:val="clear" w:color="auto" w:fill="FFFFFF"/>
              <w:spacing w:after="0" w:line="240" w:lineRule="auto"/>
              <w:jc w:val="both"/>
              <w:rPr>
                <w:rFonts w:ascii="Times New Roman" w:eastAsia="Times New Roman" w:hAnsi="Times New Roman" w:cs="Times New Roman"/>
                <w:color w:val="000000" w:themeColor="text1"/>
                <w:sz w:val="24"/>
                <w:szCs w:val="24"/>
              </w:rPr>
            </w:pPr>
            <w:r w:rsidRPr="00D02454">
              <w:rPr>
                <w:rFonts w:ascii="Times New Roman" w:eastAsia="Times New Roman" w:hAnsi="Times New Roman" w:cs="Times New Roman"/>
                <w:color w:val="000000" w:themeColor="text1"/>
                <w:sz w:val="24"/>
                <w:szCs w:val="24"/>
              </w:rPr>
              <w:t>способен</w:t>
            </w:r>
            <w:r w:rsidR="002C0D26" w:rsidRPr="00D02454">
              <w:rPr>
                <w:rFonts w:ascii="Times New Roman" w:eastAsia="Times New Roman" w:hAnsi="Times New Roman" w:cs="Times New Roman"/>
                <w:color w:val="000000" w:themeColor="text1"/>
                <w:sz w:val="24"/>
                <w:szCs w:val="24"/>
              </w:rPr>
              <w:t xml:space="preserve"> </w:t>
            </w:r>
            <w:r w:rsidR="00AB309F" w:rsidRPr="00D02454">
              <w:rPr>
                <w:rFonts w:ascii="Times New Roman" w:eastAsia="Times New Roman" w:hAnsi="Times New Roman" w:cs="Times New Roman"/>
                <w:color w:val="000000" w:themeColor="text1"/>
                <w:sz w:val="24"/>
                <w:szCs w:val="24"/>
              </w:rPr>
              <w:t xml:space="preserve">воспринимать </w:t>
            </w:r>
            <w:r w:rsidRPr="00D02454">
              <w:rPr>
                <w:rFonts w:ascii="Times New Roman" w:eastAsia="Times New Roman" w:hAnsi="Times New Roman" w:cs="Times New Roman"/>
                <w:color w:val="000000" w:themeColor="text1"/>
                <w:sz w:val="24"/>
                <w:szCs w:val="24"/>
              </w:rPr>
              <w:t>мультикультурную картину современного мира Белгородчины;</w:t>
            </w:r>
          </w:p>
          <w:p w:rsidR="00455E5E" w:rsidRPr="00D02454" w:rsidRDefault="00455E5E" w:rsidP="00313AB8">
            <w:pPr>
              <w:pStyle w:val="a5"/>
              <w:numPr>
                <w:ilvl w:val="0"/>
                <w:numId w:val="15"/>
              </w:numPr>
              <w:shd w:val="clear" w:color="auto" w:fill="FFFFFF"/>
              <w:spacing w:after="0" w:line="240" w:lineRule="auto"/>
              <w:jc w:val="both"/>
              <w:rPr>
                <w:rFonts w:ascii="Times New Roman" w:eastAsia="Times New Roman" w:hAnsi="Times New Roman" w:cs="Times New Roman"/>
                <w:color w:val="000000" w:themeColor="text1"/>
                <w:sz w:val="24"/>
                <w:szCs w:val="24"/>
              </w:rPr>
            </w:pPr>
            <w:r w:rsidRPr="00D02454">
              <w:rPr>
                <w:rFonts w:ascii="Times New Roman" w:eastAsia="Times New Roman" w:hAnsi="Times New Roman" w:cs="Times New Roman"/>
                <w:color w:val="000000" w:themeColor="text1"/>
                <w:sz w:val="24"/>
                <w:szCs w:val="24"/>
              </w:rPr>
              <w:t>проявляет интерес к познанию мира через образы и формы изобразительного искусства как части культуры Белгородского края;</w:t>
            </w:r>
          </w:p>
          <w:p w:rsidR="00455E5E" w:rsidRPr="00D02454" w:rsidRDefault="00455E5E" w:rsidP="00313AB8">
            <w:pPr>
              <w:pStyle w:val="a5"/>
              <w:numPr>
                <w:ilvl w:val="0"/>
                <w:numId w:val="15"/>
              </w:numPr>
              <w:shd w:val="clear" w:color="auto" w:fill="FFFFFF"/>
              <w:spacing w:after="0" w:line="240" w:lineRule="auto"/>
              <w:jc w:val="both"/>
              <w:rPr>
                <w:rFonts w:ascii="Times New Roman" w:eastAsia="Times New Roman" w:hAnsi="Times New Roman" w:cs="Times New Roman"/>
                <w:color w:val="000000" w:themeColor="text1"/>
                <w:sz w:val="24"/>
                <w:szCs w:val="24"/>
              </w:rPr>
            </w:pPr>
            <w:r w:rsidRPr="00D02454">
              <w:rPr>
                <w:rFonts w:ascii="Times New Roman" w:eastAsia="Times New Roman" w:hAnsi="Times New Roman" w:cs="Times New Roman"/>
                <w:color w:val="000000" w:themeColor="text1"/>
                <w:sz w:val="24"/>
                <w:szCs w:val="24"/>
              </w:rPr>
              <w:t>умеет рассуждать, выдвигать предположения, обосновывать собственную точку зрения о художественных и культурных традициях Белогорья;</w:t>
            </w:r>
          </w:p>
          <w:p w:rsidR="00455E5E" w:rsidRPr="00D02454" w:rsidRDefault="00455E5E" w:rsidP="00313AB8">
            <w:pPr>
              <w:pStyle w:val="a5"/>
              <w:numPr>
                <w:ilvl w:val="0"/>
                <w:numId w:val="15"/>
              </w:numPr>
              <w:shd w:val="clear" w:color="auto" w:fill="FFFFFF"/>
              <w:spacing w:after="0" w:line="240" w:lineRule="auto"/>
              <w:jc w:val="both"/>
              <w:rPr>
                <w:rFonts w:ascii="Times New Roman" w:eastAsia="Times New Roman" w:hAnsi="Times New Roman" w:cs="Times New Roman"/>
                <w:color w:val="000000" w:themeColor="text1"/>
                <w:sz w:val="24"/>
                <w:szCs w:val="24"/>
              </w:rPr>
            </w:pPr>
            <w:r w:rsidRPr="00D02454">
              <w:rPr>
                <w:rFonts w:ascii="Times New Roman" w:eastAsia="Times New Roman" w:hAnsi="Times New Roman" w:cs="Times New Roman"/>
                <w:color w:val="000000" w:themeColor="text1"/>
                <w:sz w:val="24"/>
                <w:szCs w:val="24"/>
              </w:rPr>
              <w:t>проявляет инициативность и самостоятельность в решении художественно-творческих задач в процессе изобразительной деятельности на основе художественных и культурных традиций Белогорья;</w:t>
            </w:r>
          </w:p>
          <w:p w:rsidR="00455E5E" w:rsidRPr="00D02454" w:rsidRDefault="00455E5E" w:rsidP="00313AB8">
            <w:pPr>
              <w:pStyle w:val="a5"/>
              <w:numPr>
                <w:ilvl w:val="0"/>
                <w:numId w:val="15"/>
              </w:numPr>
              <w:shd w:val="clear" w:color="auto" w:fill="FFFFFF"/>
              <w:spacing w:after="0" w:line="240" w:lineRule="auto"/>
              <w:jc w:val="both"/>
              <w:rPr>
                <w:rFonts w:ascii="Times New Roman" w:eastAsia="Times New Roman" w:hAnsi="Times New Roman" w:cs="Times New Roman"/>
                <w:color w:val="000000" w:themeColor="text1"/>
                <w:sz w:val="24"/>
                <w:szCs w:val="24"/>
              </w:rPr>
            </w:pPr>
            <w:r w:rsidRPr="00D02454">
              <w:rPr>
                <w:rFonts w:ascii="Times New Roman" w:eastAsia="Times New Roman" w:hAnsi="Times New Roman" w:cs="Times New Roman"/>
                <w:color w:val="000000" w:themeColor="text1"/>
                <w:sz w:val="24"/>
                <w:szCs w:val="24"/>
              </w:rPr>
              <w:t>обладает начальными навыками проектирования индивидуальной и коллективной творческой деятельности;</w:t>
            </w:r>
          </w:p>
          <w:p w:rsidR="00455E5E" w:rsidRPr="00D02454" w:rsidRDefault="00455E5E" w:rsidP="00313AB8">
            <w:pPr>
              <w:pStyle w:val="a5"/>
              <w:numPr>
                <w:ilvl w:val="0"/>
                <w:numId w:val="15"/>
              </w:numPr>
              <w:shd w:val="clear" w:color="auto" w:fill="FFFFFF"/>
              <w:spacing w:after="0" w:line="240" w:lineRule="auto"/>
              <w:jc w:val="both"/>
              <w:rPr>
                <w:rFonts w:ascii="Times New Roman" w:eastAsia="Times New Roman" w:hAnsi="Times New Roman" w:cs="Times New Roman"/>
                <w:color w:val="000000" w:themeColor="text1"/>
                <w:sz w:val="24"/>
                <w:szCs w:val="24"/>
              </w:rPr>
            </w:pPr>
            <w:r w:rsidRPr="00D02454">
              <w:rPr>
                <w:rFonts w:ascii="Times New Roman" w:eastAsia="Times New Roman" w:hAnsi="Times New Roman" w:cs="Times New Roman"/>
                <w:color w:val="000000" w:themeColor="text1"/>
                <w:sz w:val="24"/>
                <w:szCs w:val="24"/>
              </w:rPr>
              <w:t xml:space="preserve">участвует в сотрудничестве и творческой деятельности на основе уважения к </w:t>
            </w:r>
            <w:r w:rsidRPr="00D02454">
              <w:rPr>
                <w:rFonts w:ascii="Times New Roman" w:eastAsia="Times New Roman" w:hAnsi="Times New Roman" w:cs="Times New Roman"/>
                <w:color w:val="000000" w:themeColor="text1"/>
                <w:sz w:val="24"/>
                <w:szCs w:val="24"/>
              </w:rPr>
              <w:lastRenderedPageBreak/>
              <w:t>художественным интересам (предпочтениям) сверстников;</w:t>
            </w:r>
          </w:p>
          <w:p w:rsidR="00455E5E" w:rsidRPr="00D02454" w:rsidRDefault="00455E5E" w:rsidP="00313AB8">
            <w:pPr>
              <w:pStyle w:val="a5"/>
              <w:numPr>
                <w:ilvl w:val="0"/>
                <w:numId w:val="15"/>
              </w:numPr>
              <w:shd w:val="clear" w:color="auto" w:fill="FFFFFF"/>
              <w:spacing w:after="0" w:line="240" w:lineRule="auto"/>
              <w:jc w:val="both"/>
              <w:rPr>
                <w:rFonts w:ascii="Times New Roman" w:eastAsia="Times New Roman" w:hAnsi="Times New Roman" w:cs="Times New Roman"/>
                <w:color w:val="000000" w:themeColor="text1"/>
                <w:sz w:val="24"/>
                <w:szCs w:val="24"/>
              </w:rPr>
            </w:pPr>
            <w:r w:rsidRPr="00D02454">
              <w:rPr>
                <w:rFonts w:ascii="Times New Roman" w:eastAsia="Times New Roman" w:hAnsi="Times New Roman" w:cs="Times New Roman"/>
                <w:color w:val="000000" w:themeColor="text1"/>
                <w:sz w:val="24"/>
                <w:szCs w:val="24"/>
              </w:rPr>
              <w:t>обладает начальными умениями применять средства художественной выразительности в собственной художественно-творческой (изобразительной) деятельности;</w:t>
            </w:r>
          </w:p>
          <w:p w:rsidR="002C0D26" w:rsidRPr="006C1F1A" w:rsidRDefault="00455E5E" w:rsidP="00313AB8">
            <w:pPr>
              <w:pStyle w:val="a5"/>
              <w:numPr>
                <w:ilvl w:val="0"/>
                <w:numId w:val="15"/>
              </w:numPr>
              <w:shd w:val="clear" w:color="auto" w:fill="FFFFFF"/>
              <w:spacing w:after="0" w:line="240" w:lineRule="auto"/>
              <w:jc w:val="both"/>
              <w:rPr>
                <w:rFonts w:ascii="Times New Roman" w:eastAsia="Times New Roman" w:hAnsi="Times New Roman" w:cs="Times New Roman"/>
                <w:color w:val="000000" w:themeColor="text1"/>
                <w:sz w:val="24"/>
                <w:szCs w:val="24"/>
              </w:rPr>
            </w:pPr>
            <w:r w:rsidRPr="00D02454">
              <w:rPr>
                <w:rFonts w:ascii="Times New Roman" w:eastAsia="Times New Roman" w:hAnsi="Times New Roman" w:cs="Times New Roman"/>
                <w:color w:val="000000" w:themeColor="text1"/>
                <w:sz w:val="24"/>
                <w:szCs w:val="24"/>
              </w:rPr>
              <w:t>обладает начальными навыками самостоятельной работы при выполнении практических художественно-творческих работ</w:t>
            </w:r>
            <w:r w:rsidR="006C1F1A">
              <w:rPr>
                <w:rFonts w:ascii="Times New Roman" w:eastAsia="Times New Roman" w:hAnsi="Times New Roman" w:cs="Times New Roman"/>
                <w:color w:val="000000" w:themeColor="text1"/>
                <w:sz w:val="24"/>
                <w:szCs w:val="24"/>
              </w:rPr>
              <w:t>.</w:t>
            </w:r>
          </w:p>
        </w:tc>
      </w:tr>
      <w:tr w:rsidR="00455E5E" w:rsidTr="00D233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3"/>
        </w:trPr>
        <w:tc>
          <w:tcPr>
            <w:tcW w:w="4006" w:type="dxa"/>
          </w:tcPr>
          <w:p w:rsidR="001B256F" w:rsidRDefault="001B256F" w:rsidP="00931C11">
            <w:pPr>
              <w:pStyle w:val="western"/>
              <w:spacing w:after="0"/>
              <w:jc w:val="center"/>
            </w:pPr>
          </w:p>
          <w:p w:rsidR="001B256F" w:rsidRDefault="001B256F" w:rsidP="00931C11">
            <w:pPr>
              <w:pStyle w:val="western"/>
              <w:spacing w:after="0"/>
              <w:jc w:val="center"/>
            </w:pPr>
          </w:p>
          <w:p w:rsidR="00455E5E" w:rsidRPr="001B256F" w:rsidRDefault="00455E5E" w:rsidP="00931C11">
            <w:pPr>
              <w:pStyle w:val="western"/>
              <w:spacing w:after="0"/>
              <w:jc w:val="center"/>
            </w:pPr>
            <w:r w:rsidRPr="001B256F">
              <w:t>Парциальн</w:t>
            </w:r>
            <w:r w:rsidR="001B256F">
              <w:t>ая</w:t>
            </w:r>
            <w:r w:rsidRPr="001B256F">
              <w:t xml:space="preserve"> программа «Играйте на здоровье!» ((Волошина Л.Н.)</w:t>
            </w:r>
          </w:p>
        </w:tc>
        <w:tc>
          <w:tcPr>
            <w:tcW w:w="5316" w:type="dxa"/>
          </w:tcPr>
          <w:p w:rsidR="000266C0" w:rsidRPr="000266C0" w:rsidRDefault="002C0D26" w:rsidP="00313AB8">
            <w:pPr>
              <w:pStyle w:val="a5"/>
              <w:widowControl w:val="0"/>
              <w:numPr>
                <w:ilvl w:val="0"/>
                <w:numId w:val="8"/>
              </w:numPr>
              <w:overflowPunct w:val="0"/>
              <w:autoSpaceDE w:val="0"/>
              <w:autoSpaceDN w:val="0"/>
              <w:adjustRightInd w:val="0"/>
              <w:spacing w:after="0" w:line="232"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rPr>
              <w:t>сформированность</w:t>
            </w:r>
            <w:r w:rsidR="00455E5E" w:rsidRPr="000266C0">
              <w:rPr>
                <w:rFonts w:ascii="Times New Roman" w:eastAsia="Times New Roman" w:hAnsi="Times New Roman" w:cs="Times New Roman"/>
                <w:color w:val="000000" w:themeColor="text1"/>
                <w:sz w:val="24"/>
                <w:szCs w:val="24"/>
              </w:rPr>
              <w:t xml:space="preserve"> интереса к играм с элементами спорта, </w:t>
            </w:r>
            <w:r w:rsidR="00455E5E" w:rsidRPr="000266C0">
              <w:rPr>
                <w:rFonts w:ascii="Times New Roman" w:eastAsia="Times New Roman" w:hAnsi="Times New Roman" w:cs="Times New Roman"/>
                <w:color w:val="000000" w:themeColor="text1"/>
                <w:sz w:val="24"/>
                <w:szCs w:val="24"/>
                <w:lang w:eastAsia="ru-RU"/>
              </w:rPr>
              <w:t>игровым упражнениям;</w:t>
            </w:r>
          </w:p>
          <w:p w:rsidR="000266C0" w:rsidRDefault="00455E5E" w:rsidP="00313AB8">
            <w:pPr>
              <w:pStyle w:val="a5"/>
              <w:widowControl w:val="0"/>
              <w:numPr>
                <w:ilvl w:val="0"/>
                <w:numId w:val="8"/>
              </w:numPr>
              <w:overflowPunct w:val="0"/>
              <w:autoSpaceDE w:val="0"/>
              <w:autoSpaceDN w:val="0"/>
              <w:adjustRightInd w:val="0"/>
              <w:spacing w:after="0" w:line="232" w:lineRule="auto"/>
              <w:jc w:val="both"/>
              <w:rPr>
                <w:rFonts w:ascii="Times New Roman" w:eastAsia="Times New Roman" w:hAnsi="Times New Roman" w:cs="Times New Roman"/>
                <w:color w:val="000000" w:themeColor="text1"/>
                <w:sz w:val="24"/>
                <w:szCs w:val="24"/>
              </w:rPr>
            </w:pPr>
            <w:r w:rsidRPr="000266C0">
              <w:rPr>
                <w:rFonts w:ascii="Times New Roman" w:eastAsia="Times New Roman" w:hAnsi="Times New Roman" w:cs="Times New Roman"/>
                <w:color w:val="000000" w:themeColor="text1"/>
                <w:sz w:val="24"/>
                <w:szCs w:val="24"/>
                <w:lang w:eastAsia="ru-RU"/>
              </w:rPr>
              <w:t>р</w:t>
            </w:r>
            <w:r w:rsidRPr="000266C0">
              <w:rPr>
                <w:rFonts w:ascii="Times New Roman" w:eastAsia="Times New Roman" w:hAnsi="Times New Roman" w:cs="Times New Roman"/>
                <w:color w:val="000000" w:themeColor="text1"/>
                <w:sz w:val="24"/>
                <w:szCs w:val="24"/>
              </w:rPr>
              <w:t>азвиты навыки двигательных способностей;</w:t>
            </w:r>
          </w:p>
          <w:p w:rsidR="000266C0" w:rsidRDefault="00455E5E" w:rsidP="00313AB8">
            <w:pPr>
              <w:pStyle w:val="a5"/>
              <w:widowControl w:val="0"/>
              <w:numPr>
                <w:ilvl w:val="0"/>
                <w:numId w:val="8"/>
              </w:numPr>
              <w:overflowPunct w:val="0"/>
              <w:autoSpaceDE w:val="0"/>
              <w:autoSpaceDN w:val="0"/>
              <w:adjustRightInd w:val="0"/>
              <w:spacing w:after="0" w:line="232" w:lineRule="auto"/>
              <w:jc w:val="both"/>
              <w:rPr>
                <w:rFonts w:ascii="Times New Roman" w:eastAsia="Times New Roman" w:hAnsi="Times New Roman" w:cs="Times New Roman"/>
                <w:color w:val="000000" w:themeColor="text1"/>
                <w:sz w:val="24"/>
                <w:szCs w:val="24"/>
              </w:rPr>
            </w:pPr>
            <w:r w:rsidRPr="000266C0">
              <w:rPr>
                <w:rFonts w:ascii="Times New Roman" w:eastAsia="Times New Roman" w:hAnsi="Times New Roman" w:cs="Times New Roman"/>
                <w:color w:val="000000" w:themeColor="text1"/>
                <w:sz w:val="24"/>
                <w:szCs w:val="24"/>
              </w:rPr>
              <w:t>улучшение физической подготовленности;</w:t>
            </w:r>
          </w:p>
          <w:p w:rsidR="000266C0" w:rsidRDefault="00455E5E" w:rsidP="00313AB8">
            <w:pPr>
              <w:pStyle w:val="a5"/>
              <w:widowControl w:val="0"/>
              <w:numPr>
                <w:ilvl w:val="0"/>
                <w:numId w:val="8"/>
              </w:numPr>
              <w:overflowPunct w:val="0"/>
              <w:autoSpaceDE w:val="0"/>
              <w:autoSpaceDN w:val="0"/>
              <w:adjustRightInd w:val="0"/>
              <w:spacing w:after="0" w:line="232" w:lineRule="auto"/>
              <w:jc w:val="both"/>
              <w:rPr>
                <w:rFonts w:ascii="Times New Roman" w:eastAsia="Times New Roman" w:hAnsi="Times New Roman" w:cs="Times New Roman"/>
                <w:color w:val="000000" w:themeColor="text1"/>
                <w:sz w:val="24"/>
                <w:szCs w:val="24"/>
              </w:rPr>
            </w:pPr>
            <w:r w:rsidRPr="000266C0">
              <w:rPr>
                <w:rFonts w:ascii="Times New Roman" w:eastAsia="Times New Roman" w:hAnsi="Times New Roman" w:cs="Times New Roman"/>
                <w:color w:val="000000" w:themeColor="text1"/>
                <w:sz w:val="24"/>
                <w:szCs w:val="24"/>
                <w:lang w:eastAsia="ru-RU"/>
              </w:rPr>
              <w:t>правильная техника выполнения элементов игр;</w:t>
            </w:r>
          </w:p>
          <w:p w:rsidR="000266C0" w:rsidRDefault="00455E5E" w:rsidP="00313AB8">
            <w:pPr>
              <w:pStyle w:val="a5"/>
              <w:widowControl w:val="0"/>
              <w:numPr>
                <w:ilvl w:val="0"/>
                <w:numId w:val="8"/>
              </w:numPr>
              <w:overflowPunct w:val="0"/>
              <w:autoSpaceDE w:val="0"/>
              <w:autoSpaceDN w:val="0"/>
              <w:adjustRightInd w:val="0"/>
              <w:spacing w:after="0" w:line="232" w:lineRule="auto"/>
              <w:jc w:val="both"/>
              <w:rPr>
                <w:rFonts w:ascii="Times New Roman" w:eastAsia="Times New Roman" w:hAnsi="Times New Roman" w:cs="Times New Roman"/>
                <w:color w:val="000000" w:themeColor="text1"/>
                <w:sz w:val="24"/>
                <w:szCs w:val="24"/>
              </w:rPr>
            </w:pPr>
            <w:r w:rsidRPr="000266C0">
              <w:rPr>
                <w:rFonts w:ascii="Times New Roman" w:eastAsia="Times New Roman" w:hAnsi="Times New Roman" w:cs="Times New Roman"/>
                <w:color w:val="000000" w:themeColor="text1"/>
                <w:sz w:val="24"/>
                <w:szCs w:val="24"/>
                <w:lang w:eastAsia="ru-RU"/>
              </w:rPr>
              <w:t>воспитание положительных морально-волевых качеств;</w:t>
            </w:r>
          </w:p>
          <w:p w:rsidR="00455E5E" w:rsidRPr="000266C0" w:rsidRDefault="00455E5E" w:rsidP="00313AB8">
            <w:pPr>
              <w:pStyle w:val="a5"/>
              <w:widowControl w:val="0"/>
              <w:numPr>
                <w:ilvl w:val="0"/>
                <w:numId w:val="8"/>
              </w:numPr>
              <w:overflowPunct w:val="0"/>
              <w:autoSpaceDE w:val="0"/>
              <w:autoSpaceDN w:val="0"/>
              <w:adjustRightInd w:val="0"/>
              <w:spacing w:after="0" w:line="232" w:lineRule="auto"/>
              <w:jc w:val="both"/>
              <w:rPr>
                <w:rFonts w:ascii="Times New Roman" w:eastAsia="Times New Roman" w:hAnsi="Times New Roman" w:cs="Times New Roman"/>
                <w:color w:val="000000" w:themeColor="text1"/>
                <w:sz w:val="24"/>
                <w:szCs w:val="24"/>
              </w:rPr>
            </w:pPr>
            <w:r w:rsidRPr="000266C0">
              <w:rPr>
                <w:rFonts w:ascii="Times New Roman" w:eastAsia="Times New Roman" w:hAnsi="Times New Roman" w:cs="Times New Roman"/>
                <w:color w:val="000000" w:themeColor="text1"/>
                <w:sz w:val="24"/>
                <w:szCs w:val="24"/>
                <w:lang w:eastAsia="ru-RU"/>
              </w:rPr>
              <w:t>сформированность навыков и стереотипов здорового образа жизни.</w:t>
            </w:r>
          </w:p>
        </w:tc>
      </w:tr>
      <w:tr w:rsidR="00455E5E" w:rsidTr="00D233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4006" w:type="dxa"/>
          </w:tcPr>
          <w:p w:rsidR="001B256F" w:rsidRDefault="001B256F" w:rsidP="00931C11">
            <w:pPr>
              <w:pStyle w:val="western"/>
              <w:spacing w:after="0"/>
              <w:jc w:val="center"/>
            </w:pPr>
          </w:p>
          <w:p w:rsidR="001B256F" w:rsidRDefault="001B256F" w:rsidP="00931C11">
            <w:pPr>
              <w:pStyle w:val="western"/>
              <w:spacing w:after="0"/>
              <w:jc w:val="center"/>
            </w:pPr>
          </w:p>
          <w:p w:rsidR="001B256F" w:rsidRDefault="001B256F" w:rsidP="00931C11">
            <w:pPr>
              <w:pStyle w:val="western"/>
              <w:spacing w:after="0"/>
              <w:jc w:val="center"/>
            </w:pPr>
          </w:p>
          <w:p w:rsidR="001B256F" w:rsidRDefault="001B256F" w:rsidP="00931C11">
            <w:pPr>
              <w:pStyle w:val="western"/>
              <w:spacing w:after="0"/>
              <w:jc w:val="center"/>
            </w:pPr>
          </w:p>
          <w:p w:rsidR="00455E5E" w:rsidRPr="001B256F" w:rsidRDefault="00455E5E" w:rsidP="00931C11">
            <w:pPr>
              <w:pStyle w:val="western"/>
              <w:spacing w:after="0"/>
              <w:jc w:val="center"/>
              <w:rPr>
                <w:rFonts w:ascii="yandex-sans" w:hAnsi="yandex-sans"/>
                <w:sz w:val="23"/>
                <w:szCs w:val="23"/>
              </w:rPr>
            </w:pPr>
            <w:r w:rsidRPr="001B256F">
              <w:t xml:space="preserve">Парциальная программа </w:t>
            </w:r>
            <w:r w:rsidRPr="001B256F">
              <w:rPr>
                <w:rFonts w:eastAsia="Calibri"/>
              </w:rPr>
              <w:t xml:space="preserve">по музыкальному воспитанию детей дошкольного возраста </w:t>
            </w:r>
            <w:r w:rsidRPr="001B256F">
              <w:rPr>
                <w:rFonts w:eastAsia="Calibri"/>
                <w:iCs/>
              </w:rPr>
              <w:t>«Ладушки»</w:t>
            </w:r>
          </w:p>
        </w:tc>
        <w:tc>
          <w:tcPr>
            <w:tcW w:w="5316" w:type="dxa"/>
          </w:tcPr>
          <w:p w:rsidR="00455E5E" w:rsidRPr="000266C0" w:rsidRDefault="00455E5E" w:rsidP="00313AB8">
            <w:pPr>
              <w:pStyle w:val="a5"/>
              <w:numPr>
                <w:ilvl w:val="0"/>
                <w:numId w:val="8"/>
              </w:numPr>
              <w:spacing w:after="0" w:line="240" w:lineRule="auto"/>
              <w:jc w:val="both"/>
              <w:rPr>
                <w:rFonts w:ascii="Times New Roman" w:eastAsia="Times New Roman" w:hAnsi="Times New Roman" w:cs="Times New Roman"/>
                <w:color w:val="000000" w:themeColor="text1"/>
                <w:sz w:val="24"/>
                <w:szCs w:val="24"/>
              </w:rPr>
            </w:pPr>
            <w:r w:rsidRPr="000266C0">
              <w:rPr>
                <w:rFonts w:ascii="Times New Roman" w:eastAsia="Times New Roman" w:hAnsi="Times New Roman" w:cs="Times New Roman"/>
                <w:color w:val="000000" w:themeColor="text1"/>
                <w:sz w:val="24"/>
                <w:szCs w:val="24"/>
              </w:rPr>
              <w:t>узнавать гимн РФ;</w:t>
            </w:r>
          </w:p>
          <w:p w:rsidR="00455E5E" w:rsidRPr="000266C0" w:rsidRDefault="00455E5E" w:rsidP="00313AB8">
            <w:pPr>
              <w:pStyle w:val="a5"/>
              <w:numPr>
                <w:ilvl w:val="0"/>
                <w:numId w:val="8"/>
              </w:numPr>
              <w:spacing w:after="0" w:line="240" w:lineRule="auto"/>
              <w:jc w:val="both"/>
              <w:rPr>
                <w:rFonts w:ascii="Times New Roman" w:eastAsia="Times New Roman" w:hAnsi="Times New Roman" w:cs="Times New Roman"/>
                <w:color w:val="000000" w:themeColor="text1"/>
                <w:sz w:val="24"/>
                <w:szCs w:val="24"/>
              </w:rPr>
            </w:pPr>
            <w:r w:rsidRPr="000266C0">
              <w:rPr>
                <w:rFonts w:ascii="Times New Roman" w:eastAsia="Times New Roman" w:hAnsi="Times New Roman" w:cs="Times New Roman"/>
                <w:color w:val="000000" w:themeColor="text1"/>
                <w:sz w:val="24"/>
                <w:szCs w:val="24"/>
              </w:rPr>
              <w:t xml:space="preserve"> определять музыкальный жанр произведения;</w:t>
            </w:r>
          </w:p>
          <w:p w:rsidR="00455E5E" w:rsidRPr="000266C0" w:rsidRDefault="00455E5E" w:rsidP="00313AB8">
            <w:pPr>
              <w:pStyle w:val="a5"/>
              <w:numPr>
                <w:ilvl w:val="0"/>
                <w:numId w:val="8"/>
              </w:numPr>
              <w:spacing w:after="0" w:line="240" w:lineRule="auto"/>
              <w:jc w:val="both"/>
              <w:rPr>
                <w:rFonts w:ascii="Times New Roman" w:eastAsia="Times New Roman" w:hAnsi="Times New Roman" w:cs="Times New Roman"/>
                <w:color w:val="000000" w:themeColor="text1"/>
                <w:sz w:val="24"/>
                <w:szCs w:val="24"/>
              </w:rPr>
            </w:pPr>
            <w:r w:rsidRPr="000266C0">
              <w:rPr>
                <w:rFonts w:ascii="Times New Roman" w:eastAsia="Times New Roman" w:hAnsi="Times New Roman" w:cs="Times New Roman"/>
                <w:color w:val="000000" w:themeColor="text1"/>
                <w:sz w:val="24"/>
                <w:szCs w:val="24"/>
              </w:rPr>
              <w:t>различать части произведения;</w:t>
            </w:r>
          </w:p>
          <w:p w:rsidR="00455E5E" w:rsidRPr="000266C0" w:rsidRDefault="00455E5E" w:rsidP="00313AB8">
            <w:pPr>
              <w:pStyle w:val="a5"/>
              <w:numPr>
                <w:ilvl w:val="0"/>
                <w:numId w:val="8"/>
              </w:numPr>
              <w:spacing w:after="0" w:line="240" w:lineRule="auto"/>
              <w:jc w:val="both"/>
              <w:rPr>
                <w:rFonts w:ascii="Times New Roman" w:eastAsia="Times New Roman" w:hAnsi="Times New Roman" w:cs="Times New Roman"/>
                <w:color w:val="000000" w:themeColor="text1"/>
                <w:sz w:val="24"/>
                <w:szCs w:val="24"/>
              </w:rPr>
            </w:pPr>
            <w:r w:rsidRPr="000266C0">
              <w:rPr>
                <w:rFonts w:ascii="Times New Roman" w:eastAsia="Times New Roman" w:hAnsi="Times New Roman" w:cs="Times New Roman"/>
                <w:color w:val="000000" w:themeColor="text1"/>
                <w:sz w:val="24"/>
                <w:szCs w:val="24"/>
              </w:rPr>
              <w:t>определять настроение, характер музыкального произведения;</w:t>
            </w:r>
          </w:p>
          <w:p w:rsidR="000266C0" w:rsidRDefault="00455E5E" w:rsidP="00313AB8">
            <w:pPr>
              <w:pStyle w:val="a5"/>
              <w:numPr>
                <w:ilvl w:val="0"/>
                <w:numId w:val="8"/>
              </w:numPr>
              <w:spacing w:after="0" w:line="240" w:lineRule="auto"/>
              <w:jc w:val="both"/>
              <w:rPr>
                <w:rFonts w:ascii="Times New Roman" w:eastAsia="Times New Roman" w:hAnsi="Times New Roman" w:cs="Times New Roman"/>
                <w:color w:val="000000" w:themeColor="text1"/>
                <w:sz w:val="24"/>
                <w:szCs w:val="24"/>
              </w:rPr>
            </w:pPr>
            <w:r w:rsidRPr="000266C0">
              <w:rPr>
                <w:rFonts w:ascii="Times New Roman" w:eastAsia="Times New Roman" w:hAnsi="Times New Roman" w:cs="Times New Roman"/>
                <w:color w:val="000000" w:themeColor="text1"/>
                <w:sz w:val="24"/>
                <w:szCs w:val="24"/>
              </w:rPr>
              <w:t>слышать в музыке изобразительные моменты;</w:t>
            </w:r>
          </w:p>
          <w:p w:rsidR="000266C0" w:rsidRDefault="00455E5E" w:rsidP="00313AB8">
            <w:pPr>
              <w:pStyle w:val="a5"/>
              <w:numPr>
                <w:ilvl w:val="0"/>
                <w:numId w:val="8"/>
              </w:numPr>
              <w:spacing w:after="0" w:line="240" w:lineRule="auto"/>
              <w:jc w:val="both"/>
              <w:rPr>
                <w:rFonts w:ascii="Times New Roman" w:eastAsia="Times New Roman" w:hAnsi="Times New Roman" w:cs="Times New Roman"/>
                <w:color w:val="000000" w:themeColor="text1"/>
                <w:sz w:val="24"/>
                <w:szCs w:val="24"/>
              </w:rPr>
            </w:pPr>
            <w:r w:rsidRPr="000266C0">
              <w:rPr>
                <w:rFonts w:ascii="Times New Roman" w:eastAsia="Times New Roman" w:hAnsi="Times New Roman" w:cs="Times New Roman"/>
                <w:color w:val="000000" w:themeColor="text1"/>
                <w:sz w:val="24"/>
                <w:szCs w:val="24"/>
              </w:rPr>
              <w:t xml:space="preserve"> воспроизводить и чисто петь несложные песни в удобном диапазоне;</w:t>
            </w:r>
          </w:p>
          <w:p w:rsidR="000266C0" w:rsidRDefault="00455E5E" w:rsidP="00313AB8">
            <w:pPr>
              <w:pStyle w:val="a5"/>
              <w:numPr>
                <w:ilvl w:val="0"/>
                <w:numId w:val="8"/>
              </w:numPr>
              <w:spacing w:after="0" w:line="240" w:lineRule="auto"/>
              <w:jc w:val="both"/>
              <w:rPr>
                <w:rFonts w:ascii="Times New Roman" w:eastAsia="Times New Roman" w:hAnsi="Times New Roman" w:cs="Times New Roman"/>
                <w:color w:val="000000" w:themeColor="text1"/>
                <w:sz w:val="24"/>
                <w:szCs w:val="24"/>
              </w:rPr>
            </w:pPr>
            <w:r w:rsidRPr="000266C0">
              <w:rPr>
                <w:rFonts w:ascii="Times New Roman" w:eastAsia="Times New Roman" w:hAnsi="Times New Roman" w:cs="Times New Roman"/>
                <w:color w:val="000000" w:themeColor="text1"/>
                <w:sz w:val="24"/>
                <w:szCs w:val="24"/>
              </w:rPr>
              <w:t>сохранять правильное положение корпуса при пении (певческая посадка);</w:t>
            </w:r>
          </w:p>
          <w:p w:rsidR="000266C0" w:rsidRDefault="00455E5E" w:rsidP="00313AB8">
            <w:pPr>
              <w:pStyle w:val="a5"/>
              <w:numPr>
                <w:ilvl w:val="0"/>
                <w:numId w:val="8"/>
              </w:numPr>
              <w:spacing w:after="0" w:line="240" w:lineRule="auto"/>
              <w:jc w:val="both"/>
              <w:rPr>
                <w:rFonts w:ascii="Times New Roman" w:eastAsia="Times New Roman" w:hAnsi="Times New Roman" w:cs="Times New Roman"/>
                <w:color w:val="000000" w:themeColor="text1"/>
                <w:sz w:val="24"/>
                <w:szCs w:val="24"/>
              </w:rPr>
            </w:pPr>
            <w:r w:rsidRPr="000266C0">
              <w:rPr>
                <w:rFonts w:ascii="Times New Roman" w:eastAsia="Times New Roman" w:hAnsi="Times New Roman" w:cs="Times New Roman"/>
                <w:color w:val="000000" w:themeColor="text1"/>
                <w:sz w:val="24"/>
                <w:szCs w:val="24"/>
              </w:rPr>
              <w:t>формировать умение брать дыхание;</w:t>
            </w:r>
          </w:p>
          <w:p w:rsidR="000266C0" w:rsidRDefault="00455E5E" w:rsidP="00313AB8">
            <w:pPr>
              <w:pStyle w:val="a5"/>
              <w:numPr>
                <w:ilvl w:val="0"/>
                <w:numId w:val="8"/>
              </w:numPr>
              <w:spacing w:after="0" w:line="240" w:lineRule="auto"/>
              <w:jc w:val="both"/>
              <w:rPr>
                <w:rFonts w:ascii="Times New Roman" w:eastAsia="Times New Roman" w:hAnsi="Times New Roman" w:cs="Times New Roman"/>
                <w:color w:val="000000" w:themeColor="text1"/>
                <w:sz w:val="24"/>
                <w:szCs w:val="24"/>
              </w:rPr>
            </w:pPr>
            <w:r w:rsidRPr="000266C0">
              <w:rPr>
                <w:rFonts w:ascii="Times New Roman" w:eastAsia="Times New Roman" w:hAnsi="Times New Roman" w:cs="Times New Roman"/>
                <w:color w:val="000000" w:themeColor="text1"/>
                <w:sz w:val="24"/>
                <w:szCs w:val="24"/>
              </w:rPr>
              <w:t>выразительно двигаться в соответствии с характером музыки, образа;</w:t>
            </w:r>
          </w:p>
          <w:p w:rsidR="000266C0" w:rsidRDefault="00455E5E" w:rsidP="00313AB8">
            <w:pPr>
              <w:pStyle w:val="a5"/>
              <w:numPr>
                <w:ilvl w:val="0"/>
                <w:numId w:val="8"/>
              </w:numPr>
              <w:spacing w:after="0" w:line="240" w:lineRule="auto"/>
              <w:jc w:val="both"/>
              <w:rPr>
                <w:rFonts w:ascii="Times New Roman" w:eastAsia="Times New Roman" w:hAnsi="Times New Roman" w:cs="Times New Roman"/>
                <w:color w:val="000000" w:themeColor="text1"/>
                <w:sz w:val="24"/>
                <w:szCs w:val="24"/>
              </w:rPr>
            </w:pPr>
            <w:r w:rsidRPr="000266C0">
              <w:rPr>
                <w:rFonts w:ascii="Times New Roman" w:eastAsia="Times New Roman" w:hAnsi="Times New Roman" w:cs="Times New Roman"/>
                <w:color w:val="000000" w:themeColor="text1"/>
                <w:sz w:val="24"/>
                <w:szCs w:val="24"/>
              </w:rPr>
              <w:t>передавать несложный ритмический рисунок;</w:t>
            </w:r>
          </w:p>
          <w:p w:rsidR="000266C0" w:rsidRDefault="00455E5E" w:rsidP="00313AB8">
            <w:pPr>
              <w:pStyle w:val="a5"/>
              <w:numPr>
                <w:ilvl w:val="0"/>
                <w:numId w:val="8"/>
              </w:numPr>
              <w:spacing w:after="0" w:line="240" w:lineRule="auto"/>
              <w:jc w:val="both"/>
              <w:rPr>
                <w:rFonts w:ascii="Times New Roman" w:eastAsia="Times New Roman" w:hAnsi="Times New Roman" w:cs="Times New Roman"/>
                <w:color w:val="000000" w:themeColor="text1"/>
                <w:sz w:val="24"/>
                <w:szCs w:val="24"/>
              </w:rPr>
            </w:pPr>
            <w:r w:rsidRPr="000266C0">
              <w:rPr>
                <w:rFonts w:ascii="Times New Roman" w:eastAsia="Times New Roman" w:hAnsi="Times New Roman" w:cs="Times New Roman"/>
                <w:color w:val="000000" w:themeColor="text1"/>
                <w:sz w:val="24"/>
                <w:szCs w:val="24"/>
              </w:rPr>
              <w:t>выполнять танцевальные движения качественно;</w:t>
            </w:r>
          </w:p>
          <w:p w:rsidR="000266C0" w:rsidRDefault="00455E5E" w:rsidP="00313AB8">
            <w:pPr>
              <w:pStyle w:val="a5"/>
              <w:numPr>
                <w:ilvl w:val="0"/>
                <w:numId w:val="8"/>
              </w:numPr>
              <w:spacing w:after="0" w:line="240" w:lineRule="auto"/>
              <w:jc w:val="both"/>
              <w:rPr>
                <w:rFonts w:ascii="Times New Roman" w:eastAsia="Times New Roman" w:hAnsi="Times New Roman" w:cs="Times New Roman"/>
                <w:color w:val="000000" w:themeColor="text1"/>
                <w:sz w:val="24"/>
                <w:szCs w:val="24"/>
              </w:rPr>
            </w:pPr>
            <w:r w:rsidRPr="000266C0">
              <w:rPr>
                <w:rFonts w:ascii="Times New Roman" w:eastAsia="Times New Roman" w:hAnsi="Times New Roman" w:cs="Times New Roman"/>
                <w:color w:val="000000" w:themeColor="text1"/>
                <w:sz w:val="24"/>
                <w:szCs w:val="24"/>
              </w:rPr>
              <w:t>инсценировать игровые песни;</w:t>
            </w:r>
          </w:p>
          <w:p w:rsidR="000266C0" w:rsidRDefault="00455E5E" w:rsidP="00313AB8">
            <w:pPr>
              <w:pStyle w:val="a5"/>
              <w:numPr>
                <w:ilvl w:val="0"/>
                <w:numId w:val="8"/>
              </w:numPr>
              <w:spacing w:after="0" w:line="240" w:lineRule="auto"/>
              <w:jc w:val="both"/>
              <w:rPr>
                <w:rFonts w:ascii="Times New Roman" w:eastAsia="Times New Roman" w:hAnsi="Times New Roman" w:cs="Times New Roman"/>
                <w:color w:val="000000" w:themeColor="text1"/>
                <w:sz w:val="24"/>
                <w:szCs w:val="24"/>
              </w:rPr>
            </w:pPr>
            <w:r w:rsidRPr="000266C0">
              <w:rPr>
                <w:rFonts w:ascii="Times New Roman" w:eastAsia="Times New Roman" w:hAnsi="Times New Roman" w:cs="Times New Roman"/>
                <w:color w:val="000000" w:themeColor="text1"/>
                <w:sz w:val="24"/>
                <w:szCs w:val="24"/>
              </w:rPr>
              <w:t>исполнять сольно и в оркестре простые песни и мелодии.</w:t>
            </w:r>
          </w:p>
          <w:p w:rsidR="00455E5E" w:rsidRPr="000266C0" w:rsidRDefault="00455E5E" w:rsidP="00313AB8">
            <w:pPr>
              <w:pStyle w:val="a5"/>
              <w:numPr>
                <w:ilvl w:val="0"/>
                <w:numId w:val="8"/>
              </w:numPr>
              <w:spacing w:after="0" w:line="240" w:lineRule="auto"/>
              <w:jc w:val="both"/>
              <w:rPr>
                <w:rFonts w:ascii="Times New Roman" w:eastAsia="Times New Roman" w:hAnsi="Times New Roman" w:cs="Times New Roman"/>
                <w:color w:val="000000" w:themeColor="text1"/>
                <w:sz w:val="24"/>
                <w:szCs w:val="24"/>
              </w:rPr>
            </w:pPr>
            <w:r w:rsidRPr="000266C0">
              <w:rPr>
                <w:rFonts w:ascii="Times New Roman" w:eastAsia="Times New Roman" w:hAnsi="Times New Roman" w:cs="Times New Roman"/>
                <w:color w:val="000000" w:themeColor="text1"/>
                <w:sz w:val="24"/>
                <w:szCs w:val="24"/>
              </w:rPr>
              <w:t>исполнять сольно и в ансамбле на музыкальных инструментах несложные песни и мелодии.</w:t>
            </w:r>
          </w:p>
        </w:tc>
      </w:tr>
      <w:tr w:rsidR="00455E5E" w:rsidTr="00D233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3"/>
        </w:trPr>
        <w:tc>
          <w:tcPr>
            <w:tcW w:w="4006" w:type="dxa"/>
          </w:tcPr>
          <w:p w:rsidR="001B256F" w:rsidRDefault="001B256F" w:rsidP="00931C11">
            <w:pPr>
              <w:shd w:val="clear" w:color="auto" w:fill="FFFFFF"/>
              <w:spacing w:before="30" w:after="30" w:line="240" w:lineRule="auto"/>
              <w:jc w:val="center"/>
              <w:rPr>
                <w:rFonts w:ascii="Times New Roman" w:hAnsi="Times New Roman" w:cs="Times New Roman"/>
                <w:sz w:val="24"/>
                <w:szCs w:val="24"/>
              </w:rPr>
            </w:pPr>
          </w:p>
          <w:p w:rsidR="001B256F" w:rsidRDefault="001B256F" w:rsidP="00931C11">
            <w:pPr>
              <w:shd w:val="clear" w:color="auto" w:fill="FFFFFF"/>
              <w:spacing w:before="30" w:after="30" w:line="240" w:lineRule="auto"/>
              <w:jc w:val="center"/>
              <w:rPr>
                <w:rFonts w:ascii="Times New Roman" w:hAnsi="Times New Roman" w:cs="Times New Roman"/>
                <w:sz w:val="24"/>
                <w:szCs w:val="24"/>
              </w:rPr>
            </w:pPr>
          </w:p>
          <w:p w:rsidR="00455E5E" w:rsidRPr="001B256F" w:rsidRDefault="00BA56B5" w:rsidP="00931C11">
            <w:pPr>
              <w:shd w:val="clear" w:color="auto" w:fill="FFFFFF"/>
              <w:spacing w:before="30" w:after="30" w:line="240" w:lineRule="auto"/>
              <w:jc w:val="center"/>
              <w:rPr>
                <w:rFonts w:ascii="Times New Roman" w:hAnsi="Times New Roman" w:cs="Times New Roman"/>
                <w:sz w:val="24"/>
                <w:szCs w:val="24"/>
              </w:rPr>
            </w:pPr>
            <w:r w:rsidRPr="001B256F">
              <w:rPr>
                <w:rFonts w:ascii="Times New Roman" w:hAnsi="Times New Roman" w:cs="Times New Roman"/>
                <w:sz w:val="24"/>
                <w:szCs w:val="24"/>
              </w:rPr>
              <w:t xml:space="preserve">Парциальная программа дошкольного образования «НАУСТИМ» </w:t>
            </w:r>
            <w:r w:rsidRPr="001B256F">
              <w:rPr>
                <w:rFonts w:ascii="Times New Roman" w:hAnsi="Times New Roman" w:cs="Times New Roman"/>
                <w:sz w:val="24"/>
                <w:szCs w:val="24"/>
              </w:rPr>
              <w:lastRenderedPageBreak/>
              <w:t>(образовательная область «Познавательное развитие»)</w:t>
            </w:r>
          </w:p>
        </w:tc>
        <w:tc>
          <w:tcPr>
            <w:tcW w:w="5316" w:type="dxa"/>
          </w:tcPr>
          <w:p w:rsidR="00BA56B5" w:rsidRPr="000C0639" w:rsidRDefault="00BA56B5" w:rsidP="00313AB8">
            <w:pPr>
              <w:pStyle w:val="a5"/>
              <w:widowControl w:val="0"/>
              <w:numPr>
                <w:ilvl w:val="0"/>
                <w:numId w:val="7"/>
              </w:numPr>
              <w:autoSpaceDE w:val="0"/>
              <w:autoSpaceDN w:val="0"/>
              <w:adjustRightInd w:val="0"/>
              <w:spacing w:after="0" w:line="240" w:lineRule="auto"/>
              <w:jc w:val="both"/>
              <w:rPr>
                <w:rFonts w:ascii="Times New Roman" w:hAnsi="Times New Roman" w:cs="Times New Roman"/>
                <w:sz w:val="24"/>
                <w:szCs w:val="24"/>
              </w:rPr>
            </w:pPr>
            <w:r w:rsidRPr="000C0639">
              <w:rPr>
                <w:rFonts w:ascii="Times New Roman" w:hAnsi="Times New Roman" w:cs="Times New Roman"/>
                <w:sz w:val="24"/>
                <w:szCs w:val="24"/>
              </w:rPr>
              <w:lastRenderedPageBreak/>
              <w:t xml:space="preserve">овладение основными культурными способами деятельности, проявление инициативы и самостоятельности в разных видах деятельности — игре, общении, </w:t>
            </w:r>
            <w:r w:rsidRPr="000C0639">
              <w:rPr>
                <w:rFonts w:ascii="Times New Roman" w:hAnsi="Times New Roman" w:cs="Times New Roman"/>
                <w:sz w:val="24"/>
                <w:szCs w:val="24"/>
              </w:rPr>
              <w:lastRenderedPageBreak/>
              <w:t xml:space="preserve">познавательно-исследовательской деятельности, конструировании и др.; </w:t>
            </w:r>
          </w:p>
          <w:p w:rsidR="00BA56B5" w:rsidRPr="000C0639" w:rsidRDefault="00BA56B5" w:rsidP="00313AB8">
            <w:pPr>
              <w:pStyle w:val="a5"/>
              <w:widowControl w:val="0"/>
              <w:numPr>
                <w:ilvl w:val="0"/>
                <w:numId w:val="7"/>
              </w:numPr>
              <w:autoSpaceDE w:val="0"/>
              <w:autoSpaceDN w:val="0"/>
              <w:adjustRightInd w:val="0"/>
              <w:spacing w:after="0" w:line="240" w:lineRule="auto"/>
              <w:jc w:val="both"/>
              <w:rPr>
                <w:rFonts w:ascii="Times New Roman" w:hAnsi="Times New Roman" w:cs="Times New Roman"/>
                <w:sz w:val="24"/>
                <w:szCs w:val="24"/>
              </w:rPr>
            </w:pPr>
            <w:r w:rsidRPr="000C0639">
              <w:rPr>
                <w:rFonts w:ascii="Times New Roman" w:hAnsi="Times New Roman" w:cs="Times New Roman"/>
                <w:sz w:val="24"/>
                <w:szCs w:val="24"/>
              </w:rPr>
              <w:t xml:space="preserve">формирование способности выбирать себе род занятий, участников по совместной деятельности; </w:t>
            </w:r>
          </w:p>
          <w:p w:rsidR="00BA56B5" w:rsidRPr="000C0639" w:rsidRDefault="00BA56B5" w:rsidP="00313AB8">
            <w:pPr>
              <w:pStyle w:val="a5"/>
              <w:widowControl w:val="0"/>
              <w:numPr>
                <w:ilvl w:val="0"/>
                <w:numId w:val="7"/>
              </w:numPr>
              <w:autoSpaceDE w:val="0"/>
              <w:autoSpaceDN w:val="0"/>
              <w:adjustRightInd w:val="0"/>
              <w:spacing w:after="0" w:line="240" w:lineRule="auto"/>
              <w:jc w:val="both"/>
              <w:rPr>
                <w:rFonts w:ascii="Times New Roman" w:hAnsi="Times New Roman" w:cs="Times New Roman"/>
                <w:sz w:val="24"/>
                <w:szCs w:val="24"/>
              </w:rPr>
            </w:pPr>
            <w:r w:rsidRPr="000C0639">
              <w:rPr>
                <w:rFonts w:ascii="Times New Roman" w:hAnsi="Times New Roman" w:cs="Times New Roman"/>
                <w:sz w:val="24"/>
                <w:szCs w:val="24"/>
              </w:rPr>
              <w:t xml:space="preserve">активное взаимодействие со сверстниками и взрослыми, участие в совместных играх; </w:t>
            </w:r>
          </w:p>
          <w:p w:rsidR="00BA56B5" w:rsidRPr="000C0639" w:rsidRDefault="00BA56B5" w:rsidP="00313AB8">
            <w:pPr>
              <w:pStyle w:val="a5"/>
              <w:widowControl w:val="0"/>
              <w:numPr>
                <w:ilvl w:val="0"/>
                <w:numId w:val="7"/>
              </w:numPr>
              <w:autoSpaceDE w:val="0"/>
              <w:autoSpaceDN w:val="0"/>
              <w:adjustRightInd w:val="0"/>
              <w:spacing w:after="0" w:line="240" w:lineRule="auto"/>
              <w:jc w:val="both"/>
              <w:rPr>
                <w:rFonts w:ascii="Times New Roman" w:hAnsi="Times New Roman" w:cs="Times New Roman"/>
                <w:sz w:val="24"/>
                <w:szCs w:val="24"/>
              </w:rPr>
            </w:pPr>
            <w:r w:rsidRPr="000C0639">
              <w:rPr>
                <w:rFonts w:ascii="Times New Roman" w:hAnsi="Times New Roman" w:cs="Times New Roman"/>
                <w:sz w:val="24"/>
                <w:szCs w:val="24"/>
              </w:rPr>
              <w:t>развитие способности договариваться, учитывать интересы и чувства других, сопереживать неудачам и радоваться успехам других, адекватное проявление своих чувств, в том числе чувство веры в себя, стремление предупреждать и разрешать конфликты;</w:t>
            </w:r>
          </w:p>
          <w:p w:rsidR="00BA56B5" w:rsidRPr="000C0639" w:rsidRDefault="00BA56B5" w:rsidP="00313AB8">
            <w:pPr>
              <w:pStyle w:val="a5"/>
              <w:widowControl w:val="0"/>
              <w:numPr>
                <w:ilvl w:val="0"/>
                <w:numId w:val="7"/>
              </w:numPr>
              <w:autoSpaceDE w:val="0"/>
              <w:autoSpaceDN w:val="0"/>
              <w:adjustRightInd w:val="0"/>
              <w:spacing w:after="0" w:line="240" w:lineRule="auto"/>
              <w:jc w:val="both"/>
              <w:rPr>
                <w:rFonts w:ascii="Times New Roman" w:hAnsi="Times New Roman" w:cs="Times New Roman"/>
                <w:sz w:val="24"/>
                <w:szCs w:val="24"/>
              </w:rPr>
            </w:pPr>
            <w:r w:rsidRPr="000C0639">
              <w:rPr>
                <w:rFonts w:ascii="Times New Roman" w:hAnsi="Times New Roman" w:cs="Times New Roman"/>
                <w:sz w:val="24"/>
                <w:szCs w:val="24"/>
              </w:rPr>
              <w:t xml:space="preserve">развитие воображения, которое реализуется в разных видах деятельности, и прежде всего в игре; </w:t>
            </w:r>
          </w:p>
          <w:p w:rsidR="00BA56B5" w:rsidRPr="000C0639" w:rsidRDefault="00BA56B5" w:rsidP="00313AB8">
            <w:pPr>
              <w:pStyle w:val="a5"/>
              <w:widowControl w:val="0"/>
              <w:numPr>
                <w:ilvl w:val="0"/>
                <w:numId w:val="7"/>
              </w:numPr>
              <w:autoSpaceDE w:val="0"/>
              <w:autoSpaceDN w:val="0"/>
              <w:adjustRightInd w:val="0"/>
              <w:spacing w:after="0" w:line="240" w:lineRule="auto"/>
              <w:jc w:val="both"/>
              <w:rPr>
                <w:rFonts w:ascii="Times New Roman" w:hAnsi="Times New Roman" w:cs="Times New Roman"/>
                <w:sz w:val="24"/>
                <w:szCs w:val="24"/>
              </w:rPr>
            </w:pPr>
            <w:r w:rsidRPr="000C0639">
              <w:rPr>
                <w:rFonts w:ascii="Times New Roman" w:hAnsi="Times New Roman" w:cs="Times New Roman"/>
                <w:sz w:val="24"/>
                <w:szCs w:val="24"/>
              </w:rPr>
              <w:t xml:space="preserve">6) освоение устной речи, развитие способности выражать свои мысли и желания; </w:t>
            </w:r>
          </w:p>
          <w:p w:rsidR="00BA56B5" w:rsidRPr="000C0639" w:rsidRDefault="00BA56B5" w:rsidP="00313AB8">
            <w:pPr>
              <w:pStyle w:val="a5"/>
              <w:widowControl w:val="0"/>
              <w:numPr>
                <w:ilvl w:val="0"/>
                <w:numId w:val="7"/>
              </w:numPr>
              <w:autoSpaceDE w:val="0"/>
              <w:autoSpaceDN w:val="0"/>
              <w:adjustRightInd w:val="0"/>
              <w:spacing w:after="0" w:line="240" w:lineRule="auto"/>
              <w:jc w:val="both"/>
              <w:rPr>
                <w:rFonts w:ascii="Times New Roman" w:hAnsi="Times New Roman" w:cs="Times New Roman"/>
                <w:sz w:val="24"/>
                <w:szCs w:val="24"/>
              </w:rPr>
            </w:pPr>
            <w:r w:rsidRPr="000C0639">
              <w:rPr>
                <w:rFonts w:ascii="Times New Roman" w:hAnsi="Times New Roman" w:cs="Times New Roman"/>
                <w:sz w:val="24"/>
                <w:szCs w:val="24"/>
              </w:rPr>
              <w:t xml:space="preserve">7) развитие крупной и мелкой моторики; поддержание подвижности, контроль своих движений и управление ими; </w:t>
            </w:r>
          </w:p>
          <w:p w:rsidR="00BA56B5" w:rsidRPr="000C0639" w:rsidRDefault="00BA56B5" w:rsidP="00313AB8">
            <w:pPr>
              <w:pStyle w:val="a5"/>
              <w:widowControl w:val="0"/>
              <w:numPr>
                <w:ilvl w:val="0"/>
                <w:numId w:val="7"/>
              </w:numPr>
              <w:autoSpaceDE w:val="0"/>
              <w:autoSpaceDN w:val="0"/>
              <w:adjustRightInd w:val="0"/>
              <w:spacing w:after="0" w:line="240" w:lineRule="auto"/>
              <w:jc w:val="both"/>
              <w:rPr>
                <w:rFonts w:ascii="Times New Roman" w:hAnsi="Times New Roman" w:cs="Times New Roman"/>
                <w:sz w:val="24"/>
                <w:szCs w:val="24"/>
              </w:rPr>
            </w:pPr>
            <w:r w:rsidRPr="000C0639">
              <w:rPr>
                <w:rFonts w:ascii="Times New Roman" w:hAnsi="Times New Roman" w:cs="Times New Roman"/>
                <w:sz w:val="24"/>
                <w:szCs w:val="24"/>
              </w:rPr>
              <w:t>8) формирование способности к волевым усилиям, следованию социальным нормам поведения и правилам в разных видах деятельности, во взаимоотношениях со взрослыми и сверстниками, соблюдению правил безопасного поведения и личной гигиены;</w:t>
            </w:r>
          </w:p>
          <w:p w:rsidR="00BA56B5" w:rsidRPr="000C0639" w:rsidRDefault="00BA56B5" w:rsidP="00313AB8">
            <w:pPr>
              <w:pStyle w:val="a5"/>
              <w:widowControl w:val="0"/>
              <w:numPr>
                <w:ilvl w:val="0"/>
                <w:numId w:val="7"/>
              </w:numPr>
              <w:autoSpaceDE w:val="0"/>
              <w:autoSpaceDN w:val="0"/>
              <w:adjustRightInd w:val="0"/>
              <w:spacing w:after="0" w:line="240" w:lineRule="auto"/>
              <w:jc w:val="both"/>
              <w:rPr>
                <w:rFonts w:ascii="Times New Roman" w:hAnsi="Times New Roman" w:cs="Times New Roman"/>
                <w:sz w:val="24"/>
                <w:szCs w:val="24"/>
              </w:rPr>
            </w:pPr>
            <w:r w:rsidRPr="000C0639">
              <w:rPr>
                <w:rFonts w:ascii="Times New Roman" w:hAnsi="Times New Roman" w:cs="Times New Roman"/>
                <w:sz w:val="24"/>
                <w:szCs w:val="24"/>
              </w:rPr>
              <w:t xml:space="preserve">активное поддержание любознательности, интереса к причинно-следственным связям, побуждение к самостоятельным попыткам объяснения явлений природы и поступков людей; поддержание склонности к наблюдениям и экспериментированию; </w:t>
            </w:r>
          </w:p>
          <w:p w:rsidR="00BA56B5" w:rsidRPr="000C0639" w:rsidRDefault="00BA56B5" w:rsidP="00313AB8">
            <w:pPr>
              <w:pStyle w:val="a5"/>
              <w:widowControl w:val="0"/>
              <w:numPr>
                <w:ilvl w:val="0"/>
                <w:numId w:val="7"/>
              </w:numPr>
              <w:autoSpaceDE w:val="0"/>
              <w:autoSpaceDN w:val="0"/>
              <w:adjustRightInd w:val="0"/>
              <w:spacing w:after="0" w:line="240" w:lineRule="auto"/>
              <w:jc w:val="both"/>
              <w:rPr>
                <w:rFonts w:ascii="Times New Roman" w:hAnsi="Times New Roman" w:cs="Times New Roman"/>
                <w:sz w:val="24"/>
                <w:szCs w:val="24"/>
              </w:rPr>
            </w:pPr>
            <w:r w:rsidRPr="000C0639">
              <w:rPr>
                <w:rFonts w:ascii="Times New Roman" w:hAnsi="Times New Roman" w:cs="Times New Roman"/>
                <w:sz w:val="24"/>
                <w:szCs w:val="24"/>
              </w:rPr>
              <w:t xml:space="preserve">сформированность начальных знаний о себе, о природном и социальном мире, в котором он живёт; овладение элементарными представлениями из области живой природы, естествознания, математики, истории и т. п.; </w:t>
            </w:r>
          </w:p>
          <w:p w:rsidR="00BA56B5" w:rsidRPr="000C0639" w:rsidRDefault="00BA56B5" w:rsidP="00313AB8">
            <w:pPr>
              <w:pStyle w:val="a5"/>
              <w:widowControl w:val="0"/>
              <w:numPr>
                <w:ilvl w:val="0"/>
                <w:numId w:val="7"/>
              </w:numPr>
              <w:autoSpaceDE w:val="0"/>
              <w:autoSpaceDN w:val="0"/>
              <w:adjustRightInd w:val="0"/>
              <w:spacing w:after="0" w:line="240" w:lineRule="auto"/>
              <w:jc w:val="both"/>
              <w:rPr>
                <w:rFonts w:ascii="Times New Roman" w:hAnsi="Times New Roman" w:cs="Times New Roman"/>
                <w:sz w:val="24"/>
                <w:szCs w:val="24"/>
              </w:rPr>
            </w:pPr>
            <w:r w:rsidRPr="000C0639">
              <w:rPr>
                <w:rFonts w:ascii="Times New Roman" w:hAnsi="Times New Roman" w:cs="Times New Roman"/>
                <w:sz w:val="24"/>
                <w:szCs w:val="24"/>
              </w:rPr>
              <w:t xml:space="preserve">владение логическим и алгоритмическим мышлением при решении поставленных задач; </w:t>
            </w:r>
          </w:p>
          <w:p w:rsidR="00BA56B5" w:rsidRPr="000C0639" w:rsidRDefault="00BA56B5" w:rsidP="00313AB8">
            <w:pPr>
              <w:pStyle w:val="a5"/>
              <w:widowControl w:val="0"/>
              <w:numPr>
                <w:ilvl w:val="0"/>
                <w:numId w:val="7"/>
              </w:numPr>
              <w:autoSpaceDE w:val="0"/>
              <w:autoSpaceDN w:val="0"/>
              <w:adjustRightInd w:val="0"/>
              <w:spacing w:after="0" w:line="240" w:lineRule="auto"/>
              <w:jc w:val="both"/>
              <w:rPr>
                <w:rFonts w:ascii="Times New Roman" w:hAnsi="Times New Roman" w:cs="Times New Roman"/>
                <w:sz w:val="24"/>
                <w:szCs w:val="24"/>
              </w:rPr>
            </w:pPr>
            <w:r w:rsidRPr="000C0639">
              <w:rPr>
                <w:rFonts w:ascii="Times New Roman" w:hAnsi="Times New Roman" w:cs="Times New Roman"/>
                <w:sz w:val="24"/>
                <w:szCs w:val="24"/>
              </w:rPr>
              <w:t xml:space="preserve">12) формирование способности к принятию собственных решений, опираясь на свои знания и умения в различных видах деятельности; </w:t>
            </w:r>
          </w:p>
          <w:p w:rsidR="00BA56B5" w:rsidRPr="000C0639" w:rsidRDefault="00BA56B5" w:rsidP="00313AB8">
            <w:pPr>
              <w:pStyle w:val="a5"/>
              <w:widowControl w:val="0"/>
              <w:numPr>
                <w:ilvl w:val="0"/>
                <w:numId w:val="7"/>
              </w:numPr>
              <w:autoSpaceDE w:val="0"/>
              <w:autoSpaceDN w:val="0"/>
              <w:adjustRightInd w:val="0"/>
              <w:spacing w:after="0" w:line="240" w:lineRule="auto"/>
              <w:jc w:val="both"/>
              <w:rPr>
                <w:rFonts w:ascii="Times New Roman" w:hAnsi="Times New Roman" w:cs="Times New Roman"/>
                <w:sz w:val="24"/>
                <w:szCs w:val="24"/>
              </w:rPr>
            </w:pPr>
            <w:r w:rsidRPr="000C0639">
              <w:rPr>
                <w:rFonts w:ascii="Times New Roman" w:hAnsi="Times New Roman" w:cs="Times New Roman"/>
                <w:sz w:val="24"/>
                <w:szCs w:val="24"/>
              </w:rPr>
              <w:t xml:space="preserve">13) обладание навыком передачи эмоциональных впечатлений от результатов </w:t>
            </w:r>
            <w:r w:rsidRPr="000C0639">
              <w:rPr>
                <w:rFonts w:ascii="Times New Roman" w:hAnsi="Times New Roman" w:cs="Times New Roman"/>
                <w:sz w:val="24"/>
                <w:szCs w:val="24"/>
              </w:rPr>
              <w:lastRenderedPageBreak/>
              <w:t xml:space="preserve">деятельности в доступных видах творчества; </w:t>
            </w:r>
          </w:p>
          <w:p w:rsidR="00BA56B5" w:rsidRPr="000C0639" w:rsidRDefault="00BA56B5" w:rsidP="00313AB8">
            <w:pPr>
              <w:pStyle w:val="a5"/>
              <w:widowControl w:val="0"/>
              <w:numPr>
                <w:ilvl w:val="0"/>
                <w:numId w:val="7"/>
              </w:numPr>
              <w:autoSpaceDE w:val="0"/>
              <w:autoSpaceDN w:val="0"/>
              <w:adjustRightInd w:val="0"/>
              <w:spacing w:after="0" w:line="240" w:lineRule="auto"/>
              <w:jc w:val="both"/>
              <w:rPr>
                <w:rFonts w:ascii="Times New Roman" w:hAnsi="Times New Roman" w:cs="Times New Roman"/>
                <w:sz w:val="24"/>
                <w:szCs w:val="24"/>
              </w:rPr>
            </w:pPr>
            <w:r w:rsidRPr="000C0639">
              <w:rPr>
                <w:rFonts w:ascii="Times New Roman" w:hAnsi="Times New Roman" w:cs="Times New Roman"/>
                <w:sz w:val="24"/>
                <w:szCs w:val="24"/>
              </w:rPr>
              <w:t xml:space="preserve">14) умение принимать собственные решения, опираясь на знания и умения, способность к вариативности, гибкости, импровизации; </w:t>
            </w:r>
          </w:p>
          <w:p w:rsidR="00455E5E" w:rsidRPr="002C0D26" w:rsidRDefault="00BA56B5" w:rsidP="00313AB8">
            <w:pPr>
              <w:pStyle w:val="a5"/>
              <w:widowControl w:val="0"/>
              <w:numPr>
                <w:ilvl w:val="0"/>
                <w:numId w:val="7"/>
              </w:numPr>
              <w:autoSpaceDE w:val="0"/>
              <w:autoSpaceDN w:val="0"/>
              <w:adjustRightInd w:val="0"/>
              <w:spacing w:after="0" w:line="240" w:lineRule="auto"/>
              <w:jc w:val="both"/>
              <w:rPr>
                <w:rFonts w:ascii="Times New Roman" w:hAnsi="Times New Roman" w:cs="Times New Roman"/>
                <w:b/>
                <w:bCs/>
                <w:iCs/>
                <w:color w:val="000000" w:themeColor="text1"/>
                <w:sz w:val="24"/>
                <w:szCs w:val="24"/>
              </w:rPr>
            </w:pPr>
            <w:r w:rsidRPr="000C0639">
              <w:rPr>
                <w:rFonts w:ascii="Times New Roman" w:hAnsi="Times New Roman" w:cs="Times New Roman"/>
                <w:sz w:val="24"/>
                <w:szCs w:val="24"/>
              </w:rPr>
              <w:t>15) проявление инициативы в решении проблемных ситуаций; 16) владение навыками командной работы</w:t>
            </w:r>
            <w:r w:rsidR="002C0D26">
              <w:rPr>
                <w:rFonts w:ascii="Times New Roman" w:hAnsi="Times New Roman" w:cs="Times New Roman"/>
                <w:sz w:val="24"/>
                <w:szCs w:val="24"/>
              </w:rPr>
              <w:t>.</w:t>
            </w:r>
          </w:p>
        </w:tc>
      </w:tr>
      <w:tr w:rsidR="00BA56B5" w:rsidTr="00D233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2"/>
        </w:trPr>
        <w:tc>
          <w:tcPr>
            <w:tcW w:w="4006" w:type="dxa"/>
          </w:tcPr>
          <w:p w:rsidR="001B256F" w:rsidRDefault="001B256F" w:rsidP="00931C11">
            <w:pPr>
              <w:spacing w:after="0" w:line="240" w:lineRule="auto"/>
              <w:jc w:val="center"/>
              <w:rPr>
                <w:rFonts w:ascii="Times New Roman" w:hAnsi="Times New Roman" w:cs="Times New Roman"/>
                <w:sz w:val="24"/>
                <w:szCs w:val="24"/>
              </w:rPr>
            </w:pPr>
          </w:p>
          <w:p w:rsidR="001B256F" w:rsidRDefault="001B256F" w:rsidP="00931C11">
            <w:pPr>
              <w:spacing w:after="0" w:line="240" w:lineRule="auto"/>
              <w:jc w:val="center"/>
              <w:rPr>
                <w:rFonts w:ascii="Times New Roman" w:hAnsi="Times New Roman" w:cs="Times New Roman"/>
                <w:sz w:val="24"/>
                <w:szCs w:val="24"/>
              </w:rPr>
            </w:pPr>
          </w:p>
          <w:p w:rsidR="001B256F" w:rsidRDefault="001B256F" w:rsidP="00931C11">
            <w:pPr>
              <w:spacing w:after="0" w:line="240" w:lineRule="auto"/>
              <w:jc w:val="center"/>
              <w:rPr>
                <w:rFonts w:ascii="Times New Roman" w:hAnsi="Times New Roman" w:cs="Times New Roman"/>
                <w:sz w:val="24"/>
                <w:szCs w:val="24"/>
              </w:rPr>
            </w:pPr>
          </w:p>
          <w:p w:rsidR="001B256F" w:rsidRDefault="001B256F" w:rsidP="00931C11">
            <w:pPr>
              <w:spacing w:after="0" w:line="240" w:lineRule="auto"/>
              <w:jc w:val="center"/>
              <w:rPr>
                <w:rFonts w:ascii="Times New Roman" w:hAnsi="Times New Roman" w:cs="Times New Roman"/>
                <w:sz w:val="24"/>
                <w:szCs w:val="24"/>
              </w:rPr>
            </w:pPr>
          </w:p>
          <w:p w:rsidR="001B256F" w:rsidRDefault="001B256F" w:rsidP="00931C11">
            <w:pPr>
              <w:spacing w:after="0" w:line="240" w:lineRule="auto"/>
              <w:jc w:val="center"/>
              <w:rPr>
                <w:rFonts w:ascii="Times New Roman" w:hAnsi="Times New Roman" w:cs="Times New Roman"/>
                <w:sz w:val="24"/>
                <w:szCs w:val="24"/>
              </w:rPr>
            </w:pPr>
          </w:p>
          <w:p w:rsidR="001B256F" w:rsidRDefault="001B256F" w:rsidP="00931C11">
            <w:pPr>
              <w:spacing w:after="0" w:line="240" w:lineRule="auto"/>
              <w:jc w:val="center"/>
              <w:rPr>
                <w:rFonts w:ascii="Times New Roman" w:hAnsi="Times New Roman" w:cs="Times New Roman"/>
                <w:sz w:val="24"/>
                <w:szCs w:val="24"/>
              </w:rPr>
            </w:pPr>
          </w:p>
          <w:p w:rsidR="001B256F" w:rsidRDefault="001B256F" w:rsidP="00931C11">
            <w:pPr>
              <w:spacing w:after="0" w:line="240" w:lineRule="auto"/>
              <w:jc w:val="center"/>
              <w:rPr>
                <w:rFonts w:ascii="Times New Roman" w:hAnsi="Times New Roman" w:cs="Times New Roman"/>
                <w:sz w:val="24"/>
                <w:szCs w:val="24"/>
              </w:rPr>
            </w:pPr>
          </w:p>
          <w:p w:rsidR="001B256F" w:rsidRDefault="001B256F" w:rsidP="00931C11">
            <w:pPr>
              <w:spacing w:after="0" w:line="240" w:lineRule="auto"/>
              <w:jc w:val="center"/>
              <w:rPr>
                <w:rFonts w:ascii="Times New Roman" w:hAnsi="Times New Roman" w:cs="Times New Roman"/>
                <w:sz w:val="24"/>
                <w:szCs w:val="24"/>
              </w:rPr>
            </w:pPr>
          </w:p>
          <w:p w:rsidR="001B256F" w:rsidRDefault="001B256F" w:rsidP="00931C11">
            <w:pPr>
              <w:spacing w:after="0" w:line="240" w:lineRule="auto"/>
              <w:jc w:val="center"/>
              <w:rPr>
                <w:rFonts w:ascii="Times New Roman" w:hAnsi="Times New Roman" w:cs="Times New Roman"/>
                <w:sz w:val="24"/>
                <w:szCs w:val="24"/>
              </w:rPr>
            </w:pPr>
          </w:p>
          <w:p w:rsidR="001B256F" w:rsidRDefault="001B256F" w:rsidP="00931C11">
            <w:pPr>
              <w:spacing w:after="0" w:line="240" w:lineRule="auto"/>
              <w:jc w:val="center"/>
              <w:rPr>
                <w:rFonts w:ascii="Times New Roman" w:hAnsi="Times New Roman" w:cs="Times New Roman"/>
                <w:sz w:val="24"/>
                <w:szCs w:val="24"/>
              </w:rPr>
            </w:pPr>
          </w:p>
          <w:p w:rsidR="001B256F" w:rsidRDefault="001B256F" w:rsidP="00931C11">
            <w:pPr>
              <w:spacing w:after="0" w:line="240" w:lineRule="auto"/>
              <w:jc w:val="center"/>
              <w:rPr>
                <w:rFonts w:ascii="Times New Roman" w:hAnsi="Times New Roman" w:cs="Times New Roman"/>
                <w:sz w:val="24"/>
                <w:szCs w:val="24"/>
              </w:rPr>
            </w:pPr>
          </w:p>
          <w:p w:rsidR="001B256F" w:rsidRDefault="001B256F" w:rsidP="00931C11">
            <w:pPr>
              <w:spacing w:after="0" w:line="240" w:lineRule="auto"/>
              <w:jc w:val="center"/>
              <w:rPr>
                <w:rFonts w:ascii="Times New Roman" w:hAnsi="Times New Roman" w:cs="Times New Roman"/>
                <w:sz w:val="24"/>
                <w:szCs w:val="24"/>
              </w:rPr>
            </w:pPr>
          </w:p>
          <w:p w:rsidR="001B256F" w:rsidRDefault="001B256F" w:rsidP="00931C11">
            <w:pPr>
              <w:spacing w:after="0" w:line="240" w:lineRule="auto"/>
              <w:jc w:val="center"/>
              <w:rPr>
                <w:rFonts w:ascii="Times New Roman" w:hAnsi="Times New Roman" w:cs="Times New Roman"/>
                <w:sz w:val="24"/>
                <w:szCs w:val="24"/>
              </w:rPr>
            </w:pPr>
          </w:p>
          <w:p w:rsidR="001B256F" w:rsidRDefault="001B256F" w:rsidP="00931C11">
            <w:pPr>
              <w:spacing w:after="0" w:line="240" w:lineRule="auto"/>
              <w:jc w:val="center"/>
              <w:rPr>
                <w:rFonts w:ascii="Times New Roman" w:hAnsi="Times New Roman" w:cs="Times New Roman"/>
                <w:sz w:val="24"/>
                <w:szCs w:val="24"/>
              </w:rPr>
            </w:pPr>
          </w:p>
          <w:p w:rsidR="001B256F" w:rsidRDefault="001B256F" w:rsidP="00931C11">
            <w:pPr>
              <w:spacing w:after="0" w:line="240" w:lineRule="auto"/>
              <w:jc w:val="center"/>
              <w:rPr>
                <w:rFonts w:ascii="Times New Roman" w:hAnsi="Times New Roman" w:cs="Times New Roman"/>
                <w:sz w:val="24"/>
                <w:szCs w:val="24"/>
              </w:rPr>
            </w:pPr>
          </w:p>
          <w:p w:rsidR="001B256F" w:rsidRDefault="001B256F" w:rsidP="00931C11">
            <w:pPr>
              <w:spacing w:after="0" w:line="240" w:lineRule="auto"/>
              <w:jc w:val="center"/>
              <w:rPr>
                <w:rFonts w:ascii="Times New Roman" w:hAnsi="Times New Roman" w:cs="Times New Roman"/>
                <w:sz w:val="24"/>
                <w:szCs w:val="24"/>
              </w:rPr>
            </w:pPr>
          </w:p>
          <w:p w:rsidR="001B256F" w:rsidRDefault="001B256F" w:rsidP="00931C11">
            <w:pPr>
              <w:spacing w:after="0" w:line="240" w:lineRule="auto"/>
              <w:jc w:val="center"/>
              <w:rPr>
                <w:rFonts w:ascii="Times New Roman" w:hAnsi="Times New Roman" w:cs="Times New Roman"/>
                <w:sz w:val="24"/>
                <w:szCs w:val="24"/>
              </w:rPr>
            </w:pPr>
          </w:p>
          <w:p w:rsidR="001B256F" w:rsidRDefault="001B256F" w:rsidP="00931C11">
            <w:pPr>
              <w:spacing w:after="0" w:line="240" w:lineRule="auto"/>
              <w:jc w:val="center"/>
              <w:rPr>
                <w:rFonts w:ascii="Times New Roman" w:hAnsi="Times New Roman" w:cs="Times New Roman"/>
                <w:sz w:val="24"/>
                <w:szCs w:val="24"/>
              </w:rPr>
            </w:pPr>
          </w:p>
          <w:p w:rsidR="00BA56B5" w:rsidRPr="001B256F" w:rsidRDefault="00BA56B5" w:rsidP="00931C11">
            <w:pPr>
              <w:spacing w:after="0" w:line="240" w:lineRule="auto"/>
              <w:jc w:val="center"/>
              <w:rPr>
                <w:rFonts w:ascii="Times New Roman" w:hAnsi="Times New Roman" w:cs="Times New Roman"/>
                <w:sz w:val="24"/>
                <w:szCs w:val="24"/>
              </w:rPr>
            </w:pPr>
            <w:r w:rsidRPr="001B256F">
              <w:rPr>
                <w:rFonts w:ascii="Times New Roman" w:hAnsi="Times New Roman" w:cs="Times New Roman"/>
                <w:sz w:val="24"/>
                <w:szCs w:val="24"/>
              </w:rPr>
              <w:t>Парциальная программа</w:t>
            </w:r>
            <w:r w:rsidR="001B256F">
              <w:rPr>
                <w:rFonts w:ascii="Times New Roman" w:hAnsi="Times New Roman" w:cs="Times New Roman"/>
                <w:sz w:val="24"/>
                <w:szCs w:val="24"/>
              </w:rPr>
              <w:t xml:space="preserve"> </w:t>
            </w:r>
            <w:r w:rsidRPr="001B256F">
              <w:rPr>
                <w:rFonts w:ascii="Times New Roman" w:hAnsi="Times New Roman" w:cs="Times New Roman"/>
                <w:sz w:val="24"/>
                <w:szCs w:val="24"/>
              </w:rPr>
              <w:t>«Экономическое воспитание дошкольников: формирование предпосылок финансовой грамотности» («Социально-коммуникативное развитие»)</w:t>
            </w:r>
          </w:p>
        </w:tc>
        <w:tc>
          <w:tcPr>
            <w:tcW w:w="5316" w:type="dxa"/>
          </w:tcPr>
          <w:p w:rsidR="00BA56B5" w:rsidRPr="00D02454" w:rsidRDefault="00BA56B5" w:rsidP="00313AB8">
            <w:pPr>
              <w:pStyle w:val="a5"/>
              <w:numPr>
                <w:ilvl w:val="0"/>
                <w:numId w:val="1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02454">
              <w:rPr>
                <w:rFonts w:ascii="Times New Roman" w:eastAsia="Times New Roman" w:hAnsi="Times New Roman" w:cs="Times New Roman"/>
                <w:color w:val="000000"/>
                <w:sz w:val="24"/>
                <w:szCs w:val="24"/>
                <w:lang w:eastAsia="ru-RU"/>
              </w:rPr>
              <w:t xml:space="preserve">адекватно употребляют в играх, </w:t>
            </w:r>
            <w:r w:rsidR="00492B4C" w:rsidRPr="00D02454">
              <w:rPr>
                <w:rFonts w:ascii="Times New Roman" w:eastAsia="Times New Roman" w:hAnsi="Times New Roman" w:cs="Times New Roman"/>
                <w:color w:val="000000"/>
                <w:sz w:val="24"/>
                <w:szCs w:val="24"/>
                <w:lang w:eastAsia="ru-RU"/>
              </w:rPr>
              <w:t>занятиях, общении</w:t>
            </w:r>
            <w:r w:rsidRPr="00D02454">
              <w:rPr>
                <w:rFonts w:ascii="Times New Roman" w:eastAsia="Times New Roman" w:hAnsi="Times New Roman" w:cs="Times New Roman"/>
                <w:color w:val="000000"/>
                <w:sz w:val="24"/>
                <w:szCs w:val="24"/>
                <w:lang w:eastAsia="ru-RU"/>
              </w:rPr>
              <w:t xml:space="preserve"> со сверстниками и взрослыми знакомые экономические понятия (в соответствии с используемой Программой);</w:t>
            </w:r>
          </w:p>
          <w:p w:rsidR="00BA56B5" w:rsidRPr="00BA56B5" w:rsidRDefault="00BA56B5" w:rsidP="00313AB8">
            <w:pPr>
              <w:pStyle w:val="a5"/>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A56B5">
              <w:rPr>
                <w:rFonts w:ascii="Times New Roman" w:eastAsia="Times New Roman" w:hAnsi="Times New Roman" w:cs="Times New Roman"/>
                <w:color w:val="000000"/>
                <w:sz w:val="24"/>
                <w:szCs w:val="24"/>
                <w:lang w:eastAsia="ru-RU"/>
              </w:rPr>
              <w:t>знают и называют разные места и учреждения торговли: рынок, магазин, ярмарка, супермаркет,</w:t>
            </w:r>
            <w:r w:rsidR="006C1F1A">
              <w:rPr>
                <w:rFonts w:ascii="Times New Roman" w:eastAsia="Times New Roman" w:hAnsi="Times New Roman" w:cs="Times New Roman"/>
                <w:color w:val="000000"/>
                <w:sz w:val="24"/>
                <w:szCs w:val="24"/>
                <w:lang w:eastAsia="ru-RU"/>
              </w:rPr>
              <w:t xml:space="preserve"> </w:t>
            </w:r>
            <w:r w:rsidRPr="00BA56B5">
              <w:rPr>
                <w:rFonts w:ascii="Times New Roman" w:eastAsia="Times New Roman" w:hAnsi="Times New Roman" w:cs="Times New Roman"/>
                <w:color w:val="000000"/>
                <w:sz w:val="24"/>
                <w:szCs w:val="24"/>
                <w:lang w:eastAsia="ru-RU"/>
              </w:rPr>
              <w:t>интернет-магазин;</w:t>
            </w:r>
          </w:p>
          <w:p w:rsidR="00BA56B5" w:rsidRPr="00BA56B5" w:rsidRDefault="00BA56B5" w:rsidP="00313AB8">
            <w:pPr>
              <w:pStyle w:val="a5"/>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A56B5">
              <w:rPr>
                <w:rFonts w:ascii="Times New Roman" w:eastAsia="Times New Roman" w:hAnsi="Times New Roman" w:cs="Times New Roman"/>
                <w:color w:val="000000"/>
                <w:sz w:val="24"/>
                <w:szCs w:val="24"/>
                <w:lang w:eastAsia="ru-RU"/>
              </w:rPr>
              <w:t>знают российские деньги, некоторые названия валют ближнего и дальнего зарубежья;</w:t>
            </w:r>
          </w:p>
          <w:p w:rsidR="00BA56B5" w:rsidRPr="00BA56B5" w:rsidRDefault="00BA56B5" w:rsidP="00313AB8">
            <w:pPr>
              <w:pStyle w:val="a5"/>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A56B5">
              <w:rPr>
                <w:rFonts w:ascii="Times New Roman" w:eastAsia="Times New Roman" w:hAnsi="Times New Roman" w:cs="Times New Roman"/>
                <w:color w:val="000000"/>
                <w:sz w:val="24"/>
                <w:szCs w:val="24"/>
                <w:lang w:eastAsia="ru-RU"/>
              </w:rPr>
              <w:t>понимают суть процесса обмена валюты (например, в путешествии);</w:t>
            </w:r>
          </w:p>
          <w:p w:rsidR="00BA56B5" w:rsidRPr="00BA56B5" w:rsidRDefault="00BA56B5" w:rsidP="00313AB8">
            <w:pPr>
              <w:pStyle w:val="a5"/>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A56B5">
              <w:rPr>
                <w:rFonts w:ascii="Times New Roman" w:eastAsia="Times New Roman" w:hAnsi="Times New Roman" w:cs="Times New Roman"/>
                <w:color w:val="000000"/>
                <w:sz w:val="24"/>
                <w:szCs w:val="24"/>
                <w:lang w:eastAsia="ru-RU"/>
              </w:rPr>
              <w:t>знают несколько современных профессий, содержание их деятельности (например,</w:t>
            </w:r>
          </w:p>
          <w:p w:rsidR="00BA56B5" w:rsidRPr="00BA56B5" w:rsidRDefault="00BA56B5" w:rsidP="00313AB8">
            <w:pPr>
              <w:pStyle w:val="a5"/>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A56B5">
              <w:rPr>
                <w:rFonts w:ascii="Times New Roman" w:eastAsia="Times New Roman" w:hAnsi="Times New Roman" w:cs="Times New Roman"/>
                <w:color w:val="000000"/>
                <w:sz w:val="24"/>
                <w:szCs w:val="24"/>
                <w:lang w:eastAsia="ru-RU"/>
              </w:rPr>
              <w:t>предприниматель, фермер, программист, модельер и др.);</w:t>
            </w:r>
          </w:p>
          <w:p w:rsidR="00BA56B5" w:rsidRPr="00BA56B5" w:rsidRDefault="00BA56B5" w:rsidP="00313AB8">
            <w:pPr>
              <w:pStyle w:val="a5"/>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A56B5">
              <w:rPr>
                <w:rFonts w:ascii="Times New Roman" w:eastAsia="Times New Roman" w:hAnsi="Times New Roman" w:cs="Times New Roman"/>
                <w:color w:val="000000"/>
                <w:sz w:val="24"/>
                <w:szCs w:val="24"/>
                <w:lang w:eastAsia="ru-RU"/>
              </w:rPr>
              <w:t>знают и называют разные виды рекламы, ее назначение, способы воздействия;</w:t>
            </w:r>
          </w:p>
          <w:p w:rsidR="00BA56B5" w:rsidRPr="00BA56B5" w:rsidRDefault="00BA56B5" w:rsidP="00313AB8">
            <w:pPr>
              <w:pStyle w:val="a5"/>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A56B5">
              <w:rPr>
                <w:rFonts w:ascii="Times New Roman" w:eastAsia="Times New Roman" w:hAnsi="Times New Roman" w:cs="Times New Roman"/>
                <w:color w:val="000000"/>
                <w:sz w:val="24"/>
                <w:szCs w:val="24"/>
                <w:lang w:eastAsia="ru-RU"/>
              </w:rPr>
              <w:t>адекватно ведут себя в окружающем предметном, вещном мире, в природном окружении;</w:t>
            </w:r>
          </w:p>
          <w:p w:rsidR="00BA56B5" w:rsidRPr="00BA56B5" w:rsidRDefault="00BA56B5" w:rsidP="00313AB8">
            <w:pPr>
              <w:pStyle w:val="a5"/>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A56B5">
              <w:rPr>
                <w:rFonts w:ascii="Times New Roman" w:eastAsia="Times New Roman" w:hAnsi="Times New Roman" w:cs="Times New Roman"/>
                <w:color w:val="000000"/>
                <w:sz w:val="24"/>
                <w:szCs w:val="24"/>
                <w:lang w:eastAsia="ru-RU"/>
              </w:rPr>
              <w:t>в случаях поломки, порчи вещей, игрушек, игр проявляют заботу, пытаются исправить свою или чужую оплошность;</w:t>
            </w:r>
          </w:p>
          <w:p w:rsidR="00BA56B5" w:rsidRPr="002C0D26" w:rsidRDefault="00BA56B5" w:rsidP="00313AB8">
            <w:pPr>
              <w:pStyle w:val="a5"/>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A56B5">
              <w:rPr>
                <w:rFonts w:ascii="Times New Roman" w:eastAsia="Times New Roman" w:hAnsi="Times New Roman" w:cs="Times New Roman"/>
                <w:color w:val="000000"/>
                <w:sz w:val="24"/>
                <w:szCs w:val="24"/>
                <w:lang w:eastAsia="ru-RU"/>
              </w:rPr>
              <w:t>любят трудиться, делать полезные пред</w:t>
            </w:r>
            <w:r w:rsidR="002C0D26">
              <w:rPr>
                <w:rFonts w:ascii="Times New Roman" w:eastAsia="Times New Roman" w:hAnsi="Times New Roman" w:cs="Times New Roman"/>
                <w:color w:val="000000"/>
                <w:sz w:val="24"/>
                <w:szCs w:val="24"/>
                <w:lang w:eastAsia="ru-RU"/>
              </w:rPr>
              <w:t>меты для себя и радовать других.</w:t>
            </w:r>
          </w:p>
          <w:p w:rsidR="00BA56B5" w:rsidRPr="00BA56B5" w:rsidRDefault="00BA56B5" w:rsidP="00313AB8">
            <w:pPr>
              <w:pStyle w:val="a5"/>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A56B5">
              <w:rPr>
                <w:rFonts w:ascii="Times New Roman" w:eastAsia="Times New Roman" w:hAnsi="Times New Roman" w:cs="Times New Roman"/>
                <w:color w:val="000000"/>
                <w:sz w:val="24"/>
                <w:szCs w:val="24"/>
                <w:lang w:eastAsia="ru-RU"/>
              </w:rPr>
              <w:t>бережно, рационально, экономно используют расходные материалы для игр и занятий (бумагу, карандаши, краски, материю и др.);</w:t>
            </w:r>
          </w:p>
          <w:p w:rsidR="00BA56B5" w:rsidRPr="00BA56B5" w:rsidRDefault="00BA56B5" w:rsidP="00313AB8">
            <w:pPr>
              <w:pStyle w:val="a5"/>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A56B5">
              <w:rPr>
                <w:rFonts w:ascii="Times New Roman" w:eastAsia="Times New Roman" w:hAnsi="Times New Roman" w:cs="Times New Roman"/>
                <w:color w:val="000000"/>
                <w:sz w:val="24"/>
                <w:szCs w:val="24"/>
                <w:lang w:eastAsia="ru-RU"/>
              </w:rPr>
              <w:t>следуют правилу: ничего не выбрасывай зря, если можно продлить жизнь вещи, лучше отдай, подари, порадуй другого, если она тебе не нужна;</w:t>
            </w:r>
          </w:p>
          <w:p w:rsidR="00BA56B5" w:rsidRPr="00BA56B5" w:rsidRDefault="00BA56B5" w:rsidP="00313AB8">
            <w:pPr>
              <w:pStyle w:val="a5"/>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A56B5">
              <w:rPr>
                <w:rFonts w:ascii="Times New Roman" w:eastAsia="Times New Roman" w:hAnsi="Times New Roman" w:cs="Times New Roman"/>
                <w:color w:val="000000"/>
                <w:sz w:val="24"/>
                <w:szCs w:val="24"/>
                <w:lang w:eastAsia="ru-RU"/>
              </w:rPr>
              <w:t>с удовольствием делают подарки другим и испытывают от этого радость;</w:t>
            </w:r>
          </w:p>
          <w:p w:rsidR="00BA56B5" w:rsidRPr="00BA56B5" w:rsidRDefault="00BA56B5" w:rsidP="00313AB8">
            <w:pPr>
              <w:pStyle w:val="a5"/>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A56B5">
              <w:rPr>
                <w:rFonts w:ascii="Times New Roman" w:eastAsia="Times New Roman" w:hAnsi="Times New Roman" w:cs="Times New Roman"/>
                <w:color w:val="000000"/>
                <w:sz w:val="24"/>
                <w:szCs w:val="24"/>
                <w:lang w:eastAsia="ru-RU"/>
              </w:rPr>
              <w:t>проявляют интерес к экономической деятельности взрослых (кем работают</w:t>
            </w:r>
          </w:p>
          <w:p w:rsidR="00BA56B5" w:rsidRPr="00BA56B5" w:rsidRDefault="00BA56B5" w:rsidP="00313AB8">
            <w:pPr>
              <w:pStyle w:val="a5"/>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A56B5">
              <w:rPr>
                <w:rFonts w:ascii="Times New Roman" w:eastAsia="Times New Roman" w:hAnsi="Times New Roman" w:cs="Times New Roman"/>
                <w:color w:val="000000"/>
                <w:sz w:val="24"/>
                <w:szCs w:val="24"/>
                <w:lang w:eastAsia="ru-RU"/>
              </w:rPr>
              <w:t>родители, как ведут хозяйство и т. д.);</w:t>
            </w:r>
          </w:p>
          <w:p w:rsidR="00BA56B5" w:rsidRPr="00BA56B5" w:rsidRDefault="00BA56B5" w:rsidP="00313AB8">
            <w:pPr>
              <w:pStyle w:val="a5"/>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A56B5">
              <w:rPr>
                <w:rFonts w:ascii="Times New Roman" w:eastAsia="Times New Roman" w:hAnsi="Times New Roman" w:cs="Times New Roman"/>
                <w:color w:val="000000"/>
                <w:sz w:val="24"/>
                <w:szCs w:val="24"/>
                <w:lang w:eastAsia="ru-RU"/>
              </w:rPr>
              <w:t>замечают и ценят заботу о себе, радуются новым покупкам;</w:t>
            </w:r>
          </w:p>
          <w:p w:rsidR="00BA56B5" w:rsidRPr="00BA56B5" w:rsidRDefault="00BA56B5" w:rsidP="00313AB8">
            <w:pPr>
              <w:pStyle w:val="a5"/>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A56B5">
              <w:rPr>
                <w:rFonts w:ascii="Times New Roman" w:eastAsia="Times New Roman" w:hAnsi="Times New Roman" w:cs="Times New Roman"/>
                <w:color w:val="000000"/>
                <w:sz w:val="24"/>
                <w:szCs w:val="24"/>
                <w:lang w:eastAsia="ru-RU"/>
              </w:rPr>
              <w:lastRenderedPageBreak/>
              <w:t>объясняют различие понятий благополучия, счастья и достатка;</w:t>
            </w:r>
          </w:p>
          <w:p w:rsidR="00BA56B5" w:rsidRPr="00BA56B5" w:rsidRDefault="00BA56B5" w:rsidP="00313AB8">
            <w:pPr>
              <w:pStyle w:val="a5"/>
              <w:numPr>
                <w:ilvl w:val="0"/>
                <w:numId w:val="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A56B5">
              <w:rPr>
                <w:rFonts w:ascii="Times New Roman" w:eastAsia="Times New Roman" w:hAnsi="Times New Roman" w:cs="Times New Roman"/>
                <w:color w:val="000000"/>
                <w:sz w:val="24"/>
                <w:szCs w:val="24"/>
                <w:lang w:eastAsia="ru-RU"/>
              </w:rPr>
              <w:t>проявляют сочувствие к другим в сложных ситуациях;</w:t>
            </w:r>
          </w:p>
          <w:p w:rsidR="00BA56B5" w:rsidRPr="00BA56B5" w:rsidRDefault="00BA56B5" w:rsidP="00313AB8">
            <w:pPr>
              <w:pStyle w:val="a5"/>
              <w:numPr>
                <w:ilvl w:val="0"/>
                <w:numId w:val="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A56B5">
              <w:rPr>
                <w:rFonts w:ascii="Times New Roman" w:eastAsia="Times New Roman" w:hAnsi="Times New Roman" w:cs="Times New Roman"/>
                <w:color w:val="000000"/>
                <w:sz w:val="24"/>
                <w:szCs w:val="24"/>
                <w:lang w:eastAsia="ru-RU"/>
              </w:rPr>
              <w:t>переживают случаи порчи, ломки вещей, игрушек;</w:t>
            </w:r>
          </w:p>
          <w:p w:rsidR="00BA56B5" w:rsidRPr="00BA56B5" w:rsidRDefault="00BA56B5" w:rsidP="00313AB8">
            <w:pPr>
              <w:pStyle w:val="a5"/>
              <w:numPr>
                <w:ilvl w:val="0"/>
                <w:numId w:val="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A56B5">
              <w:rPr>
                <w:rFonts w:ascii="Times New Roman" w:eastAsia="Times New Roman" w:hAnsi="Times New Roman" w:cs="Times New Roman"/>
                <w:color w:val="000000"/>
                <w:sz w:val="24"/>
                <w:szCs w:val="24"/>
                <w:lang w:eastAsia="ru-RU"/>
              </w:rPr>
              <w:t>сочувствуют и проявляют жалость к слабым, больным, пожилым людям, ко всем живым существам, бережно относятся к природе;</w:t>
            </w:r>
          </w:p>
          <w:p w:rsidR="002C0D26" w:rsidRPr="00D02454" w:rsidRDefault="00BA56B5" w:rsidP="00313AB8">
            <w:pPr>
              <w:pStyle w:val="a5"/>
              <w:numPr>
                <w:ilvl w:val="0"/>
                <w:numId w:val="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A56B5">
              <w:rPr>
                <w:rFonts w:ascii="Times New Roman" w:eastAsia="Times New Roman" w:hAnsi="Times New Roman" w:cs="Times New Roman"/>
                <w:color w:val="000000"/>
                <w:sz w:val="24"/>
                <w:szCs w:val="24"/>
                <w:lang w:eastAsia="ru-RU"/>
              </w:rPr>
              <w:t xml:space="preserve">с удовольствием помогают взрослым, объясняют необходимость </w:t>
            </w:r>
            <w:r w:rsidR="00492B4C" w:rsidRPr="00BA56B5">
              <w:rPr>
                <w:rFonts w:ascii="Times New Roman" w:eastAsia="Times New Roman" w:hAnsi="Times New Roman" w:cs="Times New Roman"/>
                <w:color w:val="000000"/>
                <w:sz w:val="24"/>
                <w:szCs w:val="24"/>
                <w:lang w:eastAsia="ru-RU"/>
              </w:rPr>
              <w:t>оказания помощи</w:t>
            </w:r>
            <w:r w:rsidRPr="00BA56B5">
              <w:rPr>
                <w:rFonts w:ascii="Times New Roman" w:eastAsia="Times New Roman" w:hAnsi="Times New Roman" w:cs="Times New Roman"/>
                <w:color w:val="000000"/>
                <w:sz w:val="24"/>
                <w:szCs w:val="24"/>
                <w:lang w:eastAsia="ru-RU"/>
              </w:rPr>
              <w:t xml:space="preserve"> другим людям.</w:t>
            </w:r>
          </w:p>
        </w:tc>
      </w:tr>
    </w:tbl>
    <w:p w:rsidR="00931C11" w:rsidRDefault="00931C11" w:rsidP="009C10CC">
      <w:pPr>
        <w:pStyle w:val="western"/>
        <w:shd w:val="clear" w:color="auto" w:fill="FFFFFF"/>
        <w:spacing w:before="0" w:beforeAutospacing="0" w:after="0" w:afterAutospacing="0"/>
        <w:jc w:val="center"/>
        <w:rPr>
          <w:rFonts w:ascii="yandex-sans" w:hAnsi="yandex-sans"/>
          <w:b/>
          <w:sz w:val="23"/>
          <w:szCs w:val="23"/>
        </w:rPr>
      </w:pPr>
    </w:p>
    <w:p w:rsidR="00931C11" w:rsidRDefault="00931C11" w:rsidP="00931C11">
      <w:pPr>
        <w:pStyle w:val="western"/>
        <w:shd w:val="clear" w:color="auto" w:fill="FFFFFF"/>
        <w:spacing w:before="0" w:beforeAutospacing="0" w:after="0" w:afterAutospacing="0"/>
        <w:jc w:val="center"/>
        <w:rPr>
          <w:b/>
        </w:rPr>
      </w:pPr>
      <w:bookmarkStart w:id="13" w:name="_Hlk83462420"/>
      <w:r w:rsidRPr="00DC1CF8">
        <w:rPr>
          <w:b/>
        </w:rPr>
        <w:t>Целевые ориентиры воспитательной работы для детей</w:t>
      </w:r>
    </w:p>
    <w:p w:rsidR="00931C11" w:rsidRPr="00DC1CF8" w:rsidRDefault="00931C11" w:rsidP="00931C11">
      <w:pPr>
        <w:pStyle w:val="western"/>
        <w:shd w:val="clear" w:color="auto" w:fill="FFFFFF"/>
        <w:spacing w:before="0" w:beforeAutospacing="0" w:after="0" w:afterAutospacing="0"/>
        <w:jc w:val="center"/>
        <w:rPr>
          <w:b/>
        </w:rPr>
      </w:pPr>
      <w:r w:rsidRPr="00DC1CF8">
        <w:rPr>
          <w:b/>
        </w:rPr>
        <w:t>дошкольного возраста (до 8 лет)</w:t>
      </w:r>
    </w:p>
    <w:p w:rsidR="00931C11" w:rsidRDefault="00931C11" w:rsidP="00931C11">
      <w:pPr>
        <w:pStyle w:val="western"/>
        <w:shd w:val="clear" w:color="auto" w:fill="FFFFFF"/>
        <w:spacing w:before="0" w:beforeAutospacing="0" w:after="0" w:afterAutospacing="0"/>
        <w:jc w:val="center"/>
        <w:rPr>
          <w:b/>
        </w:rPr>
      </w:pPr>
      <w:r w:rsidRPr="00DC1CF8">
        <w:rPr>
          <w:b/>
        </w:rPr>
        <w:t>Портрет ребенка дошкольного возраста (к 8-ми годам)</w:t>
      </w:r>
    </w:p>
    <w:tbl>
      <w:tblPr>
        <w:tblW w:w="0" w:type="auto"/>
        <w:tblInd w:w="-34" w:type="dxa"/>
        <w:tblLayout w:type="fixed"/>
        <w:tblLook w:val="0000" w:firstRow="0" w:lastRow="0" w:firstColumn="0" w:lastColumn="0" w:noHBand="0" w:noVBand="0"/>
      </w:tblPr>
      <w:tblGrid>
        <w:gridCol w:w="2472"/>
        <w:gridCol w:w="1839"/>
        <w:gridCol w:w="5045"/>
      </w:tblGrid>
      <w:tr w:rsidR="00931C11" w:rsidRPr="00DC1CF8" w:rsidTr="00F879CE">
        <w:tc>
          <w:tcPr>
            <w:tcW w:w="2472" w:type="dxa"/>
            <w:tcBorders>
              <w:top w:val="single" w:sz="4" w:space="0" w:color="000000"/>
              <w:left w:val="single" w:sz="4" w:space="0" w:color="000000"/>
              <w:bottom w:val="single" w:sz="4" w:space="0" w:color="000000"/>
            </w:tcBorders>
            <w:shd w:val="clear" w:color="auto" w:fill="auto"/>
            <w:vAlign w:val="center"/>
          </w:tcPr>
          <w:p w:rsidR="00931C11" w:rsidRPr="00DC1CF8" w:rsidRDefault="00931C11" w:rsidP="00F879CE">
            <w:pPr>
              <w:spacing w:after="0" w:line="240" w:lineRule="auto"/>
              <w:jc w:val="center"/>
              <w:rPr>
                <w:rFonts w:ascii="Times New Roman" w:hAnsi="Times New Roman" w:cs="Times New Roman"/>
                <w:b/>
                <w:bCs/>
                <w:sz w:val="24"/>
                <w:szCs w:val="24"/>
              </w:rPr>
            </w:pPr>
            <w:r w:rsidRPr="00DC1CF8">
              <w:rPr>
                <w:rFonts w:ascii="Times New Roman" w:hAnsi="Times New Roman" w:cs="Times New Roman"/>
                <w:b/>
                <w:bCs/>
                <w:color w:val="000000"/>
                <w:sz w:val="24"/>
                <w:szCs w:val="24"/>
              </w:rPr>
              <w:t>Направления воспитания</w:t>
            </w:r>
          </w:p>
        </w:tc>
        <w:tc>
          <w:tcPr>
            <w:tcW w:w="1839" w:type="dxa"/>
            <w:tcBorders>
              <w:top w:val="single" w:sz="4" w:space="0" w:color="000000"/>
              <w:left w:val="single" w:sz="4" w:space="0" w:color="000000"/>
              <w:bottom w:val="single" w:sz="4" w:space="0" w:color="000000"/>
            </w:tcBorders>
            <w:shd w:val="clear" w:color="auto" w:fill="auto"/>
            <w:vAlign w:val="center"/>
          </w:tcPr>
          <w:p w:rsidR="00931C11" w:rsidRPr="00DC1CF8" w:rsidRDefault="00931C11" w:rsidP="00F879CE">
            <w:pPr>
              <w:spacing w:after="0" w:line="240" w:lineRule="auto"/>
              <w:jc w:val="center"/>
              <w:rPr>
                <w:rFonts w:ascii="Times New Roman" w:hAnsi="Times New Roman" w:cs="Times New Roman"/>
                <w:b/>
                <w:bCs/>
                <w:sz w:val="24"/>
                <w:szCs w:val="24"/>
              </w:rPr>
            </w:pPr>
            <w:r w:rsidRPr="00DC1CF8">
              <w:rPr>
                <w:rFonts w:ascii="Times New Roman" w:hAnsi="Times New Roman" w:cs="Times New Roman"/>
                <w:b/>
                <w:bCs/>
                <w:color w:val="000000"/>
                <w:sz w:val="24"/>
                <w:szCs w:val="24"/>
              </w:rPr>
              <w:t>Ценности</w:t>
            </w:r>
          </w:p>
        </w:tc>
        <w:tc>
          <w:tcPr>
            <w:tcW w:w="50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1C11" w:rsidRPr="00DC1CF8" w:rsidRDefault="00931C11" w:rsidP="00F879CE">
            <w:pPr>
              <w:spacing w:after="0" w:line="240" w:lineRule="auto"/>
              <w:jc w:val="center"/>
              <w:rPr>
                <w:rFonts w:ascii="Times New Roman" w:hAnsi="Times New Roman" w:cs="Times New Roman"/>
                <w:b/>
                <w:bCs/>
                <w:sz w:val="24"/>
                <w:szCs w:val="24"/>
              </w:rPr>
            </w:pPr>
            <w:r w:rsidRPr="00DC1CF8">
              <w:rPr>
                <w:rFonts w:ascii="Times New Roman" w:hAnsi="Times New Roman" w:cs="Times New Roman"/>
                <w:b/>
                <w:bCs/>
                <w:color w:val="000000"/>
                <w:sz w:val="24"/>
                <w:szCs w:val="24"/>
              </w:rPr>
              <w:t>Показатели</w:t>
            </w:r>
          </w:p>
        </w:tc>
      </w:tr>
      <w:tr w:rsidR="00931C11" w:rsidRPr="00DC1CF8" w:rsidTr="00F879CE">
        <w:trPr>
          <w:trHeight w:val="903"/>
        </w:trPr>
        <w:tc>
          <w:tcPr>
            <w:tcW w:w="2472" w:type="dxa"/>
            <w:tcBorders>
              <w:top w:val="single" w:sz="4" w:space="0" w:color="000000"/>
              <w:left w:val="single" w:sz="4" w:space="0" w:color="000000"/>
              <w:bottom w:val="single" w:sz="4" w:space="0" w:color="000000"/>
            </w:tcBorders>
            <w:shd w:val="clear" w:color="auto" w:fill="auto"/>
          </w:tcPr>
          <w:p w:rsidR="00931C11" w:rsidRDefault="00931C11" w:rsidP="00F879CE">
            <w:pPr>
              <w:spacing w:after="0" w:line="240" w:lineRule="auto"/>
              <w:jc w:val="center"/>
              <w:rPr>
                <w:rFonts w:ascii="Times New Roman" w:hAnsi="Times New Roman" w:cs="Times New Roman"/>
                <w:b/>
                <w:color w:val="000000"/>
                <w:sz w:val="24"/>
                <w:szCs w:val="24"/>
              </w:rPr>
            </w:pPr>
          </w:p>
          <w:p w:rsidR="00931C11" w:rsidRDefault="00931C11" w:rsidP="00F879CE">
            <w:pPr>
              <w:spacing w:after="0" w:line="240" w:lineRule="auto"/>
              <w:jc w:val="center"/>
              <w:rPr>
                <w:rFonts w:ascii="Times New Roman" w:hAnsi="Times New Roman" w:cs="Times New Roman"/>
                <w:b/>
                <w:color w:val="000000"/>
                <w:sz w:val="24"/>
                <w:szCs w:val="24"/>
              </w:rPr>
            </w:pPr>
          </w:p>
          <w:p w:rsidR="00931C11" w:rsidRPr="00DC1CF8" w:rsidRDefault="00931C11" w:rsidP="00F879CE">
            <w:pPr>
              <w:spacing w:after="0" w:line="240" w:lineRule="auto"/>
              <w:jc w:val="center"/>
              <w:rPr>
                <w:rFonts w:ascii="Times New Roman" w:hAnsi="Times New Roman" w:cs="Times New Roman"/>
                <w:sz w:val="24"/>
                <w:szCs w:val="24"/>
              </w:rPr>
            </w:pPr>
            <w:r w:rsidRPr="00DC1CF8">
              <w:rPr>
                <w:rFonts w:ascii="Times New Roman" w:hAnsi="Times New Roman" w:cs="Times New Roman"/>
                <w:b/>
                <w:color w:val="000000"/>
                <w:sz w:val="24"/>
                <w:szCs w:val="24"/>
              </w:rPr>
              <w:t>Патриотическое</w:t>
            </w:r>
          </w:p>
        </w:tc>
        <w:tc>
          <w:tcPr>
            <w:tcW w:w="1839" w:type="dxa"/>
            <w:tcBorders>
              <w:top w:val="single" w:sz="4" w:space="0" w:color="000000"/>
              <w:left w:val="single" w:sz="4" w:space="0" w:color="000000"/>
              <w:bottom w:val="single" w:sz="4" w:space="0" w:color="000000"/>
            </w:tcBorders>
            <w:shd w:val="clear" w:color="auto" w:fill="auto"/>
          </w:tcPr>
          <w:p w:rsidR="00931C11" w:rsidRDefault="00931C11" w:rsidP="00F879CE">
            <w:pPr>
              <w:spacing w:after="0" w:line="240" w:lineRule="auto"/>
              <w:jc w:val="center"/>
              <w:rPr>
                <w:rFonts w:ascii="Times New Roman" w:hAnsi="Times New Roman" w:cs="Times New Roman"/>
                <w:color w:val="000000"/>
                <w:sz w:val="24"/>
                <w:szCs w:val="24"/>
              </w:rPr>
            </w:pPr>
          </w:p>
          <w:p w:rsidR="00931C11" w:rsidRPr="00DC1CF8" w:rsidRDefault="00931C11" w:rsidP="00F879CE">
            <w:pPr>
              <w:spacing w:after="0" w:line="240" w:lineRule="auto"/>
              <w:jc w:val="center"/>
              <w:rPr>
                <w:rFonts w:ascii="Times New Roman" w:hAnsi="Times New Roman" w:cs="Times New Roman"/>
                <w:sz w:val="24"/>
                <w:szCs w:val="24"/>
              </w:rPr>
            </w:pPr>
            <w:r w:rsidRPr="00DC1CF8">
              <w:rPr>
                <w:rFonts w:ascii="Times New Roman" w:hAnsi="Times New Roman" w:cs="Times New Roman"/>
                <w:color w:val="000000"/>
                <w:sz w:val="24"/>
                <w:szCs w:val="24"/>
              </w:rPr>
              <w:t>Родина, природа</w:t>
            </w:r>
          </w:p>
        </w:tc>
        <w:tc>
          <w:tcPr>
            <w:tcW w:w="5045" w:type="dxa"/>
            <w:tcBorders>
              <w:top w:val="single" w:sz="4" w:space="0" w:color="000000"/>
              <w:left w:val="single" w:sz="4" w:space="0" w:color="000000"/>
              <w:bottom w:val="single" w:sz="4" w:space="0" w:color="000000"/>
              <w:right w:val="single" w:sz="4" w:space="0" w:color="000000"/>
            </w:tcBorders>
            <w:shd w:val="clear" w:color="auto" w:fill="auto"/>
          </w:tcPr>
          <w:p w:rsidR="00931C11" w:rsidRPr="00DC1CF8" w:rsidRDefault="00931C11" w:rsidP="00F879CE">
            <w:pPr>
              <w:spacing w:after="0" w:line="240" w:lineRule="auto"/>
              <w:jc w:val="both"/>
              <w:rPr>
                <w:rFonts w:ascii="Times New Roman" w:hAnsi="Times New Roman" w:cs="Times New Roman"/>
                <w:sz w:val="24"/>
                <w:szCs w:val="24"/>
              </w:rPr>
            </w:pPr>
            <w:r w:rsidRPr="00DC1CF8">
              <w:rPr>
                <w:rFonts w:ascii="Times New Roman" w:hAnsi="Times New Roman" w:cs="Times New Roman"/>
                <w:bCs/>
                <w:color w:val="000000"/>
                <w:sz w:val="24"/>
                <w:szCs w:val="24"/>
              </w:rPr>
              <w:t xml:space="preserve">Любящий свою малую родину и имеющий представление о своей стране, испытывающий чувство привязанности </w:t>
            </w:r>
            <w:r w:rsidRPr="00DC1CF8">
              <w:rPr>
                <w:rFonts w:ascii="Times New Roman" w:hAnsi="Times New Roman" w:cs="Times New Roman"/>
                <w:bCs/>
                <w:color w:val="000000"/>
                <w:sz w:val="24"/>
                <w:szCs w:val="24"/>
              </w:rPr>
              <w:br/>
              <w:t xml:space="preserve">к родному дому, семье, близким людям. </w:t>
            </w:r>
          </w:p>
        </w:tc>
      </w:tr>
      <w:tr w:rsidR="00931C11" w:rsidRPr="00DC1CF8" w:rsidTr="00F879CE">
        <w:tc>
          <w:tcPr>
            <w:tcW w:w="2472" w:type="dxa"/>
            <w:tcBorders>
              <w:top w:val="single" w:sz="4" w:space="0" w:color="000000"/>
              <w:left w:val="single" w:sz="4" w:space="0" w:color="000000"/>
              <w:bottom w:val="single" w:sz="4" w:space="0" w:color="000000"/>
            </w:tcBorders>
            <w:shd w:val="clear" w:color="auto" w:fill="auto"/>
          </w:tcPr>
          <w:p w:rsidR="00931C11" w:rsidRDefault="00931C11" w:rsidP="00F879CE">
            <w:pPr>
              <w:spacing w:after="0" w:line="240" w:lineRule="auto"/>
              <w:jc w:val="center"/>
              <w:rPr>
                <w:rFonts w:ascii="Times New Roman" w:hAnsi="Times New Roman" w:cs="Times New Roman"/>
                <w:b/>
                <w:color w:val="000000"/>
                <w:sz w:val="24"/>
                <w:szCs w:val="24"/>
              </w:rPr>
            </w:pPr>
          </w:p>
          <w:p w:rsidR="00931C11" w:rsidRDefault="00931C11" w:rsidP="00F879CE">
            <w:pPr>
              <w:spacing w:after="0" w:line="240" w:lineRule="auto"/>
              <w:jc w:val="center"/>
              <w:rPr>
                <w:rFonts w:ascii="Times New Roman" w:hAnsi="Times New Roman" w:cs="Times New Roman"/>
                <w:b/>
                <w:color w:val="000000"/>
                <w:sz w:val="24"/>
                <w:szCs w:val="24"/>
              </w:rPr>
            </w:pPr>
          </w:p>
          <w:p w:rsidR="00931C11" w:rsidRDefault="00931C11" w:rsidP="00F879CE">
            <w:pPr>
              <w:spacing w:after="0" w:line="240" w:lineRule="auto"/>
              <w:jc w:val="center"/>
              <w:rPr>
                <w:rFonts w:ascii="Times New Roman" w:hAnsi="Times New Roman" w:cs="Times New Roman"/>
                <w:b/>
                <w:color w:val="000000"/>
                <w:sz w:val="24"/>
                <w:szCs w:val="24"/>
              </w:rPr>
            </w:pPr>
          </w:p>
          <w:p w:rsidR="00931C11" w:rsidRDefault="00931C11" w:rsidP="00F879CE">
            <w:pPr>
              <w:spacing w:after="0" w:line="240" w:lineRule="auto"/>
              <w:jc w:val="center"/>
              <w:rPr>
                <w:rFonts w:ascii="Times New Roman" w:hAnsi="Times New Roman" w:cs="Times New Roman"/>
                <w:b/>
                <w:color w:val="000000"/>
                <w:sz w:val="24"/>
                <w:szCs w:val="24"/>
              </w:rPr>
            </w:pPr>
          </w:p>
          <w:p w:rsidR="00931C11" w:rsidRDefault="00931C11" w:rsidP="00F879CE">
            <w:pPr>
              <w:spacing w:after="0" w:line="240" w:lineRule="auto"/>
              <w:jc w:val="center"/>
              <w:rPr>
                <w:rFonts w:ascii="Times New Roman" w:hAnsi="Times New Roman" w:cs="Times New Roman"/>
                <w:b/>
                <w:color w:val="000000"/>
                <w:sz w:val="24"/>
                <w:szCs w:val="24"/>
              </w:rPr>
            </w:pPr>
          </w:p>
          <w:p w:rsidR="00931C11" w:rsidRDefault="00931C11" w:rsidP="00F879CE">
            <w:pPr>
              <w:spacing w:after="0" w:line="240" w:lineRule="auto"/>
              <w:jc w:val="center"/>
              <w:rPr>
                <w:rFonts w:ascii="Times New Roman" w:hAnsi="Times New Roman" w:cs="Times New Roman"/>
                <w:b/>
                <w:color w:val="000000"/>
                <w:sz w:val="24"/>
                <w:szCs w:val="24"/>
              </w:rPr>
            </w:pPr>
          </w:p>
          <w:p w:rsidR="00931C11" w:rsidRDefault="00931C11" w:rsidP="00F879CE">
            <w:pPr>
              <w:spacing w:after="0" w:line="240" w:lineRule="auto"/>
              <w:jc w:val="center"/>
              <w:rPr>
                <w:rFonts w:ascii="Times New Roman" w:hAnsi="Times New Roman" w:cs="Times New Roman"/>
                <w:b/>
                <w:color w:val="000000"/>
                <w:sz w:val="24"/>
                <w:szCs w:val="24"/>
              </w:rPr>
            </w:pPr>
          </w:p>
          <w:p w:rsidR="00931C11" w:rsidRPr="00DC1CF8" w:rsidRDefault="00931C11" w:rsidP="00F879CE">
            <w:pPr>
              <w:spacing w:after="0" w:line="240" w:lineRule="auto"/>
              <w:jc w:val="center"/>
              <w:rPr>
                <w:rFonts w:ascii="Times New Roman" w:hAnsi="Times New Roman" w:cs="Times New Roman"/>
                <w:sz w:val="24"/>
                <w:szCs w:val="24"/>
              </w:rPr>
            </w:pPr>
            <w:r w:rsidRPr="00DC1CF8">
              <w:rPr>
                <w:rFonts w:ascii="Times New Roman" w:hAnsi="Times New Roman" w:cs="Times New Roman"/>
                <w:b/>
                <w:color w:val="000000"/>
                <w:sz w:val="24"/>
                <w:szCs w:val="24"/>
              </w:rPr>
              <w:t>Социальное</w:t>
            </w:r>
          </w:p>
        </w:tc>
        <w:tc>
          <w:tcPr>
            <w:tcW w:w="1839" w:type="dxa"/>
            <w:tcBorders>
              <w:top w:val="single" w:sz="4" w:space="0" w:color="000000"/>
              <w:left w:val="single" w:sz="4" w:space="0" w:color="000000"/>
              <w:bottom w:val="single" w:sz="4" w:space="0" w:color="000000"/>
            </w:tcBorders>
            <w:shd w:val="clear" w:color="auto" w:fill="auto"/>
          </w:tcPr>
          <w:p w:rsidR="00931C11" w:rsidRDefault="00931C11" w:rsidP="00F879CE">
            <w:pPr>
              <w:spacing w:after="0" w:line="240" w:lineRule="auto"/>
              <w:jc w:val="center"/>
              <w:rPr>
                <w:rFonts w:ascii="Times New Roman" w:hAnsi="Times New Roman" w:cs="Times New Roman"/>
                <w:color w:val="000000"/>
                <w:sz w:val="24"/>
                <w:szCs w:val="24"/>
              </w:rPr>
            </w:pPr>
          </w:p>
          <w:p w:rsidR="00931C11" w:rsidRDefault="00931C11" w:rsidP="00F879CE">
            <w:pPr>
              <w:spacing w:after="0" w:line="240" w:lineRule="auto"/>
              <w:jc w:val="center"/>
              <w:rPr>
                <w:rFonts w:ascii="Times New Roman" w:hAnsi="Times New Roman" w:cs="Times New Roman"/>
                <w:color w:val="000000"/>
                <w:sz w:val="24"/>
                <w:szCs w:val="24"/>
              </w:rPr>
            </w:pPr>
          </w:p>
          <w:p w:rsidR="00931C11" w:rsidRDefault="00931C11" w:rsidP="00F879CE">
            <w:pPr>
              <w:spacing w:after="0" w:line="240" w:lineRule="auto"/>
              <w:jc w:val="center"/>
              <w:rPr>
                <w:rFonts w:ascii="Times New Roman" w:hAnsi="Times New Roman" w:cs="Times New Roman"/>
                <w:color w:val="000000"/>
                <w:sz w:val="24"/>
                <w:szCs w:val="24"/>
              </w:rPr>
            </w:pPr>
          </w:p>
          <w:p w:rsidR="00931C11" w:rsidRDefault="00931C11" w:rsidP="00F879CE">
            <w:pPr>
              <w:spacing w:after="0" w:line="240" w:lineRule="auto"/>
              <w:jc w:val="center"/>
              <w:rPr>
                <w:rFonts w:ascii="Times New Roman" w:hAnsi="Times New Roman" w:cs="Times New Roman"/>
                <w:color w:val="000000"/>
                <w:sz w:val="24"/>
                <w:szCs w:val="24"/>
              </w:rPr>
            </w:pPr>
          </w:p>
          <w:p w:rsidR="00931C11" w:rsidRDefault="00931C11" w:rsidP="00F879CE">
            <w:pPr>
              <w:spacing w:after="0" w:line="240" w:lineRule="auto"/>
              <w:jc w:val="center"/>
              <w:rPr>
                <w:rFonts w:ascii="Times New Roman" w:hAnsi="Times New Roman" w:cs="Times New Roman"/>
                <w:color w:val="000000"/>
                <w:sz w:val="24"/>
                <w:szCs w:val="24"/>
              </w:rPr>
            </w:pPr>
          </w:p>
          <w:p w:rsidR="00931C11" w:rsidRPr="00DC1CF8" w:rsidRDefault="00931C11" w:rsidP="00F879CE">
            <w:pPr>
              <w:spacing w:after="0" w:line="240" w:lineRule="auto"/>
              <w:jc w:val="center"/>
              <w:rPr>
                <w:rFonts w:ascii="Times New Roman" w:hAnsi="Times New Roman" w:cs="Times New Roman"/>
                <w:sz w:val="24"/>
                <w:szCs w:val="24"/>
              </w:rPr>
            </w:pPr>
            <w:r w:rsidRPr="00DC1CF8">
              <w:rPr>
                <w:rFonts w:ascii="Times New Roman" w:hAnsi="Times New Roman" w:cs="Times New Roman"/>
                <w:color w:val="000000"/>
                <w:sz w:val="24"/>
                <w:szCs w:val="24"/>
              </w:rPr>
              <w:t>Человек, семья, дружба, сотрудничество</w:t>
            </w:r>
          </w:p>
        </w:tc>
        <w:tc>
          <w:tcPr>
            <w:tcW w:w="5045" w:type="dxa"/>
            <w:tcBorders>
              <w:top w:val="single" w:sz="4" w:space="0" w:color="000000"/>
              <w:left w:val="single" w:sz="4" w:space="0" w:color="000000"/>
              <w:bottom w:val="single" w:sz="4" w:space="0" w:color="000000"/>
              <w:right w:val="single" w:sz="4" w:space="0" w:color="000000"/>
            </w:tcBorders>
            <w:shd w:val="clear" w:color="auto" w:fill="auto"/>
          </w:tcPr>
          <w:p w:rsidR="00931C11" w:rsidRPr="00DC1CF8" w:rsidRDefault="00931C11" w:rsidP="00F879CE">
            <w:pPr>
              <w:spacing w:after="0" w:line="240" w:lineRule="auto"/>
              <w:jc w:val="both"/>
              <w:rPr>
                <w:rFonts w:ascii="Times New Roman" w:hAnsi="Times New Roman" w:cs="Times New Roman"/>
                <w:sz w:val="24"/>
                <w:szCs w:val="24"/>
              </w:rPr>
            </w:pPr>
            <w:r w:rsidRPr="00DC1CF8">
              <w:rPr>
                <w:rFonts w:ascii="Times New Roman" w:hAnsi="Times New Roman" w:cs="Times New Roman"/>
                <w:bCs/>
                <w:color w:val="000000"/>
                <w:sz w:val="24"/>
                <w:szCs w:val="24"/>
              </w:rPr>
              <w:t xml:space="preserve">Различающий основные проявления добра и зла, </w:t>
            </w:r>
            <w:r w:rsidRPr="00DC1CF8">
              <w:rPr>
                <w:rFonts w:ascii="Times New Roman" w:hAnsi="Times New Roman" w:cs="Times New Roman"/>
                <w:bCs/>
                <w:iCs/>
                <w:color w:val="000000"/>
                <w:sz w:val="24"/>
                <w:szCs w:val="24"/>
              </w:rPr>
              <w:t>принимающий и уважающий ценности семьи и общества,</w:t>
            </w:r>
            <w:r w:rsidRPr="00DC1CF8">
              <w:rPr>
                <w:rFonts w:ascii="Times New Roman" w:hAnsi="Times New Roman" w:cs="Times New Roman"/>
                <w:bCs/>
                <w:color w:val="000000"/>
                <w:kern w:val="2"/>
                <w:sz w:val="24"/>
                <w:szCs w:val="24"/>
              </w:rPr>
              <w:t xml:space="preserve"> </w:t>
            </w:r>
            <w:r w:rsidRPr="00DC1CF8">
              <w:rPr>
                <w:rFonts w:ascii="Times New Roman" w:hAnsi="Times New Roman" w:cs="Times New Roman"/>
                <w:bCs/>
                <w:iCs/>
                <w:color w:val="000000"/>
                <w:sz w:val="24"/>
                <w:szCs w:val="24"/>
              </w:rPr>
              <w:t>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w:t>
            </w:r>
          </w:p>
          <w:p w:rsidR="00931C11" w:rsidRPr="00DC1CF8" w:rsidRDefault="00931C11" w:rsidP="00F879CE">
            <w:pPr>
              <w:spacing w:after="0" w:line="240" w:lineRule="auto"/>
              <w:jc w:val="both"/>
              <w:rPr>
                <w:rFonts w:ascii="Times New Roman" w:hAnsi="Times New Roman" w:cs="Times New Roman"/>
                <w:sz w:val="24"/>
                <w:szCs w:val="24"/>
              </w:rPr>
            </w:pPr>
            <w:r w:rsidRPr="00DC1CF8">
              <w:rPr>
                <w:rFonts w:ascii="Times New Roman" w:hAnsi="Times New Roman" w:cs="Times New Roman"/>
                <w:bCs/>
                <w:color w:val="000000"/>
                <w:sz w:val="24"/>
                <w:szCs w:val="24"/>
              </w:rPr>
              <w:t>Освоивший основы речевой культуры.</w:t>
            </w:r>
          </w:p>
          <w:p w:rsidR="00931C11" w:rsidRPr="00DC1CF8" w:rsidRDefault="00931C11" w:rsidP="00F879CE">
            <w:pPr>
              <w:spacing w:after="0" w:line="240" w:lineRule="auto"/>
              <w:jc w:val="both"/>
              <w:rPr>
                <w:rFonts w:ascii="Times New Roman" w:hAnsi="Times New Roman" w:cs="Times New Roman"/>
                <w:sz w:val="24"/>
                <w:szCs w:val="24"/>
              </w:rPr>
            </w:pPr>
            <w:r w:rsidRPr="00DC1CF8">
              <w:rPr>
                <w:rFonts w:ascii="Times New Roman" w:hAnsi="Times New Roman" w:cs="Times New Roman"/>
                <w:bCs/>
                <w:color w:val="000000"/>
                <w:sz w:val="24"/>
                <w:szCs w:val="24"/>
              </w:rPr>
              <w:t>Дружелюбный и доброжелательный, умеющий слушать и слышать собеседника, способный взаимодействовать с взрослыми и сверстниками на основе общих интересов и дел.</w:t>
            </w:r>
          </w:p>
        </w:tc>
      </w:tr>
      <w:tr w:rsidR="00931C11" w:rsidRPr="00DC1CF8" w:rsidTr="00F879CE">
        <w:tc>
          <w:tcPr>
            <w:tcW w:w="2472" w:type="dxa"/>
            <w:tcBorders>
              <w:top w:val="single" w:sz="4" w:space="0" w:color="000000"/>
              <w:left w:val="single" w:sz="4" w:space="0" w:color="000000"/>
              <w:bottom w:val="single" w:sz="4" w:space="0" w:color="000000"/>
            </w:tcBorders>
            <w:shd w:val="clear" w:color="auto" w:fill="auto"/>
          </w:tcPr>
          <w:p w:rsidR="00931C11" w:rsidRDefault="00931C11" w:rsidP="00F879CE">
            <w:pPr>
              <w:spacing w:after="0" w:line="240" w:lineRule="auto"/>
              <w:jc w:val="center"/>
              <w:rPr>
                <w:rFonts w:ascii="Times New Roman" w:hAnsi="Times New Roman" w:cs="Times New Roman"/>
                <w:b/>
                <w:color w:val="000000"/>
                <w:sz w:val="24"/>
                <w:szCs w:val="24"/>
              </w:rPr>
            </w:pPr>
          </w:p>
          <w:p w:rsidR="00931C11" w:rsidRDefault="00931C11" w:rsidP="00F879CE">
            <w:pPr>
              <w:spacing w:after="0" w:line="240" w:lineRule="auto"/>
              <w:jc w:val="center"/>
              <w:rPr>
                <w:rFonts w:ascii="Times New Roman" w:hAnsi="Times New Roman" w:cs="Times New Roman"/>
                <w:b/>
                <w:color w:val="000000"/>
                <w:sz w:val="24"/>
                <w:szCs w:val="24"/>
              </w:rPr>
            </w:pPr>
          </w:p>
          <w:p w:rsidR="00931C11" w:rsidRDefault="00931C11" w:rsidP="00F879CE">
            <w:pPr>
              <w:spacing w:after="0" w:line="240" w:lineRule="auto"/>
              <w:jc w:val="center"/>
              <w:rPr>
                <w:rFonts w:ascii="Times New Roman" w:hAnsi="Times New Roman" w:cs="Times New Roman"/>
                <w:b/>
                <w:color w:val="000000"/>
                <w:sz w:val="24"/>
                <w:szCs w:val="24"/>
              </w:rPr>
            </w:pPr>
          </w:p>
          <w:p w:rsidR="00931C11" w:rsidRDefault="00931C11" w:rsidP="00F879CE">
            <w:pPr>
              <w:spacing w:after="0" w:line="240" w:lineRule="auto"/>
              <w:jc w:val="center"/>
              <w:rPr>
                <w:rFonts w:ascii="Times New Roman" w:hAnsi="Times New Roman" w:cs="Times New Roman"/>
                <w:b/>
                <w:color w:val="000000"/>
                <w:sz w:val="24"/>
                <w:szCs w:val="24"/>
              </w:rPr>
            </w:pPr>
          </w:p>
          <w:p w:rsidR="00931C11" w:rsidRDefault="00931C11" w:rsidP="00F879CE">
            <w:pPr>
              <w:spacing w:after="0" w:line="240" w:lineRule="auto"/>
              <w:jc w:val="center"/>
              <w:rPr>
                <w:rFonts w:ascii="Times New Roman" w:hAnsi="Times New Roman" w:cs="Times New Roman"/>
                <w:b/>
                <w:color w:val="000000"/>
                <w:sz w:val="24"/>
                <w:szCs w:val="24"/>
              </w:rPr>
            </w:pPr>
          </w:p>
          <w:p w:rsidR="00931C11" w:rsidRPr="00DC1CF8" w:rsidRDefault="00931C11" w:rsidP="00F879CE">
            <w:pPr>
              <w:spacing w:after="0" w:line="240" w:lineRule="auto"/>
              <w:jc w:val="center"/>
              <w:rPr>
                <w:rFonts w:ascii="Times New Roman" w:hAnsi="Times New Roman" w:cs="Times New Roman"/>
                <w:sz w:val="24"/>
                <w:szCs w:val="24"/>
              </w:rPr>
            </w:pPr>
            <w:r w:rsidRPr="00DC1CF8">
              <w:rPr>
                <w:rFonts w:ascii="Times New Roman" w:hAnsi="Times New Roman" w:cs="Times New Roman"/>
                <w:b/>
                <w:color w:val="000000"/>
                <w:sz w:val="24"/>
                <w:szCs w:val="24"/>
              </w:rPr>
              <w:t>Познавательное</w:t>
            </w:r>
          </w:p>
        </w:tc>
        <w:tc>
          <w:tcPr>
            <w:tcW w:w="1839" w:type="dxa"/>
            <w:tcBorders>
              <w:top w:val="single" w:sz="4" w:space="0" w:color="000000"/>
              <w:left w:val="single" w:sz="4" w:space="0" w:color="000000"/>
              <w:bottom w:val="single" w:sz="4" w:space="0" w:color="000000"/>
            </w:tcBorders>
            <w:shd w:val="clear" w:color="auto" w:fill="auto"/>
          </w:tcPr>
          <w:p w:rsidR="00931C11" w:rsidRDefault="00931C11" w:rsidP="00F879CE">
            <w:pPr>
              <w:spacing w:after="0" w:line="240" w:lineRule="auto"/>
              <w:jc w:val="center"/>
              <w:rPr>
                <w:rFonts w:ascii="Times New Roman" w:hAnsi="Times New Roman" w:cs="Times New Roman"/>
                <w:color w:val="000000"/>
                <w:sz w:val="24"/>
                <w:szCs w:val="24"/>
              </w:rPr>
            </w:pPr>
          </w:p>
          <w:p w:rsidR="00931C11" w:rsidRDefault="00931C11" w:rsidP="00F879CE">
            <w:pPr>
              <w:spacing w:after="0" w:line="240" w:lineRule="auto"/>
              <w:jc w:val="center"/>
              <w:rPr>
                <w:rFonts w:ascii="Times New Roman" w:hAnsi="Times New Roman" w:cs="Times New Roman"/>
                <w:color w:val="000000"/>
                <w:sz w:val="24"/>
                <w:szCs w:val="24"/>
              </w:rPr>
            </w:pPr>
          </w:p>
          <w:p w:rsidR="00931C11" w:rsidRDefault="00931C11" w:rsidP="00F879CE">
            <w:pPr>
              <w:spacing w:after="0" w:line="240" w:lineRule="auto"/>
              <w:jc w:val="center"/>
              <w:rPr>
                <w:rFonts w:ascii="Times New Roman" w:hAnsi="Times New Roman" w:cs="Times New Roman"/>
                <w:color w:val="000000"/>
                <w:sz w:val="24"/>
                <w:szCs w:val="24"/>
              </w:rPr>
            </w:pPr>
          </w:p>
          <w:p w:rsidR="00931C11" w:rsidRDefault="00931C11" w:rsidP="00F879CE">
            <w:pPr>
              <w:spacing w:after="0" w:line="240" w:lineRule="auto"/>
              <w:jc w:val="center"/>
              <w:rPr>
                <w:rFonts w:ascii="Times New Roman" w:hAnsi="Times New Roman" w:cs="Times New Roman"/>
                <w:color w:val="000000"/>
                <w:sz w:val="24"/>
                <w:szCs w:val="24"/>
              </w:rPr>
            </w:pPr>
          </w:p>
          <w:p w:rsidR="00931C11" w:rsidRDefault="00931C11" w:rsidP="00F879CE">
            <w:pPr>
              <w:spacing w:after="0" w:line="240" w:lineRule="auto"/>
              <w:jc w:val="center"/>
              <w:rPr>
                <w:rFonts w:ascii="Times New Roman" w:hAnsi="Times New Roman" w:cs="Times New Roman"/>
                <w:color w:val="000000"/>
                <w:sz w:val="24"/>
                <w:szCs w:val="24"/>
              </w:rPr>
            </w:pPr>
          </w:p>
          <w:p w:rsidR="00931C11" w:rsidRPr="00DC1CF8" w:rsidRDefault="00931C11" w:rsidP="00F879CE">
            <w:pPr>
              <w:spacing w:after="0" w:line="240" w:lineRule="auto"/>
              <w:jc w:val="center"/>
              <w:rPr>
                <w:rFonts w:ascii="Times New Roman" w:hAnsi="Times New Roman" w:cs="Times New Roman"/>
                <w:sz w:val="24"/>
                <w:szCs w:val="24"/>
              </w:rPr>
            </w:pPr>
            <w:r w:rsidRPr="00DC1CF8">
              <w:rPr>
                <w:rFonts w:ascii="Times New Roman" w:hAnsi="Times New Roman" w:cs="Times New Roman"/>
                <w:color w:val="000000"/>
                <w:sz w:val="24"/>
                <w:szCs w:val="24"/>
              </w:rPr>
              <w:t>Знания</w:t>
            </w:r>
          </w:p>
        </w:tc>
        <w:tc>
          <w:tcPr>
            <w:tcW w:w="5045" w:type="dxa"/>
            <w:tcBorders>
              <w:top w:val="single" w:sz="4" w:space="0" w:color="000000"/>
              <w:left w:val="single" w:sz="4" w:space="0" w:color="000000"/>
              <w:bottom w:val="single" w:sz="4" w:space="0" w:color="000000"/>
              <w:right w:val="single" w:sz="4" w:space="0" w:color="000000"/>
            </w:tcBorders>
            <w:shd w:val="clear" w:color="auto" w:fill="auto"/>
          </w:tcPr>
          <w:p w:rsidR="00931C11" w:rsidRPr="00DC1CF8" w:rsidRDefault="00931C11" w:rsidP="00F879CE">
            <w:pPr>
              <w:spacing w:after="0" w:line="240" w:lineRule="auto"/>
              <w:jc w:val="both"/>
              <w:rPr>
                <w:rFonts w:ascii="Times New Roman" w:hAnsi="Times New Roman" w:cs="Times New Roman"/>
                <w:sz w:val="24"/>
                <w:szCs w:val="24"/>
              </w:rPr>
            </w:pPr>
            <w:r w:rsidRPr="00DC1CF8">
              <w:rPr>
                <w:rFonts w:ascii="Times New Roman" w:hAnsi="Times New Roman" w:cs="Times New Roman"/>
                <w:bCs/>
                <w:color w:val="000000"/>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931C11" w:rsidRPr="00DC1CF8" w:rsidTr="00F879CE">
        <w:tc>
          <w:tcPr>
            <w:tcW w:w="2472" w:type="dxa"/>
            <w:tcBorders>
              <w:top w:val="single" w:sz="4" w:space="0" w:color="000000"/>
              <w:left w:val="single" w:sz="4" w:space="0" w:color="000000"/>
              <w:bottom w:val="single" w:sz="4" w:space="0" w:color="000000"/>
            </w:tcBorders>
            <w:shd w:val="clear" w:color="auto" w:fill="auto"/>
          </w:tcPr>
          <w:p w:rsidR="00931C11" w:rsidRDefault="00931C11" w:rsidP="00F879CE">
            <w:pPr>
              <w:spacing w:after="0" w:line="240" w:lineRule="auto"/>
              <w:jc w:val="center"/>
              <w:rPr>
                <w:rFonts w:ascii="Times New Roman" w:hAnsi="Times New Roman" w:cs="Times New Roman"/>
                <w:b/>
                <w:color w:val="000000"/>
                <w:sz w:val="24"/>
                <w:szCs w:val="24"/>
              </w:rPr>
            </w:pPr>
          </w:p>
          <w:p w:rsidR="00931C11" w:rsidRPr="00DC1CF8" w:rsidRDefault="00931C11" w:rsidP="00F879CE">
            <w:pPr>
              <w:spacing w:after="0" w:line="240" w:lineRule="auto"/>
              <w:jc w:val="center"/>
              <w:rPr>
                <w:rFonts w:ascii="Times New Roman" w:hAnsi="Times New Roman" w:cs="Times New Roman"/>
                <w:sz w:val="24"/>
                <w:szCs w:val="24"/>
              </w:rPr>
            </w:pPr>
            <w:r w:rsidRPr="00DC1CF8">
              <w:rPr>
                <w:rFonts w:ascii="Times New Roman" w:hAnsi="Times New Roman" w:cs="Times New Roman"/>
                <w:b/>
                <w:color w:val="000000"/>
                <w:sz w:val="24"/>
                <w:szCs w:val="24"/>
              </w:rPr>
              <w:t>Физическое и оздоровительное</w:t>
            </w:r>
          </w:p>
        </w:tc>
        <w:tc>
          <w:tcPr>
            <w:tcW w:w="1839" w:type="dxa"/>
            <w:tcBorders>
              <w:top w:val="single" w:sz="4" w:space="0" w:color="000000"/>
              <w:left w:val="single" w:sz="4" w:space="0" w:color="000000"/>
              <w:bottom w:val="single" w:sz="4" w:space="0" w:color="000000"/>
            </w:tcBorders>
            <w:shd w:val="clear" w:color="auto" w:fill="auto"/>
          </w:tcPr>
          <w:p w:rsidR="00931C11" w:rsidRDefault="00931C11" w:rsidP="00F879CE">
            <w:pPr>
              <w:spacing w:after="0" w:line="240" w:lineRule="auto"/>
              <w:jc w:val="center"/>
              <w:rPr>
                <w:rFonts w:ascii="Times New Roman" w:hAnsi="Times New Roman" w:cs="Times New Roman"/>
                <w:color w:val="000000"/>
                <w:sz w:val="24"/>
                <w:szCs w:val="24"/>
              </w:rPr>
            </w:pPr>
          </w:p>
          <w:p w:rsidR="00931C11" w:rsidRDefault="00931C11" w:rsidP="00F879CE">
            <w:pPr>
              <w:spacing w:after="0" w:line="240" w:lineRule="auto"/>
              <w:jc w:val="center"/>
              <w:rPr>
                <w:rFonts w:ascii="Times New Roman" w:hAnsi="Times New Roman" w:cs="Times New Roman"/>
                <w:color w:val="000000"/>
                <w:sz w:val="24"/>
                <w:szCs w:val="24"/>
              </w:rPr>
            </w:pPr>
          </w:p>
          <w:p w:rsidR="00931C11" w:rsidRPr="00DC1CF8" w:rsidRDefault="00931C11" w:rsidP="00F879CE">
            <w:pPr>
              <w:spacing w:after="0" w:line="240" w:lineRule="auto"/>
              <w:jc w:val="center"/>
              <w:rPr>
                <w:rFonts w:ascii="Times New Roman" w:hAnsi="Times New Roman" w:cs="Times New Roman"/>
                <w:sz w:val="24"/>
                <w:szCs w:val="24"/>
              </w:rPr>
            </w:pPr>
            <w:r w:rsidRPr="00DC1CF8">
              <w:rPr>
                <w:rFonts w:ascii="Times New Roman" w:hAnsi="Times New Roman" w:cs="Times New Roman"/>
                <w:color w:val="000000"/>
                <w:sz w:val="24"/>
                <w:szCs w:val="24"/>
              </w:rPr>
              <w:t>Здоровье</w:t>
            </w:r>
          </w:p>
        </w:tc>
        <w:tc>
          <w:tcPr>
            <w:tcW w:w="5045" w:type="dxa"/>
            <w:tcBorders>
              <w:top w:val="single" w:sz="4" w:space="0" w:color="000000"/>
              <w:left w:val="single" w:sz="4" w:space="0" w:color="000000"/>
              <w:bottom w:val="single" w:sz="4" w:space="0" w:color="000000"/>
              <w:right w:val="single" w:sz="4" w:space="0" w:color="000000"/>
            </w:tcBorders>
            <w:shd w:val="clear" w:color="auto" w:fill="auto"/>
          </w:tcPr>
          <w:p w:rsidR="00931C11" w:rsidRPr="00DC1CF8" w:rsidRDefault="00931C11" w:rsidP="00F879CE">
            <w:pPr>
              <w:spacing w:after="0" w:line="240" w:lineRule="auto"/>
              <w:jc w:val="both"/>
              <w:rPr>
                <w:rFonts w:ascii="Times New Roman" w:hAnsi="Times New Roman" w:cs="Times New Roman"/>
                <w:sz w:val="24"/>
                <w:szCs w:val="24"/>
              </w:rPr>
            </w:pPr>
            <w:r w:rsidRPr="00DC1CF8">
              <w:rPr>
                <w:rFonts w:ascii="Times New Roman" w:hAnsi="Times New Roman" w:cs="Times New Roman"/>
                <w:bCs/>
                <w:color w:val="000000"/>
                <w:sz w:val="24"/>
                <w:szCs w:val="24"/>
              </w:rPr>
              <w:t xml:space="preserve">Владеющий основными навыками личной и общественной гигиены, стремящийся соблюдать правила безопасного поведения в быту, социуме (в том числе в цифровой </w:t>
            </w:r>
            <w:r w:rsidRPr="00DC1CF8">
              <w:rPr>
                <w:rFonts w:ascii="Times New Roman" w:hAnsi="Times New Roman" w:cs="Times New Roman"/>
                <w:bCs/>
                <w:color w:val="000000"/>
                <w:sz w:val="24"/>
                <w:szCs w:val="24"/>
              </w:rPr>
              <w:lastRenderedPageBreak/>
              <w:t>среде), природе.</w:t>
            </w:r>
          </w:p>
        </w:tc>
      </w:tr>
      <w:tr w:rsidR="00931C11" w:rsidRPr="00DC1CF8" w:rsidTr="00F879CE">
        <w:tc>
          <w:tcPr>
            <w:tcW w:w="2472" w:type="dxa"/>
            <w:tcBorders>
              <w:top w:val="single" w:sz="4" w:space="0" w:color="000000"/>
              <w:left w:val="single" w:sz="4" w:space="0" w:color="000000"/>
              <w:bottom w:val="single" w:sz="4" w:space="0" w:color="000000"/>
            </w:tcBorders>
            <w:shd w:val="clear" w:color="auto" w:fill="auto"/>
          </w:tcPr>
          <w:p w:rsidR="00931C11" w:rsidRDefault="00931C11" w:rsidP="00F879CE">
            <w:pPr>
              <w:spacing w:after="0" w:line="240" w:lineRule="auto"/>
              <w:jc w:val="center"/>
              <w:rPr>
                <w:rFonts w:ascii="Times New Roman" w:hAnsi="Times New Roman" w:cs="Times New Roman"/>
                <w:b/>
                <w:color w:val="000000"/>
                <w:sz w:val="24"/>
                <w:szCs w:val="24"/>
              </w:rPr>
            </w:pPr>
          </w:p>
          <w:p w:rsidR="00931C11" w:rsidRDefault="00931C11" w:rsidP="00F879CE">
            <w:pPr>
              <w:spacing w:after="0" w:line="240" w:lineRule="auto"/>
              <w:jc w:val="center"/>
              <w:rPr>
                <w:rFonts w:ascii="Times New Roman" w:hAnsi="Times New Roman" w:cs="Times New Roman"/>
                <w:b/>
                <w:color w:val="000000"/>
                <w:sz w:val="24"/>
                <w:szCs w:val="24"/>
              </w:rPr>
            </w:pPr>
          </w:p>
          <w:p w:rsidR="00931C11" w:rsidRPr="00DC1CF8" w:rsidRDefault="00931C11" w:rsidP="00F879CE">
            <w:pPr>
              <w:spacing w:after="0" w:line="240" w:lineRule="auto"/>
              <w:jc w:val="center"/>
              <w:rPr>
                <w:rFonts w:ascii="Times New Roman" w:hAnsi="Times New Roman" w:cs="Times New Roman"/>
                <w:sz w:val="24"/>
                <w:szCs w:val="24"/>
              </w:rPr>
            </w:pPr>
            <w:r w:rsidRPr="00DC1CF8">
              <w:rPr>
                <w:rFonts w:ascii="Times New Roman" w:hAnsi="Times New Roman" w:cs="Times New Roman"/>
                <w:b/>
                <w:color w:val="000000"/>
                <w:sz w:val="24"/>
                <w:szCs w:val="24"/>
              </w:rPr>
              <w:t>Трудовое</w:t>
            </w:r>
          </w:p>
        </w:tc>
        <w:tc>
          <w:tcPr>
            <w:tcW w:w="1839" w:type="dxa"/>
            <w:tcBorders>
              <w:top w:val="single" w:sz="4" w:space="0" w:color="000000"/>
              <w:left w:val="single" w:sz="4" w:space="0" w:color="000000"/>
              <w:bottom w:val="single" w:sz="4" w:space="0" w:color="000000"/>
            </w:tcBorders>
            <w:shd w:val="clear" w:color="auto" w:fill="auto"/>
          </w:tcPr>
          <w:p w:rsidR="00931C11" w:rsidRDefault="00931C11" w:rsidP="00F879CE">
            <w:pPr>
              <w:spacing w:after="0" w:line="240" w:lineRule="auto"/>
              <w:jc w:val="center"/>
              <w:rPr>
                <w:rFonts w:ascii="Times New Roman" w:hAnsi="Times New Roman" w:cs="Times New Roman"/>
                <w:color w:val="000000"/>
                <w:sz w:val="24"/>
                <w:szCs w:val="24"/>
              </w:rPr>
            </w:pPr>
          </w:p>
          <w:p w:rsidR="00931C11" w:rsidRDefault="00931C11" w:rsidP="00F879CE">
            <w:pPr>
              <w:spacing w:after="0" w:line="240" w:lineRule="auto"/>
              <w:jc w:val="center"/>
              <w:rPr>
                <w:rFonts w:ascii="Times New Roman" w:hAnsi="Times New Roman" w:cs="Times New Roman"/>
                <w:color w:val="000000"/>
                <w:sz w:val="24"/>
                <w:szCs w:val="24"/>
              </w:rPr>
            </w:pPr>
          </w:p>
          <w:p w:rsidR="00931C11" w:rsidRPr="00DC1CF8" w:rsidRDefault="00931C11" w:rsidP="00F879CE">
            <w:pPr>
              <w:spacing w:after="0" w:line="240" w:lineRule="auto"/>
              <w:jc w:val="center"/>
              <w:rPr>
                <w:rFonts w:ascii="Times New Roman" w:hAnsi="Times New Roman" w:cs="Times New Roman"/>
                <w:sz w:val="24"/>
                <w:szCs w:val="24"/>
              </w:rPr>
            </w:pPr>
            <w:r w:rsidRPr="00DC1CF8">
              <w:rPr>
                <w:rFonts w:ascii="Times New Roman" w:hAnsi="Times New Roman" w:cs="Times New Roman"/>
                <w:color w:val="000000"/>
                <w:sz w:val="24"/>
                <w:szCs w:val="24"/>
              </w:rPr>
              <w:t>Труд</w:t>
            </w:r>
          </w:p>
        </w:tc>
        <w:tc>
          <w:tcPr>
            <w:tcW w:w="5045" w:type="dxa"/>
            <w:tcBorders>
              <w:top w:val="single" w:sz="4" w:space="0" w:color="000000"/>
              <w:left w:val="single" w:sz="4" w:space="0" w:color="000000"/>
              <w:bottom w:val="single" w:sz="4" w:space="0" w:color="000000"/>
              <w:right w:val="single" w:sz="4" w:space="0" w:color="000000"/>
            </w:tcBorders>
            <w:shd w:val="clear" w:color="auto" w:fill="auto"/>
          </w:tcPr>
          <w:p w:rsidR="00931C11" w:rsidRPr="00DC1CF8" w:rsidRDefault="00931C11" w:rsidP="00F879CE">
            <w:pPr>
              <w:spacing w:after="0" w:line="240" w:lineRule="auto"/>
              <w:jc w:val="both"/>
              <w:rPr>
                <w:rFonts w:ascii="Times New Roman" w:hAnsi="Times New Roman" w:cs="Times New Roman"/>
                <w:sz w:val="24"/>
                <w:szCs w:val="24"/>
              </w:rPr>
            </w:pPr>
            <w:r w:rsidRPr="00DC1CF8">
              <w:rPr>
                <w:rFonts w:ascii="Times New Roman" w:hAnsi="Times New Roman" w:cs="Times New Roman"/>
                <w:bCs/>
                <w:color w:val="000000"/>
                <w:sz w:val="24"/>
                <w:szCs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931C11" w:rsidRPr="00DC1CF8" w:rsidTr="00F879CE">
        <w:tc>
          <w:tcPr>
            <w:tcW w:w="2472" w:type="dxa"/>
            <w:tcBorders>
              <w:top w:val="single" w:sz="4" w:space="0" w:color="000000"/>
              <w:left w:val="single" w:sz="4" w:space="0" w:color="000000"/>
              <w:bottom w:val="single" w:sz="4" w:space="0" w:color="000000"/>
            </w:tcBorders>
            <w:shd w:val="clear" w:color="auto" w:fill="auto"/>
          </w:tcPr>
          <w:p w:rsidR="00931C11" w:rsidRDefault="00931C11" w:rsidP="00F879CE">
            <w:pPr>
              <w:spacing w:after="0" w:line="240" w:lineRule="auto"/>
              <w:jc w:val="center"/>
              <w:rPr>
                <w:rFonts w:ascii="Times New Roman" w:hAnsi="Times New Roman" w:cs="Times New Roman"/>
                <w:b/>
                <w:color w:val="000000"/>
                <w:sz w:val="24"/>
                <w:szCs w:val="24"/>
              </w:rPr>
            </w:pPr>
          </w:p>
          <w:p w:rsidR="00931C11" w:rsidRDefault="00931C11" w:rsidP="00F879CE">
            <w:pPr>
              <w:spacing w:after="0" w:line="240" w:lineRule="auto"/>
              <w:jc w:val="center"/>
              <w:rPr>
                <w:rFonts w:ascii="Times New Roman" w:hAnsi="Times New Roman" w:cs="Times New Roman"/>
                <w:b/>
                <w:color w:val="000000"/>
                <w:sz w:val="24"/>
                <w:szCs w:val="24"/>
              </w:rPr>
            </w:pPr>
          </w:p>
          <w:p w:rsidR="00931C11" w:rsidRPr="00DC1CF8" w:rsidRDefault="00931C11" w:rsidP="00F879CE">
            <w:pPr>
              <w:spacing w:after="0" w:line="240" w:lineRule="auto"/>
              <w:jc w:val="center"/>
              <w:rPr>
                <w:rFonts w:ascii="Times New Roman" w:hAnsi="Times New Roman" w:cs="Times New Roman"/>
                <w:sz w:val="24"/>
                <w:szCs w:val="24"/>
              </w:rPr>
            </w:pPr>
            <w:r w:rsidRPr="00DC1CF8">
              <w:rPr>
                <w:rFonts w:ascii="Times New Roman" w:hAnsi="Times New Roman" w:cs="Times New Roman"/>
                <w:b/>
                <w:color w:val="000000"/>
                <w:sz w:val="24"/>
                <w:szCs w:val="24"/>
              </w:rPr>
              <w:t>Этико-эстетическое</w:t>
            </w:r>
          </w:p>
        </w:tc>
        <w:tc>
          <w:tcPr>
            <w:tcW w:w="1839" w:type="dxa"/>
            <w:tcBorders>
              <w:top w:val="single" w:sz="4" w:space="0" w:color="000000"/>
              <w:left w:val="single" w:sz="4" w:space="0" w:color="000000"/>
              <w:bottom w:val="single" w:sz="4" w:space="0" w:color="000000"/>
            </w:tcBorders>
            <w:shd w:val="clear" w:color="auto" w:fill="auto"/>
          </w:tcPr>
          <w:p w:rsidR="00931C11" w:rsidRDefault="00931C11" w:rsidP="00F879CE">
            <w:pPr>
              <w:spacing w:after="0" w:line="240" w:lineRule="auto"/>
              <w:jc w:val="center"/>
              <w:rPr>
                <w:rFonts w:ascii="Times New Roman" w:hAnsi="Times New Roman" w:cs="Times New Roman"/>
                <w:color w:val="000000"/>
                <w:sz w:val="24"/>
                <w:szCs w:val="24"/>
              </w:rPr>
            </w:pPr>
          </w:p>
          <w:p w:rsidR="00931C11" w:rsidRDefault="00931C11" w:rsidP="00F879CE">
            <w:pPr>
              <w:spacing w:after="0" w:line="240" w:lineRule="auto"/>
              <w:jc w:val="center"/>
              <w:rPr>
                <w:rFonts w:ascii="Times New Roman" w:hAnsi="Times New Roman" w:cs="Times New Roman"/>
                <w:color w:val="000000"/>
                <w:sz w:val="24"/>
                <w:szCs w:val="24"/>
              </w:rPr>
            </w:pPr>
          </w:p>
          <w:p w:rsidR="00931C11" w:rsidRPr="00DC1CF8" w:rsidRDefault="00931C11" w:rsidP="00F879CE">
            <w:pPr>
              <w:spacing w:after="0" w:line="240" w:lineRule="auto"/>
              <w:jc w:val="center"/>
              <w:rPr>
                <w:rFonts w:ascii="Times New Roman" w:hAnsi="Times New Roman" w:cs="Times New Roman"/>
                <w:sz w:val="24"/>
                <w:szCs w:val="24"/>
              </w:rPr>
            </w:pPr>
            <w:r w:rsidRPr="00DC1CF8">
              <w:rPr>
                <w:rFonts w:ascii="Times New Roman" w:hAnsi="Times New Roman" w:cs="Times New Roman"/>
                <w:color w:val="000000"/>
                <w:sz w:val="24"/>
                <w:szCs w:val="24"/>
              </w:rPr>
              <w:t>Культура и красота</w:t>
            </w:r>
          </w:p>
        </w:tc>
        <w:tc>
          <w:tcPr>
            <w:tcW w:w="5045" w:type="dxa"/>
            <w:tcBorders>
              <w:top w:val="single" w:sz="4" w:space="0" w:color="000000"/>
              <w:left w:val="single" w:sz="4" w:space="0" w:color="000000"/>
              <w:bottom w:val="single" w:sz="4" w:space="0" w:color="000000"/>
              <w:right w:val="single" w:sz="4" w:space="0" w:color="000000"/>
            </w:tcBorders>
            <w:shd w:val="clear" w:color="auto" w:fill="auto"/>
          </w:tcPr>
          <w:p w:rsidR="00931C11" w:rsidRPr="00DC1CF8" w:rsidRDefault="00931C11" w:rsidP="00F879CE">
            <w:pPr>
              <w:spacing w:after="0" w:line="240" w:lineRule="auto"/>
              <w:jc w:val="both"/>
              <w:rPr>
                <w:rFonts w:ascii="Times New Roman" w:hAnsi="Times New Roman" w:cs="Times New Roman"/>
                <w:sz w:val="24"/>
                <w:szCs w:val="24"/>
              </w:rPr>
            </w:pPr>
            <w:r w:rsidRPr="00DC1CF8">
              <w:rPr>
                <w:rFonts w:ascii="Times New Roman" w:hAnsi="Times New Roman" w:cs="Times New Roman"/>
                <w:bCs/>
                <w:color w:val="000000"/>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bookmarkEnd w:id="13"/>
    </w:tbl>
    <w:p w:rsidR="00931C11" w:rsidRDefault="00931C11" w:rsidP="009C10CC">
      <w:pPr>
        <w:pStyle w:val="western"/>
        <w:shd w:val="clear" w:color="auto" w:fill="FFFFFF"/>
        <w:spacing w:before="0" w:beforeAutospacing="0" w:after="0" w:afterAutospacing="0"/>
        <w:jc w:val="center"/>
        <w:rPr>
          <w:rFonts w:ascii="yandex-sans" w:hAnsi="yandex-sans"/>
          <w:b/>
          <w:sz w:val="23"/>
          <w:szCs w:val="23"/>
        </w:rPr>
      </w:pPr>
    </w:p>
    <w:p w:rsidR="00CE43FE" w:rsidRDefault="00581112" w:rsidP="009C10CC">
      <w:pPr>
        <w:pStyle w:val="western"/>
        <w:shd w:val="clear" w:color="auto" w:fill="FFFFFF"/>
        <w:spacing w:before="0" w:beforeAutospacing="0" w:after="0" w:afterAutospacing="0"/>
        <w:jc w:val="center"/>
        <w:rPr>
          <w:rFonts w:ascii="yandex-sans" w:hAnsi="yandex-sans"/>
          <w:b/>
          <w:sz w:val="23"/>
          <w:szCs w:val="23"/>
        </w:rPr>
      </w:pPr>
      <w:r>
        <w:rPr>
          <w:rFonts w:ascii="yandex-sans" w:hAnsi="yandex-sans"/>
          <w:b/>
          <w:sz w:val="23"/>
          <w:szCs w:val="23"/>
        </w:rPr>
        <w:t>3</w:t>
      </w:r>
      <w:r w:rsidR="00BA56B5">
        <w:rPr>
          <w:rFonts w:ascii="yandex-sans" w:hAnsi="yandex-sans"/>
          <w:b/>
          <w:sz w:val="23"/>
          <w:szCs w:val="23"/>
        </w:rPr>
        <w:t>.</w:t>
      </w:r>
      <w:r>
        <w:rPr>
          <w:rFonts w:ascii="yandex-sans" w:hAnsi="yandex-sans"/>
          <w:b/>
          <w:sz w:val="23"/>
          <w:szCs w:val="23"/>
        </w:rPr>
        <w:t xml:space="preserve"> </w:t>
      </w:r>
      <w:r w:rsidRPr="00BB27CA">
        <w:rPr>
          <w:rFonts w:ascii="yandex-sans" w:hAnsi="yandex-sans"/>
          <w:b/>
          <w:sz w:val="23"/>
          <w:szCs w:val="23"/>
        </w:rPr>
        <w:t>Развивающее оценивание качества образовательной деятельности по Программе</w:t>
      </w:r>
    </w:p>
    <w:p w:rsidR="002F5140" w:rsidRDefault="002F5140" w:rsidP="002F5140">
      <w:pPr>
        <w:pStyle w:val="western"/>
        <w:shd w:val="clear" w:color="auto" w:fill="FFFFFF"/>
        <w:spacing w:before="0" w:beforeAutospacing="0" w:after="0" w:afterAutospacing="0"/>
        <w:ind w:firstLine="708"/>
        <w:jc w:val="center"/>
        <w:rPr>
          <w:rFonts w:ascii="yandex-sans" w:hAnsi="yandex-sans"/>
          <w:b/>
          <w:sz w:val="23"/>
          <w:szCs w:val="23"/>
        </w:rPr>
      </w:pPr>
    </w:p>
    <w:p w:rsidR="00581112" w:rsidRPr="00CE43FE" w:rsidRDefault="00581112" w:rsidP="002C0D26">
      <w:pPr>
        <w:pStyle w:val="western"/>
        <w:shd w:val="clear" w:color="auto" w:fill="FFFFFF"/>
        <w:spacing w:before="0" w:beforeAutospacing="0" w:after="0" w:afterAutospacing="0"/>
        <w:ind w:firstLine="709"/>
        <w:jc w:val="both"/>
        <w:rPr>
          <w:rFonts w:ascii="yandex-sans" w:hAnsi="yandex-sans"/>
          <w:b/>
          <w:sz w:val="23"/>
          <w:szCs w:val="23"/>
        </w:rPr>
      </w:pPr>
      <w:r w:rsidRPr="0033338C">
        <w:rPr>
          <w:color w:val="000000" w:themeColor="text1"/>
        </w:rPr>
        <w:t xml:space="preserve">Программой не предусматривается оценивание качества образовательной деятельности в МБДОУ «Детский сад «Рябинушка» с. Гостищево» на основе достижения детьми планируемых результатов освоения Программы. </w:t>
      </w:r>
    </w:p>
    <w:p w:rsidR="00581112" w:rsidRPr="0033338C" w:rsidRDefault="00581112" w:rsidP="002C0D26">
      <w:pPr>
        <w:spacing w:after="0" w:line="240" w:lineRule="auto"/>
        <w:ind w:firstLine="709"/>
        <w:jc w:val="both"/>
        <w:rPr>
          <w:rFonts w:ascii="Times New Roman" w:hAnsi="Times New Roman" w:cs="Times New Roman"/>
          <w:color w:val="000000" w:themeColor="text1"/>
          <w:sz w:val="24"/>
          <w:szCs w:val="24"/>
        </w:rPr>
      </w:pPr>
      <w:r w:rsidRPr="0033338C">
        <w:rPr>
          <w:rFonts w:ascii="Times New Roman" w:hAnsi="Times New Roman" w:cs="Times New Roman"/>
          <w:color w:val="000000" w:themeColor="text1"/>
          <w:sz w:val="24"/>
          <w:szCs w:val="24"/>
        </w:rPr>
        <w:t xml:space="preserve">Целевые ориентиры, представленные в Программе: </w:t>
      </w:r>
    </w:p>
    <w:p w:rsidR="00581112" w:rsidRPr="0033338C" w:rsidRDefault="00581112" w:rsidP="002C0D26">
      <w:pPr>
        <w:spacing w:after="0" w:line="240" w:lineRule="auto"/>
        <w:ind w:firstLine="709"/>
        <w:jc w:val="both"/>
        <w:rPr>
          <w:rFonts w:ascii="Times New Roman" w:hAnsi="Times New Roman" w:cs="Times New Roman"/>
          <w:color w:val="000000" w:themeColor="text1"/>
          <w:sz w:val="24"/>
          <w:szCs w:val="24"/>
        </w:rPr>
      </w:pPr>
      <w:r w:rsidRPr="0033338C">
        <w:rPr>
          <w:rFonts w:ascii="Times New Roman" w:hAnsi="Times New Roman" w:cs="Times New Roman"/>
          <w:color w:val="000000" w:themeColor="text1"/>
          <w:sz w:val="24"/>
          <w:szCs w:val="24"/>
        </w:rPr>
        <w:t>•</w:t>
      </w:r>
      <w:r w:rsidRPr="0033338C">
        <w:rPr>
          <w:rFonts w:ascii="Times New Roman" w:hAnsi="Times New Roman" w:cs="Times New Roman"/>
          <w:color w:val="000000" w:themeColor="text1"/>
          <w:sz w:val="24"/>
          <w:szCs w:val="24"/>
        </w:rPr>
        <w:tab/>
        <w:t xml:space="preserve">не подлежат непосредственной оценке; </w:t>
      </w:r>
    </w:p>
    <w:p w:rsidR="00581112" w:rsidRPr="0033338C" w:rsidRDefault="00581112" w:rsidP="002C0D26">
      <w:pPr>
        <w:spacing w:after="0" w:line="240" w:lineRule="auto"/>
        <w:ind w:firstLine="709"/>
        <w:jc w:val="both"/>
        <w:rPr>
          <w:rFonts w:ascii="Times New Roman" w:hAnsi="Times New Roman" w:cs="Times New Roman"/>
          <w:color w:val="000000" w:themeColor="text1"/>
          <w:sz w:val="24"/>
          <w:szCs w:val="24"/>
        </w:rPr>
      </w:pPr>
      <w:r w:rsidRPr="0033338C">
        <w:rPr>
          <w:rFonts w:ascii="Times New Roman" w:hAnsi="Times New Roman" w:cs="Times New Roman"/>
          <w:color w:val="000000" w:themeColor="text1"/>
          <w:sz w:val="24"/>
          <w:szCs w:val="24"/>
        </w:rPr>
        <w:t>•</w:t>
      </w:r>
      <w:r w:rsidRPr="0033338C">
        <w:rPr>
          <w:rFonts w:ascii="Times New Roman" w:hAnsi="Times New Roman" w:cs="Times New Roman"/>
          <w:color w:val="000000" w:themeColor="text1"/>
          <w:sz w:val="24"/>
          <w:szCs w:val="24"/>
        </w:rPr>
        <w:tab/>
        <w:t xml:space="preserve">не являются непосредственным основанием оценки как итогового, так и промежуточного уровня развития детей;  </w:t>
      </w:r>
    </w:p>
    <w:p w:rsidR="00581112" w:rsidRPr="0033338C" w:rsidRDefault="00581112" w:rsidP="00CE43FE">
      <w:pPr>
        <w:spacing w:after="0" w:line="240" w:lineRule="auto"/>
        <w:ind w:firstLine="709"/>
        <w:jc w:val="both"/>
        <w:rPr>
          <w:rFonts w:ascii="Times New Roman" w:hAnsi="Times New Roman" w:cs="Times New Roman"/>
          <w:color w:val="000000" w:themeColor="text1"/>
          <w:sz w:val="24"/>
          <w:szCs w:val="24"/>
        </w:rPr>
      </w:pPr>
      <w:r w:rsidRPr="0033338C">
        <w:rPr>
          <w:rFonts w:ascii="Times New Roman" w:hAnsi="Times New Roman" w:cs="Times New Roman"/>
          <w:color w:val="000000" w:themeColor="text1"/>
          <w:sz w:val="24"/>
          <w:szCs w:val="24"/>
        </w:rPr>
        <w:t>•</w:t>
      </w:r>
      <w:r w:rsidRPr="0033338C">
        <w:rPr>
          <w:rFonts w:ascii="Times New Roman" w:hAnsi="Times New Roman" w:cs="Times New Roman"/>
          <w:color w:val="000000" w:themeColor="text1"/>
          <w:sz w:val="24"/>
          <w:szCs w:val="24"/>
        </w:rPr>
        <w:tab/>
        <w:t xml:space="preserve">не являются основанием для их формального сравнения с реальными достижениями детей; </w:t>
      </w:r>
    </w:p>
    <w:p w:rsidR="00581112" w:rsidRPr="0033338C" w:rsidRDefault="00581112" w:rsidP="00CE43FE">
      <w:pPr>
        <w:spacing w:after="0" w:line="240" w:lineRule="auto"/>
        <w:ind w:firstLine="709"/>
        <w:jc w:val="both"/>
        <w:rPr>
          <w:rFonts w:ascii="Times New Roman" w:hAnsi="Times New Roman" w:cs="Times New Roman"/>
          <w:color w:val="000000" w:themeColor="text1"/>
          <w:sz w:val="24"/>
          <w:szCs w:val="24"/>
        </w:rPr>
      </w:pPr>
      <w:r w:rsidRPr="0033338C">
        <w:rPr>
          <w:rFonts w:ascii="Times New Roman" w:hAnsi="Times New Roman" w:cs="Times New Roman"/>
          <w:color w:val="000000" w:themeColor="text1"/>
          <w:sz w:val="24"/>
          <w:szCs w:val="24"/>
        </w:rPr>
        <w:t>•</w:t>
      </w:r>
      <w:r w:rsidRPr="0033338C">
        <w:rPr>
          <w:rFonts w:ascii="Times New Roman" w:hAnsi="Times New Roman" w:cs="Times New Roman"/>
          <w:color w:val="000000" w:themeColor="text1"/>
          <w:sz w:val="24"/>
          <w:szCs w:val="24"/>
        </w:rPr>
        <w:tab/>
        <w:t xml:space="preserve">не являются основой объективной оценки соответствия установленным требованиям образовательной деятельности и подготовки детей;  </w:t>
      </w:r>
    </w:p>
    <w:p w:rsidR="00581112" w:rsidRPr="0033338C" w:rsidRDefault="00581112" w:rsidP="00CE43FE">
      <w:pPr>
        <w:spacing w:after="0" w:line="240" w:lineRule="auto"/>
        <w:ind w:firstLine="709"/>
        <w:jc w:val="both"/>
        <w:rPr>
          <w:rFonts w:ascii="Times New Roman" w:hAnsi="Times New Roman" w:cs="Times New Roman"/>
          <w:color w:val="000000" w:themeColor="text1"/>
          <w:sz w:val="24"/>
          <w:szCs w:val="24"/>
        </w:rPr>
      </w:pPr>
      <w:r w:rsidRPr="0033338C">
        <w:rPr>
          <w:rFonts w:ascii="Times New Roman" w:hAnsi="Times New Roman" w:cs="Times New Roman"/>
          <w:color w:val="000000" w:themeColor="text1"/>
          <w:sz w:val="24"/>
          <w:szCs w:val="24"/>
        </w:rPr>
        <w:t>•</w:t>
      </w:r>
      <w:r w:rsidRPr="0033338C">
        <w:rPr>
          <w:rFonts w:ascii="Times New Roman" w:hAnsi="Times New Roman" w:cs="Times New Roman"/>
          <w:color w:val="000000" w:themeColor="text1"/>
          <w:sz w:val="24"/>
          <w:szCs w:val="24"/>
        </w:rPr>
        <w:tab/>
        <w:t xml:space="preserve">не являются непосредственным основанием при оценке качества образования.  </w:t>
      </w:r>
    </w:p>
    <w:p w:rsidR="00581112" w:rsidRPr="0033338C" w:rsidRDefault="00581112" w:rsidP="0033338C">
      <w:pPr>
        <w:spacing w:after="0" w:line="240" w:lineRule="auto"/>
        <w:ind w:firstLine="709"/>
        <w:jc w:val="both"/>
        <w:rPr>
          <w:rFonts w:ascii="Times New Roman" w:hAnsi="Times New Roman" w:cs="Times New Roman"/>
          <w:color w:val="000000" w:themeColor="text1"/>
          <w:sz w:val="24"/>
          <w:szCs w:val="24"/>
        </w:rPr>
      </w:pPr>
      <w:r w:rsidRPr="0033338C">
        <w:rPr>
          <w:rFonts w:ascii="Times New Roman" w:hAnsi="Times New Roman" w:cs="Times New Roman"/>
          <w:color w:val="000000" w:themeColor="text1"/>
          <w:sz w:val="24"/>
          <w:szCs w:val="24"/>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581112" w:rsidRPr="0033338C" w:rsidRDefault="00581112" w:rsidP="0033338C">
      <w:pPr>
        <w:spacing w:after="0" w:line="240" w:lineRule="auto"/>
        <w:ind w:firstLine="709"/>
        <w:jc w:val="both"/>
        <w:rPr>
          <w:rFonts w:ascii="Times New Roman" w:hAnsi="Times New Roman" w:cs="Times New Roman"/>
          <w:color w:val="000000" w:themeColor="text1"/>
          <w:sz w:val="24"/>
          <w:szCs w:val="24"/>
        </w:rPr>
      </w:pPr>
      <w:r w:rsidRPr="0033338C">
        <w:rPr>
          <w:rFonts w:ascii="Times New Roman" w:hAnsi="Times New Roman" w:cs="Times New Roman"/>
          <w:color w:val="000000" w:themeColor="text1"/>
          <w:sz w:val="24"/>
          <w:szCs w:val="24"/>
        </w:rPr>
        <w:t>•</w:t>
      </w:r>
      <w:r w:rsidRPr="0033338C">
        <w:rPr>
          <w:rFonts w:ascii="Times New Roman" w:hAnsi="Times New Roman" w:cs="Times New Roman"/>
          <w:color w:val="000000" w:themeColor="text1"/>
          <w:sz w:val="24"/>
          <w:szCs w:val="24"/>
        </w:rPr>
        <w:tab/>
        <w:t xml:space="preserve">педагогические наблюдения, педагогическую диагностику, связанную с оценкой эффективности педагогических действий с целью их дальнейшей оптимизации; </w:t>
      </w:r>
    </w:p>
    <w:p w:rsidR="00581112" w:rsidRPr="0033338C" w:rsidRDefault="00581112" w:rsidP="0033338C">
      <w:pPr>
        <w:spacing w:after="0" w:line="240" w:lineRule="auto"/>
        <w:ind w:firstLine="709"/>
        <w:jc w:val="both"/>
        <w:rPr>
          <w:rFonts w:ascii="Times New Roman" w:hAnsi="Times New Roman" w:cs="Times New Roman"/>
          <w:color w:val="000000" w:themeColor="text1"/>
          <w:sz w:val="24"/>
          <w:szCs w:val="24"/>
        </w:rPr>
      </w:pPr>
      <w:r w:rsidRPr="0033338C">
        <w:rPr>
          <w:rFonts w:ascii="Times New Roman" w:hAnsi="Times New Roman" w:cs="Times New Roman"/>
          <w:color w:val="000000" w:themeColor="text1"/>
          <w:sz w:val="24"/>
          <w:szCs w:val="24"/>
        </w:rPr>
        <w:t>•</w:t>
      </w:r>
      <w:r w:rsidRPr="0033338C">
        <w:rPr>
          <w:rFonts w:ascii="Times New Roman" w:hAnsi="Times New Roman" w:cs="Times New Roman"/>
          <w:color w:val="000000" w:themeColor="text1"/>
          <w:sz w:val="24"/>
          <w:szCs w:val="24"/>
        </w:rPr>
        <w:tab/>
        <w:t xml:space="preserve">материалы, фиксирующие достижения ребенка в ходе </w:t>
      </w:r>
      <w:r w:rsidR="00782711">
        <w:rPr>
          <w:rFonts w:ascii="Times New Roman" w:hAnsi="Times New Roman" w:cs="Times New Roman"/>
          <w:color w:val="000000" w:themeColor="text1"/>
          <w:sz w:val="24"/>
          <w:szCs w:val="24"/>
        </w:rPr>
        <w:t xml:space="preserve">образовательной деятельности; </w:t>
      </w:r>
    </w:p>
    <w:p w:rsidR="00581112" w:rsidRPr="0033338C" w:rsidRDefault="00782711" w:rsidP="0033338C">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t xml:space="preserve">карты развития ребенка; </w:t>
      </w:r>
    </w:p>
    <w:p w:rsidR="00581112" w:rsidRPr="0033338C" w:rsidRDefault="00581112" w:rsidP="0033338C">
      <w:pPr>
        <w:spacing w:after="0" w:line="240" w:lineRule="auto"/>
        <w:ind w:firstLine="709"/>
        <w:jc w:val="both"/>
        <w:rPr>
          <w:rFonts w:ascii="Times New Roman" w:hAnsi="Times New Roman" w:cs="Times New Roman"/>
          <w:color w:val="000000" w:themeColor="text1"/>
          <w:sz w:val="24"/>
          <w:szCs w:val="24"/>
        </w:rPr>
      </w:pPr>
      <w:r w:rsidRPr="0033338C">
        <w:rPr>
          <w:rFonts w:ascii="Times New Roman" w:hAnsi="Times New Roman" w:cs="Times New Roman"/>
          <w:color w:val="000000" w:themeColor="text1"/>
          <w:sz w:val="24"/>
          <w:szCs w:val="24"/>
        </w:rPr>
        <w:t>•</w:t>
      </w:r>
      <w:r w:rsidRPr="0033338C">
        <w:rPr>
          <w:rFonts w:ascii="Times New Roman" w:hAnsi="Times New Roman" w:cs="Times New Roman"/>
          <w:color w:val="000000" w:themeColor="text1"/>
          <w:sz w:val="24"/>
          <w:szCs w:val="24"/>
        </w:rPr>
        <w:tab/>
        <w:t>различные шкалы индивидуального развития.</w:t>
      </w:r>
    </w:p>
    <w:p w:rsidR="00581112" w:rsidRPr="009C10CC" w:rsidRDefault="00581112" w:rsidP="009C10CC">
      <w:pPr>
        <w:spacing w:after="0" w:line="240" w:lineRule="auto"/>
        <w:ind w:firstLine="709"/>
        <w:jc w:val="center"/>
        <w:rPr>
          <w:rFonts w:ascii="Times New Roman" w:hAnsi="Times New Roman" w:cs="Times New Roman"/>
          <w:b/>
          <w:bCs/>
          <w:color w:val="000000" w:themeColor="text1"/>
          <w:sz w:val="24"/>
          <w:szCs w:val="24"/>
        </w:rPr>
      </w:pPr>
      <w:r w:rsidRPr="009C10CC">
        <w:rPr>
          <w:rFonts w:ascii="Times New Roman" w:hAnsi="Times New Roman" w:cs="Times New Roman"/>
          <w:b/>
          <w:bCs/>
          <w:color w:val="000000" w:themeColor="text1"/>
          <w:sz w:val="24"/>
          <w:szCs w:val="24"/>
        </w:rPr>
        <w:t>Система оценки результатов освоения программы</w:t>
      </w:r>
    </w:p>
    <w:p w:rsidR="00581112" w:rsidRPr="0033338C" w:rsidRDefault="00581112" w:rsidP="0033338C">
      <w:pPr>
        <w:spacing w:after="0" w:line="240" w:lineRule="auto"/>
        <w:ind w:firstLine="709"/>
        <w:jc w:val="both"/>
        <w:rPr>
          <w:rFonts w:ascii="Times New Roman" w:hAnsi="Times New Roman" w:cs="Times New Roman"/>
          <w:color w:val="000000" w:themeColor="text1"/>
          <w:sz w:val="24"/>
          <w:szCs w:val="24"/>
        </w:rPr>
      </w:pPr>
      <w:r w:rsidRPr="0033338C">
        <w:rPr>
          <w:rFonts w:ascii="Times New Roman" w:hAnsi="Times New Roman" w:cs="Times New Roman"/>
          <w:color w:val="000000" w:themeColor="text1"/>
          <w:sz w:val="24"/>
          <w:szCs w:val="24"/>
        </w:rPr>
        <w:t>В соответствии с п.4.3.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Как следует из п.4.5. ФГОС ДО, целевые ориентиры не могут служить непосредственным основанием при решении управленческих задач.</w:t>
      </w:r>
    </w:p>
    <w:p w:rsidR="00581112" w:rsidRPr="0033338C" w:rsidRDefault="00581112" w:rsidP="0033338C">
      <w:pPr>
        <w:spacing w:after="0" w:line="240" w:lineRule="auto"/>
        <w:ind w:firstLine="709"/>
        <w:jc w:val="both"/>
        <w:rPr>
          <w:rFonts w:ascii="Times New Roman" w:hAnsi="Times New Roman" w:cs="Times New Roman"/>
          <w:color w:val="000000" w:themeColor="text1"/>
          <w:sz w:val="24"/>
          <w:szCs w:val="24"/>
        </w:rPr>
      </w:pPr>
      <w:r w:rsidRPr="0033338C">
        <w:rPr>
          <w:rFonts w:ascii="Times New Roman" w:hAnsi="Times New Roman" w:cs="Times New Roman"/>
          <w:color w:val="000000" w:themeColor="text1"/>
          <w:sz w:val="24"/>
          <w:szCs w:val="24"/>
        </w:rPr>
        <w:t>Реализация Программы предполагает оценку индивидуального развития детей.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581112" w:rsidRPr="0033338C" w:rsidRDefault="00581112" w:rsidP="0033338C">
      <w:pPr>
        <w:spacing w:after="0" w:line="240" w:lineRule="auto"/>
        <w:ind w:firstLine="709"/>
        <w:jc w:val="both"/>
        <w:rPr>
          <w:rFonts w:ascii="Times New Roman" w:hAnsi="Times New Roman" w:cs="Times New Roman"/>
          <w:color w:val="000000" w:themeColor="text1"/>
          <w:sz w:val="24"/>
          <w:szCs w:val="24"/>
        </w:rPr>
      </w:pPr>
      <w:r w:rsidRPr="0033338C">
        <w:rPr>
          <w:rFonts w:ascii="Times New Roman" w:hAnsi="Times New Roman" w:cs="Times New Roman"/>
          <w:color w:val="000000" w:themeColor="text1"/>
          <w:sz w:val="24"/>
          <w:szCs w:val="24"/>
        </w:rPr>
        <w:lastRenderedPageBreak/>
        <w:t>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581112" w:rsidRPr="0033338C" w:rsidRDefault="00581112" w:rsidP="0033338C">
      <w:pPr>
        <w:spacing w:after="0" w:line="240" w:lineRule="auto"/>
        <w:ind w:firstLine="709"/>
        <w:jc w:val="both"/>
        <w:rPr>
          <w:rFonts w:ascii="Times New Roman" w:hAnsi="Times New Roman" w:cs="Times New Roman"/>
          <w:color w:val="000000" w:themeColor="text1"/>
          <w:sz w:val="24"/>
          <w:szCs w:val="24"/>
        </w:rPr>
      </w:pPr>
      <w:r w:rsidRPr="0033338C">
        <w:rPr>
          <w:rFonts w:ascii="Times New Roman" w:hAnsi="Times New Roman" w:cs="Times New Roman"/>
          <w:color w:val="000000" w:themeColor="text1"/>
          <w:sz w:val="24"/>
          <w:szCs w:val="24"/>
        </w:rPr>
        <w:t>•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581112" w:rsidRPr="0033338C" w:rsidRDefault="002C0D26" w:rsidP="0033338C">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81112" w:rsidRPr="0033338C">
        <w:rPr>
          <w:rFonts w:ascii="Times New Roman" w:hAnsi="Times New Roman" w:cs="Times New Roman"/>
          <w:color w:val="000000" w:themeColor="text1"/>
          <w:sz w:val="24"/>
          <w:szCs w:val="24"/>
        </w:rPr>
        <w:t>игровой деятельности;</w:t>
      </w:r>
    </w:p>
    <w:p w:rsidR="00581112" w:rsidRPr="0033338C" w:rsidRDefault="00581112" w:rsidP="0033338C">
      <w:pPr>
        <w:spacing w:after="0" w:line="240" w:lineRule="auto"/>
        <w:ind w:firstLine="709"/>
        <w:jc w:val="both"/>
        <w:rPr>
          <w:rFonts w:ascii="Times New Roman" w:hAnsi="Times New Roman" w:cs="Times New Roman"/>
          <w:color w:val="000000" w:themeColor="text1"/>
          <w:sz w:val="24"/>
          <w:szCs w:val="24"/>
        </w:rPr>
      </w:pPr>
      <w:r w:rsidRPr="0033338C">
        <w:rPr>
          <w:rFonts w:ascii="Times New Roman" w:hAnsi="Times New Roman" w:cs="Times New Roman"/>
          <w:color w:val="000000" w:themeColor="text1"/>
          <w:sz w:val="24"/>
          <w:szCs w:val="24"/>
        </w:rPr>
        <w:t>• познавательной деятельности (как идет развитие детских способностей, познавательной активности);</w:t>
      </w:r>
    </w:p>
    <w:p w:rsidR="00581112" w:rsidRPr="0033338C" w:rsidRDefault="00581112" w:rsidP="0033338C">
      <w:pPr>
        <w:spacing w:after="0" w:line="240" w:lineRule="auto"/>
        <w:ind w:firstLine="709"/>
        <w:jc w:val="both"/>
        <w:rPr>
          <w:rFonts w:ascii="Times New Roman" w:hAnsi="Times New Roman" w:cs="Times New Roman"/>
          <w:color w:val="000000" w:themeColor="text1"/>
          <w:sz w:val="24"/>
          <w:szCs w:val="24"/>
        </w:rPr>
      </w:pPr>
      <w:r w:rsidRPr="0033338C">
        <w:rPr>
          <w:rFonts w:ascii="Times New Roman" w:hAnsi="Times New Roman" w:cs="Times New Roman"/>
          <w:color w:val="000000" w:themeColor="text1"/>
          <w:sz w:val="24"/>
          <w:szCs w:val="24"/>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581112" w:rsidRPr="0033338C" w:rsidRDefault="00581112" w:rsidP="0033338C">
      <w:pPr>
        <w:spacing w:after="0" w:line="240" w:lineRule="auto"/>
        <w:ind w:firstLine="709"/>
        <w:jc w:val="both"/>
        <w:rPr>
          <w:rFonts w:ascii="Times New Roman" w:hAnsi="Times New Roman" w:cs="Times New Roman"/>
          <w:color w:val="000000" w:themeColor="text1"/>
          <w:sz w:val="24"/>
          <w:szCs w:val="24"/>
        </w:rPr>
      </w:pPr>
      <w:r w:rsidRPr="0033338C">
        <w:rPr>
          <w:rFonts w:ascii="Times New Roman" w:hAnsi="Times New Roman" w:cs="Times New Roman"/>
          <w:color w:val="000000" w:themeColor="text1"/>
          <w:sz w:val="24"/>
          <w:szCs w:val="24"/>
        </w:rPr>
        <w:t>• художественной деятельности;</w:t>
      </w:r>
    </w:p>
    <w:p w:rsidR="00581112" w:rsidRPr="0033338C" w:rsidRDefault="00581112" w:rsidP="0033338C">
      <w:pPr>
        <w:spacing w:after="0" w:line="240" w:lineRule="auto"/>
        <w:ind w:firstLine="709"/>
        <w:jc w:val="both"/>
        <w:rPr>
          <w:rFonts w:ascii="Times New Roman" w:hAnsi="Times New Roman" w:cs="Times New Roman"/>
          <w:color w:val="000000" w:themeColor="text1"/>
          <w:sz w:val="24"/>
          <w:szCs w:val="24"/>
        </w:rPr>
      </w:pPr>
      <w:r w:rsidRPr="0033338C">
        <w:rPr>
          <w:rFonts w:ascii="Times New Roman" w:hAnsi="Times New Roman" w:cs="Times New Roman"/>
          <w:color w:val="000000" w:themeColor="text1"/>
          <w:sz w:val="24"/>
          <w:szCs w:val="24"/>
        </w:rPr>
        <w:t>• физического развития.</w:t>
      </w:r>
    </w:p>
    <w:p w:rsidR="00581112" w:rsidRPr="0033338C" w:rsidRDefault="00581112" w:rsidP="00053358">
      <w:pPr>
        <w:spacing w:after="0" w:line="240" w:lineRule="auto"/>
        <w:ind w:firstLine="709"/>
        <w:jc w:val="both"/>
        <w:rPr>
          <w:rFonts w:ascii="Times New Roman" w:hAnsi="Times New Roman" w:cs="Times New Roman"/>
          <w:color w:val="000000" w:themeColor="text1"/>
          <w:sz w:val="24"/>
          <w:szCs w:val="24"/>
        </w:rPr>
      </w:pPr>
      <w:r w:rsidRPr="0033338C">
        <w:rPr>
          <w:rFonts w:ascii="Times New Roman" w:hAnsi="Times New Roman" w:cs="Times New Roman"/>
          <w:color w:val="000000" w:themeColor="text1"/>
          <w:sz w:val="24"/>
          <w:szCs w:val="24"/>
        </w:rPr>
        <w:t>В ходе образовательной деятельности педагоги создают диагностические ситуации, чтобы оценить индивидуальную динамику развития детей и скорректировать свои действия.</w:t>
      </w:r>
    </w:p>
    <w:p w:rsidR="00581112" w:rsidRPr="0033338C" w:rsidRDefault="00581112" w:rsidP="00053358">
      <w:pPr>
        <w:spacing w:after="0" w:line="240" w:lineRule="auto"/>
        <w:ind w:firstLine="709"/>
        <w:jc w:val="both"/>
        <w:rPr>
          <w:rFonts w:ascii="Times New Roman" w:hAnsi="Times New Roman" w:cs="Times New Roman"/>
          <w:color w:val="000000" w:themeColor="text1"/>
          <w:sz w:val="24"/>
          <w:szCs w:val="24"/>
        </w:rPr>
      </w:pPr>
      <w:r w:rsidRPr="0033338C">
        <w:rPr>
          <w:rFonts w:ascii="Times New Roman" w:hAnsi="Times New Roman" w:cs="Times New Roman"/>
          <w:color w:val="000000" w:themeColor="text1"/>
          <w:sz w:val="24"/>
          <w:szCs w:val="24"/>
        </w:rPr>
        <w:t xml:space="preserve">Диагностическое обследование проводится в подготовительной группе 2 раза в год: в начале года и в конце. </w:t>
      </w:r>
    </w:p>
    <w:p w:rsidR="00581112" w:rsidRPr="0033338C" w:rsidRDefault="00581112" w:rsidP="00053358">
      <w:pPr>
        <w:spacing w:after="0" w:line="240" w:lineRule="auto"/>
        <w:ind w:firstLine="709"/>
        <w:jc w:val="both"/>
        <w:rPr>
          <w:rFonts w:ascii="Times New Roman" w:hAnsi="Times New Roman" w:cs="Times New Roman"/>
          <w:color w:val="000000" w:themeColor="text1"/>
          <w:sz w:val="24"/>
          <w:szCs w:val="24"/>
        </w:rPr>
      </w:pPr>
      <w:r w:rsidRPr="0033338C">
        <w:rPr>
          <w:rFonts w:ascii="Times New Roman" w:hAnsi="Times New Roman" w:cs="Times New Roman"/>
          <w:color w:val="000000" w:themeColor="text1"/>
          <w:sz w:val="24"/>
          <w:szCs w:val="24"/>
        </w:rPr>
        <w:t>Оценка педагогического процесса связана с уровнем овладения каждым ребёнком необходимыми навыками и умениями по образовательным областям:</w:t>
      </w:r>
    </w:p>
    <w:p w:rsidR="00581112" w:rsidRPr="0033338C" w:rsidRDefault="00581112" w:rsidP="00053358">
      <w:pPr>
        <w:spacing w:after="0" w:line="240" w:lineRule="auto"/>
        <w:ind w:firstLine="709"/>
        <w:jc w:val="both"/>
        <w:rPr>
          <w:rFonts w:ascii="Times New Roman" w:hAnsi="Times New Roman" w:cs="Times New Roman"/>
          <w:color w:val="000000" w:themeColor="text1"/>
          <w:sz w:val="24"/>
          <w:szCs w:val="24"/>
        </w:rPr>
      </w:pPr>
      <w:r w:rsidRPr="0033338C">
        <w:rPr>
          <w:rFonts w:ascii="Times New Roman" w:hAnsi="Times New Roman" w:cs="Times New Roman"/>
          <w:color w:val="000000" w:themeColor="text1"/>
          <w:sz w:val="24"/>
          <w:szCs w:val="24"/>
        </w:rPr>
        <w:t>1 балл – ребёнок не может выполнять все параметры оценки, помощь взрослого не принимает;</w:t>
      </w:r>
    </w:p>
    <w:p w:rsidR="00581112" w:rsidRPr="0033338C" w:rsidRDefault="0093107C" w:rsidP="00053358">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581112" w:rsidRPr="0033338C">
        <w:rPr>
          <w:rFonts w:ascii="Times New Roman" w:hAnsi="Times New Roman" w:cs="Times New Roman"/>
          <w:color w:val="000000" w:themeColor="text1"/>
          <w:sz w:val="24"/>
          <w:szCs w:val="24"/>
        </w:rPr>
        <w:t>балла – ребенок с помощью взрослого выполняет некоторые параметры оценки;</w:t>
      </w:r>
    </w:p>
    <w:p w:rsidR="00581112" w:rsidRPr="0033338C" w:rsidRDefault="0093107C" w:rsidP="00053358">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00581112" w:rsidRPr="0033338C">
        <w:rPr>
          <w:rFonts w:ascii="Times New Roman" w:hAnsi="Times New Roman" w:cs="Times New Roman"/>
          <w:color w:val="000000" w:themeColor="text1"/>
          <w:sz w:val="24"/>
          <w:szCs w:val="24"/>
        </w:rPr>
        <w:t>балла – ребёнок выполняет все параметры оценки с частичной помощью взрослого;</w:t>
      </w:r>
    </w:p>
    <w:p w:rsidR="00581112" w:rsidRPr="0033338C" w:rsidRDefault="00581112" w:rsidP="00053358">
      <w:pPr>
        <w:spacing w:after="0" w:line="240" w:lineRule="auto"/>
        <w:ind w:firstLine="709"/>
        <w:jc w:val="both"/>
        <w:rPr>
          <w:rFonts w:ascii="Times New Roman" w:hAnsi="Times New Roman" w:cs="Times New Roman"/>
          <w:color w:val="000000" w:themeColor="text1"/>
          <w:sz w:val="24"/>
          <w:szCs w:val="24"/>
        </w:rPr>
      </w:pPr>
      <w:r w:rsidRPr="0033338C">
        <w:rPr>
          <w:rFonts w:ascii="Times New Roman" w:hAnsi="Times New Roman" w:cs="Times New Roman"/>
          <w:color w:val="000000" w:themeColor="text1"/>
          <w:sz w:val="24"/>
          <w:szCs w:val="24"/>
        </w:rPr>
        <w:t>4 балла – ребенок выполняет самостоятельно и с частичной помощью взрослого все параметры оценки;</w:t>
      </w:r>
    </w:p>
    <w:p w:rsidR="00581112" w:rsidRPr="0033338C" w:rsidRDefault="00581112" w:rsidP="00053358">
      <w:pPr>
        <w:spacing w:after="0" w:line="240" w:lineRule="auto"/>
        <w:ind w:firstLine="709"/>
        <w:jc w:val="both"/>
        <w:rPr>
          <w:rFonts w:ascii="Times New Roman" w:hAnsi="Times New Roman" w:cs="Times New Roman"/>
          <w:color w:val="000000" w:themeColor="text1"/>
          <w:sz w:val="24"/>
          <w:szCs w:val="24"/>
        </w:rPr>
      </w:pPr>
      <w:r w:rsidRPr="0033338C">
        <w:rPr>
          <w:rFonts w:ascii="Times New Roman" w:hAnsi="Times New Roman" w:cs="Times New Roman"/>
          <w:color w:val="000000" w:themeColor="text1"/>
          <w:sz w:val="24"/>
          <w:szCs w:val="24"/>
        </w:rPr>
        <w:t>5 баллов – ребенок выполняет все параметры оценки самостоятельно.</w:t>
      </w:r>
    </w:p>
    <w:p w:rsidR="00581112" w:rsidRPr="0033338C" w:rsidRDefault="00581112" w:rsidP="0033338C">
      <w:pPr>
        <w:spacing w:after="0" w:line="240" w:lineRule="auto"/>
        <w:ind w:firstLine="709"/>
        <w:jc w:val="both"/>
        <w:rPr>
          <w:rFonts w:ascii="Times New Roman" w:hAnsi="Times New Roman" w:cs="Times New Roman"/>
          <w:color w:val="000000" w:themeColor="text1"/>
          <w:sz w:val="24"/>
          <w:szCs w:val="24"/>
        </w:rPr>
      </w:pPr>
      <w:r w:rsidRPr="0033338C">
        <w:rPr>
          <w:rFonts w:ascii="Times New Roman" w:hAnsi="Times New Roman" w:cs="Times New Roman"/>
          <w:color w:val="000000" w:themeColor="text1"/>
          <w:sz w:val="24"/>
          <w:szCs w:val="24"/>
        </w:rPr>
        <w:t xml:space="preserve">Нормативными вариантами развития можно считать средние значения по каждому ребёнку или общегрупповому параметру развития больше 3,8. Эти же параметры в интервале средних значений от 2,3 до 3,7 можно считать показателями проблем в развитии ребенка социального и/или органического генеза, а также незначительные трудности организации педагогического процесса в группе. Средние значения менее 2,2 будут свидетельствовать о выраженном несоответствии развития ребенку возрасту, а также необходимости корректировки педагогического процесса в группе по данном параметру/данной образовательной области. </w:t>
      </w:r>
    </w:p>
    <w:p w:rsidR="00581112" w:rsidRPr="0033338C" w:rsidRDefault="00581112" w:rsidP="0033338C">
      <w:pPr>
        <w:spacing w:after="0" w:line="240" w:lineRule="auto"/>
        <w:ind w:firstLine="709"/>
        <w:jc w:val="both"/>
        <w:rPr>
          <w:rFonts w:ascii="Times New Roman" w:hAnsi="Times New Roman" w:cs="Times New Roman"/>
          <w:color w:val="000000" w:themeColor="text1"/>
          <w:sz w:val="24"/>
          <w:szCs w:val="24"/>
        </w:rPr>
      </w:pPr>
      <w:r w:rsidRPr="0033338C">
        <w:rPr>
          <w:rFonts w:ascii="Times New Roman" w:hAnsi="Times New Roman" w:cs="Times New Roman"/>
          <w:color w:val="000000" w:themeColor="text1"/>
          <w:sz w:val="24"/>
          <w:szCs w:val="24"/>
        </w:rPr>
        <w:t xml:space="preserve">На основании полученных результатов в начале учебного года воспитатели не только конструируют образовательный процесс в своей возрастной группе, но и планируют индивидуальную работу по разделам программы с теми детьми, которые требуют усиленного внимания воспитателя и которым необходима педагогическая поддержка. В середине учебного года диагностируются только дети группы риска или вновь прибывшие дети, чтобы скорректировать планы индивидуальной работы с детьми по всем разделам программы. В конце учебного года – сначала итоговая диагностика, потом – сравнительный анализ результатов на начало и конец года. Обработанные и интерпретированные результаты такого анализа являются основой конструирования образовательного процесса на новый учебный год. </w:t>
      </w:r>
    </w:p>
    <w:p w:rsidR="00581112" w:rsidRPr="0033338C" w:rsidRDefault="00581112" w:rsidP="0033338C">
      <w:pPr>
        <w:spacing w:after="0" w:line="240" w:lineRule="auto"/>
        <w:ind w:firstLine="709"/>
        <w:jc w:val="both"/>
        <w:rPr>
          <w:rFonts w:ascii="Times New Roman" w:hAnsi="Times New Roman" w:cs="Times New Roman"/>
          <w:color w:val="000000" w:themeColor="text1"/>
          <w:sz w:val="24"/>
          <w:szCs w:val="24"/>
        </w:rPr>
      </w:pPr>
      <w:r w:rsidRPr="0033338C">
        <w:rPr>
          <w:rFonts w:ascii="Times New Roman" w:hAnsi="Times New Roman" w:cs="Times New Roman"/>
          <w:color w:val="000000" w:themeColor="text1"/>
          <w:sz w:val="24"/>
          <w:szCs w:val="24"/>
        </w:rPr>
        <w:t xml:space="preserve">Результаты педагогического мониторинга заносятся в карты индивидуальной траектории развития ребенка и сводную таблицу мониторинга по каждой образовательной области, а также в сводную (итоговую) таблицу результатов педагогического мониторинга. </w:t>
      </w:r>
    </w:p>
    <w:p w:rsidR="00581112" w:rsidRPr="0033338C" w:rsidRDefault="00581112" w:rsidP="0033338C">
      <w:pPr>
        <w:spacing w:after="0" w:line="240" w:lineRule="auto"/>
        <w:ind w:firstLine="709"/>
        <w:jc w:val="both"/>
        <w:rPr>
          <w:rFonts w:ascii="Times New Roman" w:hAnsi="Times New Roman" w:cs="Times New Roman"/>
          <w:color w:val="000000" w:themeColor="text1"/>
          <w:sz w:val="24"/>
          <w:szCs w:val="24"/>
        </w:rPr>
      </w:pPr>
      <w:r w:rsidRPr="0033338C">
        <w:rPr>
          <w:rFonts w:ascii="Times New Roman" w:hAnsi="Times New Roman" w:cs="Times New Roman"/>
          <w:color w:val="000000" w:themeColor="text1"/>
          <w:sz w:val="24"/>
          <w:szCs w:val="24"/>
        </w:rPr>
        <w:t>Результаты педагогической диагностики используются для решения следующих образовательных задач:</w:t>
      </w:r>
    </w:p>
    <w:p w:rsidR="00581112" w:rsidRPr="0033338C" w:rsidRDefault="00581112" w:rsidP="00BA56B5">
      <w:pPr>
        <w:spacing w:after="0" w:line="240" w:lineRule="auto"/>
        <w:ind w:firstLine="709"/>
        <w:jc w:val="both"/>
        <w:rPr>
          <w:rFonts w:ascii="Times New Roman" w:hAnsi="Times New Roman" w:cs="Times New Roman"/>
          <w:color w:val="000000" w:themeColor="text1"/>
          <w:sz w:val="24"/>
          <w:szCs w:val="24"/>
        </w:rPr>
      </w:pPr>
      <w:r w:rsidRPr="0033338C">
        <w:rPr>
          <w:rFonts w:ascii="Times New Roman" w:hAnsi="Times New Roman" w:cs="Times New Roman"/>
          <w:color w:val="000000" w:themeColor="text1"/>
          <w:sz w:val="24"/>
          <w:szCs w:val="24"/>
        </w:rPr>
        <w:lastRenderedPageBreak/>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D64B76" w:rsidRDefault="00581112">
      <w:pPr>
        <w:rPr>
          <w:rFonts w:ascii="Times New Roman" w:hAnsi="Times New Roman" w:cs="Times New Roman"/>
          <w:color w:val="000000" w:themeColor="text1"/>
          <w:sz w:val="24"/>
          <w:szCs w:val="24"/>
        </w:rPr>
      </w:pPr>
      <w:r w:rsidRPr="0033338C">
        <w:rPr>
          <w:rFonts w:ascii="Times New Roman" w:hAnsi="Times New Roman" w:cs="Times New Roman"/>
          <w:color w:val="000000" w:themeColor="text1"/>
          <w:sz w:val="24"/>
          <w:szCs w:val="24"/>
        </w:rPr>
        <w:t>2) оптимизации работы с группой детей.</w:t>
      </w:r>
      <w:bookmarkEnd w:id="12"/>
      <w:r w:rsidR="00D64B76">
        <w:rPr>
          <w:rFonts w:ascii="Times New Roman" w:hAnsi="Times New Roman" w:cs="Times New Roman"/>
          <w:color w:val="000000" w:themeColor="text1"/>
          <w:sz w:val="24"/>
          <w:szCs w:val="24"/>
        </w:rPr>
        <w:br w:type="page"/>
      </w:r>
    </w:p>
    <w:p w:rsidR="002F4E84" w:rsidRPr="0093107C" w:rsidRDefault="002F4E84" w:rsidP="0093107C">
      <w:pPr>
        <w:widowControl w:val="0"/>
        <w:autoSpaceDE w:val="0"/>
        <w:autoSpaceDN w:val="0"/>
        <w:adjustRightInd w:val="0"/>
        <w:spacing w:after="0" w:line="237" w:lineRule="auto"/>
        <w:jc w:val="center"/>
        <w:rPr>
          <w:rFonts w:ascii="Times New Roman" w:hAnsi="Times New Roman" w:cs="Times New Roman"/>
          <w:b/>
          <w:bCs/>
          <w:iCs/>
          <w:color w:val="000000" w:themeColor="text1"/>
          <w:sz w:val="24"/>
          <w:szCs w:val="24"/>
        </w:rPr>
      </w:pPr>
      <w:r w:rsidRPr="00B062D0">
        <w:rPr>
          <w:rFonts w:ascii="Times New Roman" w:hAnsi="Times New Roman" w:cs="Times New Roman"/>
          <w:b/>
          <w:bCs/>
          <w:iCs/>
          <w:color w:val="000000" w:themeColor="text1"/>
          <w:sz w:val="24"/>
          <w:szCs w:val="24"/>
        </w:rPr>
        <w:lastRenderedPageBreak/>
        <w:t>II. Содержательный раздел</w:t>
      </w:r>
    </w:p>
    <w:p w:rsidR="002F4E84" w:rsidRPr="0093107C" w:rsidRDefault="002F4E84" w:rsidP="0093107C">
      <w:pPr>
        <w:spacing w:after="0" w:line="240" w:lineRule="auto"/>
        <w:ind w:firstLine="360"/>
        <w:jc w:val="center"/>
        <w:rPr>
          <w:rFonts w:ascii="Times New Roman" w:eastAsia="Times New Roman" w:hAnsi="Times New Roman" w:cs="Times New Roman"/>
          <w:b/>
          <w:color w:val="000000" w:themeColor="text1"/>
          <w:sz w:val="24"/>
          <w:szCs w:val="24"/>
          <w:lang w:eastAsia="ru-RU"/>
        </w:rPr>
      </w:pPr>
      <w:r w:rsidRPr="00B062D0">
        <w:rPr>
          <w:rFonts w:ascii="Times New Roman" w:eastAsia="Times New Roman" w:hAnsi="Times New Roman" w:cs="Times New Roman"/>
          <w:b/>
          <w:color w:val="000000" w:themeColor="text1"/>
          <w:sz w:val="24"/>
          <w:szCs w:val="24"/>
          <w:lang w:eastAsia="ru-RU"/>
        </w:rPr>
        <w:t>2.1. Описание образовательной деятельности в соответствии с направлениями развития ребен</w:t>
      </w:r>
      <w:r w:rsidR="00D64B76">
        <w:rPr>
          <w:rFonts w:ascii="Times New Roman" w:eastAsia="Times New Roman" w:hAnsi="Times New Roman" w:cs="Times New Roman"/>
          <w:b/>
          <w:color w:val="000000" w:themeColor="text1"/>
          <w:sz w:val="24"/>
          <w:szCs w:val="24"/>
          <w:lang w:eastAsia="ru-RU"/>
        </w:rPr>
        <w:t>ка, представленными в пяти обра</w:t>
      </w:r>
      <w:r w:rsidRPr="00B062D0">
        <w:rPr>
          <w:rFonts w:ascii="Times New Roman" w:eastAsia="Times New Roman" w:hAnsi="Times New Roman" w:cs="Times New Roman"/>
          <w:b/>
          <w:color w:val="000000" w:themeColor="text1"/>
          <w:sz w:val="24"/>
          <w:szCs w:val="24"/>
          <w:lang w:eastAsia="ru-RU"/>
        </w:rPr>
        <w:t>зовательных областях.</w:t>
      </w:r>
    </w:p>
    <w:p w:rsidR="001B256F" w:rsidRPr="001B256F" w:rsidRDefault="002F4E84" w:rsidP="001B256F">
      <w:pPr>
        <w:spacing w:after="0" w:line="240" w:lineRule="auto"/>
        <w:ind w:firstLine="708"/>
        <w:jc w:val="both"/>
        <w:rPr>
          <w:rFonts w:ascii="Times New Roman" w:eastAsia="Times New Roman" w:hAnsi="Times New Roman" w:cs="Times New Roman"/>
          <w:color w:val="000000" w:themeColor="text1"/>
          <w:sz w:val="24"/>
          <w:szCs w:val="24"/>
        </w:rPr>
      </w:pPr>
      <w:r w:rsidRPr="00B062D0">
        <w:rPr>
          <w:rFonts w:ascii="Times New Roman" w:eastAsia="Times New Roman" w:hAnsi="Times New Roman" w:cs="Times New Roman"/>
          <w:color w:val="000000" w:themeColor="text1"/>
          <w:sz w:val="24"/>
          <w:szCs w:val="24"/>
          <w:lang w:eastAsia="ru-RU"/>
        </w:rPr>
        <w:t>Содержательный раздел разработан и сформирован с учетом примерной образовательной программы дошкольного образ</w:t>
      </w:r>
      <w:r w:rsidR="00D64B76">
        <w:rPr>
          <w:rFonts w:ascii="Times New Roman" w:eastAsia="Times New Roman" w:hAnsi="Times New Roman" w:cs="Times New Roman"/>
          <w:color w:val="000000" w:themeColor="text1"/>
          <w:sz w:val="24"/>
          <w:szCs w:val="24"/>
          <w:lang w:eastAsia="ru-RU"/>
        </w:rPr>
        <w:t>ова</w:t>
      </w:r>
      <w:r w:rsidR="00695882" w:rsidRPr="00B062D0">
        <w:rPr>
          <w:rFonts w:ascii="Times New Roman" w:eastAsia="Times New Roman" w:hAnsi="Times New Roman" w:cs="Times New Roman"/>
          <w:color w:val="000000" w:themeColor="text1"/>
          <w:sz w:val="24"/>
          <w:szCs w:val="24"/>
          <w:lang w:eastAsia="ru-RU"/>
        </w:rPr>
        <w:t>ния «От рождения до школы»</w:t>
      </w:r>
      <w:r w:rsidR="00AD08A1" w:rsidRPr="00B062D0">
        <w:rPr>
          <w:rFonts w:ascii="Times New Roman" w:eastAsia="Times New Roman" w:hAnsi="Times New Roman" w:cs="Times New Roman"/>
          <w:color w:val="000000" w:themeColor="text1"/>
          <w:sz w:val="24"/>
          <w:szCs w:val="24"/>
        </w:rPr>
        <w:t xml:space="preserve"> под редакцией Н.Е.</w:t>
      </w:r>
      <w:r w:rsidR="009C10CC">
        <w:rPr>
          <w:rFonts w:ascii="Times New Roman" w:eastAsia="Times New Roman" w:hAnsi="Times New Roman" w:cs="Times New Roman"/>
          <w:color w:val="000000" w:themeColor="text1"/>
          <w:sz w:val="24"/>
          <w:szCs w:val="24"/>
        </w:rPr>
        <w:t xml:space="preserve"> </w:t>
      </w:r>
      <w:r w:rsidR="00AD08A1" w:rsidRPr="00B062D0">
        <w:rPr>
          <w:rFonts w:ascii="Times New Roman" w:eastAsia="Times New Roman" w:hAnsi="Times New Roman" w:cs="Times New Roman"/>
          <w:color w:val="000000" w:themeColor="text1"/>
          <w:sz w:val="24"/>
          <w:szCs w:val="24"/>
        </w:rPr>
        <w:t>Вераксы, Т.С.</w:t>
      </w:r>
      <w:r w:rsidR="009C10CC">
        <w:rPr>
          <w:rFonts w:ascii="Times New Roman" w:eastAsia="Times New Roman" w:hAnsi="Times New Roman" w:cs="Times New Roman"/>
          <w:color w:val="000000" w:themeColor="text1"/>
          <w:sz w:val="24"/>
          <w:szCs w:val="24"/>
        </w:rPr>
        <w:t xml:space="preserve"> </w:t>
      </w:r>
      <w:r w:rsidR="00AD08A1" w:rsidRPr="00B062D0">
        <w:rPr>
          <w:rFonts w:ascii="Times New Roman" w:eastAsia="Times New Roman" w:hAnsi="Times New Roman" w:cs="Times New Roman"/>
          <w:color w:val="000000" w:themeColor="text1"/>
          <w:sz w:val="24"/>
          <w:szCs w:val="24"/>
        </w:rPr>
        <w:t xml:space="preserve">Комаровой, </w:t>
      </w:r>
      <w:r w:rsidR="00BC56D6">
        <w:rPr>
          <w:rFonts w:ascii="Times New Roman" w:eastAsia="Times New Roman" w:hAnsi="Times New Roman" w:cs="Times New Roman"/>
          <w:color w:val="000000" w:themeColor="text1"/>
          <w:sz w:val="24"/>
          <w:szCs w:val="24"/>
        </w:rPr>
        <w:t>Э.М.</w:t>
      </w:r>
      <w:r w:rsidR="009C10CC">
        <w:rPr>
          <w:rFonts w:ascii="Times New Roman" w:eastAsia="Times New Roman" w:hAnsi="Times New Roman" w:cs="Times New Roman"/>
          <w:color w:val="000000" w:themeColor="text1"/>
          <w:sz w:val="24"/>
          <w:szCs w:val="24"/>
        </w:rPr>
        <w:t xml:space="preserve"> </w:t>
      </w:r>
      <w:r w:rsidR="00BC56D6">
        <w:rPr>
          <w:rFonts w:ascii="Times New Roman" w:eastAsia="Times New Roman" w:hAnsi="Times New Roman" w:cs="Times New Roman"/>
          <w:color w:val="000000" w:themeColor="text1"/>
          <w:sz w:val="24"/>
          <w:szCs w:val="24"/>
        </w:rPr>
        <w:t>Дорофеевой</w:t>
      </w:r>
    </w:p>
    <w:p w:rsidR="002F4E84" w:rsidRPr="00B062D0" w:rsidRDefault="002F4E84" w:rsidP="002F4E84">
      <w:pPr>
        <w:spacing w:after="8" w:line="240" w:lineRule="auto"/>
        <w:ind w:right="7"/>
        <w:jc w:val="center"/>
        <w:rPr>
          <w:rFonts w:ascii="Times New Roman" w:hAnsi="Times New Roman" w:cs="Times New Roman"/>
          <w:b/>
          <w:color w:val="000000" w:themeColor="text1"/>
          <w:sz w:val="24"/>
          <w:szCs w:val="24"/>
        </w:rPr>
      </w:pPr>
      <w:r w:rsidRPr="00B062D0">
        <w:rPr>
          <w:rFonts w:ascii="Times New Roman" w:hAnsi="Times New Roman" w:cs="Times New Roman"/>
          <w:b/>
          <w:color w:val="000000" w:themeColor="text1"/>
          <w:sz w:val="24"/>
          <w:szCs w:val="24"/>
        </w:rPr>
        <w:t>Содержание психолого-педагогической работы с детьми 6-7 лет</w:t>
      </w:r>
    </w:p>
    <w:p w:rsidR="002F4E84" w:rsidRPr="00B062D0" w:rsidRDefault="002F4E84" w:rsidP="002C0D26">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B062D0">
        <w:rPr>
          <w:rFonts w:ascii="Times New Roman" w:eastAsia="Times New Roman" w:hAnsi="Times New Roman" w:cs="Times New Roman"/>
          <w:color w:val="000000" w:themeColor="text1"/>
          <w:sz w:val="24"/>
          <w:szCs w:val="24"/>
          <w:lang w:eastAsia="ru-RU"/>
        </w:rPr>
        <w:t>Содержание психолого-педагогической работы с детьми 6-7 лет дается по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Содержание работы 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w:t>
      </w:r>
    </w:p>
    <w:p w:rsidR="002F4E84" w:rsidRPr="00B062D0" w:rsidRDefault="002F4E84" w:rsidP="002C0D26">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B062D0">
        <w:rPr>
          <w:rFonts w:ascii="Times New Roman" w:eastAsia="Times New Roman" w:hAnsi="Times New Roman" w:cs="Times New Roman"/>
          <w:color w:val="000000" w:themeColor="text1"/>
          <w:sz w:val="24"/>
          <w:szCs w:val="24"/>
          <w:lang w:eastAsia="ru-RU"/>
        </w:rPr>
        <w:t>При этом решение программных образовательных задач предусматривается не только в рамках организованной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2F4E84" w:rsidRPr="00B062D0" w:rsidRDefault="002F4E84" w:rsidP="002F4E84">
      <w:pPr>
        <w:spacing w:after="0" w:line="240" w:lineRule="auto"/>
        <w:rPr>
          <w:rFonts w:ascii="Times New Roman" w:eastAsia="Times New Roman" w:hAnsi="Times New Roman" w:cs="Times New Roman"/>
          <w:b/>
          <w:color w:val="000000" w:themeColor="text1"/>
          <w:sz w:val="24"/>
          <w:szCs w:val="24"/>
          <w:lang w:eastAsia="ru-RU"/>
        </w:rPr>
      </w:pPr>
    </w:p>
    <w:p w:rsidR="002F4E84" w:rsidRPr="00B062D0" w:rsidRDefault="000D61AE" w:rsidP="00832090">
      <w:pPr>
        <w:spacing w:after="0" w:line="240" w:lineRule="auto"/>
        <w:jc w:val="center"/>
        <w:rPr>
          <w:rFonts w:ascii="Times New Roman" w:eastAsia="Times New Roman" w:hAnsi="Times New Roman" w:cs="Times New Roman"/>
          <w:b/>
          <w:color w:val="000000" w:themeColor="text1"/>
          <w:sz w:val="24"/>
          <w:szCs w:val="24"/>
          <w:lang w:eastAsia="ru-RU"/>
        </w:rPr>
      </w:pPr>
      <w:r w:rsidRPr="00B062D0">
        <w:rPr>
          <w:rFonts w:ascii="Times New Roman" w:hAnsi="Times New Roman" w:cs="Times New Roman"/>
          <w:b/>
          <w:color w:val="000000" w:themeColor="text1"/>
          <w:sz w:val="24"/>
          <w:szCs w:val="24"/>
        </w:rPr>
        <w:t>2.1.1</w:t>
      </w:r>
      <w:r w:rsidRPr="00B062D0">
        <w:rPr>
          <w:rFonts w:ascii="Times New Roman" w:hAnsi="Times New Roman" w:cs="Times New Roman"/>
          <w:color w:val="000000" w:themeColor="text1"/>
          <w:sz w:val="24"/>
          <w:szCs w:val="24"/>
        </w:rPr>
        <w:t>.</w:t>
      </w:r>
      <w:r w:rsidRPr="00B062D0">
        <w:rPr>
          <w:rFonts w:ascii="Times New Roman" w:hAnsi="Times New Roman"/>
          <w:color w:val="000000" w:themeColor="text1"/>
          <w:sz w:val="27"/>
          <w:szCs w:val="27"/>
        </w:rPr>
        <w:t xml:space="preserve"> </w:t>
      </w:r>
      <w:r w:rsidR="002F4E84" w:rsidRPr="00B062D0">
        <w:rPr>
          <w:rFonts w:ascii="Times New Roman" w:eastAsia="Calibri" w:hAnsi="Times New Roman" w:cs="Times New Roman"/>
          <w:b/>
          <w:color w:val="000000" w:themeColor="text1"/>
          <w:sz w:val="24"/>
          <w:szCs w:val="24"/>
          <w:lang w:eastAsia="ru-RU"/>
        </w:rPr>
        <w:t>Образовательная область</w:t>
      </w:r>
      <w:r w:rsidR="00497AE4" w:rsidRPr="00B062D0">
        <w:rPr>
          <w:rFonts w:ascii="Times New Roman" w:eastAsia="Calibri" w:hAnsi="Times New Roman" w:cs="Times New Roman"/>
          <w:b/>
          <w:color w:val="000000" w:themeColor="text1"/>
          <w:sz w:val="24"/>
          <w:szCs w:val="24"/>
          <w:lang w:eastAsia="ru-RU"/>
        </w:rPr>
        <w:t xml:space="preserve"> «Социально - коммуникативное развитие»</w:t>
      </w:r>
    </w:p>
    <w:p w:rsidR="0050459E" w:rsidRPr="00B062D0" w:rsidRDefault="0050459E" w:rsidP="00832090">
      <w:pPr>
        <w:pStyle w:val="a3"/>
        <w:jc w:val="center"/>
        <w:rPr>
          <w:rFonts w:ascii="Times New Roman" w:hAnsi="Times New Roman"/>
          <w:b/>
          <w:i/>
          <w:color w:val="000000" w:themeColor="text1"/>
        </w:rPr>
      </w:pPr>
      <w:r w:rsidRPr="00B062D0">
        <w:rPr>
          <w:rFonts w:ascii="Times New Roman" w:hAnsi="Times New Roman"/>
          <w:b/>
          <w:i/>
          <w:color w:val="000000" w:themeColor="text1"/>
        </w:rPr>
        <w:t>Социализация, развитие общения, нравственное воспитание.</w:t>
      </w:r>
    </w:p>
    <w:p w:rsidR="00397F8C" w:rsidRPr="00397F8C" w:rsidRDefault="00397F8C" w:rsidP="00832090">
      <w:pPr>
        <w:pStyle w:val="a3"/>
        <w:ind w:firstLine="709"/>
        <w:jc w:val="both"/>
        <w:rPr>
          <w:rFonts w:ascii="Times New Roman" w:hAnsi="Times New Roman" w:cs="Times New Roman"/>
          <w:b/>
        </w:rPr>
      </w:pPr>
      <w:r w:rsidRPr="00397F8C">
        <w:rPr>
          <w:rFonts w:ascii="Times New Roman" w:hAnsi="Times New Roman" w:cs="Times New Roman"/>
          <w:b/>
        </w:rPr>
        <w:t>Формирование первичных ценностных представлений</w:t>
      </w:r>
      <w:r w:rsidR="00832090">
        <w:rPr>
          <w:rFonts w:ascii="Times New Roman" w:hAnsi="Times New Roman" w:cs="Times New Roman"/>
          <w:b/>
        </w:rPr>
        <w:t>.</w:t>
      </w:r>
      <w:r w:rsidRPr="00397F8C">
        <w:rPr>
          <w:rFonts w:ascii="Times New Roman" w:hAnsi="Times New Roman" w:cs="Times New Roman"/>
          <w:b/>
        </w:rPr>
        <w:t xml:space="preserve"> </w:t>
      </w:r>
    </w:p>
    <w:p w:rsidR="00397F8C" w:rsidRDefault="00397F8C" w:rsidP="00397F8C">
      <w:pPr>
        <w:pStyle w:val="a3"/>
        <w:ind w:firstLine="709"/>
        <w:jc w:val="both"/>
        <w:rPr>
          <w:rFonts w:ascii="Times New Roman" w:hAnsi="Times New Roman" w:cs="Times New Roman"/>
        </w:rPr>
      </w:pPr>
      <w:r w:rsidRPr="00397F8C">
        <w:rPr>
          <w:rFonts w:ascii="Times New Roman" w:hAnsi="Times New Roman" w:cs="Times New Roman"/>
          <w:b/>
        </w:rPr>
        <w:t>Образ Я.</w:t>
      </w:r>
      <w:r w:rsidR="001B256F">
        <w:rPr>
          <w:rFonts w:ascii="Times New Roman" w:hAnsi="Times New Roman" w:cs="Times New Roman"/>
        </w:rPr>
        <w:t xml:space="preserve"> Развивать представление о</w:t>
      </w:r>
      <w:r w:rsidRPr="00397F8C">
        <w:rPr>
          <w:rFonts w:ascii="Times New Roman" w:hAnsi="Times New Roman" w:cs="Times New Roman"/>
        </w:rPr>
        <w:t xml:space="preserve"> временн</w:t>
      </w:r>
      <w:r w:rsidR="001B256F">
        <w:rPr>
          <w:rFonts w:ascii="Times New Roman" w:hAnsi="Times New Roman" w:cs="Times New Roman"/>
        </w:rPr>
        <w:t xml:space="preserve">ой перспективе личности, об изменении позиции человека с </w:t>
      </w:r>
      <w:r w:rsidRPr="00397F8C">
        <w:rPr>
          <w:rFonts w:ascii="Times New Roman" w:hAnsi="Times New Roman" w:cs="Times New Roman"/>
        </w:rPr>
        <w:t>возрастом (ребенок посещает детский сад, школьник учится, взрослый работает, пожилой человек передает свой опыт другим поколениям). Уг</w:t>
      </w:r>
      <w:r w:rsidR="001B256F">
        <w:rPr>
          <w:rFonts w:ascii="Times New Roman" w:hAnsi="Times New Roman" w:cs="Times New Roman"/>
        </w:rPr>
        <w:t xml:space="preserve">лублять представления ребенка о себе в прошлом, настоящем и </w:t>
      </w:r>
      <w:r w:rsidRPr="00397F8C">
        <w:rPr>
          <w:rFonts w:ascii="Times New Roman" w:hAnsi="Times New Roman" w:cs="Times New Roman"/>
        </w:rPr>
        <w:t xml:space="preserve">будущем. </w:t>
      </w:r>
      <w:r w:rsidR="001B256F">
        <w:rPr>
          <w:rFonts w:ascii="Times New Roman" w:hAnsi="Times New Roman" w:cs="Times New Roman"/>
        </w:rPr>
        <w:t>Углублять представления детей о</w:t>
      </w:r>
      <w:r w:rsidRPr="00397F8C">
        <w:rPr>
          <w:rFonts w:ascii="Times New Roman" w:hAnsi="Times New Roman" w:cs="Times New Roman"/>
        </w:rPr>
        <w:t xml:space="preserve"> дальнейшем обучении, фо</w:t>
      </w:r>
      <w:r w:rsidR="001B256F">
        <w:rPr>
          <w:rFonts w:ascii="Times New Roman" w:hAnsi="Times New Roman" w:cs="Times New Roman"/>
        </w:rPr>
        <w:t xml:space="preserve">рмировать элементарные знания о </w:t>
      </w:r>
      <w:r w:rsidRPr="00397F8C">
        <w:rPr>
          <w:rFonts w:ascii="Times New Roman" w:hAnsi="Times New Roman" w:cs="Times New Roman"/>
        </w:rPr>
        <w:t xml:space="preserve">специфике школы, колледжа, вуза; воспитывать нацеленность на дальнейшее обучение, формировать понимание того, что хорошее образование необходимо любому человеку. </w:t>
      </w:r>
    </w:p>
    <w:p w:rsidR="00397F8C" w:rsidRDefault="00397F8C" w:rsidP="00397F8C">
      <w:pPr>
        <w:pStyle w:val="a3"/>
        <w:ind w:firstLine="709"/>
        <w:jc w:val="both"/>
        <w:rPr>
          <w:rFonts w:ascii="Times New Roman" w:hAnsi="Times New Roman" w:cs="Times New Roman"/>
        </w:rPr>
      </w:pPr>
      <w:r w:rsidRPr="00397F8C">
        <w:rPr>
          <w:rFonts w:ascii="Times New Roman" w:hAnsi="Times New Roman" w:cs="Times New Roman"/>
        </w:rPr>
        <w:t>П</w:t>
      </w:r>
      <w:r w:rsidR="001B256F">
        <w:rPr>
          <w:rFonts w:ascii="Times New Roman" w:hAnsi="Times New Roman" w:cs="Times New Roman"/>
        </w:rPr>
        <w:t xml:space="preserve">риучать детей — будущих школьников </w:t>
      </w:r>
      <w:r w:rsidRPr="00397F8C">
        <w:rPr>
          <w:rFonts w:ascii="Times New Roman" w:hAnsi="Times New Roman" w:cs="Times New Roman"/>
        </w:rPr>
        <w:t>— проявлять инициативу в получении новых знаний. Воспитывать осознанное</w:t>
      </w:r>
      <w:r w:rsidR="001B256F">
        <w:rPr>
          <w:rFonts w:ascii="Times New Roman" w:hAnsi="Times New Roman" w:cs="Times New Roman"/>
        </w:rPr>
        <w:t xml:space="preserve"> отношение к своему будущему (к </w:t>
      </w:r>
      <w:r w:rsidRPr="00397F8C">
        <w:rPr>
          <w:rFonts w:ascii="Times New Roman" w:hAnsi="Times New Roman" w:cs="Times New Roman"/>
        </w:rPr>
        <w:t xml:space="preserve">своему образованию, к своему здоровью, к своей деятельности, к своим достижениям), стремление быть полезным обществу. </w:t>
      </w:r>
    </w:p>
    <w:p w:rsidR="00397F8C" w:rsidRDefault="00397F8C" w:rsidP="00397F8C">
      <w:pPr>
        <w:pStyle w:val="a3"/>
        <w:ind w:firstLine="709"/>
        <w:jc w:val="both"/>
        <w:rPr>
          <w:rFonts w:ascii="Times New Roman" w:hAnsi="Times New Roman" w:cs="Times New Roman"/>
        </w:rPr>
      </w:pPr>
      <w:r w:rsidRPr="00397F8C">
        <w:rPr>
          <w:rFonts w:ascii="Times New Roman" w:hAnsi="Times New Roman" w:cs="Times New Roman"/>
        </w:rPr>
        <w:t>Формировать понимание того, что все зависит от самого человека — его трудолюбия, настойчивости, веры в себя. Продолжать воспитывать самоуважение, чувство собствен</w:t>
      </w:r>
      <w:r w:rsidR="001B256F">
        <w:rPr>
          <w:rFonts w:ascii="Times New Roman" w:hAnsi="Times New Roman" w:cs="Times New Roman"/>
        </w:rPr>
        <w:t>ного достоинства, уверенность в своих силах и</w:t>
      </w:r>
      <w:r w:rsidR="00673B8A">
        <w:rPr>
          <w:rFonts w:ascii="Times New Roman" w:hAnsi="Times New Roman" w:cs="Times New Roman"/>
        </w:rPr>
        <w:t xml:space="preserve"> </w:t>
      </w:r>
      <w:r w:rsidRPr="00397F8C">
        <w:rPr>
          <w:rFonts w:ascii="Times New Roman" w:hAnsi="Times New Roman" w:cs="Times New Roman"/>
        </w:rPr>
        <w:t>возможностях. Воспитывать инициативность и творческий подход, создавать для под</w:t>
      </w:r>
      <w:r w:rsidR="00673B8A">
        <w:rPr>
          <w:rFonts w:ascii="Times New Roman" w:hAnsi="Times New Roman" w:cs="Times New Roman"/>
        </w:rPr>
        <w:t>держания детской инициативы ПДР</w:t>
      </w:r>
      <w:r w:rsidRPr="00397F8C">
        <w:rPr>
          <w:rFonts w:ascii="Times New Roman" w:hAnsi="Times New Roman" w:cs="Times New Roman"/>
        </w:rPr>
        <w:t xml:space="preserve"> — пространство детской реализации (возможность для каждого ребенка проявить инициативу, сформулировать и реализовать свою идею, предъявить результат сообществу и увидеть (осознать) полезность своего труда для окружающих). </w:t>
      </w:r>
    </w:p>
    <w:p w:rsidR="0050459E" w:rsidRDefault="00397F8C" w:rsidP="00397F8C">
      <w:pPr>
        <w:pStyle w:val="a3"/>
        <w:ind w:firstLine="709"/>
        <w:jc w:val="both"/>
        <w:rPr>
          <w:rFonts w:ascii="Times New Roman" w:hAnsi="Times New Roman" w:cs="Times New Roman"/>
        </w:rPr>
      </w:pPr>
      <w:r w:rsidRPr="00397F8C">
        <w:rPr>
          <w:rFonts w:ascii="Times New Roman" w:hAnsi="Times New Roman" w:cs="Times New Roman"/>
        </w:rPr>
        <w:t>Закреплять традиционные гендерные предст</w:t>
      </w:r>
      <w:r w:rsidR="00673B8A">
        <w:rPr>
          <w:rFonts w:ascii="Times New Roman" w:hAnsi="Times New Roman" w:cs="Times New Roman"/>
        </w:rPr>
        <w:t xml:space="preserve">авления, продолжать развивать в мальчиках и </w:t>
      </w:r>
      <w:r w:rsidRPr="00397F8C">
        <w:rPr>
          <w:rFonts w:ascii="Times New Roman" w:hAnsi="Times New Roman" w:cs="Times New Roman"/>
        </w:rPr>
        <w:t>девочках качества, свойственные их полу.</w:t>
      </w:r>
    </w:p>
    <w:p w:rsidR="00363CC3" w:rsidRDefault="00397F8C" w:rsidP="00397F8C">
      <w:pPr>
        <w:pStyle w:val="a3"/>
        <w:ind w:firstLine="709"/>
        <w:jc w:val="both"/>
        <w:rPr>
          <w:rFonts w:ascii="Times New Roman" w:hAnsi="Times New Roman" w:cs="Times New Roman"/>
        </w:rPr>
      </w:pPr>
      <w:r w:rsidRPr="002C0D26">
        <w:rPr>
          <w:rFonts w:ascii="Times New Roman" w:hAnsi="Times New Roman" w:cs="Times New Roman"/>
          <w:b/>
        </w:rPr>
        <w:t>Нравственное воспитание.</w:t>
      </w:r>
      <w:r w:rsidRPr="00397F8C">
        <w:rPr>
          <w:rFonts w:ascii="Times New Roman" w:hAnsi="Times New Roman" w:cs="Times New Roman"/>
        </w:rPr>
        <w:t xml:space="preserve"> Воспи</w:t>
      </w:r>
      <w:r w:rsidR="00673B8A">
        <w:rPr>
          <w:rFonts w:ascii="Times New Roman" w:hAnsi="Times New Roman" w:cs="Times New Roman"/>
        </w:rPr>
        <w:t xml:space="preserve">тывать уважительное отношение к </w:t>
      </w:r>
      <w:r w:rsidRPr="00397F8C">
        <w:rPr>
          <w:rFonts w:ascii="Times New Roman" w:hAnsi="Times New Roman" w:cs="Times New Roman"/>
        </w:rPr>
        <w:t>окр</w:t>
      </w:r>
      <w:r w:rsidR="00673B8A">
        <w:rPr>
          <w:rFonts w:ascii="Times New Roman" w:hAnsi="Times New Roman" w:cs="Times New Roman"/>
        </w:rPr>
        <w:t xml:space="preserve">ужающим, заботливое отношение к </w:t>
      </w:r>
      <w:r w:rsidRPr="00397F8C">
        <w:rPr>
          <w:rFonts w:ascii="Times New Roman" w:hAnsi="Times New Roman" w:cs="Times New Roman"/>
        </w:rPr>
        <w:t>малышам, пожилым людям; учить помога</w:t>
      </w:r>
      <w:r w:rsidR="00673B8A">
        <w:rPr>
          <w:rFonts w:ascii="Times New Roman" w:hAnsi="Times New Roman" w:cs="Times New Roman"/>
        </w:rPr>
        <w:t xml:space="preserve">ть им. Воспитывать стремление в </w:t>
      </w:r>
      <w:r w:rsidRPr="00397F8C">
        <w:rPr>
          <w:rFonts w:ascii="Times New Roman" w:hAnsi="Times New Roman" w:cs="Times New Roman"/>
        </w:rPr>
        <w:t xml:space="preserve">своих поступках следовать положительному примеру (быть хорошим). </w:t>
      </w:r>
    </w:p>
    <w:p w:rsidR="00363CC3" w:rsidRDefault="00397F8C" w:rsidP="00397F8C">
      <w:pPr>
        <w:pStyle w:val="a3"/>
        <w:ind w:firstLine="709"/>
        <w:jc w:val="both"/>
        <w:rPr>
          <w:rFonts w:ascii="Times New Roman" w:hAnsi="Times New Roman" w:cs="Times New Roman"/>
        </w:rPr>
      </w:pPr>
      <w:r w:rsidRPr="00397F8C">
        <w:rPr>
          <w:rFonts w:ascii="Times New Roman" w:hAnsi="Times New Roman" w:cs="Times New Roman"/>
        </w:rPr>
        <w:t>Создавать усл</w:t>
      </w:r>
      <w:r w:rsidR="00673B8A">
        <w:rPr>
          <w:rFonts w:ascii="Times New Roman" w:hAnsi="Times New Roman" w:cs="Times New Roman"/>
        </w:rPr>
        <w:t xml:space="preserve">овия для развития социального и </w:t>
      </w:r>
      <w:r w:rsidRPr="00397F8C">
        <w:rPr>
          <w:rFonts w:ascii="Times New Roman" w:hAnsi="Times New Roman" w:cs="Times New Roman"/>
        </w:rPr>
        <w:t>эмоционального интеллект</w:t>
      </w:r>
      <w:r w:rsidR="00673B8A">
        <w:rPr>
          <w:rFonts w:ascii="Times New Roman" w:hAnsi="Times New Roman" w:cs="Times New Roman"/>
        </w:rPr>
        <w:t>а детей, развивать стремление и</w:t>
      </w:r>
      <w:r w:rsidRPr="00397F8C">
        <w:rPr>
          <w:rFonts w:ascii="Times New Roman" w:hAnsi="Times New Roman" w:cs="Times New Roman"/>
        </w:rPr>
        <w:t xml:space="preserve"> умение справедливо оце</w:t>
      </w:r>
      <w:r w:rsidR="00673B8A">
        <w:rPr>
          <w:rFonts w:ascii="Times New Roman" w:hAnsi="Times New Roman" w:cs="Times New Roman"/>
        </w:rPr>
        <w:t xml:space="preserve">нивать свои поступки и </w:t>
      </w:r>
      <w:r w:rsidRPr="00397F8C">
        <w:rPr>
          <w:rFonts w:ascii="Times New Roman" w:hAnsi="Times New Roman" w:cs="Times New Roman"/>
        </w:rPr>
        <w:t xml:space="preserve">поступки сверстников. </w:t>
      </w:r>
    </w:p>
    <w:p w:rsidR="00363CC3" w:rsidRDefault="00397F8C" w:rsidP="00397F8C">
      <w:pPr>
        <w:pStyle w:val="a3"/>
        <w:ind w:firstLine="709"/>
        <w:jc w:val="both"/>
        <w:rPr>
          <w:rFonts w:ascii="Times New Roman" w:hAnsi="Times New Roman" w:cs="Times New Roman"/>
        </w:rPr>
      </w:pPr>
      <w:r w:rsidRPr="00397F8C">
        <w:rPr>
          <w:rFonts w:ascii="Times New Roman" w:hAnsi="Times New Roman" w:cs="Times New Roman"/>
        </w:rPr>
        <w:t>Поощрять проявление таких качеств, как сочувствие, отзывчивость, справедливость, скромность. Пр</w:t>
      </w:r>
      <w:r w:rsidR="00673B8A">
        <w:rPr>
          <w:rFonts w:ascii="Times New Roman" w:hAnsi="Times New Roman" w:cs="Times New Roman"/>
        </w:rPr>
        <w:t xml:space="preserve">одолжать воспитывать уважение к </w:t>
      </w:r>
      <w:r w:rsidRPr="00397F8C">
        <w:rPr>
          <w:rFonts w:ascii="Times New Roman" w:hAnsi="Times New Roman" w:cs="Times New Roman"/>
        </w:rPr>
        <w:t>традиционным семейным ценн</w:t>
      </w:r>
      <w:r w:rsidR="00673B8A">
        <w:rPr>
          <w:rFonts w:ascii="Times New Roman" w:hAnsi="Times New Roman" w:cs="Times New Roman"/>
        </w:rPr>
        <w:t xml:space="preserve">остям; </w:t>
      </w:r>
      <w:r w:rsidR="00673B8A">
        <w:rPr>
          <w:rFonts w:ascii="Times New Roman" w:hAnsi="Times New Roman" w:cs="Times New Roman"/>
        </w:rPr>
        <w:lastRenderedPageBreak/>
        <w:t>уважительное отношение и</w:t>
      </w:r>
      <w:r w:rsidRPr="00397F8C">
        <w:rPr>
          <w:rFonts w:ascii="Times New Roman" w:hAnsi="Times New Roman" w:cs="Times New Roman"/>
        </w:rPr>
        <w:t xml:space="preserve"> чувство принадлежности к</w:t>
      </w:r>
      <w:r w:rsidR="00673B8A">
        <w:rPr>
          <w:rFonts w:ascii="Times New Roman" w:hAnsi="Times New Roman" w:cs="Times New Roman"/>
        </w:rPr>
        <w:t xml:space="preserve"> своей семье, любовь и уважение к</w:t>
      </w:r>
      <w:r w:rsidRPr="00397F8C">
        <w:rPr>
          <w:rFonts w:ascii="Times New Roman" w:hAnsi="Times New Roman" w:cs="Times New Roman"/>
        </w:rPr>
        <w:t xml:space="preserve"> родителям. </w:t>
      </w:r>
    </w:p>
    <w:p w:rsidR="00363CC3" w:rsidRDefault="00673B8A" w:rsidP="00397F8C">
      <w:pPr>
        <w:pStyle w:val="a3"/>
        <w:ind w:firstLine="709"/>
        <w:jc w:val="both"/>
        <w:rPr>
          <w:rFonts w:ascii="Times New Roman" w:hAnsi="Times New Roman" w:cs="Times New Roman"/>
        </w:rPr>
      </w:pPr>
      <w:r>
        <w:rPr>
          <w:rFonts w:ascii="Times New Roman" w:hAnsi="Times New Roman" w:cs="Times New Roman"/>
        </w:rPr>
        <w:t xml:space="preserve">Учить проявлять заботу о близких людях, с </w:t>
      </w:r>
      <w:r w:rsidR="00397F8C" w:rsidRPr="00397F8C">
        <w:rPr>
          <w:rFonts w:ascii="Times New Roman" w:hAnsi="Times New Roman" w:cs="Times New Roman"/>
        </w:rPr>
        <w:t>бл</w:t>
      </w:r>
      <w:r>
        <w:rPr>
          <w:rFonts w:ascii="Times New Roman" w:hAnsi="Times New Roman" w:cs="Times New Roman"/>
        </w:rPr>
        <w:t xml:space="preserve">агодарностью принимать заботу о </w:t>
      </w:r>
      <w:r w:rsidR="00397F8C" w:rsidRPr="00397F8C">
        <w:rPr>
          <w:rFonts w:ascii="Times New Roman" w:hAnsi="Times New Roman" w:cs="Times New Roman"/>
        </w:rPr>
        <w:t xml:space="preserve">себе. </w:t>
      </w:r>
    </w:p>
    <w:p w:rsidR="00397F8C" w:rsidRPr="00397F8C" w:rsidRDefault="00397F8C" w:rsidP="00397F8C">
      <w:pPr>
        <w:pStyle w:val="a3"/>
        <w:ind w:firstLine="709"/>
        <w:jc w:val="both"/>
        <w:rPr>
          <w:rFonts w:ascii="Times New Roman" w:hAnsi="Times New Roman" w:cs="Times New Roman"/>
          <w:b/>
          <w:i/>
          <w:color w:val="000000" w:themeColor="text1"/>
        </w:rPr>
      </w:pPr>
      <w:r w:rsidRPr="00397F8C">
        <w:rPr>
          <w:rFonts w:ascii="Times New Roman" w:hAnsi="Times New Roman" w:cs="Times New Roman"/>
        </w:rPr>
        <w:t>Р</w:t>
      </w:r>
      <w:r w:rsidR="00673B8A">
        <w:rPr>
          <w:rFonts w:ascii="Times New Roman" w:hAnsi="Times New Roman" w:cs="Times New Roman"/>
        </w:rPr>
        <w:t xml:space="preserve">асширять представления детей об истории семьи в </w:t>
      </w:r>
      <w:r w:rsidRPr="00397F8C">
        <w:rPr>
          <w:rFonts w:ascii="Times New Roman" w:hAnsi="Times New Roman" w:cs="Times New Roman"/>
        </w:rPr>
        <w:t>контексте истории родной с</w:t>
      </w:r>
      <w:r w:rsidR="00673B8A">
        <w:rPr>
          <w:rFonts w:ascii="Times New Roman" w:hAnsi="Times New Roman" w:cs="Times New Roman"/>
        </w:rPr>
        <w:t>траны (роль каждого поколения в</w:t>
      </w:r>
      <w:r w:rsidRPr="00397F8C">
        <w:rPr>
          <w:rFonts w:ascii="Times New Roman" w:hAnsi="Times New Roman" w:cs="Times New Roman"/>
        </w:rPr>
        <w:t xml:space="preserve"> разные периоды истори</w:t>
      </w:r>
      <w:r w:rsidR="00673B8A">
        <w:rPr>
          <w:rFonts w:ascii="Times New Roman" w:hAnsi="Times New Roman" w:cs="Times New Roman"/>
        </w:rPr>
        <w:t xml:space="preserve">и страны). Рассказывать детям о </w:t>
      </w:r>
      <w:r w:rsidRPr="00397F8C">
        <w:rPr>
          <w:rFonts w:ascii="Times New Roman" w:hAnsi="Times New Roman" w:cs="Times New Roman"/>
        </w:rPr>
        <w:t>воинских наградах дедушек, бабушек,</w:t>
      </w:r>
      <w:r w:rsidR="00673B8A">
        <w:rPr>
          <w:rFonts w:ascii="Times New Roman" w:hAnsi="Times New Roman" w:cs="Times New Roman"/>
        </w:rPr>
        <w:t xml:space="preserve"> родителей, развивать интерес к профессиям родителей и </w:t>
      </w:r>
      <w:r w:rsidRPr="00397F8C">
        <w:rPr>
          <w:rFonts w:ascii="Times New Roman" w:hAnsi="Times New Roman" w:cs="Times New Roman"/>
        </w:rPr>
        <w:t>месту их работы.</w:t>
      </w:r>
    </w:p>
    <w:p w:rsidR="00363CC3" w:rsidRDefault="00363CC3" w:rsidP="00167927">
      <w:pPr>
        <w:spacing w:after="0" w:line="240" w:lineRule="auto"/>
        <w:ind w:firstLine="709"/>
        <w:jc w:val="both"/>
        <w:rPr>
          <w:rFonts w:ascii="Times New Roman" w:hAnsi="Times New Roman" w:cs="Times New Roman"/>
          <w:sz w:val="24"/>
          <w:szCs w:val="24"/>
        </w:rPr>
      </w:pPr>
      <w:r w:rsidRPr="00363CC3">
        <w:rPr>
          <w:rFonts w:ascii="Times New Roman" w:hAnsi="Times New Roman" w:cs="Times New Roman"/>
          <w:b/>
          <w:sz w:val="24"/>
          <w:szCs w:val="24"/>
        </w:rPr>
        <w:t>Патриотическое воспитание.</w:t>
      </w:r>
      <w:r w:rsidRPr="00363CC3">
        <w:rPr>
          <w:rFonts w:ascii="Times New Roman" w:hAnsi="Times New Roman" w:cs="Times New Roman"/>
          <w:sz w:val="24"/>
          <w:szCs w:val="24"/>
        </w:rPr>
        <w:t xml:space="preserve"> Продолжа</w:t>
      </w:r>
      <w:r w:rsidR="00673B8A">
        <w:rPr>
          <w:rFonts w:ascii="Times New Roman" w:hAnsi="Times New Roman" w:cs="Times New Roman"/>
          <w:sz w:val="24"/>
          <w:szCs w:val="24"/>
        </w:rPr>
        <w:t xml:space="preserve">ть развивать интерес и любовь к </w:t>
      </w:r>
      <w:r w:rsidRPr="00363CC3">
        <w:rPr>
          <w:rFonts w:ascii="Times New Roman" w:hAnsi="Times New Roman" w:cs="Times New Roman"/>
          <w:sz w:val="24"/>
          <w:szCs w:val="24"/>
        </w:rPr>
        <w:t xml:space="preserve">родному </w:t>
      </w:r>
      <w:r w:rsidR="00673B8A">
        <w:rPr>
          <w:rFonts w:ascii="Times New Roman" w:hAnsi="Times New Roman" w:cs="Times New Roman"/>
          <w:sz w:val="24"/>
          <w:szCs w:val="24"/>
        </w:rPr>
        <w:t xml:space="preserve">краю, расширять представления о </w:t>
      </w:r>
      <w:r w:rsidRPr="00363CC3">
        <w:rPr>
          <w:rFonts w:ascii="Times New Roman" w:hAnsi="Times New Roman" w:cs="Times New Roman"/>
          <w:sz w:val="24"/>
          <w:szCs w:val="24"/>
        </w:rPr>
        <w:t>малой</w:t>
      </w:r>
      <w:r w:rsidR="00673B8A">
        <w:rPr>
          <w:rFonts w:ascii="Times New Roman" w:hAnsi="Times New Roman" w:cs="Times New Roman"/>
          <w:sz w:val="24"/>
          <w:szCs w:val="24"/>
        </w:rPr>
        <w:t xml:space="preserve"> родине. Продолжать знакомить с</w:t>
      </w:r>
      <w:r w:rsidRPr="00363CC3">
        <w:rPr>
          <w:rFonts w:ascii="Times New Roman" w:hAnsi="Times New Roman" w:cs="Times New Roman"/>
          <w:sz w:val="24"/>
          <w:szCs w:val="24"/>
        </w:rPr>
        <w:t xml:space="preserve"> дос</w:t>
      </w:r>
      <w:r w:rsidR="00673B8A">
        <w:rPr>
          <w:rFonts w:ascii="Times New Roman" w:hAnsi="Times New Roman" w:cs="Times New Roman"/>
          <w:sz w:val="24"/>
          <w:szCs w:val="24"/>
        </w:rPr>
        <w:t>топримечательностями региона, в</w:t>
      </w:r>
      <w:r w:rsidRPr="00363CC3">
        <w:rPr>
          <w:rFonts w:ascii="Times New Roman" w:hAnsi="Times New Roman" w:cs="Times New Roman"/>
          <w:sz w:val="24"/>
          <w:szCs w:val="24"/>
        </w:rPr>
        <w:t xml:space="preserve"> котором живут дети. </w:t>
      </w:r>
    </w:p>
    <w:p w:rsidR="00363CC3" w:rsidRDefault="00673B8A" w:rsidP="00363CC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Продолжать знакомить с профессиями, связанными со </w:t>
      </w:r>
      <w:r w:rsidR="00363CC3" w:rsidRPr="00363CC3">
        <w:rPr>
          <w:rFonts w:ascii="Times New Roman" w:hAnsi="Times New Roman" w:cs="Times New Roman"/>
          <w:sz w:val="24"/>
          <w:szCs w:val="24"/>
        </w:rPr>
        <w:t>спецификой родного города (поселка).</w:t>
      </w:r>
      <w:r>
        <w:rPr>
          <w:rFonts w:ascii="Times New Roman" w:hAnsi="Times New Roman" w:cs="Times New Roman"/>
          <w:sz w:val="24"/>
          <w:szCs w:val="24"/>
        </w:rPr>
        <w:t xml:space="preserve"> </w:t>
      </w:r>
      <w:r w:rsidR="009C10CC">
        <w:rPr>
          <w:rFonts w:ascii="Times New Roman" w:hAnsi="Times New Roman" w:cs="Times New Roman"/>
          <w:sz w:val="24"/>
          <w:szCs w:val="24"/>
        </w:rPr>
        <w:t>На</w:t>
      </w:r>
      <w:r>
        <w:rPr>
          <w:rFonts w:ascii="Times New Roman" w:hAnsi="Times New Roman" w:cs="Times New Roman"/>
          <w:sz w:val="24"/>
          <w:szCs w:val="24"/>
        </w:rPr>
        <w:t xml:space="preserve"> основе расширения знаний об </w:t>
      </w:r>
      <w:r w:rsidR="00363CC3" w:rsidRPr="00363CC3">
        <w:rPr>
          <w:rFonts w:ascii="Times New Roman" w:hAnsi="Times New Roman" w:cs="Times New Roman"/>
          <w:sz w:val="24"/>
          <w:szCs w:val="24"/>
        </w:rPr>
        <w:t>окружающ</w:t>
      </w:r>
      <w:r>
        <w:rPr>
          <w:rFonts w:ascii="Times New Roman" w:hAnsi="Times New Roman" w:cs="Times New Roman"/>
          <w:sz w:val="24"/>
          <w:szCs w:val="24"/>
        </w:rPr>
        <w:t xml:space="preserve">ем воспитывать патриотические и </w:t>
      </w:r>
      <w:r w:rsidR="00363CC3" w:rsidRPr="00363CC3">
        <w:rPr>
          <w:rFonts w:ascii="Times New Roman" w:hAnsi="Times New Roman" w:cs="Times New Roman"/>
          <w:sz w:val="24"/>
          <w:szCs w:val="24"/>
        </w:rPr>
        <w:t>интерна</w:t>
      </w:r>
      <w:r>
        <w:rPr>
          <w:rFonts w:ascii="Times New Roman" w:hAnsi="Times New Roman" w:cs="Times New Roman"/>
          <w:sz w:val="24"/>
          <w:szCs w:val="24"/>
        </w:rPr>
        <w:t xml:space="preserve">циональные чувства, любовь к Родине. Углублять и уточнять представления о нашей Родине </w:t>
      </w:r>
      <w:r w:rsidR="00363CC3" w:rsidRPr="00363CC3">
        <w:rPr>
          <w:rFonts w:ascii="Times New Roman" w:hAnsi="Times New Roman" w:cs="Times New Roman"/>
          <w:sz w:val="24"/>
          <w:szCs w:val="24"/>
        </w:rPr>
        <w:t>— Рос</w:t>
      </w:r>
      <w:r>
        <w:rPr>
          <w:rFonts w:ascii="Times New Roman" w:hAnsi="Times New Roman" w:cs="Times New Roman"/>
          <w:sz w:val="24"/>
          <w:szCs w:val="24"/>
        </w:rPr>
        <w:t xml:space="preserve">сии. Закреплять представления о </w:t>
      </w:r>
      <w:r w:rsidR="00363CC3" w:rsidRPr="00363CC3">
        <w:rPr>
          <w:rFonts w:ascii="Times New Roman" w:hAnsi="Times New Roman" w:cs="Times New Roman"/>
          <w:sz w:val="24"/>
          <w:szCs w:val="24"/>
        </w:rPr>
        <w:t>том, что в нашей стране мирно живут люди разных национал</w:t>
      </w:r>
      <w:r>
        <w:rPr>
          <w:rFonts w:ascii="Times New Roman" w:hAnsi="Times New Roman" w:cs="Times New Roman"/>
          <w:sz w:val="24"/>
          <w:szCs w:val="24"/>
        </w:rPr>
        <w:t xml:space="preserve">ьностей, воспитывать уважение к </w:t>
      </w:r>
      <w:r w:rsidR="00363CC3" w:rsidRPr="00363CC3">
        <w:rPr>
          <w:rFonts w:ascii="Times New Roman" w:hAnsi="Times New Roman" w:cs="Times New Roman"/>
          <w:sz w:val="24"/>
          <w:szCs w:val="24"/>
        </w:rPr>
        <w:t>людям ра</w:t>
      </w:r>
      <w:r>
        <w:rPr>
          <w:rFonts w:ascii="Times New Roman" w:hAnsi="Times New Roman" w:cs="Times New Roman"/>
          <w:sz w:val="24"/>
          <w:szCs w:val="24"/>
        </w:rPr>
        <w:t xml:space="preserve">зных национальностей, интерес к </w:t>
      </w:r>
      <w:r w:rsidR="00363CC3" w:rsidRPr="00363CC3">
        <w:rPr>
          <w:rFonts w:ascii="Times New Roman" w:hAnsi="Times New Roman" w:cs="Times New Roman"/>
          <w:sz w:val="24"/>
          <w:szCs w:val="24"/>
        </w:rPr>
        <w:t xml:space="preserve">их культуре и обычаям. </w:t>
      </w:r>
    </w:p>
    <w:p w:rsidR="00363CC3" w:rsidRDefault="00363CC3" w:rsidP="00363CC3">
      <w:pPr>
        <w:spacing w:after="0" w:line="240" w:lineRule="auto"/>
        <w:ind w:firstLine="709"/>
        <w:jc w:val="both"/>
        <w:rPr>
          <w:rFonts w:ascii="Times New Roman" w:hAnsi="Times New Roman" w:cs="Times New Roman"/>
          <w:sz w:val="24"/>
          <w:szCs w:val="24"/>
        </w:rPr>
      </w:pPr>
      <w:r w:rsidRPr="00363CC3">
        <w:rPr>
          <w:rFonts w:ascii="Times New Roman" w:hAnsi="Times New Roman" w:cs="Times New Roman"/>
          <w:sz w:val="24"/>
          <w:szCs w:val="24"/>
        </w:rPr>
        <w:t>Продолжать знакомить с государственными</w:t>
      </w:r>
      <w:r w:rsidR="00673B8A">
        <w:rPr>
          <w:rFonts w:ascii="Times New Roman" w:hAnsi="Times New Roman" w:cs="Times New Roman"/>
          <w:sz w:val="24"/>
          <w:szCs w:val="24"/>
        </w:rPr>
        <w:t xml:space="preserve"> символами, закреплять знания о флаге, гербе и</w:t>
      </w:r>
      <w:r w:rsidRPr="00363CC3">
        <w:rPr>
          <w:rFonts w:ascii="Times New Roman" w:hAnsi="Times New Roman" w:cs="Times New Roman"/>
          <w:sz w:val="24"/>
          <w:szCs w:val="24"/>
        </w:rPr>
        <w:t xml:space="preserve"> ги</w:t>
      </w:r>
      <w:r w:rsidR="00673B8A">
        <w:rPr>
          <w:rFonts w:ascii="Times New Roman" w:hAnsi="Times New Roman" w:cs="Times New Roman"/>
          <w:sz w:val="24"/>
          <w:szCs w:val="24"/>
        </w:rPr>
        <w:t>мне России (гимн исполняется во</w:t>
      </w:r>
      <w:r w:rsidRPr="00363CC3">
        <w:rPr>
          <w:rFonts w:ascii="Times New Roman" w:hAnsi="Times New Roman" w:cs="Times New Roman"/>
          <w:sz w:val="24"/>
          <w:szCs w:val="24"/>
        </w:rPr>
        <w:t xml:space="preserve"> время праздника или другого торжественного события; к</w:t>
      </w:r>
      <w:r w:rsidR="00673B8A">
        <w:rPr>
          <w:rFonts w:ascii="Times New Roman" w:hAnsi="Times New Roman" w:cs="Times New Roman"/>
          <w:sz w:val="24"/>
          <w:szCs w:val="24"/>
        </w:rPr>
        <w:t xml:space="preserve">огда звучит гимн, все встают, а мужчины и </w:t>
      </w:r>
      <w:r w:rsidRPr="00363CC3">
        <w:rPr>
          <w:rFonts w:ascii="Times New Roman" w:hAnsi="Times New Roman" w:cs="Times New Roman"/>
          <w:sz w:val="24"/>
          <w:szCs w:val="24"/>
        </w:rPr>
        <w:t xml:space="preserve">мальчики снимают головные уборы). </w:t>
      </w:r>
    </w:p>
    <w:p w:rsidR="00AB309F" w:rsidRPr="00832090" w:rsidRDefault="00673B8A" w:rsidP="0016792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Расширять знания о</w:t>
      </w:r>
      <w:r w:rsidR="00363CC3" w:rsidRPr="00363CC3">
        <w:rPr>
          <w:rFonts w:ascii="Times New Roman" w:hAnsi="Times New Roman" w:cs="Times New Roman"/>
          <w:sz w:val="24"/>
          <w:szCs w:val="24"/>
        </w:rPr>
        <w:t xml:space="preserve"> государственных праздн</w:t>
      </w:r>
      <w:r>
        <w:rPr>
          <w:rFonts w:ascii="Times New Roman" w:hAnsi="Times New Roman" w:cs="Times New Roman"/>
          <w:sz w:val="24"/>
          <w:szCs w:val="24"/>
        </w:rPr>
        <w:t xml:space="preserve">иках. Расширять представления о </w:t>
      </w:r>
      <w:r w:rsidR="00363CC3" w:rsidRPr="00363CC3">
        <w:rPr>
          <w:rFonts w:ascii="Times New Roman" w:hAnsi="Times New Roman" w:cs="Times New Roman"/>
          <w:sz w:val="24"/>
          <w:szCs w:val="24"/>
        </w:rPr>
        <w:t>Москве — главном городе, столице</w:t>
      </w:r>
      <w:r>
        <w:rPr>
          <w:rFonts w:ascii="Times New Roman" w:hAnsi="Times New Roman" w:cs="Times New Roman"/>
          <w:sz w:val="24"/>
          <w:szCs w:val="24"/>
        </w:rPr>
        <w:t xml:space="preserve"> России. Рассказать, что Россия </w:t>
      </w:r>
      <w:r w:rsidR="00363CC3" w:rsidRPr="00363CC3">
        <w:rPr>
          <w:rFonts w:ascii="Times New Roman" w:hAnsi="Times New Roman" w:cs="Times New Roman"/>
          <w:sz w:val="24"/>
          <w:szCs w:val="24"/>
        </w:rPr>
        <w:t>— самая большая</w:t>
      </w:r>
      <w:r>
        <w:rPr>
          <w:rFonts w:ascii="Times New Roman" w:hAnsi="Times New Roman" w:cs="Times New Roman"/>
          <w:sz w:val="24"/>
          <w:szCs w:val="24"/>
        </w:rPr>
        <w:t xml:space="preserve"> страна мира, показать Россию и </w:t>
      </w:r>
      <w:r w:rsidR="00363CC3" w:rsidRPr="00363CC3">
        <w:rPr>
          <w:rFonts w:ascii="Times New Roman" w:hAnsi="Times New Roman" w:cs="Times New Roman"/>
          <w:sz w:val="24"/>
          <w:szCs w:val="24"/>
        </w:rPr>
        <w:t xml:space="preserve">Москву на </w:t>
      </w:r>
      <w:r>
        <w:rPr>
          <w:rFonts w:ascii="Times New Roman" w:hAnsi="Times New Roman" w:cs="Times New Roman"/>
          <w:sz w:val="24"/>
          <w:szCs w:val="24"/>
        </w:rPr>
        <w:t>карте. Поощрять интерес детей к</w:t>
      </w:r>
      <w:r w:rsidR="00363CC3" w:rsidRPr="00363CC3">
        <w:rPr>
          <w:rFonts w:ascii="Times New Roman" w:hAnsi="Times New Roman" w:cs="Times New Roman"/>
          <w:sz w:val="24"/>
          <w:szCs w:val="24"/>
        </w:rPr>
        <w:t xml:space="preserve"> событиям, п</w:t>
      </w:r>
      <w:r>
        <w:rPr>
          <w:rFonts w:ascii="Times New Roman" w:hAnsi="Times New Roman" w:cs="Times New Roman"/>
          <w:sz w:val="24"/>
          <w:szCs w:val="24"/>
        </w:rPr>
        <w:t>роисходящим в</w:t>
      </w:r>
      <w:r w:rsidR="00363CC3" w:rsidRPr="00363CC3">
        <w:rPr>
          <w:rFonts w:ascii="Times New Roman" w:hAnsi="Times New Roman" w:cs="Times New Roman"/>
          <w:sz w:val="24"/>
          <w:szCs w:val="24"/>
        </w:rPr>
        <w:t xml:space="preserve"> стране, </w:t>
      </w:r>
      <w:r>
        <w:rPr>
          <w:rFonts w:ascii="Times New Roman" w:hAnsi="Times New Roman" w:cs="Times New Roman"/>
          <w:sz w:val="24"/>
          <w:szCs w:val="24"/>
        </w:rPr>
        <w:t>воспитывать чувство гордости за</w:t>
      </w:r>
      <w:r w:rsidR="00363CC3" w:rsidRPr="00363CC3">
        <w:rPr>
          <w:rFonts w:ascii="Times New Roman" w:hAnsi="Times New Roman" w:cs="Times New Roman"/>
          <w:sz w:val="24"/>
          <w:szCs w:val="24"/>
        </w:rPr>
        <w:t xml:space="preserve"> ее д</w:t>
      </w:r>
      <w:r>
        <w:rPr>
          <w:rFonts w:ascii="Times New Roman" w:hAnsi="Times New Roman" w:cs="Times New Roman"/>
          <w:sz w:val="24"/>
          <w:szCs w:val="24"/>
        </w:rPr>
        <w:t xml:space="preserve">остижения. Рассказывать детям о Ю.А. Гагарине и </w:t>
      </w:r>
      <w:r w:rsidR="00363CC3" w:rsidRPr="00363CC3">
        <w:rPr>
          <w:rFonts w:ascii="Times New Roman" w:hAnsi="Times New Roman" w:cs="Times New Roman"/>
          <w:sz w:val="24"/>
          <w:szCs w:val="24"/>
        </w:rPr>
        <w:t>других гер</w:t>
      </w:r>
      <w:r>
        <w:rPr>
          <w:rFonts w:ascii="Times New Roman" w:hAnsi="Times New Roman" w:cs="Times New Roman"/>
          <w:sz w:val="24"/>
          <w:szCs w:val="24"/>
        </w:rPr>
        <w:t>оях космоса. Углублять знания о</w:t>
      </w:r>
      <w:r w:rsidR="00363CC3" w:rsidRPr="00363CC3">
        <w:rPr>
          <w:rFonts w:ascii="Times New Roman" w:hAnsi="Times New Roman" w:cs="Times New Roman"/>
          <w:sz w:val="24"/>
          <w:szCs w:val="24"/>
        </w:rPr>
        <w:t xml:space="preserve"> Российско</w:t>
      </w:r>
      <w:r>
        <w:rPr>
          <w:rFonts w:ascii="Times New Roman" w:hAnsi="Times New Roman" w:cs="Times New Roman"/>
          <w:sz w:val="24"/>
          <w:szCs w:val="24"/>
        </w:rPr>
        <w:t>й армии. Воспитывать уважение к защитникам Отечества, к</w:t>
      </w:r>
      <w:r w:rsidR="00363CC3" w:rsidRPr="00363CC3">
        <w:rPr>
          <w:rFonts w:ascii="Times New Roman" w:hAnsi="Times New Roman" w:cs="Times New Roman"/>
          <w:sz w:val="24"/>
          <w:szCs w:val="24"/>
        </w:rPr>
        <w:t xml:space="preserve"> па</w:t>
      </w:r>
      <w:r>
        <w:rPr>
          <w:rFonts w:ascii="Times New Roman" w:hAnsi="Times New Roman" w:cs="Times New Roman"/>
          <w:sz w:val="24"/>
          <w:szCs w:val="24"/>
        </w:rPr>
        <w:t>мяти павших бойцов (возлагать с</w:t>
      </w:r>
      <w:r w:rsidR="00363CC3" w:rsidRPr="00363CC3">
        <w:rPr>
          <w:rFonts w:ascii="Times New Roman" w:hAnsi="Times New Roman" w:cs="Times New Roman"/>
          <w:sz w:val="24"/>
          <w:szCs w:val="24"/>
        </w:rPr>
        <w:t xml:space="preserve"> дет</w:t>
      </w:r>
      <w:r>
        <w:rPr>
          <w:rFonts w:ascii="Times New Roman" w:hAnsi="Times New Roman" w:cs="Times New Roman"/>
          <w:sz w:val="24"/>
          <w:szCs w:val="24"/>
        </w:rPr>
        <w:t xml:space="preserve">ьми цветы к обелискам, памятникам и </w:t>
      </w:r>
      <w:r w:rsidR="00363CC3" w:rsidRPr="00363CC3">
        <w:rPr>
          <w:rFonts w:ascii="Times New Roman" w:hAnsi="Times New Roman" w:cs="Times New Roman"/>
          <w:sz w:val="24"/>
          <w:szCs w:val="24"/>
        </w:rPr>
        <w:t>т.д.).</w:t>
      </w:r>
    </w:p>
    <w:p w:rsidR="00363CC3" w:rsidRPr="00167927" w:rsidRDefault="00363CC3" w:rsidP="00167927">
      <w:pPr>
        <w:tabs>
          <w:tab w:val="left" w:pos="3873"/>
        </w:tabs>
        <w:spacing w:after="0" w:line="240" w:lineRule="auto"/>
        <w:ind w:firstLine="709"/>
        <w:jc w:val="both"/>
        <w:rPr>
          <w:rFonts w:ascii="Times New Roman" w:hAnsi="Times New Roman" w:cs="Times New Roman"/>
          <w:b/>
          <w:sz w:val="24"/>
          <w:szCs w:val="24"/>
        </w:rPr>
      </w:pPr>
      <w:r w:rsidRPr="00363CC3">
        <w:rPr>
          <w:rFonts w:ascii="Times New Roman" w:hAnsi="Times New Roman" w:cs="Times New Roman"/>
          <w:b/>
          <w:sz w:val="24"/>
          <w:szCs w:val="24"/>
        </w:rPr>
        <w:t>Развитие коммуникативных способностей</w:t>
      </w:r>
      <w:r w:rsidR="00832090">
        <w:rPr>
          <w:rFonts w:ascii="Times New Roman" w:hAnsi="Times New Roman" w:cs="Times New Roman"/>
          <w:b/>
          <w:sz w:val="24"/>
          <w:szCs w:val="24"/>
        </w:rPr>
        <w:t>.</w:t>
      </w:r>
      <w:r w:rsidR="00167927">
        <w:rPr>
          <w:rFonts w:ascii="Times New Roman" w:hAnsi="Times New Roman" w:cs="Times New Roman"/>
          <w:b/>
          <w:sz w:val="24"/>
          <w:szCs w:val="24"/>
        </w:rPr>
        <w:t xml:space="preserve"> </w:t>
      </w:r>
      <w:r w:rsidRPr="00363CC3">
        <w:rPr>
          <w:rFonts w:ascii="Times New Roman" w:hAnsi="Times New Roman" w:cs="Times New Roman"/>
          <w:sz w:val="24"/>
          <w:szCs w:val="24"/>
        </w:rPr>
        <w:t>Развитие общения, готовности к сотрудничеству. Развивать умение самостоятельно объединяться для совместных занятий (игры, труда, проектов и пр.) способность совместно заниматься выбранным делом</w:t>
      </w:r>
      <w:r w:rsidR="00673B8A">
        <w:rPr>
          <w:rFonts w:ascii="Times New Roman" w:hAnsi="Times New Roman" w:cs="Times New Roman"/>
          <w:sz w:val="24"/>
          <w:szCs w:val="24"/>
        </w:rPr>
        <w:t xml:space="preserve">, договариваться, планировать, </w:t>
      </w:r>
      <w:r w:rsidRPr="00363CC3">
        <w:rPr>
          <w:rFonts w:ascii="Times New Roman" w:hAnsi="Times New Roman" w:cs="Times New Roman"/>
          <w:sz w:val="24"/>
          <w:szCs w:val="24"/>
        </w:rPr>
        <w:t>обсуждать и реализовывать планы, воспитывать в детях организаторские способности, развивать инициативу.</w:t>
      </w:r>
    </w:p>
    <w:p w:rsidR="00363CC3" w:rsidRDefault="00363CC3" w:rsidP="00167927">
      <w:pPr>
        <w:tabs>
          <w:tab w:val="left" w:pos="3873"/>
        </w:tabs>
        <w:spacing w:after="0" w:line="240" w:lineRule="auto"/>
        <w:ind w:firstLine="709"/>
        <w:jc w:val="both"/>
        <w:rPr>
          <w:rFonts w:ascii="Times New Roman" w:hAnsi="Times New Roman" w:cs="Times New Roman"/>
          <w:sz w:val="24"/>
          <w:szCs w:val="24"/>
        </w:rPr>
      </w:pPr>
      <w:r w:rsidRPr="00363CC3">
        <w:rPr>
          <w:rFonts w:ascii="Times New Roman" w:hAnsi="Times New Roman" w:cs="Times New Roman"/>
          <w:sz w:val="24"/>
          <w:szCs w:val="24"/>
        </w:rPr>
        <w:t>Форми</w:t>
      </w:r>
      <w:r w:rsidR="00673B8A">
        <w:rPr>
          <w:rFonts w:ascii="Times New Roman" w:hAnsi="Times New Roman" w:cs="Times New Roman"/>
          <w:sz w:val="24"/>
          <w:szCs w:val="24"/>
        </w:rPr>
        <w:t>ровать отношения, основанные на сотрудничестве и</w:t>
      </w:r>
      <w:r w:rsidRPr="00363CC3">
        <w:rPr>
          <w:rFonts w:ascii="Times New Roman" w:hAnsi="Times New Roman" w:cs="Times New Roman"/>
          <w:sz w:val="24"/>
          <w:szCs w:val="24"/>
        </w:rPr>
        <w:t xml:space="preserve"> взаимопомощи. Воспитывать доброжелательность, готовность выручить</w:t>
      </w:r>
      <w:r w:rsidR="00673B8A">
        <w:rPr>
          <w:rFonts w:ascii="Times New Roman" w:hAnsi="Times New Roman" w:cs="Times New Roman"/>
          <w:sz w:val="24"/>
          <w:szCs w:val="24"/>
        </w:rPr>
        <w:t xml:space="preserve"> сверстника; умение считаться с интересами и</w:t>
      </w:r>
      <w:r w:rsidRPr="00363CC3">
        <w:rPr>
          <w:rFonts w:ascii="Times New Roman" w:hAnsi="Times New Roman" w:cs="Times New Roman"/>
          <w:sz w:val="24"/>
          <w:szCs w:val="24"/>
        </w:rPr>
        <w:t xml:space="preserve"> мнением товарищей,</w:t>
      </w:r>
      <w:r w:rsidR="00673B8A">
        <w:rPr>
          <w:rFonts w:ascii="Times New Roman" w:hAnsi="Times New Roman" w:cs="Times New Roman"/>
          <w:sz w:val="24"/>
          <w:szCs w:val="24"/>
        </w:rPr>
        <w:t xml:space="preserve"> умение слушать собеседника, не</w:t>
      </w:r>
      <w:r w:rsidRPr="00363CC3">
        <w:rPr>
          <w:rFonts w:ascii="Times New Roman" w:hAnsi="Times New Roman" w:cs="Times New Roman"/>
          <w:sz w:val="24"/>
          <w:szCs w:val="24"/>
        </w:rPr>
        <w:t xml:space="preserve"> перебивать, спокойно отстаивать свое мнение, справедливо решать споры.</w:t>
      </w:r>
    </w:p>
    <w:p w:rsidR="00363CC3" w:rsidRPr="00167927" w:rsidRDefault="00363CC3" w:rsidP="00167927">
      <w:pPr>
        <w:tabs>
          <w:tab w:val="left" w:pos="3873"/>
        </w:tabs>
        <w:spacing w:after="0" w:line="240" w:lineRule="auto"/>
        <w:ind w:firstLine="709"/>
        <w:jc w:val="both"/>
        <w:rPr>
          <w:rFonts w:ascii="Times New Roman" w:hAnsi="Times New Roman" w:cs="Times New Roman"/>
          <w:b/>
          <w:sz w:val="24"/>
          <w:szCs w:val="24"/>
        </w:rPr>
      </w:pPr>
      <w:r w:rsidRPr="00363CC3">
        <w:rPr>
          <w:rFonts w:ascii="Times New Roman" w:hAnsi="Times New Roman" w:cs="Times New Roman"/>
          <w:b/>
          <w:sz w:val="24"/>
          <w:szCs w:val="24"/>
        </w:rPr>
        <w:t xml:space="preserve">Формирование детско-взрослого сообщества. </w:t>
      </w:r>
      <w:r w:rsidRPr="00363CC3">
        <w:rPr>
          <w:rFonts w:ascii="Times New Roman" w:hAnsi="Times New Roman" w:cs="Times New Roman"/>
          <w:sz w:val="24"/>
          <w:szCs w:val="24"/>
        </w:rPr>
        <w:t>Способствовать формиров</w:t>
      </w:r>
      <w:r w:rsidR="00673B8A">
        <w:rPr>
          <w:rFonts w:ascii="Times New Roman" w:hAnsi="Times New Roman" w:cs="Times New Roman"/>
          <w:sz w:val="24"/>
          <w:szCs w:val="24"/>
        </w:rPr>
        <w:t>анию уважительного отношения и чувства принадлежности к сообществу детей и взрослых в</w:t>
      </w:r>
      <w:r w:rsidRPr="00363CC3">
        <w:rPr>
          <w:rFonts w:ascii="Times New Roman" w:hAnsi="Times New Roman" w:cs="Times New Roman"/>
          <w:sz w:val="24"/>
          <w:szCs w:val="24"/>
        </w:rPr>
        <w:t xml:space="preserve"> детском саду, воспитывать дружеские взаимоотношения между детьми. образовательная деятельность с деть ми 6–7 лет</w:t>
      </w:r>
      <w:r>
        <w:rPr>
          <w:rFonts w:ascii="Times New Roman" w:hAnsi="Times New Roman" w:cs="Times New Roman"/>
          <w:sz w:val="24"/>
          <w:szCs w:val="24"/>
        </w:rPr>
        <w:t>.</w:t>
      </w:r>
      <w:r w:rsidRPr="00363CC3">
        <w:rPr>
          <w:rFonts w:ascii="Times New Roman" w:hAnsi="Times New Roman" w:cs="Times New Roman"/>
          <w:sz w:val="24"/>
          <w:szCs w:val="24"/>
        </w:rPr>
        <w:t xml:space="preserve"> </w:t>
      </w:r>
    </w:p>
    <w:p w:rsidR="00363CC3" w:rsidRDefault="00363CC3" w:rsidP="00167927">
      <w:pPr>
        <w:tabs>
          <w:tab w:val="left" w:pos="3873"/>
        </w:tabs>
        <w:spacing w:after="0" w:line="240" w:lineRule="auto"/>
        <w:ind w:firstLine="709"/>
        <w:jc w:val="both"/>
        <w:rPr>
          <w:rFonts w:ascii="Times New Roman" w:hAnsi="Times New Roman" w:cs="Times New Roman"/>
          <w:sz w:val="24"/>
          <w:szCs w:val="24"/>
        </w:rPr>
      </w:pPr>
      <w:r w:rsidRPr="00363CC3">
        <w:rPr>
          <w:rFonts w:ascii="Times New Roman" w:hAnsi="Times New Roman" w:cs="Times New Roman"/>
          <w:sz w:val="24"/>
          <w:szCs w:val="24"/>
        </w:rPr>
        <w:t xml:space="preserve">Развивать у детей интерес к общегрупповым (общесадовским) событиям и проблемам, формировать потребность к совместному обсуждению и самостоятельному решению основных вопросов (на утреннем и вечернем круге и пр.). </w:t>
      </w:r>
    </w:p>
    <w:p w:rsidR="00363CC3" w:rsidRDefault="00363CC3" w:rsidP="00167927">
      <w:pPr>
        <w:tabs>
          <w:tab w:val="left" w:pos="3873"/>
        </w:tabs>
        <w:spacing w:after="0" w:line="240" w:lineRule="auto"/>
        <w:ind w:firstLine="709"/>
        <w:jc w:val="both"/>
        <w:rPr>
          <w:rFonts w:ascii="Times New Roman" w:hAnsi="Times New Roman" w:cs="Times New Roman"/>
          <w:sz w:val="24"/>
          <w:szCs w:val="24"/>
        </w:rPr>
      </w:pPr>
      <w:r w:rsidRPr="00363CC3">
        <w:rPr>
          <w:rFonts w:ascii="Times New Roman" w:hAnsi="Times New Roman" w:cs="Times New Roman"/>
          <w:sz w:val="24"/>
          <w:szCs w:val="24"/>
        </w:rPr>
        <w:t>Поддерживать совместные инициативы в проектной (творческие, исследовательские и нормотворческие проекты), продуктивной (коллективные</w:t>
      </w:r>
      <w:r w:rsidR="00673B8A">
        <w:rPr>
          <w:rFonts w:ascii="Times New Roman" w:hAnsi="Times New Roman" w:cs="Times New Roman"/>
          <w:sz w:val="24"/>
          <w:szCs w:val="24"/>
        </w:rPr>
        <w:t xml:space="preserve"> работы), событийной, игровой и </w:t>
      </w:r>
      <w:r w:rsidRPr="00363CC3">
        <w:rPr>
          <w:rFonts w:ascii="Times New Roman" w:hAnsi="Times New Roman" w:cs="Times New Roman"/>
          <w:sz w:val="24"/>
          <w:szCs w:val="24"/>
        </w:rPr>
        <w:t xml:space="preserve">других видах деятельности; в организации мероприятий. </w:t>
      </w:r>
      <w:r w:rsidR="00673B8A">
        <w:rPr>
          <w:rFonts w:ascii="Times New Roman" w:hAnsi="Times New Roman" w:cs="Times New Roman"/>
          <w:sz w:val="24"/>
          <w:szCs w:val="24"/>
        </w:rPr>
        <w:t>Привлекать детей к</w:t>
      </w:r>
      <w:r w:rsidRPr="00363CC3">
        <w:rPr>
          <w:rFonts w:ascii="Times New Roman" w:hAnsi="Times New Roman" w:cs="Times New Roman"/>
          <w:sz w:val="24"/>
          <w:szCs w:val="24"/>
        </w:rPr>
        <w:t xml:space="preserve"> созданию развивающей среды дошкольного учреждения (мини-музеев, выставок, библиотеки, конструкторских мастерских </w:t>
      </w:r>
      <w:r w:rsidR="00673B8A">
        <w:rPr>
          <w:rFonts w:ascii="Times New Roman" w:hAnsi="Times New Roman" w:cs="Times New Roman"/>
          <w:sz w:val="24"/>
          <w:szCs w:val="24"/>
        </w:rPr>
        <w:t xml:space="preserve">и </w:t>
      </w:r>
      <w:r w:rsidRPr="00363CC3">
        <w:rPr>
          <w:rFonts w:ascii="Times New Roman" w:hAnsi="Times New Roman" w:cs="Times New Roman"/>
          <w:sz w:val="24"/>
          <w:szCs w:val="24"/>
        </w:rPr>
        <w:t xml:space="preserve">др.), к оформлению и обустройству группы. </w:t>
      </w:r>
    </w:p>
    <w:p w:rsidR="00363CC3" w:rsidRDefault="00673B8A" w:rsidP="00167927">
      <w:pPr>
        <w:tabs>
          <w:tab w:val="left" w:pos="387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Обращать внимание детей на </w:t>
      </w:r>
      <w:r w:rsidR="00363CC3" w:rsidRPr="00363CC3">
        <w:rPr>
          <w:rFonts w:ascii="Times New Roman" w:hAnsi="Times New Roman" w:cs="Times New Roman"/>
          <w:sz w:val="24"/>
          <w:szCs w:val="24"/>
        </w:rPr>
        <w:t>эстетику окружающего пространства (оформление помещений, участка детского сада, парка, сквера). Учить выделять радующие глаз компоненты окружающей среды (окраска стен, мебель, оформление участка и</w:t>
      </w:r>
      <w:r>
        <w:rPr>
          <w:rFonts w:ascii="Times New Roman" w:hAnsi="Times New Roman" w:cs="Times New Roman"/>
          <w:sz w:val="24"/>
          <w:szCs w:val="24"/>
        </w:rPr>
        <w:t xml:space="preserve"> </w:t>
      </w:r>
      <w:r w:rsidR="00363CC3" w:rsidRPr="00363CC3">
        <w:rPr>
          <w:rFonts w:ascii="Times New Roman" w:hAnsi="Times New Roman" w:cs="Times New Roman"/>
          <w:sz w:val="24"/>
          <w:szCs w:val="24"/>
        </w:rPr>
        <w:t>т.п.).</w:t>
      </w:r>
    </w:p>
    <w:p w:rsidR="00053358" w:rsidRDefault="00363CC3" w:rsidP="00AD2CF7">
      <w:pPr>
        <w:tabs>
          <w:tab w:val="left" w:pos="3873"/>
        </w:tabs>
        <w:spacing w:after="0" w:line="240" w:lineRule="auto"/>
        <w:ind w:firstLine="709"/>
        <w:jc w:val="both"/>
        <w:rPr>
          <w:rFonts w:ascii="Times New Roman" w:hAnsi="Times New Roman" w:cs="Times New Roman"/>
          <w:sz w:val="24"/>
          <w:szCs w:val="24"/>
        </w:rPr>
      </w:pPr>
      <w:r w:rsidRPr="00363CC3">
        <w:rPr>
          <w:rFonts w:ascii="Times New Roman" w:hAnsi="Times New Roman" w:cs="Times New Roman"/>
          <w:sz w:val="24"/>
          <w:szCs w:val="24"/>
        </w:rPr>
        <w:lastRenderedPageBreak/>
        <w:t xml:space="preserve">Формировать умение эстетически оценивать окружающую среду, высказывать оценочные суждения, обосновывать свое мнение. Воспитывать восприятие пространства детского сада как «второго дома» с соответствующими правами и обязанностями. </w:t>
      </w:r>
    </w:p>
    <w:p w:rsidR="00363CC3" w:rsidRDefault="00363CC3" w:rsidP="00167927">
      <w:pPr>
        <w:tabs>
          <w:tab w:val="left" w:pos="3873"/>
        </w:tabs>
        <w:spacing w:after="0" w:line="240" w:lineRule="auto"/>
        <w:ind w:firstLine="709"/>
        <w:jc w:val="both"/>
        <w:rPr>
          <w:rFonts w:ascii="Times New Roman" w:hAnsi="Times New Roman" w:cs="Times New Roman"/>
          <w:sz w:val="24"/>
          <w:szCs w:val="24"/>
        </w:rPr>
      </w:pPr>
      <w:r w:rsidRPr="00363CC3">
        <w:rPr>
          <w:rFonts w:ascii="Times New Roman" w:hAnsi="Times New Roman" w:cs="Times New Roman"/>
          <w:b/>
          <w:sz w:val="24"/>
          <w:szCs w:val="24"/>
        </w:rPr>
        <w:t>Развитие регуляторных способностей</w:t>
      </w:r>
      <w:r w:rsidR="00832090">
        <w:rPr>
          <w:rFonts w:ascii="Times New Roman" w:hAnsi="Times New Roman" w:cs="Times New Roman"/>
          <w:b/>
          <w:sz w:val="24"/>
          <w:szCs w:val="24"/>
        </w:rPr>
        <w:t>.</w:t>
      </w:r>
      <w:r w:rsidRPr="00363CC3">
        <w:rPr>
          <w:rFonts w:ascii="Times New Roman" w:hAnsi="Times New Roman" w:cs="Times New Roman"/>
          <w:sz w:val="24"/>
          <w:szCs w:val="24"/>
        </w:rPr>
        <w:t xml:space="preserve"> Освоение общепринятых правил и норм. Воспитывать организованность, дисциплинированность; развивать волевые качества: умение ограничивать свои желания, выполнять установленные нормы поведения, в том числе выполнять совместно установленные правила группы. </w:t>
      </w:r>
    </w:p>
    <w:p w:rsidR="00363CC3" w:rsidRDefault="00363CC3" w:rsidP="00363CC3">
      <w:pPr>
        <w:tabs>
          <w:tab w:val="left" w:pos="3873"/>
        </w:tabs>
        <w:spacing w:after="0" w:line="240" w:lineRule="auto"/>
        <w:ind w:firstLine="709"/>
        <w:jc w:val="both"/>
        <w:rPr>
          <w:rFonts w:ascii="Times New Roman" w:hAnsi="Times New Roman" w:cs="Times New Roman"/>
          <w:sz w:val="24"/>
          <w:szCs w:val="24"/>
        </w:rPr>
      </w:pPr>
      <w:r w:rsidRPr="00363CC3">
        <w:rPr>
          <w:rFonts w:ascii="Times New Roman" w:hAnsi="Times New Roman" w:cs="Times New Roman"/>
          <w:sz w:val="24"/>
          <w:szCs w:val="24"/>
        </w:rPr>
        <w:t>Продолжать формиров</w:t>
      </w:r>
      <w:r w:rsidR="00673B8A">
        <w:rPr>
          <w:rFonts w:ascii="Times New Roman" w:hAnsi="Times New Roman" w:cs="Times New Roman"/>
          <w:sz w:val="24"/>
          <w:szCs w:val="24"/>
        </w:rPr>
        <w:t>ать основы культуры поведения и</w:t>
      </w:r>
      <w:r w:rsidRPr="00363CC3">
        <w:rPr>
          <w:rFonts w:ascii="Times New Roman" w:hAnsi="Times New Roman" w:cs="Times New Roman"/>
          <w:sz w:val="24"/>
          <w:szCs w:val="24"/>
        </w:rPr>
        <w:t xml:space="preserve"> вежливого общения; воспитывать привычку</w:t>
      </w:r>
      <w:r w:rsidR="00673B8A">
        <w:rPr>
          <w:rFonts w:ascii="Times New Roman" w:hAnsi="Times New Roman" w:cs="Times New Roman"/>
          <w:sz w:val="24"/>
          <w:szCs w:val="24"/>
        </w:rPr>
        <w:t xml:space="preserve"> без напоминаний использовать в общении со сверстниками и </w:t>
      </w:r>
      <w:r w:rsidRPr="00363CC3">
        <w:rPr>
          <w:rFonts w:ascii="Times New Roman" w:hAnsi="Times New Roman" w:cs="Times New Roman"/>
          <w:sz w:val="24"/>
          <w:szCs w:val="24"/>
        </w:rPr>
        <w:t xml:space="preserve">взрослыми формулы словесной вежливости (приветствие, прощание, просьбы, извинения). </w:t>
      </w:r>
    </w:p>
    <w:p w:rsidR="00363CC3" w:rsidRDefault="00363CC3" w:rsidP="00363CC3">
      <w:pPr>
        <w:tabs>
          <w:tab w:val="left" w:pos="3873"/>
        </w:tabs>
        <w:spacing w:after="0" w:line="240" w:lineRule="auto"/>
        <w:ind w:firstLine="709"/>
        <w:jc w:val="both"/>
        <w:rPr>
          <w:rFonts w:ascii="Times New Roman" w:hAnsi="Times New Roman" w:cs="Times New Roman"/>
          <w:sz w:val="24"/>
          <w:szCs w:val="24"/>
        </w:rPr>
      </w:pPr>
      <w:r w:rsidRPr="00363CC3">
        <w:rPr>
          <w:rFonts w:ascii="Times New Roman" w:hAnsi="Times New Roman" w:cs="Times New Roman"/>
          <w:sz w:val="24"/>
          <w:szCs w:val="24"/>
        </w:rPr>
        <w:t>Развитие целенаправленности, саморегуляции. Воспитывать организованность; развивать волевые качества, самостоя</w:t>
      </w:r>
      <w:r w:rsidR="00673B8A">
        <w:rPr>
          <w:rFonts w:ascii="Times New Roman" w:hAnsi="Times New Roman" w:cs="Times New Roman"/>
          <w:sz w:val="24"/>
          <w:szCs w:val="24"/>
        </w:rPr>
        <w:t xml:space="preserve">тельность, целенаправленность и </w:t>
      </w:r>
      <w:r w:rsidRPr="00363CC3">
        <w:rPr>
          <w:rFonts w:ascii="Times New Roman" w:hAnsi="Times New Roman" w:cs="Times New Roman"/>
          <w:sz w:val="24"/>
          <w:szCs w:val="24"/>
        </w:rPr>
        <w:t xml:space="preserve">саморегуляцию своих действий, воспитывать умение доводить начатое дело до конца. Расширять представления </w:t>
      </w:r>
      <w:r w:rsidR="00673B8A">
        <w:rPr>
          <w:rFonts w:ascii="Times New Roman" w:hAnsi="Times New Roman" w:cs="Times New Roman"/>
          <w:sz w:val="24"/>
          <w:szCs w:val="24"/>
        </w:rPr>
        <w:t>детей об</w:t>
      </w:r>
      <w:r w:rsidRPr="00363CC3">
        <w:rPr>
          <w:rFonts w:ascii="Times New Roman" w:hAnsi="Times New Roman" w:cs="Times New Roman"/>
          <w:sz w:val="24"/>
          <w:szCs w:val="24"/>
        </w:rPr>
        <w:t xml:space="preserve"> </w:t>
      </w:r>
      <w:r w:rsidR="00673B8A">
        <w:rPr>
          <w:rFonts w:ascii="Times New Roman" w:hAnsi="Times New Roman" w:cs="Times New Roman"/>
          <w:sz w:val="24"/>
          <w:szCs w:val="24"/>
        </w:rPr>
        <w:t xml:space="preserve">их обязанностях, прежде всего в связи с подготовкой к </w:t>
      </w:r>
      <w:r w:rsidRPr="00363CC3">
        <w:rPr>
          <w:rFonts w:ascii="Times New Roman" w:hAnsi="Times New Roman" w:cs="Times New Roman"/>
          <w:sz w:val="24"/>
          <w:szCs w:val="24"/>
        </w:rPr>
        <w:t xml:space="preserve">школе. </w:t>
      </w:r>
    </w:p>
    <w:p w:rsidR="00363CC3" w:rsidRDefault="00363CC3" w:rsidP="00363CC3">
      <w:pPr>
        <w:tabs>
          <w:tab w:val="left" w:pos="3873"/>
        </w:tabs>
        <w:spacing w:after="0" w:line="240" w:lineRule="auto"/>
        <w:ind w:firstLine="709"/>
        <w:jc w:val="both"/>
        <w:rPr>
          <w:rFonts w:ascii="Times New Roman" w:hAnsi="Times New Roman" w:cs="Times New Roman"/>
          <w:sz w:val="24"/>
          <w:szCs w:val="24"/>
        </w:rPr>
      </w:pPr>
      <w:r w:rsidRPr="00363CC3">
        <w:rPr>
          <w:rFonts w:ascii="Times New Roman" w:hAnsi="Times New Roman" w:cs="Times New Roman"/>
          <w:sz w:val="24"/>
          <w:szCs w:val="24"/>
        </w:rPr>
        <w:t>Формирование соц</w:t>
      </w:r>
      <w:r w:rsidR="00673B8A">
        <w:rPr>
          <w:rFonts w:ascii="Times New Roman" w:hAnsi="Times New Roman" w:cs="Times New Roman"/>
          <w:sz w:val="24"/>
          <w:szCs w:val="24"/>
        </w:rPr>
        <w:t xml:space="preserve">иальных представлений, умений и </w:t>
      </w:r>
      <w:r w:rsidRPr="00363CC3">
        <w:rPr>
          <w:rFonts w:ascii="Times New Roman" w:hAnsi="Times New Roman" w:cs="Times New Roman"/>
          <w:sz w:val="24"/>
          <w:szCs w:val="24"/>
        </w:rPr>
        <w:t>навыков Развитие игровой деяте</w:t>
      </w:r>
      <w:r w:rsidR="00673B8A">
        <w:rPr>
          <w:rFonts w:ascii="Times New Roman" w:hAnsi="Times New Roman" w:cs="Times New Roman"/>
          <w:sz w:val="24"/>
          <w:szCs w:val="24"/>
        </w:rPr>
        <w:t xml:space="preserve">льности. Продолжать развивать у детей самостоятельность в </w:t>
      </w:r>
      <w:r w:rsidRPr="00363CC3">
        <w:rPr>
          <w:rFonts w:ascii="Times New Roman" w:hAnsi="Times New Roman" w:cs="Times New Roman"/>
          <w:sz w:val="24"/>
          <w:szCs w:val="24"/>
        </w:rPr>
        <w:t>организации и</w:t>
      </w:r>
      <w:r w:rsidR="00673B8A">
        <w:rPr>
          <w:rFonts w:ascii="Times New Roman" w:hAnsi="Times New Roman" w:cs="Times New Roman"/>
          <w:sz w:val="24"/>
          <w:szCs w:val="24"/>
        </w:rPr>
        <w:t xml:space="preserve">гр, выполнении игровых правил и </w:t>
      </w:r>
      <w:r w:rsidRPr="00363CC3">
        <w:rPr>
          <w:rFonts w:ascii="Times New Roman" w:hAnsi="Times New Roman" w:cs="Times New Roman"/>
          <w:sz w:val="24"/>
          <w:szCs w:val="24"/>
        </w:rPr>
        <w:t xml:space="preserve">норм. </w:t>
      </w:r>
    </w:p>
    <w:p w:rsidR="00363CC3" w:rsidRDefault="00363CC3" w:rsidP="00363CC3">
      <w:pPr>
        <w:tabs>
          <w:tab w:val="left" w:pos="3873"/>
        </w:tabs>
        <w:spacing w:after="0" w:line="240" w:lineRule="auto"/>
        <w:ind w:firstLine="709"/>
        <w:jc w:val="both"/>
        <w:rPr>
          <w:rFonts w:ascii="Times New Roman" w:hAnsi="Times New Roman" w:cs="Times New Roman"/>
          <w:sz w:val="24"/>
          <w:szCs w:val="24"/>
        </w:rPr>
      </w:pPr>
      <w:r w:rsidRPr="00363CC3">
        <w:rPr>
          <w:rFonts w:ascii="Times New Roman" w:hAnsi="Times New Roman" w:cs="Times New Roman"/>
          <w:sz w:val="24"/>
          <w:szCs w:val="24"/>
        </w:rPr>
        <w:t>Продолжать формировать способность совместно развертывать игру, согласовыва</w:t>
      </w:r>
      <w:r w:rsidR="00673B8A">
        <w:rPr>
          <w:rFonts w:ascii="Times New Roman" w:hAnsi="Times New Roman" w:cs="Times New Roman"/>
          <w:sz w:val="24"/>
          <w:szCs w:val="24"/>
        </w:rPr>
        <w:t>я собственный игровой замысел с</w:t>
      </w:r>
      <w:r w:rsidRPr="00363CC3">
        <w:rPr>
          <w:rFonts w:ascii="Times New Roman" w:hAnsi="Times New Roman" w:cs="Times New Roman"/>
          <w:sz w:val="24"/>
          <w:szCs w:val="24"/>
        </w:rPr>
        <w:t xml:space="preserve"> замыслами сверстников; умени</w:t>
      </w:r>
      <w:r w:rsidR="00673B8A">
        <w:rPr>
          <w:rFonts w:ascii="Times New Roman" w:hAnsi="Times New Roman" w:cs="Times New Roman"/>
          <w:sz w:val="24"/>
          <w:szCs w:val="24"/>
        </w:rPr>
        <w:t xml:space="preserve">е договариваться, планировать и </w:t>
      </w:r>
      <w:r w:rsidRPr="00363CC3">
        <w:rPr>
          <w:rFonts w:ascii="Times New Roman" w:hAnsi="Times New Roman" w:cs="Times New Roman"/>
          <w:sz w:val="24"/>
          <w:szCs w:val="24"/>
        </w:rPr>
        <w:t xml:space="preserve">обсуждать совместные действия. </w:t>
      </w:r>
    </w:p>
    <w:p w:rsidR="00363CC3" w:rsidRDefault="00363CC3" w:rsidP="00363CC3">
      <w:pPr>
        <w:tabs>
          <w:tab w:val="left" w:pos="3873"/>
        </w:tabs>
        <w:spacing w:after="0" w:line="240" w:lineRule="auto"/>
        <w:ind w:firstLine="709"/>
        <w:jc w:val="both"/>
        <w:rPr>
          <w:rFonts w:ascii="Times New Roman" w:hAnsi="Times New Roman" w:cs="Times New Roman"/>
          <w:sz w:val="24"/>
          <w:szCs w:val="24"/>
        </w:rPr>
      </w:pPr>
      <w:r w:rsidRPr="00363CC3">
        <w:rPr>
          <w:rFonts w:ascii="Times New Roman" w:hAnsi="Times New Roman" w:cs="Times New Roman"/>
          <w:sz w:val="24"/>
          <w:szCs w:val="24"/>
        </w:rPr>
        <w:t xml:space="preserve">Продолжать воспитывать в игре инициативу, организаторские способности, развивать творческое воображение. </w:t>
      </w:r>
    </w:p>
    <w:p w:rsidR="00363CC3" w:rsidRDefault="00673B8A" w:rsidP="00363CC3">
      <w:pPr>
        <w:tabs>
          <w:tab w:val="left" w:pos="387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Продолжать учить детей брать на себя различные роли в соответствии с</w:t>
      </w:r>
      <w:r w:rsidR="00363CC3" w:rsidRPr="00363CC3">
        <w:rPr>
          <w:rFonts w:ascii="Times New Roman" w:hAnsi="Times New Roman" w:cs="Times New Roman"/>
          <w:sz w:val="24"/>
          <w:szCs w:val="24"/>
        </w:rPr>
        <w:t xml:space="preserve"> сюжетом игры; использовать атрибуты, конструкторы, строительный материал, побуждать детей по-своему обустраивать собственную игр</w:t>
      </w:r>
      <w:r>
        <w:rPr>
          <w:rFonts w:ascii="Times New Roman" w:hAnsi="Times New Roman" w:cs="Times New Roman"/>
          <w:sz w:val="24"/>
          <w:szCs w:val="24"/>
        </w:rPr>
        <w:t>у, самостоятельно подбирать и</w:t>
      </w:r>
      <w:r w:rsidR="00363CC3" w:rsidRPr="00363CC3">
        <w:rPr>
          <w:rFonts w:ascii="Times New Roman" w:hAnsi="Times New Roman" w:cs="Times New Roman"/>
          <w:sz w:val="24"/>
          <w:szCs w:val="24"/>
        </w:rPr>
        <w:t xml:space="preserve"> создавать недостающие для и</w:t>
      </w:r>
      <w:r>
        <w:rPr>
          <w:rFonts w:ascii="Times New Roman" w:hAnsi="Times New Roman" w:cs="Times New Roman"/>
          <w:sz w:val="24"/>
          <w:szCs w:val="24"/>
        </w:rPr>
        <w:t xml:space="preserve">гры предметы (билеты для игры в </w:t>
      </w:r>
      <w:r w:rsidR="00363CC3" w:rsidRPr="00363CC3">
        <w:rPr>
          <w:rFonts w:ascii="Times New Roman" w:hAnsi="Times New Roman" w:cs="Times New Roman"/>
          <w:sz w:val="24"/>
          <w:szCs w:val="24"/>
        </w:rPr>
        <w:t>театр, деньги для покупок).</w:t>
      </w:r>
    </w:p>
    <w:p w:rsidR="00363CC3" w:rsidRDefault="00363CC3" w:rsidP="00363CC3">
      <w:pPr>
        <w:tabs>
          <w:tab w:val="left" w:pos="3873"/>
        </w:tabs>
        <w:spacing w:after="0" w:line="240" w:lineRule="auto"/>
        <w:ind w:firstLine="709"/>
        <w:jc w:val="both"/>
        <w:rPr>
          <w:rFonts w:ascii="Times New Roman" w:hAnsi="Times New Roman" w:cs="Times New Roman"/>
          <w:sz w:val="24"/>
          <w:szCs w:val="24"/>
        </w:rPr>
      </w:pPr>
      <w:r w:rsidRPr="00363CC3">
        <w:rPr>
          <w:rFonts w:ascii="Times New Roman" w:hAnsi="Times New Roman" w:cs="Times New Roman"/>
          <w:sz w:val="24"/>
          <w:szCs w:val="24"/>
        </w:rPr>
        <w:t>Способствов</w:t>
      </w:r>
      <w:r w:rsidR="00673B8A">
        <w:rPr>
          <w:rFonts w:ascii="Times New Roman" w:hAnsi="Times New Roman" w:cs="Times New Roman"/>
          <w:sz w:val="24"/>
          <w:szCs w:val="24"/>
        </w:rPr>
        <w:t>ать творческому использованию в играх представлений об</w:t>
      </w:r>
      <w:r w:rsidRPr="00363CC3">
        <w:rPr>
          <w:rFonts w:ascii="Times New Roman" w:hAnsi="Times New Roman" w:cs="Times New Roman"/>
          <w:sz w:val="24"/>
          <w:szCs w:val="24"/>
        </w:rPr>
        <w:t xml:space="preserve"> о</w:t>
      </w:r>
      <w:r w:rsidR="00673B8A">
        <w:rPr>
          <w:rFonts w:ascii="Times New Roman" w:hAnsi="Times New Roman" w:cs="Times New Roman"/>
          <w:sz w:val="24"/>
          <w:szCs w:val="24"/>
        </w:rPr>
        <w:t>кружающей жизни, впечатлений от</w:t>
      </w:r>
      <w:r w:rsidRPr="00363CC3">
        <w:rPr>
          <w:rFonts w:ascii="Times New Roman" w:hAnsi="Times New Roman" w:cs="Times New Roman"/>
          <w:sz w:val="24"/>
          <w:szCs w:val="24"/>
        </w:rPr>
        <w:t xml:space="preserve"> произведений литературы, мультфильмов.</w:t>
      </w:r>
    </w:p>
    <w:p w:rsidR="00363CC3" w:rsidRDefault="00363CC3" w:rsidP="00363CC3">
      <w:pPr>
        <w:tabs>
          <w:tab w:val="left" w:pos="3873"/>
        </w:tabs>
        <w:spacing w:after="0" w:line="240" w:lineRule="auto"/>
        <w:ind w:firstLine="709"/>
        <w:jc w:val="both"/>
        <w:rPr>
          <w:rFonts w:ascii="Times New Roman" w:hAnsi="Times New Roman" w:cs="Times New Roman"/>
          <w:sz w:val="24"/>
          <w:szCs w:val="24"/>
        </w:rPr>
      </w:pPr>
      <w:r w:rsidRPr="00363CC3">
        <w:rPr>
          <w:rFonts w:ascii="Times New Roman" w:hAnsi="Times New Roman" w:cs="Times New Roman"/>
          <w:b/>
          <w:sz w:val="24"/>
          <w:szCs w:val="24"/>
        </w:rPr>
        <w:t>Развитие навыков самообслуживания.</w:t>
      </w:r>
      <w:r w:rsidRPr="00363CC3">
        <w:rPr>
          <w:rFonts w:ascii="Times New Roman" w:hAnsi="Times New Roman" w:cs="Times New Roman"/>
          <w:sz w:val="24"/>
          <w:szCs w:val="24"/>
        </w:rPr>
        <w:t xml:space="preserve"> Закреплять умение детей правильно пользоваться столовыми приборами (ножом, ложкой, вил</w:t>
      </w:r>
      <w:r w:rsidR="00673B8A">
        <w:rPr>
          <w:rFonts w:ascii="Times New Roman" w:hAnsi="Times New Roman" w:cs="Times New Roman"/>
          <w:sz w:val="24"/>
          <w:szCs w:val="24"/>
        </w:rPr>
        <w:t xml:space="preserve">кой); самостоятельно следить за чистотой одежды и обуви, замечать и устранять непорядок в </w:t>
      </w:r>
      <w:r w:rsidRPr="00363CC3">
        <w:rPr>
          <w:rFonts w:ascii="Times New Roman" w:hAnsi="Times New Roman" w:cs="Times New Roman"/>
          <w:sz w:val="24"/>
          <w:szCs w:val="24"/>
        </w:rPr>
        <w:t>своем внешнем виде, тактично сообщать то</w:t>
      </w:r>
      <w:r w:rsidR="00673B8A">
        <w:rPr>
          <w:rFonts w:ascii="Times New Roman" w:hAnsi="Times New Roman" w:cs="Times New Roman"/>
          <w:sz w:val="24"/>
          <w:szCs w:val="24"/>
        </w:rPr>
        <w:t xml:space="preserve">варищу о необходимости что-то поправить в </w:t>
      </w:r>
      <w:r w:rsidRPr="00363CC3">
        <w:rPr>
          <w:rFonts w:ascii="Times New Roman" w:hAnsi="Times New Roman" w:cs="Times New Roman"/>
          <w:sz w:val="24"/>
          <w:szCs w:val="24"/>
        </w:rPr>
        <w:t xml:space="preserve">костюме, прическе. </w:t>
      </w:r>
    </w:p>
    <w:p w:rsidR="00363CC3" w:rsidRDefault="00363CC3" w:rsidP="00363CC3">
      <w:pPr>
        <w:tabs>
          <w:tab w:val="left" w:pos="3873"/>
        </w:tabs>
        <w:spacing w:after="0" w:line="240" w:lineRule="auto"/>
        <w:ind w:firstLine="709"/>
        <w:jc w:val="both"/>
        <w:rPr>
          <w:rFonts w:ascii="Times New Roman" w:hAnsi="Times New Roman" w:cs="Times New Roman"/>
          <w:sz w:val="24"/>
          <w:szCs w:val="24"/>
        </w:rPr>
      </w:pPr>
      <w:r w:rsidRPr="00363CC3">
        <w:rPr>
          <w:rFonts w:ascii="Times New Roman" w:hAnsi="Times New Roman" w:cs="Times New Roman"/>
          <w:sz w:val="24"/>
          <w:szCs w:val="24"/>
        </w:rPr>
        <w:t>Закреплять ум</w:t>
      </w:r>
      <w:r w:rsidR="00673B8A">
        <w:rPr>
          <w:rFonts w:ascii="Times New Roman" w:hAnsi="Times New Roman" w:cs="Times New Roman"/>
          <w:sz w:val="24"/>
          <w:szCs w:val="24"/>
        </w:rPr>
        <w:t>ение самостоятельно одеваться и раздеваться, складывать в шкаф одежду, ставить на</w:t>
      </w:r>
      <w:r w:rsidRPr="00363CC3">
        <w:rPr>
          <w:rFonts w:ascii="Times New Roman" w:hAnsi="Times New Roman" w:cs="Times New Roman"/>
          <w:sz w:val="24"/>
          <w:szCs w:val="24"/>
        </w:rPr>
        <w:t xml:space="preserve"> место обувь, сушить при необходи</w:t>
      </w:r>
      <w:r w:rsidR="00673B8A">
        <w:rPr>
          <w:rFonts w:ascii="Times New Roman" w:hAnsi="Times New Roman" w:cs="Times New Roman"/>
          <w:sz w:val="24"/>
          <w:szCs w:val="24"/>
        </w:rPr>
        <w:t xml:space="preserve">мости мокрые вещи, ухаживать за </w:t>
      </w:r>
      <w:r w:rsidRPr="00363CC3">
        <w:rPr>
          <w:rFonts w:ascii="Times New Roman" w:hAnsi="Times New Roman" w:cs="Times New Roman"/>
          <w:sz w:val="24"/>
          <w:szCs w:val="24"/>
        </w:rPr>
        <w:t>обувью (мыть, протирать, чисти</w:t>
      </w:r>
      <w:r w:rsidR="00673B8A">
        <w:rPr>
          <w:rFonts w:ascii="Times New Roman" w:hAnsi="Times New Roman" w:cs="Times New Roman"/>
          <w:sz w:val="24"/>
          <w:szCs w:val="24"/>
        </w:rPr>
        <w:t xml:space="preserve">ть); аккуратно убирать за </w:t>
      </w:r>
      <w:r w:rsidRPr="00363CC3">
        <w:rPr>
          <w:rFonts w:ascii="Times New Roman" w:hAnsi="Times New Roman" w:cs="Times New Roman"/>
          <w:sz w:val="24"/>
          <w:szCs w:val="24"/>
        </w:rPr>
        <w:t>собой постель по</w:t>
      </w:r>
      <w:r w:rsidR="00673B8A">
        <w:rPr>
          <w:rFonts w:ascii="Times New Roman" w:hAnsi="Times New Roman" w:cs="Times New Roman"/>
          <w:sz w:val="24"/>
          <w:szCs w:val="24"/>
        </w:rPr>
        <w:t xml:space="preserve">сле сна. Учить самостоятельно и </w:t>
      </w:r>
      <w:r w:rsidRPr="00363CC3">
        <w:rPr>
          <w:rFonts w:ascii="Times New Roman" w:hAnsi="Times New Roman" w:cs="Times New Roman"/>
          <w:sz w:val="24"/>
          <w:szCs w:val="24"/>
        </w:rPr>
        <w:t>св</w:t>
      </w:r>
      <w:r w:rsidR="00673B8A">
        <w:rPr>
          <w:rFonts w:ascii="Times New Roman" w:hAnsi="Times New Roman" w:cs="Times New Roman"/>
          <w:sz w:val="24"/>
          <w:szCs w:val="24"/>
        </w:rPr>
        <w:t xml:space="preserve">оевременно готовить материалы и пособия к </w:t>
      </w:r>
      <w:r w:rsidRPr="00363CC3">
        <w:rPr>
          <w:rFonts w:ascii="Times New Roman" w:hAnsi="Times New Roman" w:cs="Times New Roman"/>
          <w:sz w:val="24"/>
          <w:szCs w:val="24"/>
        </w:rPr>
        <w:t xml:space="preserve">занятию, без напоминания убирать свое рабочее место. </w:t>
      </w:r>
    </w:p>
    <w:p w:rsidR="00363CC3" w:rsidRDefault="00363CC3" w:rsidP="00363CC3">
      <w:pPr>
        <w:tabs>
          <w:tab w:val="left" w:pos="3873"/>
        </w:tabs>
        <w:spacing w:after="0" w:line="240" w:lineRule="auto"/>
        <w:ind w:firstLine="709"/>
        <w:jc w:val="both"/>
        <w:rPr>
          <w:rFonts w:ascii="Times New Roman" w:hAnsi="Times New Roman" w:cs="Times New Roman"/>
          <w:sz w:val="24"/>
          <w:szCs w:val="24"/>
        </w:rPr>
      </w:pPr>
      <w:r w:rsidRPr="00363CC3">
        <w:rPr>
          <w:rFonts w:ascii="Times New Roman" w:hAnsi="Times New Roman" w:cs="Times New Roman"/>
          <w:b/>
          <w:sz w:val="24"/>
          <w:szCs w:val="24"/>
        </w:rPr>
        <w:t>Приобщение к труду.</w:t>
      </w:r>
      <w:r w:rsidRPr="00363CC3">
        <w:rPr>
          <w:rFonts w:ascii="Times New Roman" w:hAnsi="Times New Roman" w:cs="Times New Roman"/>
          <w:sz w:val="24"/>
          <w:szCs w:val="24"/>
        </w:rPr>
        <w:t xml:space="preserve"> Развивать творческую инициативу, способность реализовывать себя </w:t>
      </w:r>
      <w:r w:rsidR="00673B8A">
        <w:rPr>
          <w:rFonts w:ascii="Times New Roman" w:hAnsi="Times New Roman" w:cs="Times New Roman"/>
          <w:sz w:val="24"/>
          <w:szCs w:val="24"/>
        </w:rPr>
        <w:t xml:space="preserve">в разных видах труда и </w:t>
      </w:r>
      <w:r w:rsidRPr="00363CC3">
        <w:rPr>
          <w:rFonts w:ascii="Times New Roman" w:hAnsi="Times New Roman" w:cs="Times New Roman"/>
          <w:sz w:val="24"/>
          <w:szCs w:val="24"/>
        </w:rPr>
        <w:t xml:space="preserve">творчества. </w:t>
      </w:r>
    </w:p>
    <w:p w:rsidR="00363CC3" w:rsidRDefault="00363CC3" w:rsidP="00363CC3">
      <w:pPr>
        <w:tabs>
          <w:tab w:val="left" w:pos="3873"/>
        </w:tabs>
        <w:spacing w:after="0" w:line="240" w:lineRule="auto"/>
        <w:ind w:firstLine="709"/>
        <w:jc w:val="both"/>
        <w:rPr>
          <w:rFonts w:ascii="Times New Roman" w:hAnsi="Times New Roman" w:cs="Times New Roman"/>
          <w:sz w:val="24"/>
          <w:szCs w:val="24"/>
        </w:rPr>
      </w:pPr>
      <w:r w:rsidRPr="00363CC3">
        <w:rPr>
          <w:rFonts w:ascii="Times New Roman" w:hAnsi="Times New Roman" w:cs="Times New Roman"/>
          <w:sz w:val="24"/>
          <w:szCs w:val="24"/>
        </w:rPr>
        <w:t>Продолжать фор</w:t>
      </w:r>
      <w:r w:rsidR="00673B8A">
        <w:rPr>
          <w:rFonts w:ascii="Times New Roman" w:hAnsi="Times New Roman" w:cs="Times New Roman"/>
          <w:sz w:val="24"/>
          <w:szCs w:val="24"/>
        </w:rPr>
        <w:t xml:space="preserve">мировать осознанное отношение и интерес к </w:t>
      </w:r>
      <w:r w:rsidRPr="00363CC3">
        <w:rPr>
          <w:rFonts w:ascii="Times New Roman" w:hAnsi="Times New Roman" w:cs="Times New Roman"/>
          <w:sz w:val="24"/>
          <w:szCs w:val="24"/>
        </w:rPr>
        <w:t xml:space="preserve">своей деятельности, умение достигать запланированного результата, воспитывать трудолюбие. Учить детей старательно, аккуратно выполнять поручения, беречь материалы </w:t>
      </w:r>
      <w:r w:rsidR="00673B8A">
        <w:rPr>
          <w:rFonts w:ascii="Times New Roman" w:hAnsi="Times New Roman" w:cs="Times New Roman"/>
          <w:sz w:val="24"/>
          <w:szCs w:val="24"/>
        </w:rPr>
        <w:t xml:space="preserve">и предметы, убирать их на </w:t>
      </w:r>
      <w:r w:rsidRPr="00363CC3">
        <w:rPr>
          <w:rFonts w:ascii="Times New Roman" w:hAnsi="Times New Roman" w:cs="Times New Roman"/>
          <w:sz w:val="24"/>
          <w:szCs w:val="24"/>
        </w:rPr>
        <w:t>место после работы. Во</w:t>
      </w:r>
      <w:r w:rsidR="00673B8A">
        <w:rPr>
          <w:rFonts w:ascii="Times New Roman" w:hAnsi="Times New Roman" w:cs="Times New Roman"/>
          <w:sz w:val="24"/>
          <w:szCs w:val="24"/>
        </w:rPr>
        <w:t xml:space="preserve">спитывать желание участвовать в </w:t>
      </w:r>
      <w:r w:rsidRPr="00363CC3">
        <w:rPr>
          <w:rFonts w:ascii="Times New Roman" w:hAnsi="Times New Roman" w:cs="Times New Roman"/>
          <w:sz w:val="24"/>
          <w:szCs w:val="24"/>
        </w:rPr>
        <w:t>совместной т</w:t>
      </w:r>
      <w:r w:rsidR="00673B8A">
        <w:rPr>
          <w:rFonts w:ascii="Times New Roman" w:hAnsi="Times New Roman" w:cs="Times New Roman"/>
          <w:sz w:val="24"/>
          <w:szCs w:val="24"/>
        </w:rPr>
        <w:t xml:space="preserve">рудовой деятельности наравне со </w:t>
      </w:r>
      <w:r w:rsidRPr="00363CC3">
        <w:rPr>
          <w:rFonts w:ascii="Times New Roman" w:hAnsi="Times New Roman" w:cs="Times New Roman"/>
          <w:sz w:val="24"/>
          <w:szCs w:val="24"/>
        </w:rPr>
        <w:t>всеми, стремление быть полезными окружающим, радоваться результатам коллективного труда. Учи</w:t>
      </w:r>
      <w:r w:rsidR="00673B8A">
        <w:rPr>
          <w:rFonts w:ascii="Times New Roman" w:hAnsi="Times New Roman" w:cs="Times New Roman"/>
          <w:sz w:val="24"/>
          <w:szCs w:val="24"/>
        </w:rPr>
        <w:t xml:space="preserve">ть детей поддерживать порядок в </w:t>
      </w:r>
      <w:r w:rsidRPr="00363CC3">
        <w:rPr>
          <w:rFonts w:ascii="Times New Roman" w:hAnsi="Times New Roman" w:cs="Times New Roman"/>
          <w:sz w:val="24"/>
          <w:szCs w:val="24"/>
        </w:rPr>
        <w:t>группе и</w:t>
      </w:r>
      <w:r w:rsidR="00673B8A">
        <w:rPr>
          <w:rFonts w:ascii="Times New Roman" w:hAnsi="Times New Roman" w:cs="Times New Roman"/>
          <w:sz w:val="24"/>
          <w:szCs w:val="24"/>
        </w:rPr>
        <w:t xml:space="preserve"> на </w:t>
      </w:r>
      <w:r w:rsidRPr="00363CC3">
        <w:rPr>
          <w:rFonts w:ascii="Times New Roman" w:hAnsi="Times New Roman" w:cs="Times New Roman"/>
          <w:sz w:val="24"/>
          <w:szCs w:val="24"/>
        </w:rPr>
        <w:t>участке детского сада, добросовестно вы</w:t>
      </w:r>
      <w:r w:rsidR="00673B8A">
        <w:rPr>
          <w:rFonts w:ascii="Times New Roman" w:hAnsi="Times New Roman" w:cs="Times New Roman"/>
          <w:sz w:val="24"/>
          <w:szCs w:val="24"/>
        </w:rPr>
        <w:t xml:space="preserve">полнять обязанности дежурных по </w:t>
      </w:r>
      <w:r w:rsidRPr="00363CC3">
        <w:rPr>
          <w:rFonts w:ascii="Times New Roman" w:hAnsi="Times New Roman" w:cs="Times New Roman"/>
          <w:sz w:val="24"/>
          <w:szCs w:val="24"/>
        </w:rPr>
        <w:t>столовой (се</w:t>
      </w:r>
      <w:r w:rsidR="00673B8A">
        <w:rPr>
          <w:rFonts w:ascii="Times New Roman" w:hAnsi="Times New Roman" w:cs="Times New Roman"/>
          <w:sz w:val="24"/>
          <w:szCs w:val="24"/>
        </w:rPr>
        <w:t>рвировать стол, приводить его в</w:t>
      </w:r>
      <w:r w:rsidRPr="00363CC3">
        <w:rPr>
          <w:rFonts w:ascii="Times New Roman" w:hAnsi="Times New Roman" w:cs="Times New Roman"/>
          <w:sz w:val="24"/>
          <w:szCs w:val="24"/>
        </w:rPr>
        <w:t xml:space="preserve"> порядок после еды), формировать навык ответственно относ</w:t>
      </w:r>
      <w:r w:rsidR="00673B8A">
        <w:rPr>
          <w:rFonts w:ascii="Times New Roman" w:hAnsi="Times New Roman" w:cs="Times New Roman"/>
          <w:sz w:val="24"/>
          <w:szCs w:val="24"/>
        </w:rPr>
        <w:t xml:space="preserve">иться к обязанности дежурного в </w:t>
      </w:r>
      <w:r w:rsidRPr="00363CC3">
        <w:rPr>
          <w:rFonts w:ascii="Times New Roman" w:hAnsi="Times New Roman" w:cs="Times New Roman"/>
          <w:sz w:val="24"/>
          <w:szCs w:val="24"/>
        </w:rPr>
        <w:t>уголке природы (поливать комнатные растения; фик</w:t>
      </w:r>
      <w:r w:rsidR="00673B8A">
        <w:rPr>
          <w:rFonts w:ascii="Times New Roman" w:hAnsi="Times New Roman" w:cs="Times New Roman"/>
          <w:sz w:val="24"/>
          <w:szCs w:val="24"/>
        </w:rPr>
        <w:t xml:space="preserve">сировать необходимые данные в календаре природы и </w:t>
      </w:r>
      <w:r w:rsidRPr="00363CC3">
        <w:rPr>
          <w:rFonts w:ascii="Times New Roman" w:hAnsi="Times New Roman" w:cs="Times New Roman"/>
          <w:sz w:val="24"/>
          <w:szCs w:val="24"/>
        </w:rPr>
        <w:t>т.д.).</w:t>
      </w:r>
    </w:p>
    <w:p w:rsidR="00363CC3" w:rsidRDefault="00673B8A" w:rsidP="00363CC3">
      <w:pPr>
        <w:tabs>
          <w:tab w:val="left" w:pos="387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Прививать интерес к </w:t>
      </w:r>
      <w:r w:rsidR="00363CC3" w:rsidRPr="00363CC3">
        <w:rPr>
          <w:rFonts w:ascii="Times New Roman" w:hAnsi="Times New Roman" w:cs="Times New Roman"/>
          <w:sz w:val="24"/>
          <w:szCs w:val="24"/>
        </w:rPr>
        <w:t>т</w:t>
      </w:r>
      <w:r>
        <w:rPr>
          <w:rFonts w:ascii="Times New Roman" w:hAnsi="Times New Roman" w:cs="Times New Roman"/>
          <w:sz w:val="24"/>
          <w:szCs w:val="24"/>
        </w:rPr>
        <w:t xml:space="preserve">руду в природе, привлекать к </w:t>
      </w:r>
      <w:r w:rsidR="00363CC3" w:rsidRPr="00363CC3">
        <w:rPr>
          <w:rFonts w:ascii="Times New Roman" w:hAnsi="Times New Roman" w:cs="Times New Roman"/>
          <w:sz w:val="24"/>
          <w:szCs w:val="24"/>
        </w:rPr>
        <w:t>посильному уча</w:t>
      </w:r>
      <w:r>
        <w:rPr>
          <w:rFonts w:ascii="Times New Roman" w:hAnsi="Times New Roman" w:cs="Times New Roman"/>
          <w:sz w:val="24"/>
          <w:szCs w:val="24"/>
        </w:rPr>
        <w:t xml:space="preserve">стию. Расширять представления о труде взрослых, о </w:t>
      </w:r>
      <w:r w:rsidR="00363CC3" w:rsidRPr="00363CC3">
        <w:rPr>
          <w:rFonts w:ascii="Times New Roman" w:hAnsi="Times New Roman" w:cs="Times New Roman"/>
          <w:sz w:val="24"/>
          <w:szCs w:val="24"/>
        </w:rPr>
        <w:t>значении их труда для о</w:t>
      </w:r>
      <w:r>
        <w:rPr>
          <w:rFonts w:ascii="Times New Roman" w:hAnsi="Times New Roman" w:cs="Times New Roman"/>
          <w:sz w:val="24"/>
          <w:szCs w:val="24"/>
        </w:rPr>
        <w:t xml:space="preserve">бщества. Воспитывать уважение к </w:t>
      </w:r>
      <w:r w:rsidR="00363CC3" w:rsidRPr="00363CC3">
        <w:rPr>
          <w:rFonts w:ascii="Times New Roman" w:hAnsi="Times New Roman" w:cs="Times New Roman"/>
          <w:sz w:val="24"/>
          <w:szCs w:val="24"/>
        </w:rPr>
        <w:t xml:space="preserve">людям труда. </w:t>
      </w:r>
    </w:p>
    <w:p w:rsidR="00363CC3" w:rsidRDefault="00363CC3" w:rsidP="00167927">
      <w:pPr>
        <w:tabs>
          <w:tab w:val="left" w:pos="3873"/>
        </w:tabs>
        <w:spacing w:after="0" w:line="240" w:lineRule="auto"/>
        <w:ind w:firstLine="709"/>
        <w:jc w:val="both"/>
        <w:rPr>
          <w:rFonts w:ascii="Times New Roman" w:hAnsi="Times New Roman" w:cs="Times New Roman"/>
          <w:sz w:val="24"/>
          <w:szCs w:val="24"/>
        </w:rPr>
      </w:pPr>
      <w:r w:rsidRPr="00363CC3">
        <w:rPr>
          <w:rFonts w:ascii="Times New Roman" w:hAnsi="Times New Roman" w:cs="Times New Roman"/>
          <w:b/>
          <w:sz w:val="24"/>
          <w:szCs w:val="24"/>
        </w:rPr>
        <w:lastRenderedPageBreak/>
        <w:t>Формирование основ безопасности</w:t>
      </w:r>
      <w:r w:rsidRPr="00363CC3">
        <w:rPr>
          <w:rFonts w:ascii="Times New Roman" w:hAnsi="Times New Roman" w:cs="Times New Roman"/>
          <w:sz w:val="24"/>
          <w:szCs w:val="24"/>
        </w:rPr>
        <w:t xml:space="preserve">. </w:t>
      </w:r>
      <w:r w:rsidR="00673B8A">
        <w:rPr>
          <w:rFonts w:ascii="Times New Roman" w:hAnsi="Times New Roman" w:cs="Times New Roman"/>
          <w:sz w:val="24"/>
          <w:szCs w:val="24"/>
        </w:rPr>
        <w:t>Продолжать знакомить с</w:t>
      </w:r>
      <w:r w:rsidRPr="00363CC3">
        <w:rPr>
          <w:rFonts w:ascii="Times New Roman" w:hAnsi="Times New Roman" w:cs="Times New Roman"/>
          <w:sz w:val="24"/>
          <w:szCs w:val="24"/>
        </w:rPr>
        <w:t xml:space="preserve"> пра</w:t>
      </w:r>
      <w:r w:rsidR="00673B8A">
        <w:rPr>
          <w:rFonts w:ascii="Times New Roman" w:hAnsi="Times New Roman" w:cs="Times New Roman"/>
          <w:sz w:val="24"/>
          <w:szCs w:val="24"/>
        </w:rPr>
        <w:t xml:space="preserve">вилами безопасного поведения на природе, уточнять и расширять представления о </w:t>
      </w:r>
      <w:r w:rsidRPr="00363CC3">
        <w:rPr>
          <w:rFonts w:ascii="Times New Roman" w:hAnsi="Times New Roman" w:cs="Times New Roman"/>
          <w:sz w:val="24"/>
          <w:szCs w:val="24"/>
        </w:rPr>
        <w:t>таких явлениях природы, как гроза, гром, молния, ураган, знакомить с</w:t>
      </w:r>
      <w:r w:rsidR="00673B8A">
        <w:rPr>
          <w:rFonts w:ascii="Times New Roman" w:hAnsi="Times New Roman" w:cs="Times New Roman"/>
          <w:sz w:val="24"/>
          <w:szCs w:val="24"/>
        </w:rPr>
        <w:t xml:space="preserve"> правилами поведения человека в </w:t>
      </w:r>
      <w:r w:rsidRPr="00363CC3">
        <w:rPr>
          <w:rFonts w:ascii="Times New Roman" w:hAnsi="Times New Roman" w:cs="Times New Roman"/>
          <w:sz w:val="24"/>
          <w:szCs w:val="24"/>
        </w:rPr>
        <w:t>этих условиях. Продолжать формировать навыки безопасного поведения на дорогах.</w:t>
      </w:r>
    </w:p>
    <w:p w:rsidR="00363CC3" w:rsidRDefault="00363CC3" w:rsidP="00363CC3">
      <w:pPr>
        <w:tabs>
          <w:tab w:val="left" w:pos="3873"/>
        </w:tabs>
        <w:spacing w:after="0" w:line="240" w:lineRule="auto"/>
        <w:ind w:firstLine="709"/>
        <w:jc w:val="both"/>
        <w:rPr>
          <w:rFonts w:ascii="Times New Roman" w:hAnsi="Times New Roman" w:cs="Times New Roman"/>
          <w:sz w:val="24"/>
          <w:szCs w:val="24"/>
        </w:rPr>
      </w:pPr>
      <w:r w:rsidRPr="00363CC3">
        <w:rPr>
          <w:rFonts w:ascii="Times New Roman" w:hAnsi="Times New Roman" w:cs="Times New Roman"/>
          <w:sz w:val="24"/>
          <w:szCs w:val="24"/>
        </w:rPr>
        <w:t>Си</w:t>
      </w:r>
      <w:r w:rsidR="00673B8A">
        <w:rPr>
          <w:rFonts w:ascii="Times New Roman" w:hAnsi="Times New Roman" w:cs="Times New Roman"/>
          <w:sz w:val="24"/>
          <w:szCs w:val="24"/>
        </w:rPr>
        <w:t>стематизировать знания детей об устройстве улицы, о дорожном движении. Знакомить с</w:t>
      </w:r>
      <w:r w:rsidRPr="00363CC3">
        <w:rPr>
          <w:rFonts w:ascii="Times New Roman" w:hAnsi="Times New Roman" w:cs="Times New Roman"/>
          <w:sz w:val="24"/>
          <w:szCs w:val="24"/>
        </w:rPr>
        <w:t xml:space="preserve"> понятиями «площадь», «бульвар», «пр</w:t>
      </w:r>
      <w:r w:rsidR="00673B8A">
        <w:rPr>
          <w:rFonts w:ascii="Times New Roman" w:hAnsi="Times New Roman" w:cs="Times New Roman"/>
          <w:sz w:val="24"/>
          <w:szCs w:val="24"/>
        </w:rPr>
        <w:t>оспект». Продолжать знакомить с</w:t>
      </w:r>
      <w:r w:rsidRPr="00363CC3">
        <w:rPr>
          <w:rFonts w:ascii="Times New Roman" w:hAnsi="Times New Roman" w:cs="Times New Roman"/>
          <w:sz w:val="24"/>
          <w:szCs w:val="24"/>
        </w:rPr>
        <w:t xml:space="preserve"> дорожными знаками — предупреждающими, запрещающим</w:t>
      </w:r>
      <w:r w:rsidR="00673B8A">
        <w:rPr>
          <w:rFonts w:ascii="Times New Roman" w:hAnsi="Times New Roman" w:cs="Times New Roman"/>
          <w:sz w:val="24"/>
          <w:szCs w:val="24"/>
        </w:rPr>
        <w:t>и и</w:t>
      </w:r>
      <w:r w:rsidRPr="00363CC3">
        <w:rPr>
          <w:rFonts w:ascii="Times New Roman" w:hAnsi="Times New Roman" w:cs="Times New Roman"/>
          <w:sz w:val="24"/>
          <w:szCs w:val="24"/>
        </w:rPr>
        <w:t xml:space="preserve"> </w:t>
      </w:r>
      <w:r w:rsidR="009C10CC" w:rsidRPr="00363CC3">
        <w:rPr>
          <w:rFonts w:ascii="Times New Roman" w:hAnsi="Times New Roman" w:cs="Times New Roman"/>
          <w:sz w:val="24"/>
          <w:szCs w:val="24"/>
        </w:rPr>
        <w:t>информационно указательными</w:t>
      </w:r>
      <w:r w:rsidRPr="00363CC3">
        <w:rPr>
          <w:rFonts w:ascii="Times New Roman" w:hAnsi="Times New Roman" w:cs="Times New Roman"/>
          <w:sz w:val="24"/>
          <w:szCs w:val="24"/>
        </w:rPr>
        <w:t>.</w:t>
      </w:r>
    </w:p>
    <w:p w:rsidR="00363CC3" w:rsidRDefault="00673B8A" w:rsidP="00363CC3">
      <w:pPr>
        <w:tabs>
          <w:tab w:val="left" w:pos="387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Расширять представления детей о работе ГИБДД. Подводить детей к </w:t>
      </w:r>
      <w:r w:rsidR="00363CC3" w:rsidRPr="00363CC3">
        <w:rPr>
          <w:rFonts w:ascii="Times New Roman" w:hAnsi="Times New Roman" w:cs="Times New Roman"/>
          <w:sz w:val="24"/>
          <w:szCs w:val="24"/>
        </w:rPr>
        <w:t>осознанию необходимости соблюдать правила дорожного движения. Во</w:t>
      </w:r>
      <w:r>
        <w:rPr>
          <w:rFonts w:ascii="Times New Roman" w:hAnsi="Times New Roman" w:cs="Times New Roman"/>
          <w:sz w:val="24"/>
          <w:szCs w:val="24"/>
        </w:rPr>
        <w:t xml:space="preserve">спитывать культуру поведения на улице и в </w:t>
      </w:r>
      <w:r w:rsidR="00363CC3" w:rsidRPr="00363CC3">
        <w:rPr>
          <w:rFonts w:ascii="Times New Roman" w:hAnsi="Times New Roman" w:cs="Times New Roman"/>
          <w:sz w:val="24"/>
          <w:szCs w:val="24"/>
        </w:rPr>
        <w:t>общественном транспорте.</w:t>
      </w:r>
    </w:p>
    <w:p w:rsidR="00363CC3" w:rsidRDefault="00363CC3" w:rsidP="00363CC3">
      <w:pPr>
        <w:tabs>
          <w:tab w:val="left" w:pos="3873"/>
        </w:tabs>
        <w:spacing w:after="0" w:line="240" w:lineRule="auto"/>
        <w:ind w:firstLine="709"/>
        <w:jc w:val="both"/>
        <w:rPr>
          <w:rFonts w:ascii="Times New Roman" w:hAnsi="Times New Roman" w:cs="Times New Roman"/>
          <w:sz w:val="24"/>
          <w:szCs w:val="24"/>
        </w:rPr>
      </w:pPr>
      <w:r w:rsidRPr="00363CC3">
        <w:rPr>
          <w:rFonts w:ascii="Times New Roman" w:hAnsi="Times New Roman" w:cs="Times New Roman"/>
          <w:sz w:val="24"/>
          <w:szCs w:val="24"/>
        </w:rPr>
        <w:t>Продолжать приучать к заботе о безопасности собственной жизн</w:t>
      </w:r>
      <w:r w:rsidR="00673B8A">
        <w:rPr>
          <w:rFonts w:ascii="Times New Roman" w:hAnsi="Times New Roman" w:cs="Times New Roman"/>
          <w:sz w:val="24"/>
          <w:szCs w:val="24"/>
        </w:rPr>
        <w:t>едеятельности. Подвести детей к</w:t>
      </w:r>
      <w:r w:rsidRPr="00363CC3">
        <w:rPr>
          <w:rFonts w:ascii="Times New Roman" w:hAnsi="Times New Roman" w:cs="Times New Roman"/>
          <w:sz w:val="24"/>
          <w:szCs w:val="24"/>
        </w:rPr>
        <w:t xml:space="preserve"> пониманию необходимости соблюдать меры предосторожности, учит</w:t>
      </w:r>
      <w:r w:rsidR="00673B8A">
        <w:rPr>
          <w:rFonts w:ascii="Times New Roman" w:hAnsi="Times New Roman" w:cs="Times New Roman"/>
          <w:sz w:val="24"/>
          <w:szCs w:val="24"/>
        </w:rPr>
        <w:t xml:space="preserve">ь оценивать свои возможности по </w:t>
      </w:r>
      <w:r w:rsidRPr="00363CC3">
        <w:rPr>
          <w:rFonts w:ascii="Times New Roman" w:hAnsi="Times New Roman" w:cs="Times New Roman"/>
          <w:sz w:val="24"/>
          <w:szCs w:val="24"/>
        </w:rPr>
        <w:t xml:space="preserve">преодолению опасности. </w:t>
      </w:r>
    </w:p>
    <w:p w:rsidR="00363CC3" w:rsidRDefault="00363CC3" w:rsidP="00363CC3">
      <w:pPr>
        <w:tabs>
          <w:tab w:val="left" w:pos="3873"/>
        </w:tabs>
        <w:spacing w:after="0" w:line="240" w:lineRule="auto"/>
        <w:ind w:firstLine="709"/>
        <w:jc w:val="both"/>
        <w:rPr>
          <w:rFonts w:ascii="Times New Roman" w:hAnsi="Times New Roman" w:cs="Times New Roman"/>
          <w:sz w:val="24"/>
          <w:szCs w:val="24"/>
        </w:rPr>
      </w:pPr>
      <w:r w:rsidRPr="00363CC3">
        <w:rPr>
          <w:rFonts w:ascii="Times New Roman" w:hAnsi="Times New Roman" w:cs="Times New Roman"/>
          <w:sz w:val="24"/>
          <w:szCs w:val="24"/>
        </w:rPr>
        <w:t>Раз</w:t>
      </w:r>
      <w:r w:rsidR="00673B8A">
        <w:rPr>
          <w:rFonts w:ascii="Times New Roman" w:hAnsi="Times New Roman" w:cs="Times New Roman"/>
          <w:sz w:val="24"/>
          <w:szCs w:val="24"/>
        </w:rPr>
        <w:t xml:space="preserve">вивать свободную ориентировку в пределах ближайшей к </w:t>
      </w:r>
      <w:r w:rsidRPr="00363CC3">
        <w:rPr>
          <w:rFonts w:ascii="Times New Roman" w:hAnsi="Times New Roman" w:cs="Times New Roman"/>
          <w:sz w:val="24"/>
          <w:szCs w:val="24"/>
        </w:rPr>
        <w:t xml:space="preserve">детскому саду местности. </w:t>
      </w:r>
    </w:p>
    <w:p w:rsidR="00363CC3" w:rsidRDefault="00363CC3" w:rsidP="00363CC3">
      <w:pPr>
        <w:tabs>
          <w:tab w:val="left" w:pos="3873"/>
        </w:tabs>
        <w:spacing w:after="0" w:line="240" w:lineRule="auto"/>
        <w:ind w:firstLine="709"/>
        <w:jc w:val="both"/>
        <w:rPr>
          <w:rFonts w:ascii="Times New Roman" w:hAnsi="Times New Roman" w:cs="Times New Roman"/>
          <w:sz w:val="24"/>
          <w:szCs w:val="24"/>
        </w:rPr>
      </w:pPr>
      <w:r w:rsidRPr="00363CC3">
        <w:rPr>
          <w:rFonts w:ascii="Times New Roman" w:hAnsi="Times New Roman" w:cs="Times New Roman"/>
          <w:sz w:val="24"/>
          <w:szCs w:val="24"/>
        </w:rPr>
        <w:t>Формир</w:t>
      </w:r>
      <w:r w:rsidR="00673B8A">
        <w:rPr>
          <w:rFonts w:ascii="Times New Roman" w:hAnsi="Times New Roman" w:cs="Times New Roman"/>
          <w:sz w:val="24"/>
          <w:szCs w:val="24"/>
        </w:rPr>
        <w:t xml:space="preserve">овать умение находить дорогу из дома в детский сад на </w:t>
      </w:r>
      <w:r w:rsidRPr="00363CC3">
        <w:rPr>
          <w:rFonts w:ascii="Times New Roman" w:hAnsi="Times New Roman" w:cs="Times New Roman"/>
          <w:sz w:val="24"/>
          <w:szCs w:val="24"/>
        </w:rPr>
        <w:t xml:space="preserve">схеме местности. </w:t>
      </w:r>
    </w:p>
    <w:p w:rsidR="00363CC3" w:rsidRDefault="00363CC3" w:rsidP="00363CC3">
      <w:pPr>
        <w:tabs>
          <w:tab w:val="left" w:pos="3873"/>
        </w:tabs>
        <w:spacing w:after="0" w:line="240" w:lineRule="auto"/>
        <w:ind w:firstLine="709"/>
        <w:jc w:val="both"/>
        <w:rPr>
          <w:rFonts w:ascii="Times New Roman" w:hAnsi="Times New Roman" w:cs="Times New Roman"/>
          <w:sz w:val="24"/>
          <w:szCs w:val="24"/>
        </w:rPr>
      </w:pPr>
      <w:r w:rsidRPr="00363CC3">
        <w:rPr>
          <w:rFonts w:ascii="Times New Roman" w:hAnsi="Times New Roman" w:cs="Times New Roman"/>
          <w:sz w:val="24"/>
          <w:szCs w:val="24"/>
        </w:rPr>
        <w:t>Закреплять умение называть свое имя, фамилию, отчество, возраст, дату рождения, д</w:t>
      </w:r>
      <w:r w:rsidR="00673B8A">
        <w:rPr>
          <w:rFonts w:ascii="Times New Roman" w:hAnsi="Times New Roman" w:cs="Times New Roman"/>
          <w:sz w:val="24"/>
          <w:szCs w:val="24"/>
        </w:rPr>
        <w:t xml:space="preserve">омашний адрес, телефон, имена и </w:t>
      </w:r>
      <w:r w:rsidRPr="00363CC3">
        <w:rPr>
          <w:rFonts w:ascii="Times New Roman" w:hAnsi="Times New Roman" w:cs="Times New Roman"/>
          <w:sz w:val="24"/>
          <w:szCs w:val="24"/>
        </w:rPr>
        <w:t>отчества родителей, их профессии. Закреплять знание пр</w:t>
      </w:r>
      <w:r w:rsidR="00673B8A">
        <w:rPr>
          <w:rFonts w:ascii="Times New Roman" w:hAnsi="Times New Roman" w:cs="Times New Roman"/>
          <w:sz w:val="24"/>
          <w:szCs w:val="24"/>
        </w:rPr>
        <w:t xml:space="preserve">авил безопасного поведения во время игр в разное время года (купание в водоемах, катание на велосипеде, катание на санках, коньках, лыжах и </w:t>
      </w:r>
      <w:r w:rsidRPr="00363CC3">
        <w:rPr>
          <w:rFonts w:ascii="Times New Roman" w:hAnsi="Times New Roman" w:cs="Times New Roman"/>
          <w:sz w:val="24"/>
          <w:szCs w:val="24"/>
        </w:rPr>
        <w:t xml:space="preserve">др.). </w:t>
      </w:r>
    </w:p>
    <w:p w:rsidR="00363CC3" w:rsidRDefault="00673B8A" w:rsidP="00363CC3">
      <w:pPr>
        <w:tabs>
          <w:tab w:val="left" w:pos="387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Формировать у детей навыки поведения в</w:t>
      </w:r>
      <w:r w:rsidR="00363CC3" w:rsidRPr="00363CC3">
        <w:rPr>
          <w:rFonts w:ascii="Times New Roman" w:hAnsi="Times New Roman" w:cs="Times New Roman"/>
          <w:sz w:val="24"/>
          <w:szCs w:val="24"/>
        </w:rPr>
        <w:t xml:space="preserve"> ситуациях: «Один дома», «Потерялся», «Заблудился». Формировать умени</w:t>
      </w:r>
      <w:r>
        <w:rPr>
          <w:rFonts w:ascii="Times New Roman" w:hAnsi="Times New Roman" w:cs="Times New Roman"/>
          <w:sz w:val="24"/>
          <w:szCs w:val="24"/>
        </w:rPr>
        <w:t xml:space="preserve">е обращаться за помощью к </w:t>
      </w:r>
      <w:r w:rsidR="00363CC3" w:rsidRPr="00363CC3">
        <w:rPr>
          <w:rFonts w:ascii="Times New Roman" w:hAnsi="Times New Roman" w:cs="Times New Roman"/>
          <w:sz w:val="24"/>
          <w:szCs w:val="24"/>
        </w:rPr>
        <w:t>взр</w:t>
      </w:r>
      <w:r>
        <w:rPr>
          <w:rFonts w:ascii="Times New Roman" w:hAnsi="Times New Roman" w:cs="Times New Roman"/>
          <w:sz w:val="24"/>
          <w:szCs w:val="24"/>
        </w:rPr>
        <w:t>ослым. Расширять знания детей о</w:t>
      </w:r>
      <w:r w:rsidR="00363CC3" w:rsidRPr="00363CC3">
        <w:rPr>
          <w:rFonts w:ascii="Times New Roman" w:hAnsi="Times New Roman" w:cs="Times New Roman"/>
          <w:sz w:val="24"/>
          <w:szCs w:val="24"/>
        </w:rPr>
        <w:t xml:space="preserve"> работе МЧС, пожарной службы, службы скорой помощи. </w:t>
      </w:r>
    </w:p>
    <w:p w:rsidR="00363CC3" w:rsidRPr="00832090" w:rsidRDefault="00673B8A" w:rsidP="00832090">
      <w:pPr>
        <w:tabs>
          <w:tab w:val="left" w:pos="387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Уточнять знания о </w:t>
      </w:r>
      <w:r w:rsidR="00363CC3" w:rsidRPr="00363CC3">
        <w:rPr>
          <w:rFonts w:ascii="Times New Roman" w:hAnsi="Times New Roman" w:cs="Times New Roman"/>
          <w:sz w:val="24"/>
          <w:szCs w:val="24"/>
        </w:rPr>
        <w:t xml:space="preserve">работе пожарных, правилах поведения </w:t>
      </w:r>
      <w:r>
        <w:rPr>
          <w:rFonts w:ascii="Times New Roman" w:hAnsi="Times New Roman" w:cs="Times New Roman"/>
          <w:sz w:val="24"/>
          <w:szCs w:val="24"/>
        </w:rPr>
        <w:t xml:space="preserve">при пожаре. Закреплять знания о том, что в </w:t>
      </w:r>
      <w:r w:rsidR="00363CC3" w:rsidRPr="00363CC3">
        <w:rPr>
          <w:rFonts w:ascii="Times New Roman" w:hAnsi="Times New Roman" w:cs="Times New Roman"/>
          <w:sz w:val="24"/>
          <w:szCs w:val="24"/>
        </w:rPr>
        <w:t>случае н</w:t>
      </w:r>
      <w:r>
        <w:rPr>
          <w:rFonts w:ascii="Times New Roman" w:hAnsi="Times New Roman" w:cs="Times New Roman"/>
          <w:sz w:val="24"/>
          <w:szCs w:val="24"/>
        </w:rPr>
        <w:t xml:space="preserve">еобходимости взрослые звонят по </w:t>
      </w:r>
      <w:r w:rsidR="00832090">
        <w:rPr>
          <w:rFonts w:ascii="Times New Roman" w:hAnsi="Times New Roman" w:cs="Times New Roman"/>
          <w:sz w:val="24"/>
          <w:szCs w:val="24"/>
        </w:rPr>
        <w:t>телефонам «101», «102», «103».</w:t>
      </w:r>
    </w:p>
    <w:p w:rsidR="002F4E84" w:rsidRPr="00B062D0" w:rsidRDefault="002F4E84" w:rsidP="00607461">
      <w:pPr>
        <w:widowControl w:val="0"/>
        <w:autoSpaceDE w:val="0"/>
        <w:autoSpaceDN w:val="0"/>
        <w:adjustRightInd w:val="0"/>
        <w:spacing w:after="0" w:line="240" w:lineRule="auto"/>
        <w:jc w:val="center"/>
        <w:rPr>
          <w:rFonts w:ascii="Times New Roman" w:hAnsi="Times New Roman" w:cs="Times New Roman"/>
          <w:color w:val="000000" w:themeColor="text1"/>
          <w:sz w:val="24"/>
          <w:szCs w:val="24"/>
        </w:rPr>
      </w:pPr>
      <w:r w:rsidRPr="00B062D0">
        <w:rPr>
          <w:rFonts w:ascii="Times New Roman" w:hAnsi="Times New Roman" w:cs="Times New Roman"/>
          <w:b/>
          <w:bCs/>
          <w:iCs/>
          <w:color w:val="000000" w:themeColor="text1"/>
          <w:sz w:val="24"/>
          <w:szCs w:val="24"/>
        </w:rPr>
        <w:t>Региональный компонент</w:t>
      </w:r>
    </w:p>
    <w:p w:rsidR="002F4E84" w:rsidRPr="00B062D0" w:rsidRDefault="002F4E84" w:rsidP="002F4E84">
      <w:pPr>
        <w:widowControl w:val="0"/>
        <w:overflowPunct w:val="0"/>
        <w:autoSpaceDE w:val="0"/>
        <w:autoSpaceDN w:val="0"/>
        <w:adjustRightInd w:val="0"/>
        <w:spacing w:after="0" w:line="268" w:lineRule="auto"/>
        <w:ind w:firstLine="714"/>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Экскурсии в этническую комнату ДОУ «Русская изба», посещение кукольного театра, рассказ о предприятиях (заводах и фабриках) поселка, города, о том, что на них производят, люди каких профессий работают. Встречи с ветеранами войны и труда, представителями различных профессий.</w:t>
      </w:r>
    </w:p>
    <w:p w:rsidR="002F4E84" w:rsidRPr="00B062D0" w:rsidRDefault="002F4E84" w:rsidP="002F4E84">
      <w:pPr>
        <w:widowControl w:val="0"/>
        <w:autoSpaceDE w:val="0"/>
        <w:autoSpaceDN w:val="0"/>
        <w:adjustRightInd w:val="0"/>
        <w:spacing w:after="0" w:line="3" w:lineRule="exact"/>
        <w:ind w:firstLine="714"/>
        <w:jc w:val="both"/>
        <w:rPr>
          <w:rFonts w:ascii="Times New Roman" w:hAnsi="Times New Roman" w:cs="Times New Roman"/>
          <w:color w:val="000000" w:themeColor="text1"/>
          <w:sz w:val="24"/>
          <w:szCs w:val="24"/>
        </w:rPr>
      </w:pPr>
    </w:p>
    <w:p w:rsidR="002F4E84" w:rsidRPr="00B062D0" w:rsidRDefault="002F4E84" w:rsidP="002F4E84">
      <w:pPr>
        <w:widowControl w:val="0"/>
        <w:overflowPunct w:val="0"/>
        <w:autoSpaceDE w:val="0"/>
        <w:autoSpaceDN w:val="0"/>
        <w:adjustRightInd w:val="0"/>
        <w:spacing w:after="0" w:line="239" w:lineRule="auto"/>
        <w:ind w:firstLine="714"/>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Знакомство с животным и растительным миром региона, с основами безопасного поведения в социуме и природе.</w:t>
      </w:r>
    </w:p>
    <w:p w:rsidR="002F4E84" w:rsidRPr="00B062D0" w:rsidRDefault="002F4E84" w:rsidP="002F4E84">
      <w:pPr>
        <w:widowControl w:val="0"/>
        <w:autoSpaceDE w:val="0"/>
        <w:autoSpaceDN w:val="0"/>
        <w:adjustRightInd w:val="0"/>
        <w:spacing w:after="0" w:line="2" w:lineRule="exact"/>
        <w:ind w:firstLine="714"/>
        <w:jc w:val="both"/>
        <w:rPr>
          <w:rFonts w:ascii="Times New Roman" w:hAnsi="Times New Roman" w:cs="Times New Roman"/>
          <w:color w:val="000000" w:themeColor="text1"/>
          <w:sz w:val="24"/>
          <w:szCs w:val="24"/>
        </w:rPr>
      </w:pPr>
    </w:p>
    <w:p w:rsidR="002F4E84" w:rsidRPr="00B062D0" w:rsidRDefault="002F4E84" w:rsidP="002F4E84">
      <w:pPr>
        <w:widowControl w:val="0"/>
        <w:autoSpaceDE w:val="0"/>
        <w:autoSpaceDN w:val="0"/>
        <w:adjustRightInd w:val="0"/>
        <w:spacing w:after="0" w:line="7" w:lineRule="exact"/>
        <w:ind w:firstLine="714"/>
        <w:jc w:val="both"/>
        <w:rPr>
          <w:rFonts w:ascii="Times New Roman" w:hAnsi="Times New Roman" w:cs="Times New Roman"/>
          <w:color w:val="000000" w:themeColor="text1"/>
          <w:sz w:val="24"/>
          <w:szCs w:val="24"/>
        </w:rPr>
      </w:pPr>
    </w:p>
    <w:p w:rsidR="002F4E84" w:rsidRDefault="002F4E84" w:rsidP="00832090">
      <w:pPr>
        <w:spacing w:after="0" w:line="240" w:lineRule="auto"/>
        <w:ind w:firstLine="709"/>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В группе соблюдаются русские народные традиции по празднованию</w:t>
      </w:r>
      <w:r w:rsidRPr="00B062D0">
        <w:rPr>
          <w:rFonts w:ascii="Times New Roman" w:hAnsi="Times New Roman" w:cs="Times New Roman"/>
          <w:color w:val="000000" w:themeColor="text1"/>
          <w:sz w:val="24"/>
          <w:szCs w:val="24"/>
          <w:lang w:eastAsia="ru-RU"/>
        </w:rPr>
        <w:t xml:space="preserve"> «Покрова», </w:t>
      </w:r>
      <w:r w:rsidRPr="00B062D0">
        <w:rPr>
          <w:rFonts w:ascii="Times New Roman" w:hAnsi="Times New Roman" w:cs="Times New Roman"/>
          <w:color w:val="000000" w:themeColor="text1"/>
          <w:sz w:val="24"/>
          <w:szCs w:val="24"/>
        </w:rPr>
        <w:t>«Рождества», «</w:t>
      </w:r>
      <w:r w:rsidRPr="00B062D0">
        <w:rPr>
          <w:rFonts w:ascii="Times New Roman" w:hAnsi="Times New Roman" w:cs="Times New Roman"/>
          <w:color w:val="000000" w:themeColor="text1"/>
          <w:sz w:val="24"/>
          <w:szCs w:val="24"/>
          <w:lang w:eastAsia="ru-RU"/>
        </w:rPr>
        <w:t>Пришла коляда»,</w:t>
      </w:r>
      <w:r w:rsidRPr="00B062D0">
        <w:rPr>
          <w:rFonts w:ascii="Times New Roman" w:hAnsi="Times New Roman" w:cs="Times New Roman"/>
          <w:color w:val="000000" w:themeColor="text1"/>
          <w:sz w:val="24"/>
          <w:szCs w:val="24"/>
        </w:rPr>
        <w:t xml:space="preserve"> «Масленицы», «</w:t>
      </w:r>
      <w:r w:rsidRPr="00B062D0">
        <w:rPr>
          <w:rFonts w:ascii="Times New Roman" w:hAnsi="Times New Roman" w:cs="Times New Roman"/>
          <w:color w:val="000000" w:themeColor="text1"/>
          <w:sz w:val="24"/>
          <w:szCs w:val="24"/>
          <w:lang w:eastAsia="ru-RU"/>
        </w:rPr>
        <w:t>Праздника</w:t>
      </w:r>
      <w:r w:rsidRPr="00B062D0">
        <w:rPr>
          <w:rFonts w:ascii="Times New Roman" w:hAnsi="Times New Roman" w:cs="Times New Roman"/>
          <w:color w:val="000000" w:themeColor="text1"/>
          <w:sz w:val="24"/>
          <w:szCs w:val="24"/>
        </w:rPr>
        <w:t xml:space="preserve"> Пасхи»; проводятся тематические дни «День семьи, любви и верности!».</w:t>
      </w:r>
    </w:p>
    <w:p w:rsidR="00832090" w:rsidRPr="00B062D0" w:rsidRDefault="00832090" w:rsidP="00832090">
      <w:pPr>
        <w:spacing w:after="0" w:line="240" w:lineRule="auto"/>
        <w:ind w:firstLine="709"/>
        <w:jc w:val="both"/>
        <w:rPr>
          <w:rFonts w:ascii="Times New Roman" w:hAnsi="Times New Roman" w:cs="Times New Roman"/>
          <w:color w:val="000000" w:themeColor="text1"/>
          <w:sz w:val="28"/>
          <w:szCs w:val="28"/>
        </w:rPr>
      </w:pPr>
    </w:p>
    <w:p w:rsidR="00957CAA" w:rsidRDefault="005B1F45" w:rsidP="00832090">
      <w:pPr>
        <w:spacing w:after="0" w:line="240" w:lineRule="auto"/>
        <w:ind w:firstLine="709"/>
        <w:jc w:val="center"/>
        <w:rPr>
          <w:rFonts w:ascii="Times New Roman" w:eastAsia="Calibri" w:hAnsi="Times New Roman" w:cs="Times New Roman"/>
          <w:b/>
          <w:color w:val="000000" w:themeColor="text1"/>
          <w:sz w:val="24"/>
          <w:szCs w:val="24"/>
          <w:lang w:eastAsia="ru-RU"/>
        </w:rPr>
      </w:pPr>
      <w:r w:rsidRPr="00B062D0">
        <w:rPr>
          <w:rFonts w:ascii="Times New Roman" w:hAnsi="Times New Roman"/>
          <w:b/>
          <w:color w:val="000000" w:themeColor="text1"/>
          <w:sz w:val="24"/>
          <w:szCs w:val="24"/>
        </w:rPr>
        <w:t>2.1.2</w:t>
      </w:r>
      <w:r w:rsidR="000D61AE" w:rsidRPr="00B062D0">
        <w:rPr>
          <w:rFonts w:ascii="Times New Roman" w:hAnsi="Times New Roman"/>
          <w:color w:val="000000" w:themeColor="text1"/>
          <w:sz w:val="27"/>
          <w:szCs w:val="27"/>
        </w:rPr>
        <w:t xml:space="preserve"> </w:t>
      </w:r>
      <w:r w:rsidR="002F4E84" w:rsidRPr="00B062D0">
        <w:rPr>
          <w:rFonts w:ascii="Times New Roman" w:eastAsia="Calibri" w:hAnsi="Times New Roman" w:cs="Times New Roman"/>
          <w:b/>
          <w:color w:val="000000" w:themeColor="text1"/>
          <w:sz w:val="24"/>
          <w:szCs w:val="24"/>
          <w:lang w:eastAsia="ru-RU"/>
        </w:rPr>
        <w:t>Образовательная область</w:t>
      </w:r>
      <w:r w:rsidR="00497AE4" w:rsidRPr="00B062D0">
        <w:rPr>
          <w:rFonts w:ascii="Times New Roman" w:eastAsia="Calibri" w:hAnsi="Times New Roman" w:cs="Times New Roman"/>
          <w:b/>
          <w:color w:val="000000" w:themeColor="text1"/>
          <w:sz w:val="24"/>
          <w:szCs w:val="24"/>
          <w:lang w:eastAsia="ru-RU"/>
        </w:rPr>
        <w:t xml:space="preserve"> «Познавательное развитие»</w:t>
      </w:r>
    </w:p>
    <w:p w:rsidR="00957CAA" w:rsidRPr="00832090" w:rsidRDefault="00957CAA" w:rsidP="00832090">
      <w:pPr>
        <w:spacing w:after="0" w:line="240" w:lineRule="auto"/>
        <w:ind w:firstLine="709"/>
        <w:jc w:val="both"/>
        <w:rPr>
          <w:rFonts w:ascii="Times New Roman" w:eastAsia="Calibri" w:hAnsi="Times New Roman" w:cs="Times New Roman"/>
          <w:b/>
          <w:color w:val="000000" w:themeColor="text1"/>
          <w:sz w:val="24"/>
          <w:szCs w:val="24"/>
          <w:lang w:eastAsia="ru-RU"/>
        </w:rPr>
      </w:pPr>
      <w:r w:rsidRPr="00957CAA">
        <w:rPr>
          <w:rFonts w:ascii="Times New Roman" w:hAnsi="Times New Roman" w:cs="Times New Roman"/>
          <w:sz w:val="24"/>
          <w:szCs w:val="24"/>
        </w:rPr>
        <w:t>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формирование первичных представлений об окружающем мире, формирование элементарных естественно-научных представлений.</w:t>
      </w:r>
    </w:p>
    <w:p w:rsidR="0050459E" w:rsidRPr="00957CAA" w:rsidRDefault="00957CAA" w:rsidP="00957CAA">
      <w:pPr>
        <w:tabs>
          <w:tab w:val="left" w:pos="2607"/>
        </w:tabs>
        <w:spacing w:after="0" w:line="240" w:lineRule="auto"/>
        <w:jc w:val="center"/>
        <w:rPr>
          <w:rFonts w:ascii="Times New Roman" w:hAnsi="Times New Roman" w:cs="Times New Roman"/>
          <w:b/>
          <w:color w:val="000000" w:themeColor="text1"/>
          <w:sz w:val="24"/>
          <w:szCs w:val="24"/>
        </w:rPr>
      </w:pPr>
      <w:r w:rsidRPr="00957CAA">
        <w:rPr>
          <w:rFonts w:ascii="Times New Roman" w:hAnsi="Times New Roman" w:cs="Times New Roman"/>
          <w:b/>
          <w:sz w:val="24"/>
          <w:szCs w:val="24"/>
        </w:rPr>
        <w:t>Развитие когнитивных способностей</w:t>
      </w:r>
    </w:p>
    <w:p w:rsidR="00957CAA" w:rsidRDefault="00957CAA" w:rsidP="00167927">
      <w:pPr>
        <w:spacing w:after="0" w:line="240" w:lineRule="auto"/>
        <w:ind w:firstLine="709"/>
        <w:jc w:val="both"/>
        <w:rPr>
          <w:rFonts w:ascii="Times New Roman" w:hAnsi="Times New Roman" w:cs="Times New Roman"/>
          <w:sz w:val="24"/>
          <w:szCs w:val="24"/>
        </w:rPr>
      </w:pPr>
      <w:r w:rsidRPr="00957CAA">
        <w:rPr>
          <w:rFonts w:ascii="Times New Roman" w:hAnsi="Times New Roman" w:cs="Times New Roman"/>
          <w:b/>
          <w:sz w:val="24"/>
          <w:szCs w:val="24"/>
        </w:rPr>
        <w:t>Сенсорное развитие</w:t>
      </w:r>
      <w:r>
        <w:rPr>
          <w:rFonts w:ascii="Times New Roman" w:hAnsi="Times New Roman" w:cs="Times New Roman"/>
          <w:sz w:val="24"/>
          <w:szCs w:val="24"/>
        </w:rPr>
        <w:t>.</w:t>
      </w:r>
      <w:r w:rsidR="00167927">
        <w:rPr>
          <w:rFonts w:ascii="Times New Roman" w:hAnsi="Times New Roman" w:cs="Times New Roman"/>
          <w:sz w:val="24"/>
          <w:szCs w:val="24"/>
        </w:rPr>
        <w:t xml:space="preserve"> </w:t>
      </w:r>
      <w:r w:rsidRPr="00957CAA">
        <w:rPr>
          <w:rFonts w:ascii="Times New Roman" w:hAnsi="Times New Roman" w:cs="Times New Roman"/>
          <w:sz w:val="24"/>
          <w:szCs w:val="24"/>
        </w:rPr>
        <w:t>Развивать зрение, слух, обоняние, осязание, вкус, сенсомоторные способности. Сове</w:t>
      </w:r>
      <w:r w:rsidR="009106AD">
        <w:rPr>
          <w:rFonts w:ascii="Times New Roman" w:hAnsi="Times New Roman" w:cs="Times New Roman"/>
          <w:sz w:val="24"/>
          <w:szCs w:val="24"/>
        </w:rPr>
        <w:t xml:space="preserve">ршенствовать координацию руки и </w:t>
      </w:r>
      <w:r w:rsidRPr="00957CAA">
        <w:rPr>
          <w:rFonts w:ascii="Times New Roman" w:hAnsi="Times New Roman" w:cs="Times New Roman"/>
          <w:sz w:val="24"/>
          <w:szCs w:val="24"/>
        </w:rPr>
        <w:t xml:space="preserve">глаза; </w:t>
      </w:r>
      <w:r w:rsidR="009106AD">
        <w:rPr>
          <w:rFonts w:ascii="Times New Roman" w:hAnsi="Times New Roman" w:cs="Times New Roman"/>
          <w:sz w:val="24"/>
          <w:szCs w:val="24"/>
        </w:rPr>
        <w:t xml:space="preserve">развивать мелкую моторику рук в </w:t>
      </w:r>
      <w:r w:rsidRPr="00957CAA">
        <w:rPr>
          <w:rFonts w:ascii="Times New Roman" w:hAnsi="Times New Roman" w:cs="Times New Roman"/>
          <w:sz w:val="24"/>
          <w:szCs w:val="24"/>
        </w:rPr>
        <w:t>разнообразных видах деятельности.</w:t>
      </w:r>
    </w:p>
    <w:p w:rsidR="00957CAA" w:rsidRDefault="00957CAA" w:rsidP="00957CAA">
      <w:pPr>
        <w:spacing w:after="0" w:line="240" w:lineRule="auto"/>
        <w:ind w:firstLine="709"/>
        <w:jc w:val="both"/>
        <w:rPr>
          <w:rFonts w:ascii="Times New Roman" w:hAnsi="Times New Roman" w:cs="Times New Roman"/>
          <w:sz w:val="24"/>
          <w:szCs w:val="24"/>
        </w:rPr>
      </w:pPr>
      <w:r w:rsidRPr="00957CAA">
        <w:rPr>
          <w:rFonts w:ascii="Times New Roman" w:hAnsi="Times New Roman" w:cs="Times New Roman"/>
          <w:sz w:val="24"/>
          <w:szCs w:val="24"/>
        </w:rPr>
        <w:t>Развивать умение созерцать предметы, явления (всматриваться, вслуш</w:t>
      </w:r>
      <w:r w:rsidR="009106AD">
        <w:rPr>
          <w:rFonts w:ascii="Times New Roman" w:hAnsi="Times New Roman" w:cs="Times New Roman"/>
          <w:sz w:val="24"/>
          <w:szCs w:val="24"/>
        </w:rPr>
        <w:t>иваться), направляя внимание на</w:t>
      </w:r>
      <w:r w:rsidRPr="00957CAA">
        <w:rPr>
          <w:rFonts w:ascii="Times New Roman" w:hAnsi="Times New Roman" w:cs="Times New Roman"/>
          <w:sz w:val="24"/>
          <w:szCs w:val="24"/>
        </w:rPr>
        <w:t xml:space="preserve"> более тонкое различение их качеств. У</w:t>
      </w:r>
      <w:r w:rsidR="009106AD">
        <w:rPr>
          <w:rFonts w:ascii="Times New Roman" w:hAnsi="Times New Roman" w:cs="Times New Roman"/>
          <w:sz w:val="24"/>
          <w:szCs w:val="24"/>
        </w:rPr>
        <w:t>чить выделять в</w:t>
      </w:r>
      <w:r w:rsidRPr="00957CAA">
        <w:rPr>
          <w:rFonts w:ascii="Times New Roman" w:hAnsi="Times New Roman" w:cs="Times New Roman"/>
          <w:sz w:val="24"/>
          <w:szCs w:val="24"/>
        </w:rPr>
        <w:t xml:space="preserve"> процессе </w:t>
      </w:r>
      <w:r w:rsidRPr="00957CAA">
        <w:rPr>
          <w:rFonts w:ascii="Times New Roman" w:hAnsi="Times New Roman" w:cs="Times New Roman"/>
          <w:sz w:val="24"/>
          <w:szCs w:val="24"/>
        </w:rPr>
        <w:lastRenderedPageBreak/>
        <w:t>восприятия несколько качеств пр</w:t>
      </w:r>
      <w:r w:rsidR="009106AD">
        <w:rPr>
          <w:rFonts w:ascii="Times New Roman" w:hAnsi="Times New Roman" w:cs="Times New Roman"/>
          <w:sz w:val="24"/>
          <w:szCs w:val="24"/>
        </w:rPr>
        <w:t>едметов; сравнивать предметы по</w:t>
      </w:r>
      <w:r w:rsidRPr="00957CAA">
        <w:rPr>
          <w:rFonts w:ascii="Times New Roman" w:hAnsi="Times New Roman" w:cs="Times New Roman"/>
          <w:sz w:val="24"/>
          <w:szCs w:val="24"/>
        </w:rPr>
        <w:t xml:space="preserve"> форме, </w:t>
      </w:r>
      <w:r w:rsidR="009106AD">
        <w:rPr>
          <w:rFonts w:ascii="Times New Roman" w:hAnsi="Times New Roman" w:cs="Times New Roman"/>
          <w:sz w:val="24"/>
          <w:szCs w:val="24"/>
        </w:rPr>
        <w:t>величине, строению, положению в</w:t>
      </w:r>
      <w:r w:rsidRPr="00957CAA">
        <w:rPr>
          <w:rFonts w:ascii="Times New Roman" w:hAnsi="Times New Roman" w:cs="Times New Roman"/>
          <w:sz w:val="24"/>
          <w:szCs w:val="24"/>
        </w:rPr>
        <w:t xml:space="preserve"> пространстве, цвету; выделять характе</w:t>
      </w:r>
      <w:r w:rsidR="009106AD">
        <w:rPr>
          <w:rFonts w:ascii="Times New Roman" w:hAnsi="Times New Roman" w:cs="Times New Roman"/>
          <w:sz w:val="24"/>
          <w:szCs w:val="24"/>
        </w:rPr>
        <w:t>рные детали, сочетания цветов и</w:t>
      </w:r>
      <w:r w:rsidRPr="00957CAA">
        <w:rPr>
          <w:rFonts w:ascii="Times New Roman" w:hAnsi="Times New Roman" w:cs="Times New Roman"/>
          <w:sz w:val="24"/>
          <w:szCs w:val="24"/>
        </w:rPr>
        <w:t xml:space="preserve"> оттенков, различные звуки (музыкальные, природные, звуки</w:t>
      </w:r>
      <w:r w:rsidR="009106AD">
        <w:rPr>
          <w:rFonts w:ascii="Times New Roman" w:hAnsi="Times New Roman" w:cs="Times New Roman"/>
          <w:sz w:val="24"/>
          <w:szCs w:val="24"/>
        </w:rPr>
        <w:t xml:space="preserve"> улицы и </w:t>
      </w:r>
      <w:r w:rsidRPr="00957CAA">
        <w:rPr>
          <w:rFonts w:ascii="Times New Roman" w:hAnsi="Times New Roman" w:cs="Times New Roman"/>
          <w:sz w:val="24"/>
          <w:szCs w:val="24"/>
        </w:rPr>
        <w:t>др.).</w:t>
      </w:r>
    </w:p>
    <w:p w:rsidR="00957CAA" w:rsidRDefault="00957CAA" w:rsidP="00957CAA">
      <w:pPr>
        <w:spacing w:after="0" w:line="240" w:lineRule="auto"/>
        <w:ind w:firstLine="709"/>
        <w:jc w:val="both"/>
        <w:rPr>
          <w:rFonts w:ascii="Times New Roman" w:hAnsi="Times New Roman" w:cs="Times New Roman"/>
          <w:sz w:val="24"/>
          <w:szCs w:val="24"/>
        </w:rPr>
      </w:pPr>
      <w:r w:rsidRPr="00957CAA">
        <w:rPr>
          <w:rFonts w:ascii="Times New Roman" w:hAnsi="Times New Roman" w:cs="Times New Roman"/>
          <w:sz w:val="24"/>
          <w:szCs w:val="24"/>
        </w:rPr>
        <w:t>Побуждать применять разнообразные способы обследования предметов (наложение, прил</w:t>
      </w:r>
      <w:r w:rsidR="009106AD">
        <w:rPr>
          <w:rFonts w:ascii="Times New Roman" w:hAnsi="Times New Roman" w:cs="Times New Roman"/>
          <w:sz w:val="24"/>
          <w:szCs w:val="24"/>
        </w:rPr>
        <w:t xml:space="preserve">ожение, измерение, сравнение по количеству, размеру, весу и </w:t>
      </w:r>
      <w:r w:rsidRPr="00957CAA">
        <w:rPr>
          <w:rFonts w:ascii="Times New Roman" w:hAnsi="Times New Roman" w:cs="Times New Roman"/>
          <w:sz w:val="24"/>
          <w:szCs w:val="24"/>
        </w:rPr>
        <w:t>т.д.). Развивать умение клас</w:t>
      </w:r>
      <w:r w:rsidR="00832090">
        <w:rPr>
          <w:rFonts w:ascii="Times New Roman" w:hAnsi="Times New Roman" w:cs="Times New Roman"/>
          <w:sz w:val="24"/>
          <w:szCs w:val="24"/>
        </w:rPr>
        <w:t xml:space="preserve">сифицировать предметы по </w:t>
      </w:r>
      <w:r w:rsidRPr="00957CAA">
        <w:rPr>
          <w:rFonts w:ascii="Times New Roman" w:hAnsi="Times New Roman" w:cs="Times New Roman"/>
          <w:sz w:val="24"/>
          <w:szCs w:val="24"/>
        </w:rPr>
        <w:t xml:space="preserve">общим качествам (форме, величине, строению, цвету). </w:t>
      </w:r>
    </w:p>
    <w:p w:rsidR="00957CAA" w:rsidRDefault="00832090" w:rsidP="00957CA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Закреплять знания детей о </w:t>
      </w:r>
      <w:r w:rsidR="009106AD">
        <w:rPr>
          <w:rFonts w:ascii="Times New Roman" w:hAnsi="Times New Roman" w:cs="Times New Roman"/>
          <w:sz w:val="24"/>
          <w:szCs w:val="24"/>
        </w:rPr>
        <w:t xml:space="preserve">хроматических (цвета спектра) и </w:t>
      </w:r>
      <w:r w:rsidR="00957CAA" w:rsidRPr="00957CAA">
        <w:rPr>
          <w:rFonts w:ascii="Times New Roman" w:hAnsi="Times New Roman" w:cs="Times New Roman"/>
          <w:sz w:val="24"/>
          <w:szCs w:val="24"/>
        </w:rPr>
        <w:t xml:space="preserve">ахроматических (белый, черный и оттенки серого) цветах. </w:t>
      </w:r>
    </w:p>
    <w:p w:rsidR="00957CAA" w:rsidRDefault="00957CAA" w:rsidP="00167927">
      <w:pPr>
        <w:spacing w:after="0" w:line="240" w:lineRule="auto"/>
        <w:ind w:firstLine="709"/>
        <w:jc w:val="both"/>
        <w:rPr>
          <w:rFonts w:ascii="Times New Roman" w:hAnsi="Times New Roman" w:cs="Times New Roman"/>
          <w:sz w:val="24"/>
          <w:szCs w:val="24"/>
        </w:rPr>
      </w:pPr>
      <w:r w:rsidRPr="00957CAA">
        <w:rPr>
          <w:rFonts w:ascii="Times New Roman" w:hAnsi="Times New Roman" w:cs="Times New Roman"/>
          <w:b/>
          <w:sz w:val="24"/>
          <w:szCs w:val="24"/>
        </w:rPr>
        <w:t>Развитие познавательных действий</w:t>
      </w:r>
      <w:r w:rsidRPr="00957CAA">
        <w:rPr>
          <w:rFonts w:ascii="Times New Roman" w:hAnsi="Times New Roman" w:cs="Times New Roman"/>
          <w:sz w:val="24"/>
          <w:szCs w:val="24"/>
        </w:rPr>
        <w:t>. Создавать условия для самосто</w:t>
      </w:r>
      <w:r w:rsidR="009106AD">
        <w:rPr>
          <w:rFonts w:ascii="Times New Roman" w:hAnsi="Times New Roman" w:cs="Times New Roman"/>
          <w:sz w:val="24"/>
          <w:szCs w:val="24"/>
        </w:rPr>
        <w:t xml:space="preserve">ятельного установления связей и </w:t>
      </w:r>
      <w:r w:rsidRPr="00957CAA">
        <w:rPr>
          <w:rFonts w:ascii="Times New Roman" w:hAnsi="Times New Roman" w:cs="Times New Roman"/>
          <w:sz w:val="24"/>
          <w:szCs w:val="24"/>
        </w:rPr>
        <w:t>отнош</w:t>
      </w:r>
      <w:r w:rsidR="009106AD">
        <w:rPr>
          <w:rFonts w:ascii="Times New Roman" w:hAnsi="Times New Roman" w:cs="Times New Roman"/>
          <w:sz w:val="24"/>
          <w:szCs w:val="24"/>
        </w:rPr>
        <w:t xml:space="preserve">ений между системами объектов и </w:t>
      </w:r>
      <w:r w:rsidRPr="00957CAA">
        <w:rPr>
          <w:rFonts w:ascii="Times New Roman" w:hAnsi="Times New Roman" w:cs="Times New Roman"/>
          <w:sz w:val="24"/>
          <w:szCs w:val="24"/>
        </w:rPr>
        <w:t>я</w:t>
      </w:r>
      <w:r w:rsidR="009106AD">
        <w:rPr>
          <w:rFonts w:ascii="Times New Roman" w:hAnsi="Times New Roman" w:cs="Times New Roman"/>
          <w:sz w:val="24"/>
          <w:szCs w:val="24"/>
        </w:rPr>
        <w:t xml:space="preserve">влений с </w:t>
      </w:r>
      <w:r w:rsidRPr="00957CAA">
        <w:rPr>
          <w:rFonts w:ascii="Times New Roman" w:hAnsi="Times New Roman" w:cs="Times New Roman"/>
          <w:sz w:val="24"/>
          <w:szCs w:val="24"/>
        </w:rPr>
        <w:t xml:space="preserve">применением различных средств. </w:t>
      </w:r>
    </w:p>
    <w:p w:rsidR="00957CAA" w:rsidRDefault="00957CAA" w:rsidP="00957CAA">
      <w:pPr>
        <w:spacing w:after="0" w:line="240" w:lineRule="auto"/>
        <w:ind w:firstLine="709"/>
        <w:jc w:val="both"/>
        <w:rPr>
          <w:rFonts w:ascii="Times New Roman" w:hAnsi="Times New Roman" w:cs="Times New Roman"/>
          <w:sz w:val="24"/>
          <w:szCs w:val="24"/>
        </w:rPr>
      </w:pPr>
      <w:r w:rsidRPr="00957CAA">
        <w:rPr>
          <w:rFonts w:ascii="Times New Roman" w:hAnsi="Times New Roman" w:cs="Times New Roman"/>
          <w:sz w:val="24"/>
          <w:szCs w:val="24"/>
        </w:rPr>
        <w:t>Совершенствовать действия эксперименталь</w:t>
      </w:r>
      <w:r w:rsidR="009106AD">
        <w:rPr>
          <w:rFonts w:ascii="Times New Roman" w:hAnsi="Times New Roman" w:cs="Times New Roman"/>
          <w:sz w:val="24"/>
          <w:szCs w:val="24"/>
        </w:rPr>
        <w:t>ного характера, направленные на</w:t>
      </w:r>
      <w:r w:rsidRPr="00957CAA">
        <w:rPr>
          <w:rFonts w:ascii="Times New Roman" w:hAnsi="Times New Roman" w:cs="Times New Roman"/>
          <w:sz w:val="24"/>
          <w:szCs w:val="24"/>
        </w:rPr>
        <w:t xml:space="preserve"> выявление скрытых свойств объектов. </w:t>
      </w:r>
    </w:p>
    <w:p w:rsidR="00957CAA" w:rsidRDefault="00957CAA" w:rsidP="00957CAA">
      <w:pPr>
        <w:spacing w:after="0" w:line="240" w:lineRule="auto"/>
        <w:ind w:firstLine="709"/>
        <w:jc w:val="both"/>
        <w:rPr>
          <w:rFonts w:ascii="Times New Roman" w:hAnsi="Times New Roman" w:cs="Times New Roman"/>
          <w:sz w:val="24"/>
          <w:szCs w:val="24"/>
        </w:rPr>
      </w:pPr>
      <w:r w:rsidRPr="00957CAA">
        <w:rPr>
          <w:rFonts w:ascii="Times New Roman" w:hAnsi="Times New Roman" w:cs="Times New Roman"/>
          <w:sz w:val="24"/>
          <w:szCs w:val="24"/>
        </w:rPr>
        <w:t xml:space="preserve">Развивать умение добывать информацию различными способами, учить определять оптимальный способ получения </w:t>
      </w:r>
      <w:r w:rsidR="009106AD">
        <w:rPr>
          <w:rFonts w:ascii="Times New Roman" w:hAnsi="Times New Roman" w:cs="Times New Roman"/>
          <w:sz w:val="24"/>
          <w:szCs w:val="24"/>
        </w:rPr>
        <w:t xml:space="preserve">необходимой информации в соответствии с условиями и </w:t>
      </w:r>
      <w:r w:rsidRPr="00957CAA">
        <w:rPr>
          <w:rFonts w:ascii="Times New Roman" w:hAnsi="Times New Roman" w:cs="Times New Roman"/>
          <w:sz w:val="24"/>
          <w:szCs w:val="24"/>
        </w:rPr>
        <w:t xml:space="preserve">целями деятельности. </w:t>
      </w:r>
    </w:p>
    <w:p w:rsidR="00957CAA" w:rsidRDefault="00957CAA" w:rsidP="00957CAA">
      <w:pPr>
        <w:spacing w:after="0" w:line="240" w:lineRule="auto"/>
        <w:ind w:firstLine="709"/>
        <w:jc w:val="both"/>
        <w:rPr>
          <w:rFonts w:ascii="Times New Roman" w:hAnsi="Times New Roman" w:cs="Times New Roman"/>
          <w:sz w:val="24"/>
          <w:szCs w:val="24"/>
        </w:rPr>
      </w:pPr>
      <w:r w:rsidRPr="00957CAA">
        <w:rPr>
          <w:rFonts w:ascii="Times New Roman" w:hAnsi="Times New Roman" w:cs="Times New Roman"/>
          <w:sz w:val="24"/>
          <w:szCs w:val="24"/>
        </w:rPr>
        <w:t>Продолжать развивать умен</w:t>
      </w:r>
      <w:r w:rsidR="009106AD">
        <w:rPr>
          <w:rFonts w:ascii="Times New Roman" w:hAnsi="Times New Roman" w:cs="Times New Roman"/>
          <w:sz w:val="24"/>
          <w:szCs w:val="24"/>
        </w:rPr>
        <w:t xml:space="preserve">ие самостоятельно действовать в соответствии с </w:t>
      </w:r>
      <w:r w:rsidRPr="00957CAA">
        <w:rPr>
          <w:rFonts w:ascii="Times New Roman" w:hAnsi="Times New Roman" w:cs="Times New Roman"/>
          <w:sz w:val="24"/>
          <w:szCs w:val="24"/>
        </w:rPr>
        <w:t>предлагаемым алгоритмом; ставить цель, составлять соответствующий собственный алгоритм; обнаруживать несоотве</w:t>
      </w:r>
      <w:r w:rsidR="009106AD">
        <w:rPr>
          <w:rFonts w:ascii="Times New Roman" w:hAnsi="Times New Roman" w:cs="Times New Roman"/>
          <w:sz w:val="24"/>
          <w:szCs w:val="24"/>
        </w:rPr>
        <w:t xml:space="preserve">тствие результата и </w:t>
      </w:r>
      <w:r w:rsidRPr="00957CAA">
        <w:rPr>
          <w:rFonts w:ascii="Times New Roman" w:hAnsi="Times New Roman" w:cs="Times New Roman"/>
          <w:sz w:val="24"/>
          <w:szCs w:val="24"/>
        </w:rPr>
        <w:t xml:space="preserve">цели; корректировать свою деятельность. </w:t>
      </w:r>
    </w:p>
    <w:p w:rsidR="00957CAA" w:rsidRDefault="00957CAA" w:rsidP="00957CAA">
      <w:pPr>
        <w:spacing w:after="0" w:line="240" w:lineRule="auto"/>
        <w:ind w:firstLine="709"/>
        <w:jc w:val="both"/>
        <w:rPr>
          <w:rFonts w:ascii="Times New Roman" w:hAnsi="Times New Roman" w:cs="Times New Roman"/>
          <w:sz w:val="24"/>
          <w:szCs w:val="24"/>
        </w:rPr>
      </w:pPr>
      <w:r w:rsidRPr="00957CAA">
        <w:rPr>
          <w:rFonts w:ascii="Times New Roman" w:hAnsi="Times New Roman" w:cs="Times New Roman"/>
          <w:sz w:val="24"/>
          <w:szCs w:val="24"/>
        </w:rPr>
        <w:t>Учить детей сам</w:t>
      </w:r>
      <w:r w:rsidR="009106AD">
        <w:rPr>
          <w:rFonts w:ascii="Times New Roman" w:hAnsi="Times New Roman" w:cs="Times New Roman"/>
          <w:sz w:val="24"/>
          <w:szCs w:val="24"/>
        </w:rPr>
        <w:t xml:space="preserve">остоятельно составлять модели и использовать их в </w:t>
      </w:r>
      <w:r w:rsidRPr="00957CAA">
        <w:rPr>
          <w:rFonts w:ascii="Times New Roman" w:hAnsi="Times New Roman" w:cs="Times New Roman"/>
          <w:sz w:val="24"/>
          <w:szCs w:val="24"/>
        </w:rPr>
        <w:t>познавательно</w:t>
      </w:r>
      <w:r w:rsidR="009106AD">
        <w:rPr>
          <w:rFonts w:ascii="Times New Roman" w:hAnsi="Times New Roman" w:cs="Times New Roman"/>
          <w:sz w:val="24"/>
          <w:szCs w:val="24"/>
        </w:rPr>
        <w:t xml:space="preserve"> - </w:t>
      </w:r>
      <w:r w:rsidRPr="00957CAA">
        <w:rPr>
          <w:rFonts w:ascii="Times New Roman" w:hAnsi="Times New Roman" w:cs="Times New Roman"/>
          <w:sz w:val="24"/>
          <w:szCs w:val="24"/>
        </w:rPr>
        <w:t xml:space="preserve">исследовательской деятельности. </w:t>
      </w:r>
    </w:p>
    <w:p w:rsidR="00957CAA" w:rsidRDefault="00957CAA" w:rsidP="00957CAA">
      <w:pPr>
        <w:spacing w:after="0" w:line="240" w:lineRule="auto"/>
        <w:ind w:firstLine="709"/>
        <w:jc w:val="both"/>
        <w:rPr>
          <w:rFonts w:ascii="Times New Roman" w:hAnsi="Times New Roman" w:cs="Times New Roman"/>
          <w:sz w:val="24"/>
          <w:szCs w:val="24"/>
        </w:rPr>
      </w:pPr>
      <w:r w:rsidRPr="00957CAA">
        <w:rPr>
          <w:rFonts w:ascii="Times New Roman" w:hAnsi="Times New Roman" w:cs="Times New Roman"/>
          <w:sz w:val="24"/>
          <w:szCs w:val="24"/>
        </w:rPr>
        <w:t>Продолжать развивать навыки учебной деятельности: внимательно слушать воспитателя, действова</w:t>
      </w:r>
      <w:r w:rsidR="009106AD">
        <w:rPr>
          <w:rFonts w:ascii="Times New Roman" w:hAnsi="Times New Roman" w:cs="Times New Roman"/>
          <w:sz w:val="24"/>
          <w:szCs w:val="24"/>
        </w:rPr>
        <w:t xml:space="preserve">ть по предложенному им плану, а </w:t>
      </w:r>
      <w:r w:rsidRPr="00957CAA">
        <w:rPr>
          <w:rFonts w:ascii="Times New Roman" w:hAnsi="Times New Roman" w:cs="Times New Roman"/>
          <w:sz w:val="24"/>
          <w:szCs w:val="24"/>
        </w:rPr>
        <w:t xml:space="preserve">также самостоятельно планировать свои действия, выполнять поставленную умственную задачу, правильно оценивать результаты своей деятельности. </w:t>
      </w:r>
    </w:p>
    <w:p w:rsidR="00957CAA" w:rsidRDefault="00957CAA" w:rsidP="00167927">
      <w:pPr>
        <w:spacing w:after="0" w:line="240" w:lineRule="auto"/>
        <w:ind w:firstLine="709"/>
        <w:jc w:val="both"/>
        <w:rPr>
          <w:rFonts w:ascii="Times New Roman" w:hAnsi="Times New Roman" w:cs="Times New Roman"/>
          <w:sz w:val="24"/>
          <w:szCs w:val="24"/>
        </w:rPr>
      </w:pPr>
      <w:r w:rsidRPr="00957CAA">
        <w:rPr>
          <w:rFonts w:ascii="Times New Roman" w:hAnsi="Times New Roman" w:cs="Times New Roman"/>
          <w:b/>
          <w:sz w:val="24"/>
          <w:szCs w:val="24"/>
        </w:rPr>
        <w:t>Проектная деятельность.</w:t>
      </w:r>
      <w:r w:rsidRPr="00957CAA">
        <w:rPr>
          <w:rFonts w:ascii="Times New Roman" w:hAnsi="Times New Roman" w:cs="Times New Roman"/>
          <w:sz w:val="24"/>
          <w:szCs w:val="24"/>
        </w:rPr>
        <w:t xml:space="preserve"> Развивать проектную деятельность всех типов (исследовательск</w:t>
      </w:r>
      <w:r w:rsidR="009106AD">
        <w:rPr>
          <w:rFonts w:ascii="Times New Roman" w:hAnsi="Times New Roman" w:cs="Times New Roman"/>
          <w:sz w:val="24"/>
          <w:szCs w:val="24"/>
        </w:rPr>
        <w:t>ую, творческую, нормативную). В</w:t>
      </w:r>
      <w:r w:rsidRPr="00957CAA">
        <w:rPr>
          <w:rFonts w:ascii="Times New Roman" w:hAnsi="Times New Roman" w:cs="Times New Roman"/>
          <w:sz w:val="24"/>
          <w:szCs w:val="24"/>
        </w:rPr>
        <w:t xml:space="preserve"> исследовательской проектной деятельности формировать умение уделять внимание анализу эффективности источников информации</w:t>
      </w:r>
      <w:r w:rsidR="009106AD">
        <w:rPr>
          <w:rFonts w:ascii="Times New Roman" w:hAnsi="Times New Roman" w:cs="Times New Roman"/>
          <w:sz w:val="24"/>
          <w:szCs w:val="24"/>
        </w:rPr>
        <w:t xml:space="preserve">. Поощрять обсуждение проекта в </w:t>
      </w:r>
      <w:r w:rsidRPr="00957CAA">
        <w:rPr>
          <w:rFonts w:ascii="Times New Roman" w:hAnsi="Times New Roman" w:cs="Times New Roman"/>
          <w:sz w:val="24"/>
          <w:szCs w:val="24"/>
        </w:rPr>
        <w:t xml:space="preserve">кругу сверстников. </w:t>
      </w:r>
    </w:p>
    <w:p w:rsidR="00957CAA" w:rsidRDefault="00957CAA" w:rsidP="00957CAA">
      <w:pPr>
        <w:spacing w:after="0" w:line="240" w:lineRule="auto"/>
        <w:ind w:firstLine="709"/>
        <w:jc w:val="both"/>
        <w:rPr>
          <w:rFonts w:ascii="Times New Roman" w:hAnsi="Times New Roman" w:cs="Times New Roman"/>
          <w:sz w:val="24"/>
          <w:szCs w:val="24"/>
        </w:rPr>
      </w:pPr>
      <w:r w:rsidRPr="00957CAA">
        <w:rPr>
          <w:rFonts w:ascii="Times New Roman" w:hAnsi="Times New Roman" w:cs="Times New Roman"/>
          <w:sz w:val="24"/>
          <w:szCs w:val="24"/>
        </w:rPr>
        <w:t>Содействовать творческой проектной деятельности индивидуального и группового характера, поддерживать инициативу и самостоятельность в создании идеи и реализации проекта, создавать услови</w:t>
      </w:r>
      <w:r w:rsidR="009106AD">
        <w:rPr>
          <w:rFonts w:ascii="Times New Roman" w:hAnsi="Times New Roman" w:cs="Times New Roman"/>
          <w:sz w:val="24"/>
          <w:szCs w:val="24"/>
        </w:rPr>
        <w:t>я для презентации результата. В</w:t>
      </w:r>
      <w:r w:rsidRPr="00957CAA">
        <w:rPr>
          <w:rFonts w:ascii="Times New Roman" w:hAnsi="Times New Roman" w:cs="Times New Roman"/>
          <w:sz w:val="24"/>
          <w:szCs w:val="24"/>
        </w:rPr>
        <w:t xml:space="preserve"> работе над нормативными проектами (нормотворчество) поощрять обсуждение детьми соответст</w:t>
      </w:r>
      <w:r w:rsidR="009106AD">
        <w:rPr>
          <w:rFonts w:ascii="Times New Roman" w:hAnsi="Times New Roman" w:cs="Times New Roman"/>
          <w:sz w:val="24"/>
          <w:szCs w:val="24"/>
        </w:rPr>
        <w:t xml:space="preserve">вующих этим проектам ситуаций и </w:t>
      </w:r>
      <w:r w:rsidRPr="00957CAA">
        <w:rPr>
          <w:rFonts w:ascii="Times New Roman" w:hAnsi="Times New Roman" w:cs="Times New Roman"/>
          <w:sz w:val="24"/>
          <w:szCs w:val="24"/>
        </w:rPr>
        <w:t xml:space="preserve">отрицательных последствий, которые могут возникнуть при нарушении установленных норм. </w:t>
      </w:r>
    </w:p>
    <w:p w:rsidR="00957CAA" w:rsidRDefault="009106AD" w:rsidP="00957CA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Помогать детям в</w:t>
      </w:r>
      <w:r w:rsidR="00957CAA" w:rsidRPr="00957CAA">
        <w:rPr>
          <w:rFonts w:ascii="Times New Roman" w:hAnsi="Times New Roman" w:cs="Times New Roman"/>
          <w:sz w:val="24"/>
          <w:szCs w:val="24"/>
        </w:rPr>
        <w:t xml:space="preserve"> символическом отображении ситуации, п</w:t>
      </w:r>
      <w:r>
        <w:rPr>
          <w:rFonts w:ascii="Times New Roman" w:hAnsi="Times New Roman" w:cs="Times New Roman"/>
          <w:sz w:val="24"/>
          <w:szCs w:val="24"/>
        </w:rPr>
        <w:t xml:space="preserve">роживании ее основных смыслов и выражении их в </w:t>
      </w:r>
      <w:r w:rsidR="00957CAA" w:rsidRPr="00957CAA">
        <w:rPr>
          <w:rFonts w:ascii="Times New Roman" w:hAnsi="Times New Roman" w:cs="Times New Roman"/>
          <w:sz w:val="24"/>
          <w:szCs w:val="24"/>
        </w:rPr>
        <w:t xml:space="preserve">образной форме. </w:t>
      </w:r>
    </w:p>
    <w:p w:rsidR="00957CAA" w:rsidRDefault="00957CAA" w:rsidP="00167927">
      <w:pPr>
        <w:spacing w:after="0" w:line="240" w:lineRule="auto"/>
        <w:ind w:firstLine="709"/>
        <w:jc w:val="both"/>
        <w:rPr>
          <w:rFonts w:ascii="Times New Roman" w:hAnsi="Times New Roman" w:cs="Times New Roman"/>
          <w:sz w:val="24"/>
          <w:szCs w:val="24"/>
        </w:rPr>
      </w:pPr>
      <w:r w:rsidRPr="00957CAA">
        <w:rPr>
          <w:rFonts w:ascii="Times New Roman" w:hAnsi="Times New Roman" w:cs="Times New Roman"/>
          <w:b/>
          <w:sz w:val="24"/>
          <w:szCs w:val="24"/>
        </w:rPr>
        <w:t>Дидактические игры.</w:t>
      </w:r>
      <w:r w:rsidR="00167927">
        <w:rPr>
          <w:rFonts w:ascii="Times New Roman" w:hAnsi="Times New Roman" w:cs="Times New Roman"/>
          <w:sz w:val="24"/>
          <w:szCs w:val="24"/>
        </w:rPr>
        <w:t xml:space="preserve"> </w:t>
      </w:r>
      <w:r w:rsidR="009106AD">
        <w:rPr>
          <w:rFonts w:ascii="Times New Roman" w:hAnsi="Times New Roman" w:cs="Times New Roman"/>
          <w:sz w:val="24"/>
          <w:szCs w:val="24"/>
        </w:rPr>
        <w:t>Продолжать учить детей играть в</w:t>
      </w:r>
      <w:r w:rsidRPr="00957CAA">
        <w:rPr>
          <w:rFonts w:ascii="Times New Roman" w:hAnsi="Times New Roman" w:cs="Times New Roman"/>
          <w:sz w:val="24"/>
          <w:szCs w:val="24"/>
        </w:rPr>
        <w:t xml:space="preserve"> различные настольные </w:t>
      </w:r>
      <w:r w:rsidR="009106AD">
        <w:rPr>
          <w:rFonts w:ascii="Times New Roman" w:hAnsi="Times New Roman" w:cs="Times New Roman"/>
          <w:sz w:val="24"/>
          <w:szCs w:val="24"/>
        </w:rPr>
        <w:t xml:space="preserve">игры (лото, мозаика, бирюльки и </w:t>
      </w:r>
      <w:r w:rsidRPr="00957CAA">
        <w:rPr>
          <w:rFonts w:ascii="Times New Roman" w:hAnsi="Times New Roman" w:cs="Times New Roman"/>
          <w:sz w:val="24"/>
          <w:szCs w:val="24"/>
        </w:rPr>
        <w:t xml:space="preserve">др.). Развивать умение организовывать игры, исполнять роль ведущего. </w:t>
      </w:r>
    </w:p>
    <w:p w:rsidR="00957CAA" w:rsidRDefault="00957CAA" w:rsidP="00957CAA">
      <w:pPr>
        <w:spacing w:after="0" w:line="240" w:lineRule="auto"/>
        <w:ind w:firstLine="709"/>
        <w:jc w:val="both"/>
        <w:rPr>
          <w:rFonts w:ascii="Times New Roman" w:hAnsi="Times New Roman" w:cs="Times New Roman"/>
          <w:sz w:val="24"/>
          <w:szCs w:val="24"/>
        </w:rPr>
      </w:pPr>
      <w:r w:rsidRPr="00957CAA">
        <w:rPr>
          <w:rFonts w:ascii="Times New Roman" w:hAnsi="Times New Roman" w:cs="Times New Roman"/>
          <w:sz w:val="24"/>
          <w:szCs w:val="24"/>
        </w:rPr>
        <w:t>Учит</w:t>
      </w:r>
      <w:r w:rsidR="009106AD">
        <w:rPr>
          <w:rFonts w:ascii="Times New Roman" w:hAnsi="Times New Roman" w:cs="Times New Roman"/>
          <w:sz w:val="24"/>
          <w:szCs w:val="24"/>
        </w:rPr>
        <w:t>ь согласовывать свои действия с действиями ведущего и</w:t>
      </w:r>
      <w:r w:rsidRPr="00957CAA">
        <w:rPr>
          <w:rFonts w:ascii="Times New Roman" w:hAnsi="Times New Roman" w:cs="Times New Roman"/>
          <w:sz w:val="24"/>
          <w:szCs w:val="24"/>
        </w:rPr>
        <w:t xml:space="preserve"> других участников игры. Р</w:t>
      </w:r>
      <w:r w:rsidR="009106AD">
        <w:rPr>
          <w:rFonts w:ascii="Times New Roman" w:hAnsi="Times New Roman" w:cs="Times New Roman"/>
          <w:sz w:val="24"/>
          <w:szCs w:val="24"/>
        </w:rPr>
        <w:t xml:space="preserve">азвивать в </w:t>
      </w:r>
      <w:r w:rsidRPr="00957CAA">
        <w:rPr>
          <w:rFonts w:ascii="Times New Roman" w:hAnsi="Times New Roman" w:cs="Times New Roman"/>
          <w:sz w:val="24"/>
          <w:szCs w:val="24"/>
        </w:rPr>
        <w:t xml:space="preserve">игре сообразительность, умение самостоятельно решать поставленную задачу. </w:t>
      </w:r>
    </w:p>
    <w:p w:rsidR="0050459E" w:rsidRPr="00832090" w:rsidRDefault="009106AD" w:rsidP="0083209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Содействовать проявлению и развитию в </w:t>
      </w:r>
      <w:r w:rsidR="00957CAA" w:rsidRPr="00957CAA">
        <w:rPr>
          <w:rFonts w:ascii="Times New Roman" w:hAnsi="Times New Roman" w:cs="Times New Roman"/>
          <w:sz w:val="24"/>
          <w:szCs w:val="24"/>
        </w:rPr>
        <w:t>иг</w:t>
      </w:r>
      <w:r>
        <w:rPr>
          <w:rFonts w:ascii="Times New Roman" w:hAnsi="Times New Roman" w:cs="Times New Roman"/>
          <w:sz w:val="24"/>
          <w:szCs w:val="24"/>
        </w:rPr>
        <w:t xml:space="preserve">ре необходимых для подготовки к </w:t>
      </w:r>
      <w:r w:rsidR="00957CAA" w:rsidRPr="00957CAA">
        <w:rPr>
          <w:rFonts w:ascii="Times New Roman" w:hAnsi="Times New Roman" w:cs="Times New Roman"/>
          <w:sz w:val="24"/>
          <w:szCs w:val="24"/>
        </w:rPr>
        <w:t>школе качеств: произвольного пове</w:t>
      </w:r>
      <w:r>
        <w:rPr>
          <w:rFonts w:ascii="Times New Roman" w:hAnsi="Times New Roman" w:cs="Times New Roman"/>
          <w:sz w:val="24"/>
          <w:szCs w:val="24"/>
        </w:rPr>
        <w:t xml:space="preserve">дения, ассоциативно-образного и </w:t>
      </w:r>
      <w:r w:rsidR="00957CAA" w:rsidRPr="00957CAA">
        <w:rPr>
          <w:rFonts w:ascii="Times New Roman" w:hAnsi="Times New Roman" w:cs="Times New Roman"/>
          <w:sz w:val="24"/>
          <w:szCs w:val="24"/>
        </w:rPr>
        <w:t>логического мышления, воображения, познавательной активности.</w:t>
      </w:r>
    </w:p>
    <w:p w:rsidR="0050459E" w:rsidRPr="00832090" w:rsidRDefault="0050459E" w:rsidP="0050459E">
      <w:pPr>
        <w:spacing w:after="0" w:line="240" w:lineRule="auto"/>
        <w:jc w:val="center"/>
        <w:rPr>
          <w:rFonts w:ascii="Times New Roman" w:hAnsi="Times New Roman" w:cs="Times New Roman"/>
          <w:b/>
          <w:color w:val="000000" w:themeColor="text1"/>
          <w:sz w:val="24"/>
          <w:szCs w:val="24"/>
        </w:rPr>
      </w:pPr>
      <w:r w:rsidRPr="00832090">
        <w:rPr>
          <w:rFonts w:ascii="Times New Roman" w:hAnsi="Times New Roman" w:cs="Times New Roman"/>
          <w:b/>
          <w:color w:val="000000" w:themeColor="text1"/>
          <w:sz w:val="24"/>
          <w:szCs w:val="24"/>
        </w:rPr>
        <w:t>Формирование элементарных математических представлений</w:t>
      </w:r>
    </w:p>
    <w:p w:rsidR="0050459E" w:rsidRPr="00B062D0" w:rsidRDefault="0050459E" w:rsidP="0050459E">
      <w:pPr>
        <w:spacing w:after="0" w:line="240" w:lineRule="auto"/>
        <w:ind w:firstLine="708"/>
        <w:jc w:val="both"/>
        <w:rPr>
          <w:rFonts w:ascii="Times New Roman" w:hAnsi="Times New Roman" w:cs="Times New Roman"/>
          <w:color w:val="000000" w:themeColor="text1"/>
          <w:sz w:val="24"/>
          <w:szCs w:val="24"/>
        </w:rPr>
      </w:pPr>
      <w:r w:rsidRPr="00B062D0">
        <w:rPr>
          <w:rFonts w:ascii="Times New Roman" w:hAnsi="Times New Roman" w:cs="Times New Roman"/>
          <w:b/>
          <w:color w:val="000000" w:themeColor="text1"/>
          <w:sz w:val="24"/>
          <w:szCs w:val="24"/>
        </w:rPr>
        <w:t>Количество и счет.</w:t>
      </w:r>
      <w:r w:rsidRPr="00B062D0">
        <w:rPr>
          <w:rFonts w:ascii="Times New Roman" w:hAnsi="Times New Roman" w:cs="Times New Roman"/>
          <w:color w:val="000000" w:themeColor="text1"/>
          <w:sz w:val="24"/>
          <w:szCs w:val="24"/>
        </w:rPr>
        <w:t xml:space="preserve">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w:t>
      </w:r>
    </w:p>
    <w:p w:rsidR="0050459E" w:rsidRPr="00B062D0" w:rsidRDefault="0050459E" w:rsidP="0050459E">
      <w:pPr>
        <w:spacing w:after="0" w:line="240" w:lineRule="auto"/>
        <w:ind w:firstLine="708"/>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lastRenderedPageBreak/>
        <w:t xml:space="preserve">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w:t>
      </w:r>
    </w:p>
    <w:p w:rsidR="0050459E" w:rsidRPr="00B062D0" w:rsidRDefault="0050459E" w:rsidP="0050459E">
      <w:pPr>
        <w:spacing w:after="0" w:line="240" w:lineRule="auto"/>
        <w:ind w:firstLine="708"/>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 xml:space="preserve">Совершенствовать навыки количественного и порядкового счета в пределах 10. Познакомить со счетом в пределах 20 без операций над числами. </w:t>
      </w:r>
    </w:p>
    <w:p w:rsidR="0050459E" w:rsidRPr="00B062D0" w:rsidRDefault="0050459E" w:rsidP="0050459E">
      <w:pPr>
        <w:spacing w:after="0" w:line="240" w:lineRule="auto"/>
        <w:ind w:firstLine="708"/>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 xml:space="preserve">Знакомить с числами второго десятка. </w:t>
      </w:r>
    </w:p>
    <w:p w:rsidR="0050459E" w:rsidRPr="00B062D0" w:rsidRDefault="0050459E" w:rsidP="0050459E">
      <w:pPr>
        <w:spacing w:after="0" w:line="240" w:lineRule="auto"/>
        <w:ind w:firstLine="708"/>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 xml:space="preserve">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 </w:t>
      </w:r>
    </w:p>
    <w:p w:rsidR="0050459E" w:rsidRPr="00B062D0" w:rsidRDefault="0050459E" w:rsidP="0050459E">
      <w:pPr>
        <w:spacing w:after="0" w:line="240" w:lineRule="auto"/>
        <w:ind w:firstLine="708"/>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 xml:space="preserve">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 </w:t>
      </w:r>
    </w:p>
    <w:p w:rsidR="0050459E" w:rsidRPr="00B062D0" w:rsidRDefault="0050459E" w:rsidP="0050459E">
      <w:pPr>
        <w:spacing w:after="0" w:line="240" w:lineRule="auto"/>
        <w:ind w:firstLine="708"/>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 xml:space="preserve">Знакомить с составом чисел в пределах 10. Учить раскладывать число на два меньших и составлять из двух меньших большее (в пределах 10, на наглядной основе). </w:t>
      </w:r>
    </w:p>
    <w:p w:rsidR="0050459E" w:rsidRPr="00B062D0" w:rsidRDefault="0050459E" w:rsidP="0050459E">
      <w:pPr>
        <w:spacing w:after="0" w:line="240" w:lineRule="auto"/>
        <w:ind w:firstLine="708"/>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 xml:space="preserve">Познакомить с монетами достоинством 1, 5, 10 копеек, 1, 2, 5, 10 рублей (различение, набор и размен монет). </w:t>
      </w:r>
    </w:p>
    <w:p w:rsidR="0050459E" w:rsidRPr="00B062D0" w:rsidRDefault="0050459E" w:rsidP="0050459E">
      <w:pPr>
        <w:spacing w:after="0" w:line="240" w:lineRule="auto"/>
        <w:ind w:firstLine="708"/>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50459E" w:rsidRPr="00B062D0" w:rsidRDefault="0050459E" w:rsidP="0050459E">
      <w:pPr>
        <w:spacing w:after="0" w:line="240" w:lineRule="auto"/>
        <w:ind w:firstLine="708"/>
        <w:jc w:val="both"/>
        <w:rPr>
          <w:rFonts w:ascii="Times New Roman" w:hAnsi="Times New Roman" w:cs="Times New Roman"/>
          <w:color w:val="000000" w:themeColor="text1"/>
          <w:sz w:val="24"/>
          <w:szCs w:val="24"/>
        </w:rPr>
      </w:pPr>
      <w:r w:rsidRPr="00B062D0">
        <w:rPr>
          <w:rFonts w:ascii="Times New Roman" w:hAnsi="Times New Roman" w:cs="Times New Roman"/>
          <w:b/>
          <w:color w:val="000000" w:themeColor="text1"/>
          <w:sz w:val="24"/>
          <w:szCs w:val="24"/>
        </w:rPr>
        <w:t xml:space="preserve">Величина. </w:t>
      </w:r>
      <w:r w:rsidRPr="00B062D0">
        <w:rPr>
          <w:rFonts w:ascii="Times New Roman" w:hAnsi="Times New Roman" w:cs="Times New Roman"/>
          <w:color w:val="000000" w:themeColor="text1"/>
          <w:sz w:val="24"/>
          <w:szCs w:val="24"/>
        </w:rPr>
        <w:t xml:space="preserve">Учить считать по заданной мере, когда за единицу счета принимается не один, а несколько предметов или часть предмета. </w:t>
      </w:r>
    </w:p>
    <w:p w:rsidR="0050459E" w:rsidRPr="00B062D0" w:rsidRDefault="0050459E" w:rsidP="00E35193">
      <w:pPr>
        <w:spacing w:after="0" w:line="240" w:lineRule="auto"/>
        <w:ind w:firstLine="709"/>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 xml:space="preserve">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 </w:t>
      </w:r>
    </w:p>
    <w:p w:rsidR="0050459E" w:rsidRPr="00B062D0" w:rsidRDefault="0050459E" w:rsidP="00E35193">
      <w:pPr>
        <w:spacing w:after="0" w:line="240" w:lineRule="auto"/>
        <w:ind w:firstLine="709"/>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 xml:space="preserve">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 </w:t>
      </w:r>
    </w:p>
    <w:p w:rsidR="0050459E" w:rsidRPr="00B062D0" w:rsidRDefault="0050459E" w:rsidP="00E35193">
      <w:pPr>
        <w:spacing w:after="0" w:line="240" w:lineRule="auto"/>
        <w:ind w:firstLine="709"/>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 xml:space="preserve">Учить детей измерять объем жидких и сыпучих веществ с помощью условной меры. </w:t>
      </w:r>
    </w:p>
    <w:p w:rsidR="00E35193" w:rsidRDefault="0050459E" w:rsidP="00E35193">
      <w:pPr>
        <w:spacing w:after="0" w:line="240" w:lineRule="auto"/>
        <w:ind w:firstLine="709"/>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w:t>
      </w:r>
    </w:p>
    <w:p w:rsidR="0050459E" w:rsidRPr="00B062D0" w:rsidRDefault="0050459E" w:rsidP="00E35193">
      <w:pPr>
        <w:spacing w:after="0" w:line="240" w:lineRule="auto"/>
        <w:ind w:firstLine="709"/>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 xml:space="preserve">Развивать представление о том, что результат измерения (длины, веса, объема предметов) зависит от величины условной меры. </w:t>
      </w:r>
    </w:p>
    <w:p w:rsidR="0050459E" w:rsidRPr="00B062D0" w:rsidRDefault="0050459E" w:rsidP="0050459E">
      <w:pPr>
        <w:spacing w:after="0" w:line="240" w:lineRule="auto"/>
        <w:ind w:firstLine="708"/>
        <w:jc w:val="both"/>
        <w:rPr>
          <w:rFonts w:ascii="Times New Roman" w:hAnsi="Times New Roman" w:cs="Times New Roman"/>
          <w:color w:val="000000" w:themeColor="text1"/>
          <w:sz w:val="24"/>
          <w:szCs w:val="24"/>
        </w:rPr>
      </w:pPr>
      <w:r w:rsidRPr="00B062D0">
        <w:rPr>
          <w:rFonts w:ascii="Times New Roman" w:hAnsi="Times New Roman" w:cs="Times New Roman"/>
          <w:b/>
          <w:color w:val="000000" w:themeColor="text1"/>
          <w:sz w:val="24"/>
          <w:szCs w:val="24"/>
        </w:rPr>
        <w:t>Форма.</w:t>
      </w:r>
      <w:r w:rsidRPr="00B062D0">
        <w:rPr>
          <w:rFonts w:ascii="Times New Roman" w:hAnsi="Times New Roman" w:cs="Times New Roman"/>
          <w:color w:val="000000" w:themeColor="text1"/>
          <w:sz w:val="24"/>
          <w:szCs w:val="24"/>
        </w:rPr>
        <w:t xml:space="preserve"> Уточнить знание известных геометрических фигур, их элементов (вершины, углы, стороны) и некоторых их свойств. </w:t>
      </w:r>
    </w:p>
    <w:p w:rsidR="0050459E" w:rsidRPr="00B062D0" w:rsidRDefault="0050459E" w:rsidP="0050459E">
      <w:pPr>
        <w:spacing w:after="0" w:line="240" w:lineRule="auto"/>
        <w:ind w:firstLine="708"/>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 xml:space="preserve">Дать представление о многоугольнике (на примере треугольника и четырехугольника), о прямой линии, отрезке прямой. </w:t>
      </w:r>
    </w:p>
    <w:p w:rsidR="0050459E" w:rsidRPr="00B062D0" w:rsidRDefault="0050459E" w:rsidP="0050459E">
      <w:pPr>
        <w:spacing w:after="0" w:line="240" w:lineRule="auto"/>
        <w:ind w:firstLine="708"/>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 xml:space="preserve">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w:t>
      </w:r>
    </w:p>
    <w:p w:rsidR="0050459E" w:rsidRPr="00B062D0" w:rsidRDefault="0050459E" w:rsidP="0050459E">
      <w:pPr>
        <w:spacing w:after="0" w:line="240" w:lineRule="auto"/>
        <w:ind w:firstLine="708"/>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 xml:space="preserve">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 </w:t>
      </w:r>
    </w:p>
    <w:p w:rsidR="0050459E" w:rsidRPr="00B062D0" w:rsidRDefault="0050459E" w:rsidP="0050459E">
      <w:pPr>
        <w:spacing w:after="0" w:line="240" w:lineRule="auto"/>
        <w:ind w:firstLine="708"/>
        <w:jc w:val="both"/>
        <w:rPr>
          <w:rFonts w:ascii="Times New Roman" w:hAnsi="Times New Roman" w:cs="Times New Roman"/>
          <w:color w:val="000000" w:themeColor="text1"/>
          <w:sz w:val="24"/>
          <w:szCs w:val="24"/>
        </w:rPr>
      </w:pPr>
      <w:r w:rsidRPr="00B062D0">
        <w:rPr>
          <w:rFonts w:ascii="Times New Roman" w:hAnsi="Times New Roman" w:cs="Times New Roman"/>
          <w:b/>
          <w:color w:val="000000" w:themeColor="text1"/>
          <w:sz w:val="24"/>
          <w:szCs w:val="24"/>
        </w:rPr>
        <w:t>Ориентировка в пространстве.</w:t>
      </w:r>
      <w:r w:rsidRPr="00B062D0">
        <w:rPr>
          <w:rFonts w:ascii="Times New Roman" w:hAnsi="Times New Roman" w:cs="Times New Roman"/>
          <w:color w:val="000000" w:themeColor="text1"/>
          <w:sz w:val="24"/>
          <w:szCs w:val="24"/>
        </w:rPr>
        <w:t xml:space="preserve"> Учить детей ориентироваться на ограниченной территории (лист бумаги, учебная доска, страница тетради, книги и т. д.); располагать </w:t>
      </w:r>
      <w:r w:rsidRPr="00B062D0">
        <w:rPr>
          <w:rFonts w:ascii="Times New Roman" w:hAnsi="Times New Roman" w:cs="Times New Roman"/>
          <w:color w:val="000000" w:themeColor="text1"/>
          <w:sz w:val="24"/>
          <w:szCs w:val="24"/>
        </w:rPr>
        <w:lastRenderedPageBreak/>
        <w:t xml:space="preserve">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 </w:t>
      </w:r>
    </w:p>
    <w:p w:rsidR="0050459E" w:rsidRPr="00B062D0" w:rsidRDefault="0050459E" w:rsidP="0050459E">
      <w:pPr>
        <w:spacing w:after="0" w:line="240" w:lineRule="auto"/>
        <w:ind w:firstLine="708"/>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 xml:space="preserve">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w:t>
      </w:r>
    </w:p>
    <w:p w:rsidR="0050459E" w:rsidRPr="00B062D0" w:rsidRDefault="0050459E" w:rsidP="0050459E">
      <w:pPr>
        <w:spacing w:after="0" w:line="240" w:lineRule="auto"/>
        <w:ind w:firstLine="708"/>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 xml:space="preserve">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снизу-вверх, сверху вниз; самостоятельно передвигаться в пространстве, ориентируясь на условные обозначения (знаки и символы). </w:t>
      </w:r>
    </w:p>
    <w:p w:rsidR="0050459E" w:rsidRPr="00B062D0" w:rsidRDefault="0050459E" w:rsidP="0050459E">
      <w:pPr>
        <w:spacing w:after="0" w:line="240" w:lineRule="auto"/>
        <w:ind w:firstLine="708"/>
        <w:jc w:val="both"/>
        <w:rPr>
          <w:rFonts w:ascii="Times New Roman" w:hAnsi="Times New Roman" w:cs="Times New Roman"/>
          <w:color w:val="000000" w:themeColor="text1"/>
          <w:sz w:val="24"/>
          <w:szCs w:val="24"/>
        </w:rPr>
      </w:pPr>
      <w:r w:rsidRPr="00B062D0">
        <w:rPr>
          <w:rFonts w:ascii="Times New Roman" w:hAnsi="Times New Roman" w:cs="Times New Roman"/>
          <w:b/>
          <w:color w:val="000000" w:themeColor="text1"/>
          <w:sz w:val="24"/>
          <w:szCs w:val="24"/>
        </w:rPr>
        <w:t>Ориентировка во времени.</w:t>
      </w:r>
      <w:r w:rsidRPr="00B062D0">
        <w:rPr>
          <w:rFonts w:ascii="Times New Roman" w:hAnsi="Times New Roman" w:cs="Times New Roman"/>
          <w:color w:val="000000" w:themeColor="text1"/>
          <w:sz w:val="24"/>
          <w:szCs w:val="24"/>
        </w:rPr>
        <w:t xml:space="preserve"> Дать детям элементарные представления о времени: его текучести, периодичности, необратимости, последовательности всех дней недели, месяцев, времен года. </w:t>
      </w:r>
    </w:p>
    <w:p w:rsidR="0050459E" w:rsidRPr="00B062D0" w:rsidRDefault="0050459E" w:rsidP="0050459E">
      <w:pPr>
        <w:spacing w:after="0" w:line="240" w:lineRule="auto"/>
        <w:ind w:firstLine="708"/>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 xml:space="preserve">Учить пользоваться в речи понятиями: «сначала», «потом», «до», «после», «раньше», «позже», «в одно и то же время». </w:t>
      </w:r>
    </w:p>
    <w:p w:rsidR="0050459E" w:rsidRPr="00B062D0" w:rsidRDefault="0050459E" w:rsidP="0050459E">
      <w:pPr>
        <w:spacing w:after="0" w:line="240" w:lineRule="auto"/>
        <w:ind w:firstLine="708"/>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 xml:space="preserve">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w:t>
      </w:r>
    </w:p>
    <w:p w:rsidR="00957CAA" w:rsidRDefault="0050459E" w:rsidP="00832090">
      <w:pPr>
        <w:spacing w:after="0" w:line="240" w:lineRule="auto"/>
        <w:ind w:firstLine="708"/>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 xml:space="preserve">Учить определять время по часам с точностью до 1 часа. </w:t>
      </w:r>
    </w:p>
    <w:p w:rsidR="00167927" w:rsidRPr="00832090" w:rsidRDefault="00167927" w:rsidP="00167927">
      <w:pPr>
        <w:spacing w:after="0" w:line="240" w:lineRule="auto"/>
        <w:jc w:val="center"/>
        <w:rPr>
          <w:rFonts w:ascii="Times New Roman" w:hAnsi="Times New Roman" w:cs="Times New Roman"/>
          <w:b/>
          <w:color w:val="000000" w:themeColor="text1"/>
          <w:sz w:val="24"/>
          <w:szCs w:val="24"/>
        </w:rPr>
      </w:pPr>
      <w:r w:rsidRPr="00832090">
        <w:rPr>
          <w:rFonts w:ascii="Times New Roman" w:hAnsi="Times New Roman" w:cs="Times New Roman"/>
          <w:b/>
          <w:color w:val="000000" w:themeColor="text1"/>
          <w:sz w:val="24"/>
          <w:szCs w:val="24"/>
        </w:rPr>
        <w:t>Конст</w:t>
      </w:r>
      <w:r>
        <w:rPr>
          <w:rFonts w:ascii="Times New Roman" w:hAnsi="Times New Roman" w:cs="Times New Roman"/>
          <w:b/>
          <w:color w:val="000000" w:themeColor="text1"/>
          <w:sz w:val="24"/>
          <w:szCs w:val="24"/>
        </w:rPr>
        <w:t>руктивно-модельная деятельность</w:t>
      </w:r>
    </w:p>
    <w:p w:rsidR="00167927" w:rsidRPr="00B062D0" w:rsidRDefault="00167927" w:rsidP="00167927">
      <w:pPr>
        <w:spacing w:after="0" w:line="240" w:lineRule="auto"/>
        <w:ind w:firstLine="708"/>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 xml:space="preserve">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w:t>
      </w:r>
    </w:p>
    <w:p w:rsidR="00167927" w:rsidRPr="00B062D0" w:rsidRDefault="00167927" w:rsidP="00167927">
      <w:pPr>
        <w:spacing w:after="0" w:line="240" w:lineRule="auto"/>
        <w:ind w:firstLine="708"/>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 xml:space="preserve">Учить видеть конструкцию объекта и анализировать ее основные части, их функциональное назначение. </w:t>
      </w:r>
    </w:p>
    <w:p w:rsidR="00167927" w:rsidRPr="00B062D0" w:rsidRDefault="00167927" w:rsidP="00167927">
      <w:pPr>
        <w:spacing w:after="0" w:line="240" w:lineRule="auto"/>
        <w:ind w:firstLine="708"/>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 xml:space="preserve">Предлагать детям самостоятельно находить отдельные конструктивные решения на основе анализа существующих сооружений. </w:t>
      </w:r>
    </w:p>
    <w:p w:rsidR="00167927" w:rsidRPr="00B062D0" w:rsidRDefault="00167927" w:rsidP="00167927">
      <w:pPr>
        <w:spacing w:after="0" w:line="240" w:lineRule="auto"/>
        <w:ind w:firstLine="708"/>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 xml:space="preserve">Закреплять навыки коллективной работы: умение распределять обязанности, работать в соответствии с общим замыслом, не мешая друг другу. </w:t>
      </w:r>
    </w:p>
    <w:p w:rsidR="00167927" w:rsidRPr="00B062D0" w:rsidRDefault="00167927" w:rsidP="00167927">
      <w:pPr>
        <w:spacing w:after="0" w:line="240" w:lineRule="auto"/>
        <w:ind w:firstLine="708"/>
        <w:jc w:val="both"/>
        <w:rPr>
          <w:rFonts w:ascii="Times New Roman" w:hAnsi="Times New Roman" w:cs="Times New Roman"/>
          <w:color w:val="000000" w:themeColor="text1"/>
          <w:sz w:val="24"/>
          <w:szCs w:val="24"/>
        </w:rPr>
      </w:pPr>
      <w:r w:rsidRPr="00B062D0">
        <w:rPr>
          <w:rFonts w:ascii="Times New Roman" w:hAnsi="Times New Roman" w:cs="Times New Roman"/>
          <w:b/>
          <w:color w:val="000000" w:themeColor="text1"/>
          <w:sz w:val="24"/>
          <w:szCs w:val="24"/>
        </w:rPr>
        <w:t>Конструирование из строительного материала.</w:t>
      </w:r>
      <w:r w:rsidRPr="00B062D0">
        <w:rPr>
          <w:rFonts w:ascii="Times New Roman" w:hAnsi="Times New Roman" w:cs="Times New Roman"/>
          <w:color w:val="000000" w:themeColor="text1"/>
          <w:sz w:val="24"/>
          <w:szCs w:val="24"/>
        </w:rPr>
        <w:t xml:space="preserve"> Учить детей сооружать различные конструкции одного и того ж</w:t>
      </w:r>
      <w:r>
        <w:rPr>
          <w:rFonts w:ascii="Times New Roman" w:hAnsi="Times New Roman" w:cs="Times New Roman"/>
          <w:color w:val="000000" w:themeColor="text1"/>
          <w:sz w:val="24"/>
          <w:szCs w:val="24"/>
        </w:rPr>
        <w:t xml:space="preserve">е объекта в соответствии с </w:t>
      </w:r>
      <w:r w:rsidRPr="00B062D0">
        <w:rPr>
          <w:rFonts w:ascii="Times New Roman" w:hAnsi="Times New Roman" w:cs="Times New Roman"/>
          <w:color w:val="000000" w:themeColor="text1"/>
          <w:sz w:val="24"/>
          <w:szCs w:val="24"/>
        </w:rPr>
        <w:t xml:space="preserve">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w:t>
      </w:r>
    </w:p>
    <w:p w:rsidR="00167927" w:rsidRPr="00B062D0" w:rsidRDefault="00167927" w:rsidP="00167927">
      <w:pPr>
        <w:spacing w:after="0" w:line="240" w:lineRule="auto"/>
        <w:ind w:firstLine="708"/>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Продолжать учить сооружать постр</w:t>
      </w:r>
      <w:r>
        <w:rPr>
          <w:rFonts w:ascii="Times New Roman" w:hAnsi="Times New Roman" w:cs="Times New Roman"/>
          <w:color w:val="000000" w:themeColor="text1"/>
          <w:sz w:val="24"/>
          <w:szCs w:val="24"/>
        </w:rPr>
        <w:t xml:space="preserve">ойки, объединенные общей темой </w:t>
      </w:r>
      <w:r w:rsidRPr="00B062D0">
        <w:rPr>
          <w:rFonts w:ascii="Times New Roman" w:hAnsi="Times New Roman" w:cs="Times New Roman"/>
          <w:color w:val="000000" w:themeColor="text1"/>
          <w:sz w:val="24"/>
          <w:szCs w:val="24"/>
        </w:rPr>
        <w:t xml:space="preserve">(улица, машины, дома). </w:t>
      </w:r>
    </w:p>
    <w:p w:rsidR="00167927" w:rsidRPr="00B062D0" w:rsidRDefault="00167927" w:rsidP="00167927">
      <w:pPr>
        <w:spacing w:after="0" w:line="240" w:lineRule="auto"/>
        <w:ind w:firstLine="708"/>
        <w:jc w:val="both"/>
        <w:rPr>
          <w:rFonts w:ascii="Times New Roman" w:hAnsi="Times New Roman" w:cs="Times New Roman"/>
          <w:color w:val="000000" w:themeColor="text1"/>
          <w:sz w:val="24"/>
          <w:szCs w:val="24"/>
        </w:rPr>
      </w:pPr>
      <w:r w:rsidRPr="00B062D0">
        <w:rPr>
          <w:rFonts w:ascii="Times New Roman" w:hAnsi="Times New Roman" w:cs="Times New Roman"/>
          <w:b/>
          <w:color w:val="000000" w:themeColor="text1"/>
          <w:sz w:val="24"/>
          <w:szCs w:val="24"/>
        </w:rPr>
        <w:t>Конструирование из деталей конструкторов.</w:t>
      </w:r>
      <w:r w:rsidRPr="00B062D0">
        <w:rPr>
          <w:rFonts w:ascii="Times New Roman" w:hAnsi="Times New Roman" w:cs="Times New Roman"/>
          <w:color w:val="000000" w:themeColor="text1"/>
          <w:sz w:val="24"/>
          <w:szCs w:val="24"/>
        </w:rPr>
        <w:t xml:space="preserve"> Познакомить с разнообразными пластмассовыми конструкторами. Учить создавать различные модели (здания, самолеты,</w:t>
      </w:r>
      <w:r>
        <w:rPr>
          <w:rFonts w:ascii="Times New Roman" w:hAnsi="Times New Roman" w:cs="Times New Roman"/>
          <w:color w:val="000000" w:themeColor="text1"/>
          <w:sz w:val="24"/>
          <w:szCs w:val="24"/>
        </w:rPr>
        <w:t xml:space="preserve"> поезда и т. д.) по рисунку, по </w:t>
      </w:r>
      <w:r w:rsidRPr="00B062D0">
        <w:rPr>
          <w:rFonts w:ascii="Times New Roman" w:hAnsi="Times New Roman" w:cs="Times New Roman"/>
          <w:color w:val="000000" w:themeColor="text1"/>
          <w:sz w:val="24"/>
          <w:szCs w:val="24"/>
        </w:rPr>
        <w:t xml:space="preserve">словесной инструкции воспитателя, по собственному замыслу. </w:t>
      </w:r>
    </w:p>
    <w:p w:rsidR="00167927" w:rsidRPr="00B062D0" w:rsidRDefault="00167927" w:rsidP="00167927">
      <w:pPr>
        <w:spacing w:after="0" w:line="240" w:lineRule="auto"/>
        <w:ind w:firstLine="708"/>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 xml:space="preserve">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 </w:t>
      </w:r>
    </w:p>
    <w:p w:rsidR="00167927" w:rsidRPr="00B062D0" w:rsidRDefault="00167927" w:rsidP="00167927">
      <w:pPr>
        <w:spacing w:after="0" w:line="240" w:lineRule="auto"/>
        <w:ind w:firstLine="708"/>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 xml:space="preserve">Учить создавать конструкции, объединенные общей темой (детская площадка, стоянка машин и др.). </w:t>
      </w:r>
    </w:p>
    <w:p w:rsidR="00167927" w:rsidRPr="00832090" w:rsidRDefault="00167927" w:rsidP="00167927">
      <w:pPr>
        <w:spacing w:after="0" w:line="240" w:lineRule="auto"/>
        <w:ind w:firstLine="708"/>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Учить разбирать конструкции при помощи скобы и киянки (в</w:t>
      </w:r>
      <w:r>
        <w:rPr>
          <w:rFonts w:ascii="Times New Roman" w:hAnsi="Times New Roman" w:cs="Times New Roman"/>
          <w:color w:val="000000" w:themeColor="text1"/>
          <w:sz w:val="24"/>
          <w:szCs w:val="24"/>
        </w:rPr>
        <w:t xml:space="preserve"> пластмассовых конструкторах). </w:t>
      </w:r>
    </w:p>
    <w:p w:rsidR="00957CAA" w:rsidRDefault="00957CAA" w:rsidP="00957CAA">
      <w:pPr>
        <w:spacing w:after="0" w:line="240" w:lineRule="auto"/>
        <w:ind w:firstLine="708"/>
        <w:jc w:val="center"/>
        <w:rPr>
          <w:rFonts w:ascii="Times New Roman" w:hAnsi="Times New Roman" w:cs="Times New Roman"/>
          <w:b/>
          <w:sz w:val="24"/>
          <w:szCs w:val="24"/>
        </w:rPr>
      </w:pPr>
      <w:r>
        <w:rPr>
          <w:rFonts w:ascii="Times New Roman" w:hAnsi="Times New Roman" w:cs="Times New Roman"/>
          <w:b/>
          <w:sz w:val="24"/>
          <w:szCs w:val="24"/>
        </w:rPr>
        <w:t>О</w:t>
      </w:r>
      <w:r w:rsidR="00E35193">
        <w:rPr>
          <w:rFonts w:ascii="Times New Roman" w:hAnsi="Times New Roman" w:cs="Times New Roman"/>
          <w:b/>
          <w:sz w:val="24"/>
          <w:szCs w:val="24"/>
        </w:rPr>
        <w:t xml:space="preserve">знакомление с </w:t>
      </w:r>
      <w:r w:rsidRPr="00957CAA">
        <w:rPr>
          <w:rFonts w:ascii="Times New Roman" w:hAnsi="Times New Roman" w:cs="Times New Roman"/>
          <w:b/>
          <w:sz w:val="24"/>
          <w:szCs w:val="24"/>
        </w:rPr>
        <w:t>окружающим миром</w:t>
      </w:r>
    </w:p>
    <w:p w:rsidR="004374DF" w:rsidRDefault="00957CAA" w:rsidP="00167927">
      <w:pPr>
        <w:spacing w:after="0" w:line="240" w:lineRule="auto"/>
        <w:ind w:firstLine="709"/>
        <w:jc w:val="both"/>
        <w:rPr>
          <w:rFonts w:ascii="Times New Roman" w:hAnsi="Times New Roman" w:cs="Times New Roman"/>
          <w:sz w:val="24"/>
          <w:szCs w:val="24"/>
        </w:rPr>
      </w:pPr>
      <w:r w:rsidRPr="00957CAA">
        <w:rPr>
          <w:rFonts w:ascii="Times New Roman" w:hAnsi="Times New Roman" w:cs="Times New Roman"/>
          <w:b/>
          <w:sz w:val="24"/>
          <w:szCs w:val="24"/>
        </w:rPr>
        <w:t>Предметное окружение</w:t>
      </w:r>
      <w:r w:rsidRPr="00957CAA">
        <w:rPr>
          <w:rFonts w:ascii="Times New Roman" w:hAnsi="Times New Roman" w:cs="Times New Roman"/>
          <w:sz w:val="24"/>
          <w:szCs w:val="24"/>
        </w:rPr>
        <w:t>.</w:t>
      </w:r>
      <w:r w:rsidR="00167927">
        <w:rPr>
          <w:rFonts w:ascii="Times New Roman" w:hAnsi="Times New Roman" w:cs="Times New Roman"/>
          <w:sz w:val="24"/>
          <w:szCs w:val="24"/>
        </w:rPr>
        <w:t xml:space="preserve"> </w:t>
      </w:r>
      <w:r w:rsidRPr="00957CAA">
        <w:rPr>
          <w:rFonts w:ascii="Times New Roman" w:hAnsi="Times New Roman" w:cs="Times New Roman"/>
          <w:sz w:val="24"/>
          <w:szCs w:val="24"/>
        </w:rPr>
        <w:t>Продолж</w:t>
      </w:r>
      <w:r w:rsidR="009106AD">
        <w:rPr>
          <w:rFonts w:ascii="Times New Roman" w:hAnsi="Times New Roman" w:cs="Times New Roman"/>
          <w:sz w:val="24"/>
          <w:szCs w:val="24"/>
        </w:rPr>
        <w:t>ать расширять и уточнять представления детей о</w:t>
      </w:r>
      <w:r w:rsidRPr="00957CAA">
        <w:rPr>
          <w:rFonts w:ascii="Times New Roman" w:hAnsi="Times New Roman" w:cs="Times New Roman"/>
          <w:sz w:val="24"/>
          <w:szCs w:val="24"/>
        </w:rPr>
        <w:t xml:space="preserve"> предметном </w:t>
      </w:r>
      <w:r w:rsidR="009106AD">
        <w:rPr>
          <w:rFonts w:ascii="Times New Roman" w:hAnsi="Times New Roman" w:cs="Times New Roman"/>
          <w:sz w:val="24"/>
          <w:szCs w:val="24"/>
        </w:rPr>
        <w:t>мире. Обогащать представления о</w:t>
      </w:r>
      <w:r w:rsidRPr="00957CAA">
        <w:rPr>
          <w:rFonts w:ascii="Times New Roman" w:hAnsi="Times New Roman" w:cs="Times New Roman"/>
          <w:sz w:val="24"/>
          <w:szCs w:val="24"/>
        </w:rPr>
        <w:t xml:space="preserve"> видах транспорта (наземный, подземный, воздушный, космический, водны</w:t>
      </w:r>
      <w:r w:rsidR="009106AD">
        <w:rPr>
          <w:rFonts w:ascii="Times New Roman" w:hAnsi="Times New Roman" w:cs="Times New Roman"/>
          <w:sz w:val="24"/>
          <w:szCs w:val="24"/>
        </w:rPr>
        <w:t>й). Формировать представления о</w:t>
      </w:r>
      <w:r w:rsidRPr="00957CAA">
        <w:rPr>
          <w:rFonts w:ascii="Times New Roman" w:hAnsi="Times New Roman" w:cs="Times New Roman"/>
          <w:sz w:val="24"/>
          <w:szCs w:val="24"/>
        </w:rPr>
        <w:t xml:space="preserve"> предм</w:t>
      </w:r>
      <w:r w:rsidR="009106AD">
        <w:rPr>
          <w:rFonts w:ascii="Times New Roman" w:hAnsi="Times New Roman" w:cs="Times New Roman"/>
          <w:sz w:val="24"/>
          <w:szCs w:val="24"/>
        </w:rPr>
        <w:t xml:space="preserve">етах, облегчающих </w:t>
      </w:r>
      <w:r w:rsidR="009106AD">
        <w:rPr>
          <w:rFonts w:ascii="Times New Roman" w:hAnsi="Times New Roman" w:cs="Times New Roman"/>
          <w:sz w:val="24"/>
          <w:szCs w:val="24"/>
        </w:rPr>
        <w:lastRenderedPageBreak/>
        <w:t xml:space="preserve">труд людей на </w:t>
      </w:r>
      <w:r w:rsidRPr="00957CAA">
        <w:rPr>
          <w:rFonts w:ascii="Times New Roman" w:hAnsi="Times New Roman" w:cs="Times New Roman"/>
          <w:sz w:val="24"/>
          <w:szCs w:val="24"/>
        </w:rPr>
        <w:t xml:space="preserve">производстве (компьютер, </w:t>
      </w:r>
      <w:r w:rsidR="009106AD">
        <w:rPr>
          <w:rFonts w:ascii="Times New Roman" w:hAnsi="Times New Roman" w:cs="Times New Roman"/>
          <w:sz w:val="24"/>
          <w:szCs w:val="24"/>
        </w:rPr>
        <w:t xml:space="preserve">роботы, станки и т.д.); об объектах, создающих комфорт и уют в помещении и на </w:t>
      </w:r>
      <w:r w:rsidRPr="00957CAA">
        <w:rPr>
          <w:rFonts w:ascii="Times New Roman" w:hAnsi="Times New Roman" w:cs="Times New Roman"/>
          <w:sz w:val="24"/>
          <w:szCs w:val="24"/>
        </w:rPr>
        <w:t xml:space="preserve">улице. </w:t>
      </w:r>
    </w:p>
    <w:p w:rsidR="004374DF" w:rsidRDefault="009106AD" w:rsidP="00957CA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Побуждать детей к</w:t>
      </w:r>
      <w:r w:rsidR="00957CAA" w:rsidRPr="00957CAA">
        <w:rPr>
          <w:rFonts w:ascii="Times New Roman" w:hAnsi="Times New Roman" w:cs="Times New Roman"/>
          <w:sz w:val="24"/>
          <w:szCs w:val="24"/>
        </w:rPr>
        <w:t xml:space="preserve"> пониманию того, что человек изменяет предмет</w:t>
      </w:r>
      <w:r>
        <w:rPr>
          <w:rFonts w:ascii="Times New Roman" w:hAnsi="Times New Roman" w:cs="Times New Roman"/>
          <w:sz w:val="24"/>
          <w:szCs w:val="24"/>
        </w:rPr>
        <w:t xml:space="preserve">ы, совершенствует их для себя и </w:t>
      </w:r>
      <w:r w:rsidR="00957CAA" w:rsidRPr="00957CAA">
        <w:rPr>
          <w:rFonts w:ascii="Times New Roman" w:hAnsi="Times New Roman" w:cs="Times New Roman"/>
          <w:sz w:val="24"/>
          <w:szCs w:val="24"/>
        </w:rPr>
        <w:t>других люд</w:t>
      </w:r>
      <w:r>
        <w:rPr>
          <w:rFonts w:ascii="Times New Roman" w:hAnsi="Times New Roman" w:cs="Times New Roman"/>
          <w:sz w:val="24"/>
          <w:szCs w:val="24"/>
        </w:rPr>
        <w:t xml:space="preserve">ей, делая жизнь более удобной и </w:t>
      </w:r>
      <w:r w:rsidR="00957CAA" w:rsidRPr="00957CAA">
        <w:rPr>
          <w:rFonts w:ascii="Times New Roman" w:hAnsi="Times New Roman" w:cs="Times New Roman"/>
          <w:sz w:val="24"/>
          <w:szCs w:val="24"/>
        </w:rPr>
        <w:t>комфортной.</w:t>
      </w:r>
    </w:p>
    <w:p w:rsidR="004374DF" w:rsidRDefault="00957CAA" w:rsidP="00957CAA">
      <w:pPr>
        <w:spacing w:after="0" w:line="240" w:lineRule="auto"/>
        <w:ind w:firstLine="709"/>
        <w:jc w:val="both"/>
        <w:rPr>
          <w:rFonts w:ascii="Times New Roman" w:hAnsi="Times New Roman" w:cs="Times New Roman"/>
          <w:sz w:val="24"/>
          <w:szCs w:val="24"/>
        </w:rPr>
      </w:pPr>
      <w:r w:rsidRPr="00957CAA">
        <w:rPr>
          <w:rFonts w:ascii="Times New Roman" w:hAnsi="Times New Roman" w:cs="Times New Roman"/>
          <w:sz w:val="24"/>
          <w:szCs w:val="24"/>
        </w:rPr>
        <w:t>Расширять представле</w:t>
      </w:r>
      <w:r w:rsidR="009106AD">
        <w:rPr>
          <w:rFonts w:ascii="Times New Roman" w:hAnsi="Times New Roman" w:cs="Times New Roman"/>
          <w:sz w:val="24"/>
          <w:szCs w:val="24"/>
        </w:rPr>
        <w:t xml:space="preserve">ния детей об </w:t>
      </w:r>
      <w:r w:rsidRPr="00957CAA">
        <w:rPr>
          <w:rFonts w:ascii="Times New Roman" w:hAnsi="Times New Roman" w:cs="Times New Roman"/>
          <w:sz w:val="24"/>
          <w:szCs w:val="24"/>
        </w:rPr>
        <w:t>истории создания предметов. Вызывать чувство восхищения соверш</w:t>
      </w:r>
      <w:r w:rsidR="009106AD">
        <w:rPr>
          <w:rFonts w:ascii="Times New Roman" w:hAnsi="Times New Roman" w:cs="Times New Roman"/>
          <w:sz w:val="24"/>
          <w:szCs w:val="24"/>
        </w:rPr>
        <w:t xml:space="preserve">енством рукотворных предметов и </w:t>
      </w:r>
      <w:r w:rsidRPr="00957CAA">
        <w:rPr>
          <w:rFonts w:ascii="Times New Roman" w:hAnsi="Times New Roman" w:cs="Times New Roman"/>
          <w:sz w:val="24"/>
          <w:szCs w:val="24"/>
        </w:rPr>
        <w:t>объектов природы.</w:t>
      </w:r>
    </w:p>
    <w:p w:rsidR="004374DF" w:rsidRDefault="00957CAA" w:rsidP="00957CAA">
      <w:pPr>
        <w:spacing w:after="0" w:line="240" w:lineRule="auto"/>
        <w:ind w:firstLine="709"/>
        <w:jc w:val="both"/>
        <w:rPr>
          <w:rFonts w:ascii="Times New Roman" w:hAnsi="Times New Roman" w:cs="Times New Roman"/>
          <w:sz w:val="24"/>
          <w:szCs w:val="24"/>
        </w:rPr>
      </w:pPr>
      <w:r w:rsidRPr="00957CAA">
        <w:rPr>
          <w:rFonts w:ascii="Times New Roman" w:hAnsi="Times New Roman" w:cs="Times New Roman"/>
          <w:sz w:val="24"/>
          <w:szCs w:val="24"/>
        </w:rPr>
        <w:t>Формировать понимание того, что чело</w:t>
      </w:r>
      <w:r w:rsidR="009106AD">
        <w:rPr>
          <w:rFonts w:ascii="Times New Roman" w:hAnsi="Times New Roman" w:cs="Times New Roman"/>
          <w:sz w:val="24"/>
          <w:szCs w:val="24"/>
        </w:rPr>
        <w:t xml:space="preserve">век создал себе сам все, что не </w:t>
      </w:r>
      <w:r w:rsidRPr="00957CAA">
        <w:rPr>
          <w:rFonts w:ascii="Times New Roman" w:hAnsi="Times New Roman" w:cs="Times New Roman"/>
          <w:sz w:val="24"/>
          <w:szCs w:val="24"/>
        </w:rPr>
        <w:t>да</w:t>
      </w:r>
      <w:r w:rsidR="009106AD">
        <w:rPr>
          <w:rFonts w:ascii="Times New Roman" w:hAnsi="Times New Roman" w:cs="Times New Roman"/>
          <w:sz w:val="24"/>
          <w:szCs w:val="24"/>
        </w:rPr>
        <w:t xml:space="preserve">ла ему природа (нет крыльев, он </w:t>
      </w:r>
      <w:r w:rsidRPr="00957CAA">
        <w:rPr>
          <w:rFonts w:ascii="Times New Roman" w:hAnsi="Times New Roman" w:cs="Times New Roman"/>
          <w:sz w:val="24"/>
          <w:szCs w:val="24"/>
        </w:rPr>
        <w:t>создал самолет; нет огромног</w:t>
      </w:r>
      <w:r w:rsidR="009106AD">
        <w:rPr>
          <w:rFonts w:ascii="Times New Roman" w:hAnsi="Times New Roman" w:cs="Times New Roman"/>
          <w:sz w:val="24"/>
          <w:szCs w:val="24"/>
        </w:rPr>
        <w:t xml:space="preserve">о роста, он создал кран, лестницу и </w:t>
      </w:r>
      <w:r w:rsidRPr="00957CAA">
        <w:rPr>
          <w:rFonts w:ascii="Times New Roman" w:hAnsi="Times New Roman" w:cs="Times New Roman"/>
          <w:sz w:val="24"/>
          <w:szCs w:val="24"/>
        </w:rPr>
        <w:t>т.п.).</w:t>
      </w:r>
    </w:p>
    <w:p w:rsidR="004374DF" w:rsidRDefault="00957CAA" w:rsidP="00957CAA">
      <w:pPr>
        <w:spacing w:after="0" w:line="240" w:lineRule="auto"/>
        <w:ind w:firstLine="709"/>
        <w:jc w:val="both"/>
        <w:rPr>
          <w:rFonts w:ascii="Times New Roman" w:hAnsi="Times New Roman" w:cs="Times New Roman"/>
          <w:sz w:val="24"/>
          <w:szCs w:val="24"/>
        </w:rPr>
      </w:pPr>
      <w:r w:rsidRPr="00957CAA">
        <w:rPr>
          <w:rFonts w:ascii="Times New Roman" w:hAnsi="Times New Roman" w:cs="Times New Roman"/>
          <w:sz w:val="24"/>
          <w:szCs w:val="24"/>
        </w:rPr>
        <w:t>Способствовать восприятию предметного окружения как творения человеческой м</w:t>
      </w:r>
      <w:r w:rsidR="009106AD">
        <w:rPr>
          <w:rFonts w:ascii="Times New Roman" w:hAnsi="Times New Roman" w:cs="Times New Roman"/>
          <w:sz w:val="24"/>
          <w:szCs w:val="24"/>
        </w:rPr>
        <w:t>ысли. Углублять представления о</w:t>
      </w:r>
      <w:r w:rsidRPr="00957CAA">
        <w:rPr>
          <w:rFonts w:ascii="Times New Roman" w:hAnsi="Times New Roman" w:cs="Times New Roman"/>
          <w:sz w:val="24"/>
          <w:szCs w:val="24"/>
        </w:rPr>
        <w:t xml:space="preserve"> существенн</w:t>
      </w:r>
      <w:r w:rsidR="009106AD">
        <w:rPr>
          <w:rFonts w:ascii="Times New Roman" w:hAnsi="Times New Roman" w:cs="Times New Roman"/>
          <w:sz w:val="24"/>
          <w:szCs w:val="24"/>
        </w:rPr>
        <w:t>ых характеристиках предметов, о свойствах и</w:t>
      </w:r>
      <w:r w:rsidRPr="00957CAA">
        <w:rPr>
          <w:rFonts w:ascii="Times New Roman" w:hAnsi="Times New Roman" w:cs="Times New Roman"/>
          <w:sz w:val="24"/>
          <w:szCs w:val="24"/>
        </w:rPr>
        <w:t xml:space="preserve"> качествах различных материалов. Рассказывать, чт</w:t>
      </w:r>
      <w:r w:rsidR="009106AD">
        <w:rPr>
          <w:rFonts w:ascii="Times New Roman" w:hAnsi="Times New Roman" w:cs="Times New Roman"/>
          <w:sz w:val="24"/>
          <w:szCs w:val="24"/>
        </w:rPr>
        <w:t xml:space="preserve">о материалы добывают и </w:t>
      </w:r>
      <w:r w:rsidRPr="00957CAA">
        <w:rPr>
          <w:rFonts w:ascii="Times New Roman" w:hAnsi="Times New Roman" w:cs="Times New Roman"/>
          <w:sz w:val="24"/>
          <w:szCs w:val="24"/>
        </w:rPr>
        <w:t xml:space="preserve">производят (дерево, металл, ткань). </w:t>
      </w:r>
    </w:p>
    <w:p w:rsidR="004374DF" w:rsidRDefault="00957CAA" w:rsidP="00167927">
      <w:pPr>
        <w:spacing w:after="0" w:line="240" w:lineRule="auto"/>
        <w:ind w:firstLine="709"/>
        <w:jc w:val="both"/>
        <w:rPr>
          <w:rFonts w:ascii="Times New Roman" w:hAnsi="Times New Roman" w:cs="Times New Roman"/>
          <w:sz w:val="24"/>
          <w:szCs w:val="24"/>
        </w:rPr>
      </w:pPr>
      <w:r w:rsidRPr="004374DF">
        <w:rPr>
          <w:rFonts w:ascii="Times New Roman" w:hAnsi="Times New Roman" w:cs="Times New Roman"/>
          <w:b/>
          <w:sz w:val="24"/>
          <w:szCs w:val="24"/>
        </w:rPr>
        <w:t>Природное окружение.</w:t>
      </w:r>
      <w:r w:rsidRPr="00957CAA">
        <w:rPr>
          <w:rFonts w:ascii="Times New Roman" w:hAnsi="Times New Roman" w:cs="Times New Roman"/>
          <w:sz w:val="24"/>
          <w:szCs w:val="24"/>
        </w:rPr>
        <w:t xml:space="preserve"> Поддерживать интерес детей к миру природы, создавать усло</w:t>
      </w:r>
      <w:r w:rsidR="009106AD">
        <w:rPr>
          <w:rFonts w:ascii="Times New Roman" w:hAnsi="Times New Roman" w:cs="Times New Roman"/>
          <w:sz w:val="24"/>
          <w:szCs w:val="24"/>
        </w:rPr>
        <w:t xml:space="preserve">вия для проявления инициативы и творчества в </w:t>
      </w:r>
      <w:r w:rsidRPr="00957CAA">
        <w:rPr>
          <w:rFonts w:ascii="Times New Roman" w:hAnsi="Times New Roman" w:cs="Times New Roman"/>
          <w:sz w:val="24"/>
          <w:szCs w:val="24"/>
        </w:rPr>
        <w:t>ее познании, формировать желание самостоятельно добывать знания (экспериментируя, слушая кн</w:t>
      </w:r>
      <w:r w:rsidR="009106AD">
        <w:rPr>
          <w:rFonts w:ascii="Times New Roman" w:hAnsi="Times New Roman" w:cs="Times New Roman"/>
          <w:sz w:val="24"/>
          <w:szCs w:val="24"/>
        </w:rPr>
        <w:t xml:space="preserve">иги, рассматривая иллюстрации и картины, наблюдая за природными объектами и явлениями и </w:t>
      </w:r>
      <w:r w:rsidRPr="00957CAA">
        <w:rPr>
          <w:rFonts w:ascii="Times New Roman" w:hAnsi="Times New Roman" w:cs="Times New Roman"/>
          <w:sz w:val="24"/>
          <w:szCs w:val="24"/>
        </w:rPr>
        <w:t>т.д</w:t>
      </w:r>
      <w:r w:rsidR="004374DF">
        <w:rPr>
          <w:rFonts w:ascii="Times New Roman" w:hAnsi="Times New Roman" w:cs="Times New Roman"/>
          <w:sz w:val="24"/>
          <w:szCs w:val="24"/>
        </w:rPr>
        <w:t>.</w:t>
      </w:r>
      <w:r w:rsidR="009106AD">
        <w:rPr>
          <w:rFonts w:ascii="Times New Roman" w:hAnsi="Times New Roman" w:cs="Times New Roman"/>
          <w:sz w:val="24"/>
          <w:szCs w:val="24"/>
        </w:rPr>
        <w:t>)</w:t>
      </w:r>
    </w:p>
    <w:p w:rsidR="004374DF" w:rsidRDefault="00957CAA" w:rsidP="00957CAA">
      <w:pPr>
        <w:spacing w:after="0" w:line="240" w:lineRule="auto"/>
        <w:ind w:firstLine="709"/>
        <w:jc w:val="both"/>
        <w:rPr>
          <w:rFonts w:ascii="Times New Roman" w:hAnsi="Times New Roman" w:cs="Times New Roman"/>
          <w:sz w:val="24"/>
          <w:szCs w:val="24"/>
        </w:rPr>
      </w:pPr>
      <w:r w:rsidRPr="00957CAA">
        <w:rPr>
          <w:rFonts w:ascii="Times New Roman" w:hAnsi="Times New Roman" w:cs="Times New Roman"/>
          <w:sz w:val="24"/>
          <w:szCs w:val="24"/>
        </w:rPr>
        <w:t>Формироват</w:t>
      </w:r>
      <w:r w:rsidR="009106AD">
        <w:rPr>
          <w:rFonts w:ascii="Times New Roman" w:hAnsi="Times New Roman" w:cs="Times New Roman"/>
          <w:sz w:val="24"/>
          <w:szCs w:val="24"/>
        </w:rPr>
        <w:t xml:space="preserve">ь элементарные представления об </w:t>
      </w:r>
      <w:r w:rsidRPr="00957CAA">
        <w:rPr>
          <w:rFonts w:ascii="Times New Roman" w:hAnsi="Times New Roman" w:cs="Times New Roman"/>
          <w:sz w:val="24"/>
          <w:szCs w:val="24"/>
        </w:rPr>
        <w:t xml:space="preserve">эволюции Земли (возникновение </w:t>
      </w:r>
      <w:r w:rsidR="009106AD">
        <w:rPr>
          <w:rFonts w:ascii="Times New Roman" w:hAnsi="Times New Roman" w:cs="Times New Roman"/>
          <w:sz w:val="24"/>
          <w:szCs w:val="24"/>
        </w:rPr>
        <w:t xml:space="preserve">Земли, эволюция растительного и </w:t>
      </w:r>
      <w:r w:rsidRPr="00957CAA">
        <w:rPr>
          <w:rFonts w:ascii="Times New Roman" w:hAnsi="Times New Roman" w:cs="Times New Roman"/>
          <w:sz w:val="24"/>
          <w:szCs w:val="24"/>
        </w:rPr>
        <w:t>жи</w:t>
      </w:r>
      <w:r w:rsidR="009106AD">
        <w:rPr>
          <w:rFonts w:ascii="Times New Roman" w:hAnsi="Times New Roman" w:cs="Times New Roman"/>
          <w:sz w:val="24"/>
          <w:szCs w:val="24"/>
        </w:rPr>
        <w:t xml:space="preserve">вотного мира), месте человека в </w:t>
      </w:r>
      <w:r w:rsidRPr="00957CAA">
        <w:rPr>
          <w:rFonts w:ascii="Times New Roman" w:hAnsi="Times New Roman" w:cs="Times New Roman"/>
          <w:sz w:val="24"/>
          <w:szCs w:val="24"/>
        </w:rPr>
        <w:t>природ</w:t>
      </w:r>
      <w:r w:rsidR="009106AD">
        <w:rPr>
          <w:rFonts w:ascii="Times New Roman" w:hAnsi="Times New Roman" w:cs="Times New Roman"/>
          <w:sz w:val="24"/>
          <w:szCs w:val="24"/>
        </w:rPr>
        <w:t xml:space="preserve">ном и </w:t>
      </w:r>
      <w:r w:rsidRPr="00957CAA">
        <w:rPr>
          <w:rFonts w:ascii="Times New Roman" w:hAnsi="Times New Roman" w:cs="Times New Roman"/>
          <w:sz w:val="24"/>
          <w:szCs w:val="24"/>
        </w:rPr>
        <w:t xml:space="preserve">социальном мире. </w:t>
      </w:r>
    </w:p>
    <w:p w:rsidR="004374DF" w:rsidRDefault="00957CAA" w:rsidP="00957CAA">
      <w:pPr>
        <w:spacing w:after="0" w:line="240" w:lineRule="auto"/>
        <w:ind w:firstLine="709"/>
        <w:jc w:val="both"/>
        <w:rPr>
          <w:rFonts w:ascii="Times New Roman" w:hAnsi="Times New Roman" w:cs="Times New Roman"/>
          <w:sz w:val="24"/>
          <w:szCs w:val="24"/>
        </w:rPr>
      </w:pPr>
      <w:r w:rsidRPr="00957CAA">
        <w:rPr>
          <w:rFonts w:ascii="Times New Roman" w:hAnsi="Times New Roman" w:cs="Times New Roman"/>
          <w:sz w:val="24"/>
          <w:szCs w:val="24"/>
        </w:rPr>
        <w:t>Развивать умение видеть красоту и своеобразие окружающей природы, уч</w:t>
      </w:r>
      <w:r w:rsidR="009106AD">
        <w:rPr>
          <w:rFonts w:ascii="Times New Roman" w:hAnsi="Times New Roman" w:cs="Times New Roman"/>
          <w:sz w:val="24"/>
          <w:szCs w:val="24"/>
        </w:rPr>
        <w:t xml:space="preserve">ить передавать свое отношение к природе в речи и </w:t>
      </w:r>
      <w:r w:rsidRPr="00957CAA">
        <w:rPr>
          <w:rFonts w:ascii="Times New Roman" w:hAnsi="Times New Roman" w:cs="Times New Roman"/>
          <w:sz w:val="24"/>
          <w:szCs w:val="24"/>
        </w:rPr>
        <w:t xml:space="preserve">продуктивных видах деятельности. </w:t>
      </w:r>
    </w:p>
    <w:p w:rsidR="004374DF" w:rsidRDefault="00957CAA" w:rsidP="00167927">
      <w:pPr>
        <w:spacing w:after="0" w:line="240" w:lineRule="auto"/>
        <w:ind w:firstLine="709"/>
        <w:jc w:val="both"/>
        <w:rPr>
          <w:rFonts w:ascii="Times New Roman" w:hAnsi="Times New Roman" w:cs="Times New Roman"/>
          <w:sz w:val="24"/>
          <w:szCs w:val="24"/>
        </w:rPr>
      </w:pPr>
      <w:r w:rsidRPr="004374DF">
        <w:rPr>
          <w:rFonts w:ascii="Times New Roman" w:hAnsi="Times New Roman" w:cs="Times New Roman"/>
          <w:b/>
          <w:sz w:val="24"/>
          <w:szCs w:val="24"/>
        </w:rPr>
        <w:t xml:space="preserve">Неживая природа. </w:t>
      </w:r>
      <w:r w:rsidR="009106AD">
        <w:rPr>
          <w:rFonts w:ascii="Times New Roman" w:hAnsi="Times New Roman" w:cs="Times New Roman"/>
          <w:sz w:val="24"/>
          <w:szCs w:val="24"/>
        </w:rPr>
        <w:t xml:space="preserve">Учить обобщать и </w:t>
      </w:r>
      <w:r w:rsidRPr="00957CAA">
        <w:rPr>
          <w:rFonts w:ascii="Times New Roman" w:hAnsi="Times New Roman" w:cs="Times New Roman"/>
          <w:sz w:val="24"/>
          <w:szCs w:val="24"/>
        </w:rPr>
        <w:t>си</w:t>
      </w:r>
      <w:r w:rsidR="009106AD">
        <w:rPr>
          <w:rFonts w:ascii="Times New Roman" w:hAnsi="Times New Roman" w:cs="Times New Roman"/>
          <w:sz w:val="24"/>
          <w:szCs w:val="24"/>
        </w:rPr>
        <w:t xml:space="preserve">стематизировать представления о </w:t>
      </w:r>
      <w:r w:rsidRPr="00957CAA">
        <w:rPr>
          <w:rFonts w:ascii="Times New Roman" w:hAnsi="Times New Roman" w:cs="Times New Roman"/>
          <w:sz w:val="24"/>
          <w:szCs w:val="24"/>
        </w:rPr>
        <w:t>временах год</w:t>
      </w:r>
      <w:r w:rsidR="009106AD">
        <w:rPr>
          <w:rFonts w:ascii="Times New Roman" w:hAnsi="Times New Roman" w:cs="Times New Roman"/>
          <w:sz w:val="24"/>
          <w:szCs w:val="24"/>
        </w:rPr>
        <w:t>а (вести дневники наблюдения за погодой; оформлять альбомы о</w:t>
      </w:r>
      <w:r w:rsidRPr="00957CAA">
        <w:rPr>
          <w:rFonts w:ascii="Times New Roman" w:hAnsi="Times New Roman" w:cs="Times New Roman"/>
          <w:sz w:val="24"/>
          <w:szCs w:val="24"/>
        </w:rPr>
        <w:t xml:space="preserve"> временах года; подбирать картинки, фотограф</w:t>
      </w:r>
      <w:r w:rsidR="009106AD">
        <w:rPr>
          <w:rFonts w:ascii="Times New Roman" w:hAnsi="Times New Roman" w:cs="Times New Roman"/>
          <w:sz w:val="24"/>
          <w:szCs w:val="24"/>
        </w:rPr>
        <w:t>ии, детские рисунки, рассказы и</w:t>
      </w:r>
      <w:r w:rsidRPr="00957CAA">
        <w:rPr>
          <w:rFonts w:ascii="Times New Roman" w:hAnsi="Times New Roman" w:cs="Times New Roman"/>
          <w:sz w:val="24"/>
          <w:szCs w:val="24"/>
        </w:rPr>
        <w:t xml:space="preserve"> пр.). </w:t>
      </w:r>
    </w:p>
    <w:p w:rsidR="004374DF" w:rsidRDefault="00957CAA" w:rsidP="00957CAA">
      <w:pPr>
        <w:spacing w:after="0" w:line="240" w:lineRule="auto"/>
        <w:ind w:firstLine="709"/>
        <w:jc w:val="both"/>
        <w:rPr>
          <w:rFonts w:ascii="Times New Roman" w:hAnsi="Times New Roman" w:cs="Times New Roman"/>
          <w:sz w:val="24"/>
          <w:szCs w:val="24"/>
        </w:rPr>
      </w:pPr>
      <w:r w:rsidRPr="00957CAA">
        <w:rPr>
          <w:rFonts w:ascii="Times New Roman" w:hAnsi="Times New Roman" w:cs="Times New Roman"/>
          <w:sz w:val="24"/>
          <w:szCs w:val="24"/>
        </w:rPr>
        <w:t>Формировать навык ответственно относ</w:t>
      </w:r>
      <w:r w:rsidR="009106AD">
        <w:rPr>
          <w:rFonts w:ascii="Times New Roman" w:hAnsi="Times New Roman" w:cs="Times New Roman"/>
          <w:sz w:val="24"/>
          <w:szCs w:val="24"/>
        </w:rPr>
        <w:t xml:space="preserve">иться к обязанности дежурного в </w:t>
      </w:r>
      <w:r w:rsidRPr="00957CAA">
        <w:rPr>
          <w:rFonts w:ascii="Times New Roman" w:hAnsi="Times New Roman" w:cs="Times New Roman"/>
          <w:sz w:val="24"/>
          <w:szCs w:val="24"/>
        </w:rPr>
        <w:t>уголке природы (фиксировать необходимые дан</w:t>
      </w:r>
      <w:r w:rsidR="009106AD">
        <w:rPr>
          <w:rFonts w:ascii="Times New Roman" w:hAnsi="Times New Roman" w:cs="Times New Roman"/>
          <w:sz w:val="24"/>
          <w:szCs w:val="24"/>
        </w:rPr>
        <w:t xml:space="preserve">ные в </w:t>
      </w:r>
      <w:r w:rsidRPr="00957CAA">
        <w:rPr>
          <w:rFonts w:ascii="Times New Roman" w:hAnsi="Times New Roman" w:cs="Times New Roman"/>
          <w:sz w:val="24"/>
          <w:szCs w:val="24"/>
        </w:rPr>
        <w:t>календаре природы — время года, месяц, день недели, время суток, темпе</w:t>
      </w:r>
      <w:r w:rsidR="009106AD">
        <w:rPr>
          <w:rFonts w:ascii="Times New Roman" w:hAnsi="Times New Roman" w:cs="Times New Roman"/>
          <w:sz w:val="24"/>
          <w:szCs w:val="24"/>
        </w:rPr>
        <w:t xml:space="preserve">ратуру, результаты наблюдений и </w:t>
      </w:r>
      <w:r w:rsidRPr="00957CAA">
        <w:rPr>
          <w:rFonts w:ascii="Times New Roman" w:hAnsi="Times New Roman" w:cs="Times New Roman"/>
          <w:sz w:val="24"/>
          <w:szCs w:val="24"/>
        </w:rPr>
        <w:t xml:space="preserve">т.д.). </w:t>
      </w:r>
    </w:p>
    <w:p w:rsidR="004374DF" w:rsidRDefault="00957CAA" w:rsidP="00957CAA">
      <w:pPr>
        <w:spacing w:after="0" w:line="240" w:lineRule="auto"/>
        <w:ind w:firstLine="709"/>
        <w:jc w:val="both"/>
        <w:rPr>
          <w:rFonts w:ascii="Times New Roman" w:hAnsi="Times New Roman" w:cs="Times New Roman"/>
          <w:sz w:val="24"/>
          <w:szCs w:val="24"/>
        </w:rPr>
      </w:pPr>
      <w:r w:rsidRPr="00957CAA">
        <w:rPr>
          <w:rFonts w:ascii="Times New Roman" w:hAnsi="Times New Roman" w:cs="Times New Roman"/>
          <w:sz w:val="24"/>
          <w:szCs w:val="24"/>
        </w:rPr>
        <w:t>Рассказать об «особенных» днях г</w:t>
      </w:r>
      <w:r w:rsidR="009106AD">
        <w:rPr>
          <w:rFonts w:ascii="Times New Roman" w:hAnsi="Times New Roman" w:cs="Times New Roman"/>
          <w:sz w:val="24"/>
          <w:szCs w:val="24"/>
        </w:rPr>
        <w:t>ода: день зимнего солнцестояния — 22 декабря (самый короткий день в</w:t>
      </w:r>
      <w:r w:rsidRPr="00957CAA">
        <w:rPr>
          <w:rFonts w:ascii="Times New Roman" w:hAnsi="Times New Roman" w:cs="Times New Roman"/>
          <w:sz w:val="24"/>
          <w:szCs w:val="24"/>
        </w:rPr>
        <w:t xml:space="preserve"> го</w:t>
      </w:r>
      <w:r w:rsidR="009106AD">
        <w:rPr>
          <w:rFonts w:ascii="Times New Roman" w:hAnsi="Times New Roman" w:cs="Times New Roman"/>
          <w:sz w:val="24"/>
          <w:szCs w:val="24"/>
        </w:rPr>
        <w:t xml:space="preserve">ду); день летнего солнцестояния </w:t>
      </w:r>
      <w:r w:rsidRPr="00957CAA">
        <w:rPr>
          <w:rFonts w:ascii="Times New Roman" w:hAnsi="Times New Roman" w:cs="Times New Roman"/>
          <w:sz w:val="24"/>
          <w:szCs w:val="24"/>
        </w:rPr>
        <w:t>— 22</w:t>
      </w:r>
      <w:r w:rsidR="009106AD">
        <w:rPr>
          <w:rFonts w:ascii="Times New Roman" w:hAnsi="Times New Roman" w:cs="Times New Roman"/>
          <w:sz w:val="24"/>
          <w:szCs w:val="24"/>
        </w:rPr>
        <w:t xml:space="preserve"> июня (самый длинный день в </w:t>
      </w:r>
      <w:r w:rsidRPr="00957CAA">
        <w:rPr>
          <w:rFonts w:ascii="Times New Roman" w:hAnsi="Times New Roman" w:cs="Times New Roman"/>
          <w:sz w:val="24"/>
          <w:szCs w:val="24"/>
        </w:rPr>
        <w:t>го</w:t>
      </w:r>
      <w:r w:rsidR="009106AD">
        <w:rPr>
          <w:rFonts w:ascii="Times New Roman" w:hAnsi="Times New Roman" w:cs="Times New Roman"/>
          <w:sz w:val="24"/>
          <w:szCs w:val="24"/>
        </w:rPr>
        <w:t xml:space="preserve">ду); дни весеннего (21 марта) и </w:t>
      </w:r>
      <w:r w:rsidRPr="00957CAA">
        <w:rPr>
          <w:rFonts w:ascii="Times New Roman" w:hAnsi="Times New Roman" w:cs="Times New Roman"/>
          <w:sz w:val="24"/>
          <w:szCs w:val="24"/>
        </w:rPr>
        <w:t xml:space="preserve">осеннего (22 сентября) равноденствия, когда день и ночь равны по длительности. </w:t>
      </w:r>
    </w:p>
    <w:p w:rsidR="004374DF" w:rsidRDefault="009106AD" w:rsidP="00957CA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Расширять представления о </w:t>
      </w:r>
      <w:r w:rsidR="00957CAA" w:rsidRPr="00957CAA">
        <w:rPr>
          <w:rFonts w:ascii="Times New Roman" w:hAnsi="Times New Roman" w:cs="Times New Roman"/>
          <w:sz w:val="24"/>
          <w:szCs w:val="24"/>
        </w:rPr>
        <w:t xml:space="preserve">погодных явлениях (снег, иней, град, туман, </w:t>
      </w:r>
      <w:r>
        <w:rPr>
          <w:rFonts w:ascii="Times New Roman" w:hAnsi="Times New Roman" w:cs="Times New Roman"/>
          <w:sz w:val="24"/>
          <w:szCs w:val="24"/>
        </w:rPr>
        <w:t xml:space="preserve">дождь, ливень, ураган, метель и </w:t>
      </w:r>
      <w:r w:rsidR="00957CAA" w:rsidRPr="00957CAA">
        <w:rPr>
          <w:rFonts w:ascii="Times New Roman" w:hAnsi="Times New Roman" w:cs="Times New Roman"/>
          <w:sz w:val="24"/>
          <w:szCs w:val="24"/>
        </w:rPr>
        <w:t xml:space="preserve">т.п.). </w:t>
      </w:r>
    </w:p>
    <w:p w:rsidR="004374DF" w:rsidRDefault="00957CAA" w:rsidP="00957CAA">
      <w:pPr>
        <w:spacing w:after="0" w:line="240" w:lineRule="auto"/>
        <w:ind w:firstLine="709"/>
        <w:jc w:val="both"/>
        <w:rPr>
          <w:rFonts w:ascii="Times New Roman" w:hAnsi="Times New Roman" w:cs="Times New Roman"/>
          <w:sz w:val="24"/>
          <w:szCs w:val="24"/>
        </w:rPr>
      </w:pPr>
      <w:r w:rsidRPr="00957CAA">
        <w:rPr>
          <w:rFonts w:ascii="Times New Roman" w:hAnsi="Times New Roman" w:cs="Times New Roman"/>
          <w:sz w:val="24"/>
          <w:szCs w:val="24"/>
        </w:rPr>
        <w:t>Формировать первичные географические представления, развивать интерес к природному разнообразию Земли. Учить пользоваться к</w:t>
      </w:r>
      <w:r w:rsidR="009106AD">
        <w:rPr>
          <w:rFonts w:ascii="Times New Roman" w:hAnsi="Times New Roman" w:cs="Times New Roman"/>
          <w:sz w:val="24"/>
          <w:szCs w:val="24"/>
        </w:rPr>
        <w:t xml:space="preserve">артой и глобусом, показывать на карте и </w:t>
      </w:r>
      <w:r w:rsidRPr="00957CAA">
        <w:rPr>
          <w:rFonts w:ascii="Times New Roman" w:hAnsi="Times New Roman" w:cs="Times New Roman"/>
          <w:sz w:val="24"/>
          <w:szCs w:val="24"/>
        </w:rPr>
        <w:t xml:space="preserve">глобусе моря и континенты (на Земле всего шесть континентов, или материков: Австралия, Антарктида, Африка, Евразия, Северная Америка, Южная Америка). </w:t>
      </w:r>
    </w:p>
    <w:p w:rsidR="004374DF" w:rsidRDefault="00957CAA" w:rsidP="00957CAA">
      <w:pPr>
        <w:spacing w:after="0" w:line="240" w:lineRule="auto"/>
        <w:ind w:firstLine="709"/>
        <w:jc w:val="both"/>
        <w:rPr>
          <w:rFonts w:ascii="Times New Roman" w:hAnsi="Times New Roman" w:cs="Times New Roman"/>
          <w:sz w:val="24"/>
          <w:szCs w:val="24"/>
        </w:rPr>
      </w:pPr>
      <w:r w:rsidRPr="00957CAA">
        <w:rPr>
          <w:rFonts w:ascii="Times New Roman" w:hAnsi="Times New Roman" w:cs="Times New Roman"/>
          <w:sz w:val="24"/>
          <w:szCs w:val="24"/>
        </w:rPr>
        <w:t xml:space="preserve">Продолжать формировать первичные представления о климатических и природных зонах Земли: холодные климатические зоны (арктика, антарктика), умеренные климатические зоны (леса, степи, тайга), жаркие климатические зоны (джунгли, саванна, пустыня). </w:t>
      </w:r>
    </w:p>
    <w:p w:rsidR="004374DF" w:rsidRDefault="00957CAA" w:rsidP="00957CAA">
      <w:pPr>
        <w:spacing w:after="0" w:line="240" w:lineRule="auto"/>
        <w:ind w:firstLine="709"/>
        <w:jc w:val="both"/>
        <w:rPr>
          <w:rFonts w:ascii="Times New Roman" w:hAnsi="Times New Roman" w:cs="Times New Roman"/>
          <w:sz w:val="24"/>
          <w:szCs w:val="24"/>
        </w:rPr>
      </w:pPr>
      <w:r w:rsidRPr="00957CAA">
        <w:rPr>
          <w:rFonts w:ascii="Times New Roman" w:hAnsi="Times New Roman" w:cs="Times New Roman"/>
          <w:sz w:val="24"/>
          <w:szCs w:val="24"/>
        </w:rPr>
        <w:t>Развивать познавательный интерес детей, рассказывая о удивительных природных явлениях (полярный день и полярная ночь, северное сияние и пр.) и фактах (например, когда у нас, в Северном полушарии, лето, в</w:t>
      </w:r>
      <w:r w:rsidR="001F5077">
        <w:rPr>
          <w:rFonts w:ascii="Times New Roman" w:hAnsi="Times New Roman" w:cs="Times New Roman"/>
          <w:sz w:val="24"/>
          <w:szCs w:val="24"/>
        </w:rPr>
        <w:t xml:space="preserve"> </w:t>
      </w:r>
      <w:r w:rsidRPr="00957CAA">
        <w:rPr>
          <w:rFonts w:ascii="Times New Roman" w:hAnsi="Times New Roman" w:cs="Times New Roman"/>
          <w:sz w:val="24"/>
          <w:szCs w:val="24"/>
        </w:rPr>
        <w:t>Австралии, в Южном полушарии, — зима и т.д.).</w:t>
      </w:r>
    </w:p>
    <w:p w:rsidR="004374DF" w:rsidRDefault="00957CAA" w:rsidP="00167927">
      <w:pPr>
        <w:spacing w:after="0" w:line="240" w:lineRule="auto"/>
        <w:ind w:firstLine="709"/>
        <w:jc w:val="both"/>
        <w:rPr>
          <w:rFonts w:ascii="Times New Roman" w:hAnsi="Times New Roman" w:cs="Times New Roman"/>
          <w:sz w:val="24"/>
          <w:szCs w:val="24"/>
        </w:rPr>
      </w:pPr>
      <w:r w:rsidRPr="004374DF">
        <w:rPr>
          <w:rFonts w:ascii="Times New Roman" w:hAnsi="Times New Roman" w:cs="Times New Roman"/>
          <w:b/>
          <w:sz w:val="24"/>
          <w:szCs w:val="24"/>
        </w:rPr>
        <w:t>Мир растений.</w:t>
      </w:r>
      <w:r w:rsidR="00167927">
        <w:rPr>
          <w:rFonts w:ascii="Times New Roman" w:hAnsi="Times New Roman" w:cs="Times New Roman"/>
          <w:sz w:val="24"/>
          <w:szCs w:val="24"/>
        </w:rPr>
        <w:t xml:space="preserve"> </w:t>
      </w:r>
      <w:r w:rsidR="009106AD">
        <w:rPr>
          <w:rFonts w:ascii="Times New Roman" w:hAnsi="Times New Roman" w:cs="Times New Roman"/>
          <w:sz w:val="24"/>
          <w:szCs w:val="24"/>
        </w:rPr>
        <w:t>Развивать представления детей о</w:t>
      </w:r>
      <w:r w:rsidRPr="00957CAA">
        <w:rPr>
          <w:rFonts w:ascii="Times New Roman" w:hAnsi="Times New Roman" w:cs="Times New Roman"/>
          <w:sz w:val="24"/>
          <w:szCs w:val="24"/>
        </w:rPr>
        <w:t xml:space="preserve"> растениях. </w:t>
      </w:r>
      <w:r w:rsidR="009106AD">
        <w:rPr>
          <w:rFonts w:ascii="Times New Roman" w:hAnsi="Times New Roman" w:cs="Times New Roman"/>
          <w:sz w:val="24"/>
          <w:szCs w:val="24"/>
        </w:rPr>
        <w:t xml:space="preserve">Дать представление о </w:t>
      </w:r>
      <w:r w:rsidRPr="00957CAA">
        <w:rPr>
          <w:rFonts w:ascii="Times New Roman" w:hAnsi="Times New Roman" w:cs="Times New Roman"/>
          <w:sz w:val="24"/>
          <w:szCs w:val="24"/>
        </w:rPr>
        <w:t xml:space="preserve">том, что растения — живые существа, или, как говорят ученые, это одно из царств живой природы, для их роста и развития необходимы земля, вода, тепло, свет. </w:t>
      </w:r>
    </w:p>
    <w:p w:rsidR="004374DF" w:rsidRDefault="00957CAA" w:rsidP="00957CAA">
      <w:pPr>
        <w:spacing w:after="0" w:line="240" w:lineRule="auto"/>
        <w:ind w:firstLine="709"/>
        <w:jc w:val="both"/>
        <w:rPr>
          <w:rFonts w:ascii="Times New Roman" w:hAnsi="Times New Roman" w:cs="Times New Roman"/>
          <w:sz w:val="24"/>
          <w:szCs w:val="24"/>
        </w:rPr>
      </w:pPr>
      <w:r w:rsidRPr="00957CAA">
        <w:rPr>
          <w:rFonts w:ascii="Times New Roman" w:hAnsi="Times New Roman" w:cs="Times New Roman"/>
          <w:sz w:val="24"/>
          <w:szCs w:val="24"/>
        </w:rPr>
        <w:t>Дать детям начальное представление об особенностях растительного мира в различных природных зонах (дж</w:t>
      </w:r>
      <w:r w:rsidR="009106AD">
        <w:rPr>
          <w:rFonts w:ascii="Times New Roman" w:hAnsi="Times New Roman" w:cs="Times New Roman"/>
          <w:sz w:val="24"/>
          <w:szCs w:val="24"/>
        </w:rPr>
        <w:t xml:space="preserve">унгли, тайга, пустыня, тундра и пр.). Подводить детей к </w:t>
      </w:r>
      <w:r w:rsidRPr="00957CAA">
        <w:rPr>
          <w:rFonts w:ascii="Times New Roman" w:hAnsi="Times New Roman" w:cs="Times New Roman"/>
          <w:sz w:val="24"/>
          <w:szCs w:val="24"/>
        </w:rPr>
        <w:t>умен</w:t>
      </w:r>
      <w:r w:rsidR="009106AD">
        <w:rPr>
          <w:rFonts w:ascii="Times New Roman" w:hAnsi="Times New Roman" w:cs="Times New Roman"/>
          <w:sz w:val="24"/>
          <w:szCs w:val="24"/>
        </w:rPr>
        <w:t>ию делать элементарные выводы и умозаключения о</w:t>
      </w:r>
      <w:r w:rsidRPr="00957CAA">
        <w:rPr>
          <w:rFonts w:ascii="Times New Roman" w:hAnsi="Times New Roman" w:cs="Times New Roman"/>
          <w:sz w:val="24"/>
          <w:szCs w:val="24"/>
        </w:rPr>
        <w:t xml:space="preserve"> приспособленности растений</w:t>
      </w:r>
      <w:r w:rsidR="009106AD">
        <w:rPr>
          <w:rFonts w:ascii="Times New Roman" w:hAnsi="Times New Roman" w:cs="Times New Roman"/>
          <w:sz w:val="24"/>
          <w:szCs w:val="24"/>
        </w:rPr>
        <w:t xml:space="preserve"> к </w:t>
      </w:r>
      <w:r w:rsidR="009106AD">
        <w:rPr>
          <w:rFonts w:ascii="Times New Roman" w:hAnsi="Times New Roman" w:cs="Times New Roman"/>
          <w:sz w:val="24"/>
          <w:szCs w:val="24"/>
        </w:rPr>
        <w:lastRenderedPageBreak/>
        <w:t>среде обитания</w:t>
      </w:r>
      <w:r w:rsidRPr="00957CAA">
        <w:rPr>
          <w:rFonts w:ascii="Times New Roman" w:hAnsi="Times New Roman" w:cs="Times New Roman"/>
          <w:sz w:val="24"/>
          <w:szCs w:val="24"/>
        </w:rPr>
        <w:t xml:space="preserve"> (карликовые растения в тундре, колючки в пустыне, отсутствие растительности в Антарктиде и пр.). </w:t>
      </w:r>
    </w:p>
    <w:p w:rsidR="004374DF" w:rsidRDefault="00957CAA" w:rsidP="00957CAA">
      <w:pPr>
        <w:spacing w:after="0" w:line="240" w:lineRule="auto"/>
        <w:ind w:firstLine="709"/>
        <w:jc w:val="both"/>
        <w:rPr>
          <w:rFonts w:ascii="Times New Roman" w:hAnsi="Times New Roman" w:cs="Times New Roman"/>
          <w:sz w:val="24"/>
          <w:szCs w:val="24"/>
        </w:rPr>
      </w:pPr>
      <w:r w:rsidRPr="00957CAA">
        <w:rPr>
          <w:rFonts w:ascii="Times New Roman" w:hAnsi="Times New Roman" w:cs="Times New Roman"/>
          <w:sz w:val="24"/>
          <w:szCs w:val="24"/>
        </w:rPr>
        <w:t>Расширять представления о классификации растени</w:t>
      </w:r>
      <w:r w:rsidR="009106AD">
        <w:rPr>
          <w:rFonts w:ascii="Times New Roman" w:hAnsi="Times New Roman" w:cs="Times New Roman"/>
          <w:sz w:val="24"/>
          <w:szCs w:val="24"/>
        </w:rPr>
        <w:t xml:space="preserve">й: фрукты, овощи, ягоды (лесные </w:t>
      </w:r>
      <w:r w:rsidRPr="00957CAA">
        <w:rPr>
          <w:rFonts w:ascii="Times New Roman" w:hAnsi="Times New Roman" w:cs="Times New Roman"/>
          <w:sz w:val="24"/>
          <w:szCs w:val="24"/>
        </w:rPr>
        <w:t>— садовые), цве</w:t>
      </w:r>
      <w:r w:rsidR="009106AD">
        <w:rPr>
          <w:rFonts w:ascii="Times New Roman" w:hAnsi="Times New Roman" w:cs="Times New Roman"/>
          <w:sz w:val="24"/>
          <w:szCs w:val="24"/>
        </w:rPr>
        <w:t xml:space="preserve">ты (садовые и луговые), кусты и </w:t>
      </w:r>
      <w:r w:rsidRPr="00957CAA">
        <w:rPr>
          <w:rFonts w:ascii="Times New Roman" w:hAnsi="Times New Roman" w:cs="Times New Roman"/>
          <w:sz w:val="24"/>
          <w:szCs w:val="24"/>
        </w:rPr>
        <w:t xml:space="preserve">деревья (садовые и лесные). </w:t>
      </w:r>
      <w:r w:rsidR="009106AD">
        <w:rPr>
          <w:rFonts w:ascii="Times New Roman" w:hAnsi="Times New Roman" w:cs="Times New Roman"/>
          <w:sz w:val="24"/>
          <w:szCs w:val="24"/>
        </w:rPr>
        <w:t xml:space="preserve">Рассказывая о грибах (съедобные </w:t>
      </w:r>
      <w:r w:rsidRPr="00957CAA">
        <w:rPr>
          <w:rFonts w:ascii="Times New Roman" w:hAnsi="Times New Roman" w:cs="Times New Roman"/>
          <w:sz w:val="24"/>
          <w:szCs w:val="24"/>
        </w:rPr>
        <w:t xml:space="preserve">— несъедобные), можно отметить, что </w:t>
      </w:r>
      <w:r w:rsidR="00492B4C" w:rsidRPr="00957CAA">
        <w:rPr>
          <w:rFonts w:ascii="Times New Roman" w:hAnsi="Times New Roman" w:cs="Times New Roman"/>
          <w:sz w:val="24"/>
          <w:szCs w:val="24"/>
        </w:rPr>
        <w:t>грибы — это</w:t>
      </w:r>
      <w:r w:rsidRPr="00957CAA">
        <w:rPr>
          <w:rFonts w:ascii="Times New Roman" w:hAnsi="Times New Roman" w:cs="Times New Roman"/>
          <w:sz w:val="24"/>
          <w:szCs w:val="24"/>
        </w:rPr>
        <w:t xml:space="preserve"> не растение, что это отдельное царство живой природы и что в школе дети подробнее все узнают, если захотят. </w:t>
      </w:r>
    </w:p>
    <w:p w:rsidR="004374DF" w:rsidRDefault="009106AD" w:rsidP="00957CA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Учить различать и </w:t>
      </w:r>
      <w:r w:rsidR="00957CAA" w:rsidRPr="00957CAA">
        <w:rPr>
          <w:rFonts w:ascii="Times New Roman" w:hAnsi="Times New Roman" w:cs="Times New Roman"/>
          <w:sz w:val="24"/>
          <w:szCs w:val="24"/>
        </w:rPr>
        <w:t>называть некоторые растения по их частям и характерным признакам (стволу, листья</w:t>
      </w:r>
      <w:r>
        <w:rPr>
          <w:rFonts w:ascii="Times New Roman" w:hAnsi="Times New Roman" w:cs="Times New Roman"/>
          <w:sz w:val="24"/>
          <w:szCs w:val="24"/>
        </w:rPr>
        <w:t xml:space="preserve">м, плодам). Развивать интерес к </w:t>
      </w:r>
      <w:r w:rsidR="00957CAA" w:rsidRPr="00957CAA">
        <w:rPr>
          <w:rFonts w:ascii="Times New Roman" w:hAnsi="Times New Roman" w:cs="Times New Roman"/>
          <w:sz w:val="24"/>
          <w:szCs w:val="24"/>
        </w:rPr>
        <w:t xml:space="preserve">природе родного края. </w:t>
      </w:r>
    </w:p>
    <w:p w:rsidR="004374DF" w:rsidRDefault="00957CAA" w:rsidP="00167927">
      <w:pPr>
        <w:spacing w:after="0" w:line="240" w:lineRule="auto"/>
        <w:ind w:firstLine="709"/>
        <w:jc w:val="both"/>
        <w:rPr>
          <w:rFonts w:ascii="Times New Roman" w:hAnsi="Times New Roman" w:cs="Times New Roman"/>
          <w:sz w:val="24"/>
          <w:szCs w:val="24"/>
        </w:rPr>
      </w:pPr>
      <w:r w:rsidRPr="004374DF">
        <w:rPr>
          <w:rFonts w:ascii="Times New Roman" w:hAnsi="Times New Roman" w:cs="Times New Roman"/>
          <w:b/>
          <w:sz w:val="24"/>
          <w:szCs w:val="24"/>
        </w:rPr>
        <w:t>Мир животных.</w:t>
      </w:r>
      <w:r w:rsidR="00167927">
        <w:rPr>
          <w:rFonts w:ascii="Times New Roman" w:hAnsi="Times New Roman" w:cs="Times New Roman"/>
          <w:sz w:val="24"/>
          <w:szCs w:val="24"/>
        </w:rPr>
        <w:t xml:space="preserve"> </w:t>
      </w:r>
      <w:r w:rsidR="009106AD">
        <w:rPr>
          <w:rFonts w:ascii="Times New Roman" w:hAnsi="Times New Roman" w:cs="Times New Roman"/>
          <w:sz w:val="24"/>
          <w:szCs w:val="24"/>
        </w:rPr>
        <w:t xml:space="preserve">Расширять и систематизировать знания о </w:t>
      </w:r>
      <w:r w:rsidRPr="00957CAA">
        <w:rPr>
          <w:rFonts w:ascii="Times New Roman" w:hAnsi="Times New Roman" w:cs="Times New Roman"/>
          <w:sz w:val="24"/>
          <w:szCs w:val="24"/>
        </w:rPr>
        <w:t xml:space="preserve">животном мире, о первичной классификации: млекопитающие, птицы, рыбы, земноводные (лягушки, жабы, тритоны), пресмыкающиеся или рептилии (ящерицы, черепахи, крокодилы, змеи), насекомые, паукообразные (пауки, скорпионы, тарантулы, клещи), ракообразные (раки, крабы, омары, креветки). </w:t>
      </w:r>
    </w:p>
    <w:p w:rsidR="004374DF" w:rsidRDefault="00957CAA" w:rsidP="00957CAA">
      <w:pPr>
        <w:spacing w:after="0" w:line="240" w:lineRule="auto"/>
        <w:ind w:firstLine="709"/>
        <w:jc w:val="both"/>
        <w:rPr>
          <w:rFonts w:ascii="Times New Roman" w:hAnsi="Times New Roman" w:cs="Times New Roman"/>
          <w:sz w:val="24"/>
          <w:szCs w:val="24"/>
        </w:rPr>
      </w:pPr>
      <w:r w:rsidRPr="00957CAA">
        <w:rPr>
          <w:rFonts w:ascii="Times New Roman" w:hAnsi="Times New Roman" w:cs="Times New Roman"/>
          <w:sz w:val="24"/>
          <w:szCs w:val="24"/>
        </w:rPr>
        <w:t xml:space="preserve">Дать детям более полные представления о классе млекопитающих, обсудить, почему они так называются (потому что выкармливают своих детенышей молоком). </w:t>
      </w:r>
    </w:p>
    <w:p w:rsidR="004374DF" w:rsidRDefault="00957CAA" w:rsidP="00957CAA">
      <w:pPr>
        <w:spacing w:after="0" w:line="240" w:lineRule="auto"/>
        <w:ind w:firstLine="709"/>
        <w:jc w:val="both"/>
        <w:rPr>
          <w:rFonts w:ascii="Times New Roman" w:hAnsi="Times New Roman" w:cs="Times New Roman"/>
          <w:sz w:val="24"/>
          <w:szCs w:val="24"/>
        </w:rPr>
      </w:pPr>
      <w:r w:rsidRPr="00957CAA">
        <w:rPr>
          <w:rFonts w:ascii="Times New Roman" w:hAnsi="Times New Roman" w:cs="Times New Roman"/>
          <w:sz w:val="24"/>
          <w:szCs w:val="24"/>
        </w:rPr>
        <w:t xml:space="preserve">Рассказать об основных отрядах класса млекопитающих (не для запоминания): насекомоядные (еж, крот), рукокрылые (летучие мыши), грызуны (мышь, дикообраз, суслик, хомяк, сурок, заяц, белка), хищные (волки, лисы, еноты, медведи, хорьки, барсуки, скунсы, выдры), ластоногие (тюлени, морские котики, морские львы, сивучи, нерпы, моржи), китообразные (киты, дельфины, кашалоты), парнокопытные (свинья, бегемот, верблюд, жираф, олень, буйволы, бизоны, антилопы, газели), непарнокопытные (лошадь, зебра, осел, тапир, носорог), хоботные (слоны), приматы (лемуры, мартышки, человекообразные обезьяны и человек). </w:t>
      </w:r>
    </w:p>
    <w:p w:rsidR="004374DF" w:rsidRDefault="009106AD" w:rsidP="00957CA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Классификация животного мира </w:t>
      </w:r>
      <w:r w:rsidR="00957CAA" w:rsidRPr="00957CAA">
        <w:rPr>
          <w:rFonts w:ascii="Times New Roman" w:hAnsi="Times New Roman" w:cs="Times New Roman"/>
          <w:sz w:val="24"/>
          <w:szCs w:val="24"/>
        </w:rPr>
        <w:t>— хорошая тема для коллективного проекта, если это заинтересует детей. Упражнять в умении группировать представителей мира животных по разны</w:t>
      </w:r>
      <w:r>
        <w:rPr>
          <w:rFonts w:ascii="Times New Roman" w:hAnsi="Times New Roman" w:cs="Times New Roman"/>
          <w:sz w:val="24"/>
          <w:szCs w:val="24"/>
        </w:rPr>
        <w:t xml:space="preserve">м признакам: животные — дикие и </w:t>
      </w:r>
      <w:r w:rsidR="00957CAA" w:rsidRPr="00957CAA">
        <w:rPr>
          <w:rFonts w:ascii="Times New Roman" w:hAnsi="Times New Roman" w:cs="Times New Roman"/>
          <w:sz w:val="24"/>
          <w:szCs w:val="24"/>
        </w:rPr>
        <w:t xml:space="preserve">домашние; птицы — домашние, лесные, городские; птицы — хищные и не хищные. Дать представление о том, что в разных странах домашние животные разные </w:t>
      </w:r>
      <w:r>
        <w:rPr>
          <w:rFonts w:ascii="Times New Roman" w:hAnsi="Times New Roman" w:cs="Times New Roman"/>
          <w:sz w:val="24"/>
          <w:szCs w:val="24"/>
        </w:rPr>
        <w:t xml:space="preserve">(коровы и др. — в России, слоны — в Индии, ослы — в Азии, верблюды — в Африке, страусы — в </w:t>
      </w:r>
      <w:r w:rsidR="00957CAA" w:rsidRPr="00957CAA">
        <w:rPr>
          <w:rFonts w:ascii="Times New Roman" w:hAnsi="Times New Roman" w:cs="Times New Roman"/>
          <w:sz w:val="24"/>
          <w:szCs w:val="24"/>
        </w:rPr>
        <w:t>Австралии и т.д.).</w:t>
      </w:r>
    </w:p>
    <w:p w:rsidR="004374DF" w:rsidRDefault="00957CAA" w:rsidP="00957CAA">
      <w:pPr>
        <w:spacing w:after="0" w:line="240" w:lineRule="auto"/>
        <w:ind w:firstLine="709"/>
        <w:jc w:val="both"/>
        <w:rPr>
          <w:rFonts w:ascii="Times New Roman" w:hAnsi="Times New Roman" w:cs="Times New Roman"/>
          <w:sz w:val="24"/>
          <w:szCs w:val="24"/>
        </w:rPr>
      </w:pPr>
      <w:r w:rsidRPr="00957CAA">
        <w:rPr>
          <w:rFonts w:ascii="Times New Roman" w:hAnsi="Times New Roman" w:cs="Times New Roman"/>
          <w:sz w:val="24"/>
          <w:szCs w:val="24"/>
        </w:rPr>
        <w:t xml:space="preserve">Развивать интерес и любопытство детей, умение сравнивать, анализировать и рассуждать, задавая «коварные» вопросы и приводя парадоксальные факты (почему </w:t>
      </w:r>
      <w:r w:rsidR="00492B4C" w:rsidRPr="00957CAA">
        <w:rPr>
          <w:rFonts w:ascii="Times New Roman" w:hAnsi="Times New Roman" w:cs="Times New Roman"/>
          <w:sz w:val="24"/>
          <w:szCs w:val="24"/>
        </w:rPr>
        <w:t>пингвин — это</w:t>
      </w:r>
      <w:r w:rsidRPr="00957CAA">
        <w:rPr>
          <w:rFonts w:ascii="Times New Roman" w:hAnsi="Times New Roman" w:cs="Times New Roman"/>
          <w:sz w:val="24"/>
          <w:szCs w:val="24"/>
        </w:rPr>
        <w:t xml:space="preserve"> </w:t>
      </w:r>
      <w:r w:rsidR="009106AD">
        <w:rPr>
          <w:rFonts w:ascii="Times New Roman" w:hAnsi="Times New Roman" w:cs="Times New Roman"/>
          <w:sz w:val="24"/>
          <w:szCs w:val="24"/>
        </w:rPr>
        <w:t xml:space="preserve">птица, почему </w:t>
      </w:r>
      <w:r w:rsidR="00492B4C">
        <w:rPr>
          <w:rFonts w:ascii="Times New Roman" w:hAnsi="Times New Roman" w:cs="Times New Roman"/>
          <w:sz w:val="24"/>
          <w:szCs w:val="24"/>
        </w:rPr>
        <w:t>кит — это</w:t>
      </w:r>
      <w:r w:rsidR="009106AD">
        <w:rPr>
          <w:rFonts w:ascii="Times New Roman" w:hAnsi="Times New Roman" w:cs="Times New Roman"/>
          <w:sz w:val="24"/>
          <w:szCs w:val="24"/>
        </w:rPr>
        <w:t xml:space="preserve"> не рыба и </w:t>
      </w:r>
      <w:r w:rsidRPr="00957CAA">
        <w:rPr>
          <w:rFonts w:ascii="Times New Roman" w:hAnsi="Times New Roman" w:cs="Times New Roman"/>
          <w:sz w:val="24"/>
          <w:szCs w:val="24"/>
        </w:rPr>
        <w:t xml:space="preserve">т.д.). </w:t>
      </w:r>
    </w:p>
    <w:p w:rsidR="004374DF" w:rsidRDefault="00957CAA" w:rsidP="00957CAA">
      <w:pPr>
        <w:spacing w:after="0" w:line="240" w:lineRule="auto"/>
        <w:ind w:firstLine="709"/>
        <w:jc w:val="both"/>
        <w:rPr>
          <w:rFonts w:ascii="Times New Roman" w:hAnsi="Times New Roman" w:cs="Times New Roman"/>
          <w:sz w:val="24"/>
          <w:szCs w:val="24"/>
        </w:rPr>
      </w:pPr>
      <w:r w:rsidRPr="00957CAA">
        <w:rPr>
          <w:rFonts w:ascii="Times New Roman" w:hAnsi="Times New Roman" w:cs="Times New Roman"/>
          <w:sz w:val="24"/>
          <w:szCs w:val="24"/>
        </w:rPr>
        <w:t>Расширять представле</w:t>
      </w:r>
      <w:r w:rsidR="009106AD">
        <w:rPr>
          <w:rFonts w:ascii="Times New Roman" w:hAnsi="Times New Roman" w:cs="Times New Roman"/>
          <w:sz w:val="24"/>
          <w:szCs w:val="24"/>
        </w:rPr>
        <w:t>ния о приспособлении животных к</w:t>
      </w:r>
      <w:r w:rsidRPr="00957CAA">
        <w:rPr>
          <w:rFonts w:ascii="Times New Roman" w:hAnsi="Times New Roman" w:cs="Times New Roman"/>
          <w:sz w:val="24"/>
          <w:szCs w:val="24"/>
        </w:rPr>
        <w:t xml:space="preserve"> окружающей среде (перелетные птицы улетают в теплые края; медведи, ежи, змеи и пр. — впадают в зимнюю спячку, белки запасают корм на зиму, зайцы</w:t>
      </w:r>
      <w:r w:rsidR="009106AD">
        <w:rPr>
          <w:rFonts w:ascii="Times New Roman" w:hAnsi="Times New Roman" w:cs="Times New Roman"/>
          <w:sz w:val="24"/>
          <w:szCs w:val="24"/>
        </w:rPr>
        <w:t xml:space="preserve"> летом серые, а зимой белые и т.д.)</w:t>
      </w:r>
      <w:r w:rsidRPr="00957CAA">
        <w:rPr>
          <w:rFonts w:ascii="Times New Roman" w:hAnsi="Times New Roman" w:cs="Times New Roman"/>
          <w:sz w:val="24"/>
          <w:szCs w:val="24"/>
        </w:rPr>
        <w:t xml:space="preserve">. </w:t>
      </w:r>
    </w:p>
    <w:p w:rsidR="004374DF" w:rsidRDefault="009106AD" w:rsidP="00957CA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Подводить детей к</w:t>
      </w:r>
      <w:r w:rsidR="00957CAA" w:rsidRPr="00957CAA">
        <w:rPr>
          <w:rFonts w:ascii="Times New Roman" w:hAnsi="Times New Roman" w:cs="Times New Roman"/>
          <w:sz w:val="24"/>
          <w:szCs w:val="24"/>
        </w:rPr>
        <w:t xml:space="preserve"> умению самостоятельно делать элемен</w:t>
      </w:r>
      <w:r>
        <w:rPr>
          <w:rFonts w:ascii="Times New Roman" w:hAnsi="Times New Roman" w:cs="Times New Roman"/>
          <w:sz w:val="24"/>
          <w:szCs w:val="24"/>
        </w:rPr>
        <w:t xml:space="preserve">тарные выводы и умозаключения о </w:t>
      </w:r>
      <w:r w:rsidR="00957CAA" w:rsidRPr="00957CAA">
        <w:rPr>
          <w:rFonts w:ascii="Times New Roman" w:hAnsi="Times New Roman" w:cs="Times New Roman"/>
          <w:sz w:val="24"/>
          <w:szCs w:val="24"/>
        </w:rPr>
        <w:t>жизнедеятельности животных</w:t>
      </w:r>
      <w:r>
        <w:rPr>
          <w:rFonts w:ascii="Times New Roman" w:hAnsi="Times New Roman" w:cs="Times New Roman"/>
          <w:sz w:val="24"/>
          <w:szCs w:val="24"/>
        </w:rPr>
        <w:t>.</w:t>
      </w:r>
    </w:p>
    <w:p w:rsidR="004374DF" w:rsidRDefault="009106AD" w:rsidP="00957CA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Расширять представления о</w:t>
      </w:r>
      <w:r w:rsidR="00957CAA" w:rsidRPr="00957CAA">
        <w:rPr>
          <w:rFonts w:ascii="Times New Roman" w:hAnsi="Times New Roman" w:cs="Times New Roman"/>
          <w:sz w:val="24"/>
          <w:szCs w:val="24"/>
        </w:rPr>
        <w:t xml:space="preserve"> некоторых жизненных циклах и метаморфозах (превращениях) в мире животных (бабочка: яйцо, личинка (гусеница), куколка — бабочк</w:t>
      </w:r>
      <w:r>
        <w:rPr>
          <w:rFonts w:ascii="Times New Roman" w:hAnsi="Times New Roman" w:cs="Times New Roman"/>
          <w:sz w:val="24"/>
          <w:szCs w:val="24"/>
        </w:rPr>
        <w:t xml:space="preserve">а; лягушка: икринка, головастик </w:t>
      </w:r>
      <w:r w:rsidR="00957CAA" w:rsidRPr="00957CAA">
        <w:rPr>
          <w:rFonts w:ascii="Times New Roman" w:hAnsi="Times New Roman" w:cs="Times New Roman"/>
          <w:sz w:val="24"/>
          <w:szCs w:val="24"/>
        </w:rPr>
        <w:t xml:space="preserve">— лягушка; птица: яйцо, птенец — птица). </w:t>
      </w:r>
    </w:p>
    <w:p w:rsidR="004374DF" w:rsidRDefault="00957CAA" w:rsidP="00167927">
      <w:pPr>
        <w:spacing w:after="0" w:line="240" w:lineRule="auto"/>
        <w:ind w:firstLine="709"/>
        <w:jc w:val="both"/>
        <w:rPr>
          <w:rFonts w:ascii="Times New Roman" w:hAnsi="Times New Roman" w:cs="Times New Roman"/>
          <w:sz w:val="24"/>
          <w:szCs w:val="24"/>
        </w:rPr>
      </w:pPr>
      <w:r w:rsidRPr="004374DF">
        <w:rPr>
          <w:rFonts w:ascii="Times New Roman" w:hAnsi="Times New Roman" w:cs="Times New Roman"/>
          <w:b/>
          <w:sz w:val="24"/>
          <w:szCs w:val="24"/>
        </w:rPr>
        <w:t>Экологическое воспитание.</w:t>
      </w:r>
      <w:r w:rsidRPr="00957CAA">
        <w:rPr>
          <w:rFonts w:ascii="Times New Roman" w:hAnsi="Times New Roman" w:cs="Times New Roman"/>
          <w:sz w:val="24"/>
          <w:szCs w:val="24"/>
        </w:rPr>
        <w:t xml:space="preserve"> Формировать элементарные экологические </w:t>
      </w:r>
      <w:r w:rsidR="009106AD">
        <w:rPr>
          <w:rFonts w:ascii="Times New Roman" w:hAnsi="Times New Roman" w:cs="Times New Roman"/>
          <w:sz w:val="24"/>
          <w:szCs w:val="24"/>
        </w:rPr>
        <w:t xml:space="preserve">представления. Объяснять, что в </w:t>
      </w:r>
      <w:r w:rsidRPr="00957CAA">
        <w:rPr>
          <w:rFonts w:ascii="Times New Roman" w:hAnsi="Times New Roman" w:cs="Times New Roman"/>
          <w:sz w:val="24"/>
          <w:szCs w:val="24"/>
        </w:rPr>
        <w:t>природе все взаимосвязано. Учить устанавливать причинно-следственные связи между природными явл</w:t>
      </w:r>
      <w:r w:rsidR="009106AD">
        <w:rPr>
          <w:rFonts w:ascii="Times New Roman" w:hAnsi="Times New Roman" w:cs="Times New Roman"/>
          <w:sz w:val="24"/>
          <w:szCs w:val="24"/>
        </w:rPr>
        <w:t xml:space="preserve">ениями (если исчезнут насекомые — опылители растений, то растения не дадут семян и </w:t>
      </w:r>
      <w:r w:rsidRPr="00957CAA">
        <w:rPr>
          <w:rFonts w:ascii="Times New Roman" w:hAnsi="Times New Roman" w:cs="Times New Roman"/>
          <w:sz w:val="24"/>
          <w:szCs w:val="24"/>
        </w:rPr>
        <w:t xml:space="preserve">др.). </w:t>
      </w:r>
    </w:p>
    <w:p w:rsidR="004374DF" w:rsidRDefault="009106AD" w:rsidP="00957CA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Подвести к </w:t>
      </w:r>
      <w:r w:rsidR="00957CAA" w:rsidRPr="00957CAA">
        <w:rPr>
          <w:rFonts w:ascii="Times New Roman" w:hAnsi="Times New Roman" w:cs="Times New Roman"/>
          <w:sz w:val="24"/>
          <w:szCs w:val="24"/>
        </w:rPr>
        <w:t>понима</w:t>
      </w:r>
      <w:r>
        <w:rPr>
          <w:rFonts w:ascii="Times New Roman" w:hAnsi="Times New Roman" w:cs="Times New Roman"/>
          <w:sz w:val="24"/>
          <w:szCs w:val="24"/>
        </w:rPr>
        <w:t xml:space="preserve">нию того, что жизнь человека на Земле во </w:t>
      </w:r>
      <w:r w:rsidR="00957CAA" w:rsidRPr="00957CAA">
        <w:rPr>
          <w:rFonts w:ascii="Times New Roman" w:hAnsi="Times New Roman" w:cs="Times New Roman"/>
          <w:sz w:val="24"/>
          <w:szCs w:val="24"/>
        </w:rPr>
        <w:t>многом зависит от окружающей среды: чистые воздух, вода, лес, почва благопр</w:t>
      </w:r>
      <w:r>
        <w:rPr>
          <w:rFonts w:ascii="Times New Roman" w:hAnsi="Times New Roman" w:cs="Times New Roman"/>
          <w:sz w:val="24"/>
          <w:szCs w:val="24"/>
        </w:rPr>
        <w:t xml:space="preserve">иятно сказываются на здоровье и жизни человека, что человек — часть природы, что он должен беречь, охранять и </w:t>
      </w:r>
      <w:r w:rsidR="00957CAA" w:rsidRPr="00957CAA">
        <w:rPr>
          <w:rFonts w:ascii="Times New Roman" w:hAnsi="Times New Roman" w:cs="Times New Roman"/>
          <w:sz w:val="24"/>
          <w:szCs w:val="24"/>
        </w:rPr>
        <w:t xml:space="preserve">защищать ее. </w:t>
      </w:r>
    </w:p>
    <w:p w:rsidR="004374DF" w:rsidRDefault="009106AD" w:rsidP="00957CA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Воспитывать желание и умение правильно вести себя в </w:t>
      </w:r>
      <w:r w:rsidR="00957CAA" w:rsidRPr="00957CAA">
        <w:rPr>
          <w:rFonts w:ascii="Times New Roman" w:hAnsi="Times New Roman" w:cs="Times New Roman"/>
          <w:sz w:val="24"/>
          <w:szCs w:val="24"/>
        </w:rPr>
        <w:t>природе (любоваться красотой природы, наблюдать з</w:t>
      </w:r>
      <w:r>
        <w:rPr>
          <w:rFonts w:ascii="Times New Roman" w:hAnsi="Times New Roman" w:cs="Times New Roman"/>
          <w:sz w:val="24"/>
          <w:szCs w:val="24"/>
        </w:rPr>
        <w:t xml:space="preserve">а растениями и животными, не </w:t>
      </w:r>
      <w:r w:rsidR="00957CAA" w:rsidRPr="00957CAA">
        <w:rPr>
          <w:rFonts w:ascii="Times New Roman" w:hAnsi="Times New Roman" w:cs="Times New Roman"/>
          <w:sz w:val="24"/>
          <w:szCs w:val="24"/>
        </w:rPr>
        <w:t>нанося им вред), учить самостоятельн</w:t>
      </w:r>
      <w:r>
        <w:rPr>
          <w:rFonts w:ascii="Times New Roman" w:hAnsi="Times New Roman" w:cs="Times New Roman"/>
          <w:sz w:val="24"/>
          <w:szCs w:val="24"/>
        </w:rPr>
        <w:t xml:space="preserve">о делать элементарные выводы об </w:t>
      </w:r>
      <w:r w:rsidR="00957CAA" w:rsidRPr="00957CAA">
        <w:rPr>
          <w:rFonts w:ascii="Times New Roman" w:hAnsi="Times New Roman" w:cs="Times New Roman"/>
          <w:sz w:val="24"/>
          <w:szCs w:val="24"/>
        </w:rPr>
        <w:t xml:space="preserve">охране окружающей среды. Знакомить </w:t>
      </w:r>
      <w:r>
        <w:rPr>
          <w:rFonts w:ascii="Times New Roman" w:hAnsi="Times New Roman" w:cs="Times New Roman"/>
          <w:sz w:val="24"/>
          <w:szCs w:val="24"/>
        </w:rPr>
        <w:t xml:space="preserve">с </w:t>
      </w:r>
      <w:r w:rsidR="00957CAA" w:rsidRPr="00957CAA">
        <w:rPr>
          <w:rFonts w:ascii="Times New Roman" w:hAnsi="Times New Roman" w:cs="Times New Roman"/>
          <w:sz w:val="24"/>
          <w:szCs w:val="24"/>
        </w:rPr>
        <w:lastRenderedPageBreak/>
        <w:t>Красной книгой: что это такое, зачем она нужна,</w:t>
      </w:r>
      <w:r w:rsidR="00CE43FE">
        <w:rPr>
          <w:rFonts w:ascii="Times New Roman" w:hAnsi="Times New Roman" w:cs="Times New Roman"/>
          <w:sz w:val="24"/>
          <w:szCs w:val="24"/>
        </w:rPr>
        <w:t xml:space="preserve"> почему существуют разные книги</w:t>
      </w:r>
      <w:r w:rsidR="00957CAA" w:rsidRPr="00957CAA">
        <w:rPr>
          <w:rFonts w:ascii="Times New Roman" w:hAnsi="Times New Roman" w:cs="Times New Roman"/>
          <w:sz w:val="24"/>
          <w:szCs w:val="24"/>
        </w:rPr>
        <w:t xml:space="preserve"> для разных регионов. </w:t>
      </w:r>
    </w:p>
    <w:p w:rsidR="004374DF" w:rsidRDefault="009106AD" w:rsidP="00957CA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Познакомить с </w:t>
      </w:r>
      <w:r w:rsidR="00957CAA" w:rsidRPr="00957CAA">
        <w:rPr>
          <w:rFonts w:ascii="Times New Roman" w:hAnsi="Times New Roman" w:cs="Times New Roman"/>
          <w:sz w:val="24"/>
          <w:szCs w:val="24"/>
        </w:rPr>
        <w:t>отдельн</w:t>
      </w:r>
      <w:r>
        <w:rPr>
          <w:rFonts w:ascii="Times New Roman" w:hAnsi="Times New Roman" w:cs="Times New Roman"/>
          <w:sz w:val="24"/>
          <w:szCs w:val="24"/>
        </w:rPr>
        <w:t>ыми представителями животного и</w:t>
      </w:r>
      <w:r w:rsidR="00957CAA" w:rsidRPr="00957CAA">
        <w:rPr>
          <w:rFonts w:ascii="Times New Roman" w:hAnsi="Times New Roman" w:cs="Times New Roman"/>
          <w:sz w:val="24"/>
          <w:szCs w:val="24"/>
        </w:rPr>
        <w:t xml:space="preserve"> ра</w:t>
      </w:r>
      <w:r>
        <w:rPr>
          <w:rFonts w:ascii="Times New Roman" w:hAnsi="Times New Roman" w:cs="Times New Roman"/>
          <w:sz w:val="24"/>
          <w:szCs w:val="24"/>
        </w:rPr>
        <w:t xml:space="preserve">стительного мира, занесенными в </w:t>
      </w:r>
      <w:r w:rsidR="00957CAA" w:rsidRPr="00957CAA">
        <w:rPr>
          <w:rFonts w:ascii="Times New Roman" w:hAnsi="Times New Roman" w:cs="Times New Roman"/>
          <w:sz w:val="24"/>
          <w:szCs w:val="24"/>
        </w:rPr>
        <w:t xml:space="preserve">Красную книгу России (амурские тигры, белые медведи, зубры и пр.). </w:t>
      </w:r>
    </w:p>
    <w:p w:rsidR="004374DF" w:rsidRDefault="00957CAA" w:rsidP="00167927">
      <w:pPr>
        <w:spacing w:after="0" w:line="240" w:lineRule="auto"/>
        <w:ind w:firstLine="709"/>
        <w:jc w:val="both"/>
        <w:rPr>
          <w:rFonts w:ascii="Times New Roman" w:hAnsi="Times New Roman" w:cs="Times New Roman"/>
          <w:sz w:val="24"/>
          <w:szCs w:val="24"/>
        </w:rPr>
      </w:pPr>
      <w:r w:rsidRPr="004374DF">
        <w:rPr>
          <w:rFonts w:ascii="Times New Roman" w:hAnsi="Times New Roman" w:cs="Times New Roman"/>
          <w:b/>
          <w:sz w:val="24"/>
          <w:szCs w:val="24"/>
        </w:rPr>
        <w:t>Социальное окружение</w:t>
      </w:r>
      <w:r w:rsidRPr="00957CAA">
        <w:rPr>
          <w:rFonts w:ascii="Times New Roman" w:hAnsi="Times New Roman" w:cs="Times New Roman"/>
          <w:sz w:val="24"/>
          <w:szCs w:val="24"/>
        </w:rPr>
        <w:t>. Ра</w:t>
      </w:r>
      <w:r w:rsidR="009106AD">
        <w:rPr>
          <w:rFonts w:ascii="Times New Roman" w:hAnsi="Times New Roman" w:cs="Times New Roman"/>
          <w:sz w:val="24"/>
          <w:szCs w:val="24"/>
        </w:rPr>
        <w:t>сширять осведомленность детей в</w:t>
      </w:r>
      <w:r w:rsidRPr="00957CAA">
        <w:rPr>
          <w:rFonts w:ascii="Times New Roman" w:hAnsi="Times New Roman" w:cs="Times New Roman"/>
          <w:sz w:val="24"/>
          <w:szCs w:val="24"/>
        </w:rPr>
        <w:t xml:space="preserve"> сферах человеческой деятельности (наука, искусство, производств</w:t>
      </w:r>
      <w:r w:rsidR="009106AD">
        <w:rPr>
          <w:rFonts w:ascii="Times New Roman" w:hAnsi="Times New Roman" w:cs="Times New Roman"/>
          <w:sz w:val="24"/>
          <w:szCs w:val="24"/>
        </w:rPr>
        <w:t>о и</w:t>
      </w:r>
      <w:r w:rsidRPr="00957CAA">
        <w:rPr>
          <w:rFonts w:ascii="Times New Roman" w:hAnsi="Times New Roman" w:cs="Times New Roman"/>
          <w:sz w:val="24"/>
          <w:szCs w:val="24"/>
        </w:rPr>
        <w:t xml:space="preserve"> сфера услуг, сельск</w:t>
      </w:r>
      <w:r w:rsidR="009106AD">
        <w:rPr>
          <w:rFonts w:ascii="Times New Roman" w:hAnsi="Times New Roman" w:cs="Times New Roman"/>
          <w:sz w:val="24"/>
          <w:szCs w:val="24"/>
        </w:rPr>
        <w:t xml:space="preserve">ое хозяйство), представления об </w:t>
      </w:r>
      <w:r w:rsidRPr="00957CAA">
        <w:rPr>
          <w:rFonts w:ascii="Times New Roman" w:hAnsi="Times New Roman" w:cs="Times New Roman"/>
          <w:sz w:val="24"/>
          <w:szCs w:val="24"/>
        </w:rPr>
        <w:t>их значимости для жизни ребе</w:t>
      </w:r>
      <w:r w:rsidR="009106AD">
        <w:rPr>
          <w:rFonts w:ascii="Times New Roman" w:hAnsi="Times New Roman" w:cs="Times New Roman"/>
          <w:sz w:val="24"/>
          <w:szCs w:val="24"/>
        </w:rPr>
        <w:t xml:space="preserve">нка, его семьи, детского сада и общества в </w:t>
      </w:r>
      <w:r w:rsidRPr="00957CAA">
        <w:rPr>
          <w:rFonts w:ascii="Times New Roman" w:hAnsi="Times New Roman" w:cs="Times New Roman"/>
          <w:sz w:val="24"/>
          <w:szCs w:val="24"/>
        </w:rPr>
        <w:t xml:space="preserve">целом. </w:t>
      </w:r>
    </w:p>
    <w:p w:rsidR="004374DF" w:rsidRDefault="00957CAA" w:rsidP="00957CAA">
      <w:pPr>
        <w:spacing w:after="0" w:line="240" w:lineRule="auto"/>
        <w:ind w:firstLine="709"/>
        <w:jc w:val="both"/>
        <w:rPr>
          <w:rFonts w:ascii="Times New Roman" w:hAnsi="Times New Roman" w:cs="Times New Roman"/>
          <w:sz w:val="24"/>
          <w:szCs w:val="24"/>
        </w:rPr>
      </w:pPr>
      <w:r w:rsidRPr="00957CAA">
        <w:rPr>
          <w:rFonts w:ascii="Times New Roman" w:hAnsi="Times New Roman" w:cs="Times New Roman"/>
          <w:sz w:val="24"/>
          <w:szCs w:val="24"/>
        </w:rPr>
        <w:t>Продо</w:t>
      </w:r>
      <w:r w:rsidR="009106AD">
        <w:rPr>
          <w:rFonts w:ascii="Times New Roman" w:hAnsi="Times New Roman" w:cs="Times New Roman"/>
          <w:sz w:val="24"/>
          <w:szCs w:val="24"/>
        </w:rPr>
        <w:t>лжать расширять представления о</w:t>
      </w:r>
      <w:r w:rsidRPr="00957CAA">
        <w:rPr>
          <w:rFonts w:ascii="Times New Roman" w:hAnsi="Times New Roman" w:cs="Times New Roman"/>
          <w:sz w:val="24"/>
          <w:szCs w:val="24"/>
        </w:rPr>
        <w:t xml:space="preserve"> людях разных профес</w:t>
      </w:r>
      <w:r w:rsidR="009106AD">
        <w:rPr>
          <w:rFonts w:ascii="Times New Roman" w:hAnsi="Times New Roman" w:cs="Times New Roman"/>
          <w:sz w:val="24"/>
          <w:szCs w:val="24"/>
        </w:rPr>
        <w:t>сий. Дать детям представления о</w:t>
      </w:r>
      <w:r w:rsidRPr="00957CAA">
        <w:rPr>
          <w:rFonts w:ascii="Times New Roman" w:hAnsi="Times New Roman" w:cs="Times New Roman"/>
          <w:sz w:val="24"/>
          <w:szCs w:val="24"/>
        </w:rPr>
        <w:t xml:space="preserve"> человеке труда: ответственность, аккуратность, добросовестность помогают </w:t>
      </w:r>
      <w:r w:rsidR="009106AD">
        <w:rPr>
          <w:rFonts w:ascii="Times New Roman" w:hAnsi="Times New Roman" w:cs="Times New Roman"/>
          <w:sz w:val="24"/>
          <w:szCs w:val="24"/>
        </w:rPr>
        <w:t xml:space="preserve">создавать разные материальные и </w:t>
      </w:r>
      <w:r w:rsidRPr="00957CAA">
        <w:rPr>
          <w:rFonts w:ascii="Times New Roman" w:hAnsi="Times New Roman" w:cs="Times New Roman"/>
          <w:sz w:val="24"/>
          <w:szCs w:val="24"/>
        </w:rPr>
        <w:t xml:space="preserve">духовные ценности. Дать представление о том, что с одним объектом культуры, производства, социальным объектом всегда связан целый комплекс разнообразных профессий (в театре работают: артисты, режиссеры, сценаристы, костюмеры, модельеры, декораторы, художники-оформители, билетеры, гардеробщики, охранники, уборщики и пр.). </w:t>
      </w:r>
    </w:p>
    <w:p w:rsidR="004374DF" w:rsidRDefault="00957CAA" w:rsidP="00167927">
      <w:pPr>
        <w:spacing w:after="0" w:line="240" w:lineRule="auto"/>
        <w:ind w:firstLine="709"/>
        <w:jc w:val="both"/>
        <w:rPr>
          <w:rFonts w:ascii="Times New Roman" w:hAnsi="Times New Roman" w:cs="Times New Roman"/>
          <w:sz w:val="24"/>
          <w:szCs w:val="24"/>
        </w:rPr>
      </w:pPr>
      <w:r w:rsidRPr="004374DF">
        <w:rPr>
          <w:rFonts w:ascii="Times New Roman" w:hAnsi="Times New Roman" w:cs="Times New Roman"/>
          <w:b/>
          <w:sz w:val="24"/>
          <w:szCs w:val="24"/>
        </w:rPr>
        <w:t>Наша планета</w:t>
      </w:r>
      <w:r w:rsidRPr="00957CAA">
        <w:rPr>
          <w:rFonts w:ascii="Times New Roman" w:hAnsi="Times New Roman" w:cs="Times New Roman"/>
          <w:sz w:val="24"/>
          <w:szCs w:val="24"/>
        </w:rPr>
        <w:t>.</w:t>
      </w:r>
      <w:r w:rsidR="00167927">
        <w:rPr>
          <w:rFonts w:ascii="Times New Roman" w:hAnsi="Times New Roman" w:cs="Times New Roman"/>
          <w:sz w:val="24"/>
          <w:szCs w:val="24"/>
        </w:rPr>
        <w:t xml:space="preserve"> </w:t>
      </w:r>
      <w:r w:rsidR="009106AD">
        <w:rPr>
          <w:rFonts w:ascii="Times New Roman" w:hAnsi="Times New Roman" w:cs="Times New Roman"/>
          <w:sz w:val="24"/>
          <w:szCs w:val="24"/>
        </w:rPr>
        <w:t>Рассказывать детям о том, что Земля — наш общий дом, на Земле много разных стран; о</w:t>
      </w:r>
      <w:r w:rsidRPr="00957CAA">
        <w:rPr>
          <w:rFonts w:ascii="Times New Roman" w:hAnsi="Times New Roman" w:cs="Times New Roman"/>
          <w:sz w:val="24"/>
          <w:szCs w:val="24"/>
        </w:rPr>
        <w:t xml:space="preserve"> том, как важно</w:t>
      </w:r>
      <w:r w:rsidR="009106AD">
        <w:rPr>
          <w:rFonts w:ascii="Times New Roman" w:hAnsi="Times New Roman" w:cs="Times New Roman"/>
          <w:sz w:val="24"/>
          <w:szCs w:val="24"/>
        </w:rPr>
        <w:t xml:space="preserve"> жить в мире со всеми народами, знать и уважать их культуру, обычаи и </w:t>
      </w:r>
      <w:r w:rsidRPr="00957CAA">
        <w:rPr>
          <w:rFonts w:ascii="Times New Roman" w:hAnsi="Times New Roman" w:cs="Times New Roman"/>
          <w:sz w:val="24"/>
          <w:szCs w:val="24"/>
        </w:rPr>
        <w:t xml:space="preserve">традиции. </w:t>
      </w:r>
    </w:p>
    <w:p w:rsidR="004374DF" w:rsidRDefault="00957CAA" w:rsidP="00957CAA">
      <w:pPr>
        <w:spacing w:after="0" w:line="240" w:lineRule="auto"/>
        <w:ind w:firstLine="709"/>
        <w:jc w:val="both"/>
        <w:rPr>
          <w:rFonts w:ascii="Times New Roman" w:hAnsi="Times New Roman" w:cs="Times New Roman"/>
          <w:sz w:val="24"/>
          <w:szCs w:val="24"/>
        </w:rPr>
      </w:pPr>
      <w:r w:rsidRPr="00957CAA">
        <w:rPr>
          <w:rFonts w:ascii="Times New Roman" w:hAnsi="Times New Roman" w:cs="Times New Roman"/>
          <w:sz w:val="24"/>
          <w:szCs w:val="24"/>
        </w:rPr>
        <w:t>Расширя</w:t>
      </w:r>
      <w:r w:rsidR="009106AD">
        <w:rPr>
          <w:rFonts w:ascii="Times New Roman" w:hAnsi="Times New Roman" w:cs="Times New Roman"/>
          <w:sz w:val="24"/>
          <w:szCs w:val="24"/>
        </w:rPr>
        <w:t xml:space="preserve">ть представления дошкольников о своей принадлежности к человеческому сообществу, о детстве ребят в </w:t>
      </w:r>
      <w:r w:rsidRPr="00957CAA">
        <w:rPr>
          <w:rFonts w:ascii="Times New Roman" w:hAnsi="Times New Roman" w:cs="Times New Roman"/>
          <w:sz w:val="24"/>
          <w:szCs w:val="24"/>
        </w:rPr>
        <w:t xml:space="preserve">других странах. </w:t>
      </w:r>
    </w:p>
    <w:p w:rsidR="004374DF" w:rsidRDefault="00957CAA" w:rsidP="00957CAA">
      <w:pPr>
        <w:spacing w:after="0" w:line="240" w:lineRule="auto"/>
        <w:ind w:firstLine="709"/>
        <w:jc w:val="both"/>
        <w:rPr>
          <w:rFonts w:ascii="Times New Roman" w:hAnsi="Times New Roman" w:cs="Times New Roman"/>
          <w:sz w:val="24"/>
          <w:szCs w:val="24"/>
        </w:rPr>
      </w:pPr>
      <w:r w:rsidRPr="00957CAA">
        <w:rPr>
          <w:rFonts w:ascii="Times New Roman" w:hAnsi="Times New Roman" w:cs="Times New Roman"/>
          <w:sz w:val="24"/>
          <w:szCs w:val="24"/>
        </w:rPr>
        <w:t>Дать представление о многообразии народов мира. Знакомить с элементами культуры (костюмы, внешний вид), обычаев (национальные блюда), государствами (название, флаг, столица) некоторых народов мира: в Европе англичане, итальянцы, испанцы, немцы, французы; в Азии — индусы, китайцы, японцы; в Африке — бедуины, египтяне, жители Конго; в Южной Америке — бразильцы, мексиканцы; в Северной Америке — американцы, канадцы.</w:t>
      </w:r>
    </w:p>
    <w:p w:rsidR="00845C04" w:rsidRPr="00832090" w:rsidRDefault="001539A2" w:rsidP="0083209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Показывать на карте, глобусе континенты и </w:t>
      </w:r>
      <w:r w:rsidR="00957CAA" w:rsidRPr="00957CAA">
        <w:rPr>
          <w:rFonts w:ascii="Times New Roman" w:hAnsi="Times New Roman" w:cs="Times New Roman"/>
          <w:sz w:val="24"/>
          <w:szCs w:val="24"/>
        </w:rPr>
        <w:t>страны, заинтерес</w:t>
      </w:r>
      <w:r>
        <w:rPr>
          <w:rFonts w:ascii="Times New Roman" w:hAnsi="Times New Roman" w:cs="Times New Roman"/>
          <w:sz w:val="24"/>
          <w:szCs w:val="24"/>
        </w:rPr>
        <w:t>овавшие детей. Поощрять детей к</w:t>
      </w:r>
      <w:r w:rsidR="00957CAA" w:rsidRPr="00957CAA">
        <w:rPr>
          <w:rFonts w:ascii="Times New Roman" w:hAnsi="Times New Roman" w:cs="Times New Roman"/>
          <w:sz w:val="24"/>
          <w:szCs w:val="24"/>
        </w:rPr>
        <w:t xml:space="preserve"> проектно-исследовательской деятельности на темы народов мира. Воспитывать интерес и уважение к другим народам.</w:t>
      </w:r>
    </w:p>
    <w:p w:rsidR="002F4E84" w:rsidRPr="00B062D0" w:rsidRDefault="002F4E84" w:rsidP="0050459E">
      <w:pPr>
        <w:spacing w:after="0" w:line="240" w:lineRule="auto"/>
        <w:ind w:firstLine="708"/>
        <w:jc w:val="center"/>
        <w:rPr>
          <w:rFonts w:ascii="Times New Roman" w:hAnsi="Times New Roman" w:cs="Times New Roman"/>
          <w:color w:val="000000" w:themeColor="text1"/>
          <w:sz w:val="24"/>
          <w:szCs w:val="24"/>
        </w:rPr>
      </w:pPr>
      <w:r w:rsidRPr="00B062D0">
        <w:rPr>
          <w:rFonts w:ascii="Times New Roman" w:hAnsi="Times New Roman" w:cs="Times New Roman"/>
          <w:b/>
          <w:bCs/>
          <w:iCs/>
          <w:color w:val="000000" w:themeColor="text1"/>
          <w:sz w:val="24"/>
          <w:szCs w:val="24"/>
        </w:rPr>
        <w:t>Региональный компонент</w:t>
      </w:r>
    </w:p>
    <w:p w:rsidR="002F4E84" w:rsidRPr="00B062D0" w:rsidRDefault="002F4E84" w:rsidP="002F4E84">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Расширение кругозора детей посредством рассматривания иллюстраций, фильмов, проведения экскурсий и бесед о крае, поселке, городе, отражение впечатлений в продуктивной деятельности.</w:t>
      </w:r>
    </w:p>
    <w:p w:rsidR="002F4E84" w:rsidRPr="00B062D0" w:rsidRDefault="002F4E84" w:rsidP="00832090">
      <w:pPr>
        <w:spacing w:after="0" w:line="240" w:lineRule="auto"/>
        <w:ind w:firstLine="709"/>
        <w:jc w:val="center"/>
        <w:rPr>
          <w:rFonts w:ascii="Times New Roman" w:eastAsia="Calibri" w:hAnsi="Times New Roman" w:cs="Times New Roman"/>
          <w:b/>
          <w:color w:val="000000" w:themeColor="text1"/>
          <w:sz w:val="24"/>
          <w:szCs w:val="24"/>
          <w:lang w:eastAsia="ru-RU"/>
        </w:rPr>
      </w:pPr>
    </w:p>
    <w:p w:rsidR="00497AE4" w:rsidRPr="00B062D0" w:rsidRDefault="005B1F45" w:rsidP="00832090">
      <w:pPr>
        <w:spacing w:after="0" w:line="240" w:lineRule="auto"/>
        <w:ind w:firstLine="709"/>
        <w:jc w:val="center"/>
        <w:rPr>
          <w:rFonts w:ascii="Times New Roman" w:eastAsia="Times New Roman" w:hAnsi="Times New Roman" w:cs="Times New Roman"/>
          <w:b/>
          <w:color w:val="000000" w:themeColor="text1"/>
          <w:sz w:val="24"/>
          <w:szCs w:val="24"/>
          <w:lang w:eastAsia="ru-RU"/>
        </w:rPr>
      </w:pPr>
      <w:r w:rsidRPr="00B062D0">
        <w:rPr>
          <w:rFonts w:ascii="Times New Roman" w:hAnsi="Times New Roman"/>
          <w:b/>
          <w:color w:val="000000" w:themeColor="text1"/>
          <w:sz w:val="24"/>
          <w:szCs w:val="24"/>
        </w:rPr>
        <w:t>2.1.</w:t>
      </w:r>
      <w:r w:rsidR="00492B4C">
        <w:rPr>
          <w:rFonts w:ascii="Times New Roman" w:hAnsi="Times New Roman"/>
          <w:b/>
          <w:color w:val="000000" w:themeColor="text1"/>
          <w:sz w:val="24"/>
          <w:szCs w:val="24"/>
        </w:rPr>
        <w:t>3</w:t>
      </w:r>
      <w:r w:rsidR="00492B4C" w:rsidRPr="00B062D0">
        <w:rPr>
          <w:rFonts w:ascii="Times New Roman" w:eastAsia="Calibri" w:hAnsi="Times New Roman" w:cs="Times New Roman"/>
          <w:b/>
          <w:color w:val="000000" w:themeColor="text1"/>
          <w:sz w:val="24"/>
          <w:szCs w:val="24"/>
          <w:lang w:eastAsia="ru-RU"/>
        </w:rPr>
        <w:t xml:space="preserve"> Образовательная</w:t>
      </w:r>
      <w:r w:rsidR="002F4E84" w:rsidRPr="00B062D0">
        <w:rPr>
          <w:rFonts w:ascii="Times New Roman" w:eastAsia="Calibri" w:hAnsi="Times New Roman" w:cs="Times New Roman"/>
          <w:b/>
          <w:color w:val="000000" w:themeColor="text1"/>
          <w:sz w:val="24"/>
          <w:szCs w:val="24"/>
          <w:lang w:eastAsia="ru-RU"/>
        </w:rPr>
        <w:t xml:space="preserve"> область</w:t>
      </w:r>
      <w:r w:rsidR="00497AE4" w:rsidRPr="00B062D0">
        <w:rPr>
          <w:rFonts w:ascii="Times New Roman" w:eastAsia="Calibri" w:hAnsi="Times New Roman" w:cs="Times New Roman"/>
          <w:b/>
          <w:color w:val="000000" w:themeColor="text1"/>
          <w:sz w:val="24"/>
          <w:szCs w:val="24"/>
          <w:lang w:eastAsia="ru-RU"/>
        </w:rPr>
        <w:t xml:space="preserve"> «Речевое развитие»</w:t>
      </w:r>
    </w:p>
    <w:p w:rsidR="004374DF" w:rsidRPr="00832090" w:rsidRDefault="004374DF" w:rsidP="00832090">
      <w:pPr>
        <w:pStyle w:val="a3"/>
        <w:ind w:firstLine="709"/>
        <w:jc w:val="both"/>
        <w:rPr>
          <w:rFonts w:ascii="Times New Roman" w:hAnsi="Times New Roman" w:cs="Times New Roman"/>
          <w:b/>
          <w:i/>
          <w:color w:val="000000" w:themeColor="text1"/>
        </w:rPr>
      </w:pPr>
      <w:r w:rsidRPr="004374DF">
        <w:rPr>
          <w:rFonts w:ascii="Times New Roman" w:hAnsi="Times New Roman" w:cs="Times New Roman"/>
        </w:rPr>
        <w:t>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p w:rsidR="0050459E" w:rsidRPr="00832090" w:rsidRDefault="00832090" w:rsidP="00832090">
      <w:pPr>
        <w:pStyle w:val="a3"/>
        <w:jc w:val="center"/>
        <w:rPr>
          <w:rFonts w:ascii="Times New Roman" w:hAnsi="Times New Roman"/>
          <w:b/>
          <w:color w:val="000000" w:themeColor="text1"/>
        </w:rPr>
      </w:pPr>
      <w:r>
        <w:rPr>
          <w:rFonts w:ascii="Times New Roman" w:hAnsi="Times New Roman"/>
          <w:b/>
          <w:color w:val="000000" w:themeColor="text1"/>
        </w:rPr>
        <w:t>Развитие речи</w:t>
      </w:r>
    </w:p>
    <w:p w:rsidR="004374DF" w:rsidRDefault="004374DF" w:rsidP="00167927">
      <w:pPr>
        <w:spacing w:after="0" w:line="240" w:lineRule="auto"/>
        <w:ind w:firstLine="709"/>
        <w:jc w:val="both"/>
        <w:rPr>
          <w:rFonts w:ascii="Times New Roman" w:hAnsi="Times New Roman" w:cs="Times New Roman"/>
          <w:sz w:val="24"/>
          <w:szCs w:val="24"/>
        </w:rPr>
      </w:pPr>
      <w:r w:rsidRPr="004374DF">
        <w:rPr>
          <w:rFonts w:ascii="Times New Roman" w:hAnsi="Times New Roman" w:cs="Times New Roman"/>
          <w:b/>
          <w:sz w:val="24"/>
          <w:szCs w:val="24"/>
        </w:rPr>
        <w:t>Развивающая речевая среда.</w:t>
      </w:r>
      <w:r w:rsidRPr="004374DF">
        <w:rPr>
          <w:rFonts w:ascii="Times New Roman" w:hAnsi="Times New Roman" w:cs="Times New Roman"/>
          <w:sz w:val="24"/>
          <w:szCs w:val="24"/>
        </w:rPr>
        <w:t xml:space="preserve"> Совершенствовать речь ка</w:t>
      </w:r>
      <w:r w:rsidR="001539A2">
        <w:rPr>
          <w:rFonts w:ascii="Times New Roman" w:hAnsi="Times New Roman" w:cs="Times New Roman"/>
          <w:sz w:val="24"/>
          <w:szCs w:val="24"/>
        </w:rPr>
        <w:t>к средство общения. Опираясь на опыт детей и</w:t>
      </w:r>
      <w:r w:rsidRPr="004374DF">
        <w:rPr>
          <w:rFonts w:ascii="Times New Roman" w:hAnsi="Times New Roman" w:cs="Times New Roman"/>
          <w:sz w:val="24"/>
          <w:szCs w:val="24"/>
        </w:rPr>
        <w:t xml:space="preserve"> учитывая их предпочтения, подбирать наглядные материалы дл</w:t>
      </w:r>
      <w:r w:rsidR="001539A2">
        <w:rPr>
          <w:rFonts w:ascii="Times New Roman" w:hAnsi="Times New Roman" w:cs="Times New Roman"/>
          <w:sz w:val="24"/>
          <w:szCs w:val="24"/>
        </w:rPr>
        <w:t xml:space="preserve">я самостоятельного восприятия с последующим обсуждением с воспитателем и </w:t>
      </w:r>
      <w:r w:rsidRPr="004374DF">
        <w:rPr>
          <w:rFonts w:ascii="Times New Roman" w:hAnsi="Times New Roman" w:cs="Times New Roman"/>
          <w:sz w:val="24"/>
          <w:szCs w:val="24"/>
        </w:rPr>
        <w:t xml:space="preserve">сверстниками. </w:t>
      </w:r>
    </w:p>
    <w:p w:rsidR="004374DF" w:rsidRDefault="004374DF" w:rsidP="004374DF">
      <w:pPr>
        <w:spacing w:after="0" w:line="240" w:lineRule="auto"/>
        <w:ind w:firstLine="709"/>
        <w:jc w:val="both"/>
        <w:rPr>
          <w:rFonts w:ascii="Times New Roman" w:hAnsi="Times New Roman" w:cs="Times New Roman"/>
          <w:sz w:val="24"/>
          <w:szCs w:val="24"/>
        </w:rPr>
      </w:pPr>
      <w:r w:rsidRPr="004374DF">
        <w:rPr>
          <w:rFonts w:ascii="Times New Roman" w:hAnsi="Times New Roman" w:cs="Times New Roman"/>
          <w:sz w:val="24"/>
          <w:szCs w:val="24"/>
        </w:rPr>
        <w:t>Уточнять высказывания детей, помогать им более точно характеризовать объект, ситуацию; уч</w:t>
      </w:r>
      <w:r w:rsidR="001539A2">
        <w:rPr>
          <w:rFonts w:ascii="Times New Roman" w:hAnsi="Times New Roman" w:cs="Times New Roman"/>
          <w:sz w:val="24"/>
          <w:szCs w:val="24"/>
        </w:rPr>
        <w:t xml:space="preserve">ить высказывать предположения и </w:t>
      </w:r>
      <w:r w:rsidRPr="004374DF">
        <w:rPr>
          <w:rFonts w:ascii="Times New Roman" w:hAnsi="Times New Roman" w:cs="Times New Roman"/>
          <w:sz w:val="24"/>
          <w:szCs w:val="24"/>
        </w:rPr>
        <w:t>делать простейшие выводы, излагать свои мысли понятно для окружающих.</w:t>
      </w:r>
    </w:p>
    <w:p w:rsidR="004374DF" w:rsidRDefault="004374DF" w:rsidP="004374DF">
      <w:pPr>
        <w:spacing w:after="0" w:line="240" w:lineRule="auto"/>
        <w:ind w:firstLine="709"/>
        <w:jc w:val="both"/>
        <w:rPr>
          <w:rFonts w:ascii="Times New Roman" w:hAnsi="Times New Roman" w:cs="Times New Roman"/>
          <w:sz w:val="24"/>
          <w:szCs w:val="24"/>
        </w:rPr>
      </w:pPr>
      <w:r w:rsidRPr="004374DF">
        <w:rPr>
          <w:rFonts w:ascii="Times New Roman" w:hAnsi="Times New Roman" w:cs="Times New Roman"/>
          <w:sz w:val="24"/>
          <w:szCs w:val="24"/>
        </w:rPr>
        <w:t>Продолжать формировать умение отстаивать свою точку зрени</w:t>
      </w:r>
      <w:r w:rsidR="001539A2">
        <w:rPr>
          <w:rFonts w:ascii="Times New Roman" w:hAnsi="Times New Roman" w:cs="Times New Roman"/>
          <w:sz w:val="24"/>
          <w:szCs w:val="24"/>
        </w:rPr>
        <w:t xml:space="preserve">я. Приучать детей к </w:t>
      </w:r>
      <w:r w:rsidRPr="004374DF">
        <w:rPr>
          <w:rFonts w:ascii="Times New Roman" w:hAnsi="Times New Roman" w:cs="Times New Roman"/>
          <w:sz w:val="24"/>
          <w:szCs w:val="24"/>
        </w:rPr>
        <w:t xml:space="preserve">самостоятельности суждений. Продолжать совершенствовать все стороны речи; учить детей пользоваться как краткой, так и распространенной формой ответа, в зависимости от характера поставленного вопроса, дополнять высказывания товарищей. Помогать осваивать формы речевого этикета. </w:t>
      </w:r>
    </w:p>
    <w:p w:rsidR="004374DF" w:rsidRDefault="004374DF" w:rsidP="00167927">
      <w:pPr>
        <w:spacing w:after="0" w:line="240" w:lineRule="auto"/>
        <w:ind w:firstLine="709"/>
        <w:jc w:val="both"/>
        <w:rPr>
          <w:rFonts w:ascii="Times New Roman" w:hAnsi="Times New Roman" w:cs="Times New Roman"/>
          <w:sz w:val="24"/>
          <w:szCs w:val="24"/>
        </w:rPr>
      </w:pPr>
      <w:r w:rsidRPr="004374DF">
        <w:rPr>
          <w:rFonts w:ascii="Times New Roman" w:hAnsi="Times New Roman" w:cs="Times New Roman"/>
          <w:b/>
          <w:sz w:val="24"/>
          <w:szCs w:val="24"/>
        </w:rPr>
        <w:lastRenderedPageBreak/>
        <w:t>Формирование словаря</w:t>
      </w:r>
      <w:r w:rsidRPr="004374DF">
        <w:rPr>
          <w:rFonts w:ascii="Times New Roman" w:hAnsi="Times New Roman" w:cs="Times New Roman"/>
          <w:sz w:val="24"/>
          <w:szCs w:val="24"/>
        </w:rPr>
        <w:t xml:space="preserve">. </w:t>
      </w:r>
      <w:r w:rsidR="001539A2">
        <w:rPr>
          <w:rFonts w:ascii="Times New Roman" w:hAnsi="Times New Roman" w:cs="Times New Roman"/>
          <w:sz w:val="24"/>
          <w:szCs w:val="24"/>
        </w:rPr>
        <w:t>Продолжать работу по</w:t>
      </w:r>
      <w:r w:rsidRPr="004374DF">
        <w:rPr>
          <w:rFonts w:ascii="Times New Roman" w:hAnsi="Times New Roman" w:cs="Times New Roman"/>
          <w:sz w:val="24"/>
          <w:szCs w:val="24"/>
        </w:rPr>
        <w:t xml:space="preserve"> обогащению бытового, природоведческого, обществоведческого словаря детей. Побуждать детей интересоваться смыслом слова. Совершенствовать умение использовать разные части</w:t>
      </w:r>
      <w:r w:rsidR="001539A2">
        <w:rPr>
          <w:rFonts w:ascii="Times New Roman" w:hAnsi="Times New Roman" w:cs="Times New Roman"/>
          <w:sz w:val="24"/>
          <w:szCs w:val="24"/>
        </w:rPr>
        <w:t xml:space="preserve"> речи в </w:t>
      </w:r>
      <w:r w:rsidRPr="004374DF">
        <w:rPr>
          <w:rFonts w:ascii="Times New Roman" w:hAnsi="Times New Roman" w:cs="Times New Roman"/>
          <w:sz w:val="24"/>
          <w:szCs w:val="24"/>
        </w:rPr>
        <w:t>точно</w:t>
      </w:r>
      <w:r w:rsidR="001539A2">
        <w:rPr>
          <w:rFonts w:ascii="Times New Roman" w:hAnsi="Times New Roman" w:cs="Times New Roman"/>
          <w:sz w:val="24"/>
          <w:szCs w:val="24"/>
        </w:rPr>
        <w:t xml:space="preserve">м соответствии с их значением и </w:t>
      </w:r>
      <w:r w:rsidRPr="004374DF">
        <w:rPr>
          <w:rFonts w:ascii="Times New Roman" w:hAnsi="Times New Roman" w:cs="Times New Roman"/>
          <w:sz w:val="24"/>
          <w:szCs w:val="24"/>
        </w:rPr>
        <w:t xml:space="preserve">целью высказывания. </w:t>
      </w:r>
    </w:p>
    <w:p w:rsidR="004374DF" w:rsidRDefault="004374DF" w:rsidP="004374DF">
      <w:pPr>
        <w:spacing w:after="0" w:line="240" w:lineRule="auto"/>
        <w:ind w:firstLine="709"/>
        <w:jc w:val="both"/>
        <w:rPr>
          <w:rFonts w:ascii="Times New Roman" w:hAnsi="Times New Roman" w:cs="Times New Roman"/>
          <w:sz w:val="24"/>
          <w:szCs w:val="24"/>
        </w:rPr>
      </w:pPr>
      <w:r w:rsidRPr="004374DF">
        <w:rPr>
          <w:rFonts w:ascii="Times New Roman" w:hAnsi="Times New Roman" w:cs="Times New Roman"/>
          <w:sz w:val="24"/>
          <w:szCs w:val="24"/>
        </w:rPr>
        <w:t>Помогать детям осваивать выразительные с</w:t>
      </w:r>
      <w:r w:rsidR="001539A2">
        <w:rPr>
          <w:rFonts w:ascii="Times New Roman" w:hAnsi="Times New Roman" w:cs="Times New Roman"/>
          <w:sz w:val="24"/>
          <w:szCs w:val="24"/>
        </w:rPr>
        <w:t xml:space="preserve">редства языка (образные слова и </w:t>
      </w:r>
      <w:r w:rsidRPr="004374DF">
        <w:rPr>
          <w:rFonts w:ascii="Times New Roman" w:hAnsi="Times New Roman" w:cs="Times New Roman"/>
          <w:sz w:val="24"/>
          <w:szCs w:val="24"/>
        </w:rPr>
        <w:t>выражения, эпитеты, сравнения). Звуковая культура речи. Совершенствовать</w:t>
      </w:r>
      <w:r w:rsidR="001539A2">
        <w:rPr>
          <w:rFonts w:ascii="Times New Roman" w:hAnsi="Times New Roman" w:cs="Times New Roman"/>
          <w:sz w:val="24"/>
          <w:szCs w:val="24"/>
        </w:rPr>
        <w:t xml:space="preserve"> умение различать на слух и в</w:t>
      </w:r>
      <w:r w:rsidRPr="004374DF">
        <w:rPr>
          <w:rFonts w:ascii="Times New Roman" w:hAnsi="Times New Roman" w:cs="Times New Roman"/>
          <w:sz w:val="24"/>
          <w:szCs w:val="24"/>
        </w:rPr>
        <w:t xml:space="preserve"> произношении все звуки родного языка. Отрабатыва</w:t>
      </w:r>
      <w:r w:rsidR="001539A2">
        <w:rPr>
          <w:rFonts w:ascii="Times New Roman" w:hAnsi="Times New Roman" w:cs="Times New Roman"/>
          <w:sz w:val="24"/>
          <w:szCs w:val="24"/>
        </w:rPr>
        <w:t xml:space="preserve">ть дикцию: учить детей внятно и </w:t>
      </w:r>
      <w:r w:rsidRPr="004374DF">
        <w:rPr>
          <w:rFonts w:ascii="Times New Roman" w:hAnsi="Times New Roman" w:cs="Times New Roman"/>
          <w:sz w:val="24"/>
          <w:szCs w:val="24"/>
        </w:rPr>
        <w:t>отчетливо произ</w:t>
      </w:r>
      <w:r w:rsidR="001539A2">
        <w:rPr>
          <w:rFonts w:ascii="Times New Roman" w:hAnsi="Times New Roman" w:cs="Times New Roman"/>
          <w:sz w:val="24"/>
          <w:szCs w:val="24"/>
        </w:rPr>
        <w:t xml:space="preserve">носить слова и словосочетания с </w:t>
      </w:r>
      <w:r w:rsidRPr="004374DF">
        <w:rPr>
          <w:rFonts w:ascii="Times New Roman" w:hAnsi="Times New Roman" w:cs="Times New Roman"/>
          <w:sz w:val="24"/>
          <w:szCs w:val="24"/>
        </w:rPr>
        <w:t xml:space="preserve">естественными интонациями. </w:t>
      </w:r>
    </w:p>
    <w:p w:rsidR="004374DF" w:rsidRDefault="004374DF" w:rsidP="004374DF">
      <w:pPr>
        <w:spacing w:after="0" w:line="240" w:lineRule="auto"/>
        <w:ind w:firstLine="709"/>
        <w:jc w:val="both"/>
        <w:rPr>
          <w:rFonts w:ascii="Times New Roman" w:hAnsi="Times New Roman" w:cs="Times New Roman"/>
          <w:sz w:val="24"/>
          <w:szCs w:val="24"/>
        </w:rPr>
      </w:pPr>
      <w:r w:rsidRPr="004374DF">
        <w:rPr>
          <w:rFonts w:ascii="Times New Roman" w:hAnsi="Times New Roman" w:cs="Times New Roman"/>
          <w:sz w:val="24"/>
          <w:szCs w:val="24"/>
        </w:rPr>
        <w:t>Совершенствовать фонематическ</w:t>
      </w:r>
      <w:r w:rsidR="001539A2">
        <w:rPr>
          <w:rFonts w:ascii="Times New Roman" w:hAnsi="Times New Roman" w:cs="Times New Roman"/>
          <w:sz w:val="24"/>
          <w:szCs w:val="24"/>
        </w:rPr>
        <w:t>ий слух: учить называть слова с</w:t>
      </w:r>
      <w:r w:rsidRPr="004374DF">
        <w:rPr>
          <w:rFonts w:ascii="Times New Roman" w:hAnsi="Times New Roman" w:cs="Times New Roman"/>
          <w:sz w:val="24"/>
          <w:szCs w:val="24"/>
        </w:rPr>
        <w:t xml:space="preserve"> опреде</w:t>
      </w:r>
      <w:r w:rsidR="001539A2">
        <w:rPr>
          <w:rFonts w:ascii="Times New Roman" w:hAnsi="Times New Roman" w:cs="Times New Roman"/>
          <w:sz w:val="24"/>
          <w:szCs w:val="24"/>
        </w:rPr>
        <w:t>ленным звуком, находить слова с</w:t>
      </w:r>
      <w:r w:rsidRPr="004374DF">
        <w:rPr>
          <w:rFonts w:ascii="Times New Roman" w:hAnsi="Times New Roman" w:cs="Times New Roman"/>
          <w:sz w:val="24"/>
          <w:szCs w:val="24"/>
        </w:rPr>
        <w:t xml:space="preserve"> этим звуком в предложении, определять место звука в слове. Отрабатывать интонационную выразительность речи. </w:t>
      </w:r>
    </w:p>
    <w:p w:rsidR="004374DF" w:rsidRDefault="004374DF" w:rsidP="00167927">
      <w:pPr>
        <w:spacing w:after="0" w:line="240" w:lineRule="auto"/>
        <w:ind w:firstLine="709"/>
        <w:jc w:val="both"/>
        <w:rPr>
          <w:rFonts w:ascii="Times New Roman" w:hAnsi="Times New Roman" w:cs="Times New Roman"/>
          <w:sz w:val="24"/>
          <w:szCs w:val="24"/>
        </w:rPr>
      </w:pPr>
      <w:r w:rsidRPr="004374DF">
        <w:rPr>
          <w:rFonts w:ascii="Times New Roman" w:hAnsi="Times New Roman" w:cs="Times New Roman"/>
          <w:b/>
          <w:sz w:val="24"/>
          <w:szCs w:val="24"/>
        </w:rPr>
        <w:t>Грамматический строй речи</w:t>
      </w:r>
      <w:r w:rsidRPr="004374DF">
        <w:rPr>
          <w:rFonts w:ascii="Times New Roman" w:hAnsi="Times New Roman" w:cs="Times New Roman"/>
          <w:sz w:val="24"/>
          <w:szCs w:val="24"/>
        </w:rPr>
        <w:t xml:space="preserve">. </w:t>
      </w:r>
      <w:r w:rsidR="001539A2">
        <w:rPr>
          <w:rFonts w:ascii="Times New Roman" w:hAnsi="Times New Roman" w:cs="Times New Roman"/>
          <w:sz w:val="24"/>
          <w:szCs w:val="24"/>
        </w:rPr>
        <w:t xml:space="preserve">Продолжать упражнять детей в согласовании слов в </w:t>
      </w:r>
      <w:r w:rsidRPr="004374DF">
        <w:rPr>
          <w:rFonts w:ascii="Times New Roman" w:hAnsi="Times New Roman" w:cs="Times New Roman"/>
          <w:sz w:val="24"/>
          <w:szCs w:val="24"/>
        </w:rPr>
        <w:t xml:space="preserve">предложении. </w:t>
      </w:r>
    </w:p>
    <w:p w:rsidR="004374DF" w:rsidRDefault="004374DF" w:rsidP="004374DF">
      <w:pPr>
        <w:spacing w:after="0" w:line="240" w:lineRule="auto"/>
        <w:ind w:firstLine="709"/>
        <w:jc w:val="both"/>
        <w:rPr>
          <w:rFonts w:ascii="Times New Roman" w:hAnsi="Times New Roman" w:cs="Times New Roman"/>
          <w:sz w:val="24"/>
          <w:szCs w:val="24"/>
        </w:rPr>
      </w:pPr>
      <w:r w:rsidRPr="004374DF">
        <w:rPr>
          <w:rFonts w:ascii="Times New Roman" w:hAnsi="Times New Roman" w:cs="Times New Roman"/>
          <w:sz w:val="24"/>
          <w:szCs w:val="24"/>
        </w:rPr>
        <w:t>Совершенс</w:t>
      </w:r>
      <w:r w:rsidR="001539A2">
        <w:rPr>
          <w:rFonts w:ascii="Times New Roman" w:hAnsi="Times New Roman" w:cs="Times New Roman"/>
          <w:sz w:val="24"/>
          <w:szCs w:val="24"/>
        </w:rPr>
        <w:t xml:space="preserve">твовать умение образовывать (по </w:t>
      </w:r>
      <w:r w:rsidRPr="004374DF">
        <w:rPr>
          <w:rFonts w:ascii="Times New Roman" w:hAnsi="Times New Roman" w:cs="Times New Roman"/>
          <w:sz w:val="24"/>
          <w:szCs w:val="24"/>
        </w:rPr>
        <w:t>образцу) однокоренные слова</w:t>
      </w:r>
      <w:r w:rsidR="001539A2">
        <w:rPr>
          <w:rFonts w:ascii="Times New Roman" w:hAnsi="Times New Roman" w:cs="Times New Roman"/>
          <w:sz w:val="24"/>
          <w:szCs w:val="24"/>
        </w:rPr>
        <w:t xml:space="preserve">, существительные с </w:t>
      </w:r>
      <w:r w:rsidRPr="004374DF">
        <w:rPr>
          <w:rFonts w:ascii="Times New Roman" w:hAnsi="Times New Roman" w:cs="Times New Roman"/>
          <w:sz w:val="24"/>
          <w:szCs w:val="24"/>
        </w:rPr>
        <w:t xml:space="preserve">суффиксами, глаголы </w:t>
      </w:r>
      <w:r w:rsidR="001539A2">
        <w:rPr>
          <w:rFonts w:ascii="Times New Roman" w:hAnsi="Times New Roman" w:cs="Times New Roman"/>
          <w:sz w:val="24"/>
          <w:szCs w:val="24"/>
        </w:rPr>
        <w:t xml:space="preserve">с приставками, прилагательные в </w:t>
      </w:r>
      <w:r w:rsidRPr="004374DF">
        <w:rPr>
          <w:rFonts w:ascii="Times New Roman" w:hAnsi="Times New Roman" w:cs="Times New Roman"/>
          <w:sz w:val="24"/>
          <w:szCs w:val="24"/>
        </w:rPr>
        <w:t xml:space="preserve">сравнительной и превосходной степени. </w:t>
      </w:r>
    </w:p>
    <w:p w:rsidR="004374DF" w:rsidRDefault="004374DF" w:rsidP="004374DF">
      <w:pPr>
        <w:spacing w:after="0" w:line="240" w:lineRule="auto"/>
        <w:ind w:firstLine="709"/>
        <w:jc w:val="both"/>
        <w:rPr>
          <w:rFonts w:ascii="Times New Roman" w:hAnsi="Times New Roman" w:cs="Times New Roman"/>
          <w:sz w:val="24"/>
          <w:szCs w:val="24"/>
        </w:rPr>
      </w:pPr>
      <w:r w:rsidRPr="004374DF">
        <w:rPr>
          <w:rFonts w:ascii="Times New Roman" w:hAnsi="Times New Roman" w:cs="Times New Roman"/>
          <w:sz w:val="24"/>
          <w:szCs w:val="24"/>
        </w:rPr>
        <w:t>Помогать правильно строить сложноподчиненные предложения, использовать языковые средства для соединения их частей (чтобы, когда, потому что, если</w:t>
      </w:r>
      <w:r w:rsidR="001539A2">
        <w:rPr>
          <w:rFonts w:ascii="Times New Roman" w:hAnsi="Times New Roman" w:cs="Times New Roman"/>
          <w:sz w:val="24"/>
          <w:szCs w:val="24"/>
        </w:rPr>
        <w:t xml:space="preserve">, если бы и </w:t>
      </w:r>
      <w:r w:rsidRPr="004374DF">
        <w:rPr>
          <w:rFonts w:ascii="Times New Roman" w:hAnsi="Times New Roman" w:cs="Times New Roman"/>
          <w:sz w:val="24"/>
          <w:szCs w:val="24"/>
        </w:rPr>
        <w:t xml:space="preserve">т.д.). </w:t>
      </w:r>
    </w:p>
    <w:p w:rsidR="004374DF" w:rsidRDefault="004374DF" w:rsidP="00167927">
      <w:pPr>
        <w:spacing w:after="0" w:line="240" w:lineRule="auto"/>
        <w:ind w:firstLine="709"/>
        <w:jc w:val="both"/>
        <w:rPr>
          <w:rFonts w:ascii="Times New Roman" w:hAnsi="Times New Roman" w:cs="Times New Roman"/>
          <w:sz w:val="24"/>
          <w:szCs w:val="24"/>
        </w:rPr>
      </w:pPr>
      <w:r w:rsidRPr="004374DF">
        <w:rPr>
          <w:rFonts w:ascii="Times New Roman" w:hAnsi="Times New Roman" w:cs="Times New Roman"/>
          <w:b/>
          <w:sz w:val="24"/>
          <w:szCs w:val="24"/>
        </w:rPr>
        <w:t>Связная речь.</w:t>
      </w:r>
      <w:r w:rsidRPr="004374DF">
        <w:rPr>
          <w:rFonts w:ascii="Times New Roman" w:hAnsi="Times New Roman" w:cs="Times New Roman"/>
          <w:sz w:val="24"/>
          <w:szCs w:val="24"/>
        </w:rPr>
        <w:t xml:space="preserve"> Продолжать с</w:t>
      </w:r>
      <w:r w:rsidR="001539A2">
        <w:rPr>
          <w:rFonts w:ascii="Times New Roman" w:hAnsi="Times New Roman" w:cs="Times New Roman"/>
          <w:sz w:val="24"/>
          <w:szCs w:val="24"/>
        </w:rPr>
        <w:t xml:space="preserve">овершенствовать диалогическую и </w:t>
      </w:r>
      <w:r w:rsidRPr="004374DF">
        <w:rPr>
          <w:rFonts w:ascii="Times New Roman" w:hAnsi="Times New Roman" w:cs="Times New Roman"/>
          <w:sz w:val="24"/>
          <w:szCs w:val="24"/>
        </w:rPr>
        <w:t xml:space="preserve">монологическую формы речи. </w:t>
      </w:r>
    </w:p>
    <w:p w:rsidR="004374DF" w:rsidRDefault="004374DF" w:rsidP="004374DF">
      <w:pPr>
        <w:spacing w:after="0" w:line="240" w:lineRule="auto"/>
        <w:ind w:firstLine="709"/>
        <w:jc w:val="both"/>
        <w:rPr>
          <w:rFonts w:ascii="Times New Roman" w:hAnsi="Times New Roman" w:cs="Times New Roman"/>
          <w:sz w:val="24"/>
          <w:szCs w:val="24"/>
        </w:rPr>
      </w:pPr>
      <w:r w:rsidRPr="004374DF">
        <w:rPr>
          <w:rFonts w:ascii="Times New Roman" w:hAnsi="Times New Roman" w:cs="Times New Roman"/>
          <w:sz w:val="24"/>
          <w:szCs w:val="24"/>
        </w:rPr>
        <w:t>Формировать умение ве</w:t>
      </w:r>
      <w:r w:rsidR="001539A2">
        <w:rPr>
          <w:rFonts w:ascii="Times New Roman" w:hAnsi="Times New Roman" w:cs="Times New Roman"/>
          <w:sz w:val="24"/>
          <w:szCs w:val="24"/>
        </w:rPr>
        <w:t xml:space="preserve">сти диалог между воспитателем и </w:t>
      </w:r>
      <w:r w:rsidRPr="004374DF">
        <w:rPr>
          <w:rFonts w:ascii="Times New Roman" w:hAnsi="Times New Roman" w:cs="Times New Roman"/>
          <w:sz w:val="24"/>
          <w:szCs w:val="24"/>
        </w:rPr>
        <w:t>ребенком, между детьми;</w:t>
      </w:r>
      <w:r w:rsidR="001539A2">
        <w:rPr>
          <w:rFonts w:ascii="Times New Roman" w:hAnsi="Times New Roman" w:cs="Times New Roman"/>
          <w:sz w:val="24"/>
          <w:szCs w:val="24"/>
        </w:rPr>
        <w:t xml:space="preserve"> учить быть доброжелательными и </w:t>
      </w:r>
      <w:r w:rsidRPr="004374DF">
        <w:rPr>
          <w:rFonts w:ascii="Times New Roman" w:hAnsi="Times New Roman" w:cs="Times New Roman"/>
          <w:sz w:val="24"/>
          <w:szCs w:val="24"/>
        </w:rPr>
        <w:t>корректными собеседниками, воспитывать культуру речевого общения.</w:t>
      </w:r>
    </w:p>
    <w:p w:rsidR="004374DF" w:rsidRDefault="004374DF" w:rsidP="004374DF">
      <w:pPr>
        <w:spacing w:after="0" w:line="240" w:lineRule="auto"/>
        <w:ind w:firstLine="709"/>
        <w:jc w:val="both"/>
        <w:rPr>
          <w:rFonts w:ascii="Times New Roman" w:hAnsi="Times New Roman" w:cs="Times New Roman"/>
          <w:sz w:val="24"/>
          <w:szCs w:val="24"/>
        </w:rPr>
      </w:pPr>
      <w:r w:rsidRPr="004374DF">
        <w:rPr>
          <w:rFonts w:ascii="Times New Roman" w:hAnsi="Times New Roman" w:cs="Times New Roman"/>
          <w:sz w:val="24"/>
          <w:szCs w:val="24"/>
        </w:rPr>
        <w:t>П</w:t>
      </w:r>
      <w:r w:rsidR="001539A2">
        <w:rPr>
          <w:rFonts w:ascii="Times New Roman" w:hAnsi="Times New Roman" w:cs="Times New Roman"/>
          <w:sz w:val="24"/>
          <w:szCs w:val="24"/>
        </w:rPr>
        <w:t xml:space="preserve">родолжать учить содержательно и </w:t>
      </w:r>
      <w:r w:rsidRPr="004374DF">
        <w:rPr>
          <w:rFonts w:ascii="Times New Roman" w:hAnsi="Times New Roman" w:cs="Times New Roman"/>
          <w:sz w:val="24"/>
          <w:szCs w:val="24"/>
        </w:rPr>
        <w:t xml:space="preserve">выразительно пересказывать литературные тексты, драматизировать их. </w:t>
      </w:r>
    </w:p>
    <w:p w:rsidR="004374DF" w:rsidRDefault="004374DF" w:rsidP="004374DF">
      <w:pPr>
        <w:spacing w:after="0" w:line="240" w:lineRule="auto"/>
        <w:ind w:firstLine="709"/>
        <w:jc w:val="both"/>
        <w:rPr>
          <w:rFonts w:ascii="Times New Roman" w:hAnsi="Times New Roman" w:cs="Times New Roman"/>
          <w:sz w:val="24"/>
          <w:szCs w:val="24"/>
        </w:rPr>
      </w:pPr>
      <w:r w:rsidRPr="004374DF">
        <w:rPr>
          <w:rFonts w:ascii="Times New Roman" w:hAnsi="Times New Roman" w:cs="Times New Roman"/>
          <w:sz w:val="24"/>
          <w:szCs w:val="24"/>
        </w:rPr>
        <w:t>Совершенствова</w:t>
      </w:r>
      <w:r w:rsidR="001539A2">
        <w:rPr>
          <w:rFonts w:ascii="Times New Roman" w:hAnsi="Times New Roman" w:cs="Times New Roman"/>
          <w:sz w:val="24"/>
          <w:szCs w:val="24"/>
        </w:rPr>
        <w:t xml:space="preserve">ть умение составлять рассказы о предметах, о </w:t>
      </w:r>
      <w:r w:rsidRPr="004374DF">
        <w:rPr>
          <w:rFonts w:ascii="Times New Roman" w:hAnsi="Times New Roman" w:cs="Times New Roman"/>
          <w:sz w:val="24"/>
          <w:szCs w:val="24"/>
        </w:rPr>
        <w:t>содержании</w:t>
      </w:r>
      <w:r w:rsidR="001539A2">
        <w:rPr>
          <w:rFonts w:ascii="Times New Roman" w:hAnsi="Times New Roman" w:cs="Times New Roman"/>
          <w:sz w:val="24"/>
          <w:szCs w:val="24"/>
        </w:rPr>
        <w:t xml:space="preserve"> картины, по набору картинок с</w:t>
      </w:r>
      <w:r w:rsidRPr="004374DF">
        <w:rPr>
          <w:rFonts w:ascii="Times New Roman" w:hAnsi="Times New Roman" w:cs="Times New Roman"/>
          <w:sz w:val="24"/>
          <w:szCs w:val="24"/>
        </w:rPr>
        <w:t xml:space="preserve"> последовательно развивающимся действием. Помо</w:t>
      </w:r>
      <w:r w:rsidR="001539A2">
        <w:rPr>
          <w:rFonts w:ascii="Times New Roman" w:hAnsi="Times New Roman" w:cs="Times New Roman"/>
          <w:sz w:val="24"/>
          <w:szCs w:val="24"/>
        </w:rPr>
        <w:t>гать составлять план рассказа и</w:t>
      </w:r>
      <w:r w:rsidRPr="004374DF">
        <w:rPr>
          <w:rFonts w:ascii="Times New Roman" w:hAnsi="Times New Roman" w:cs="Times New Roman"/>
          <w:sz w:val="24"/>
          <w:szCs w:val="24"/>
        </w:rPr>
        <w:t xml:space="preserve"> придерживаться его. </w:t>
      </w:r>
    </w:p>
    <w:p w:rsidR="004374DF" w:rsidRDefault="004374DF" w:rsidP="004374DF">
      <w:pPr>
        <w:spacing w:after="0" w:line="240" w:lineRule="auto"/>
        <w:ind w:firstLine="709"/>
        <w:jc w:val="both"/>
        <w:rPr>
          <w:rFonts w:ascii="Times New Roman" w:hAnsi="Times New Roman" w:cs="Times New Roman"/>
          <w:sz w:val="24"/>
          <w:szCs w:val="24"/>
        </w:rPr>
      </w:pPr>
      <w:r w:rsidRPr="004374DF">
        <w:rPr>
          <w:rFonts w:ascii="Times New Roman" w:hAnsi="Times New Roman" w:cs="Times New Roman"/>
          <w:sz w:val="24"/>
          <w:szCs w:val="24"/>
        </w:rPr>
        <w:t>Развиват</w:t>
      </w:r>
      <w:r w:rsidR="001539A2">
        <w:rPr>
          <w:rFonts w:ascii="Times New Roman" w:hAnsi="Times New Roman" w:cs="Times New Roman"/>
          <w:sz w:val="24"/>
          <w:szCs w:val="24"/>
        </w:rPr>
        <w:t xml:space="preserve">ь умение составлять рассказы из </w:t>
      </w:r>
      <w:r w:rsidRPr="004374DF">
        <w:rPr>
          <w:rFonts w:ascii="Times New Roman" w:hAnsi="Times New Roman" w:cs="Times New Roman"/>
          <w:sz w:val="24"/>
          <w:szCs w:val="24"/>
        </w:rPr>
        <w:t>личного опыта. Продолжать совершенствовать уме</w:t>
      </w:r>
      <w:r w:rsidR="001539A2">
        <w:rPr>
          <w:rFonts w:ascii="Times New Roman" w:hAnsi="Times New Roman" w:cs="Times New Roman"/>
          <w:sz w:val="24"/>
          <w:szCs w:val="24"/>
        </w:rPr>
        <w:t xml:space="preserve">ние сочинять короткие сказки на </w:t>
      </w:r>
      <w:r w:rsidRPr="004374DF">
        <w:rPr>
          <w:rFonts w:ascii="Times New Roman" w:hAnsi="Times New Roman" w:cs="Times New Roman"/>
          <w:sz w:val="24"/>
          <w:szCs w:val="24"/>
        </w:rPr>
        <w:t xml:space="preserve">заданную тему. </w:t>
      </w:r>
    </w:p>
    <w:p w:rsidR="004374DF" w:rsidRDefault="001539A2" w:rsidP="00167927">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Подготовка к</w:t>
      </w:r>
      <w:r w:rsidR="004374DF" w:rsidRPr="004374DF">
        <w:rPr>
          <w:rFonts w:ascii="Times New Roman" w:hAnsi="Times New Roman" w:cs="Times New Roman"/>
          <w:b/>
          <w:sz w:val="24"/>
          <w:szCs w:val="24"/>
        </w:rPr>
        <w:t xml:space="preserve"> обучению грамоте</w:t>
      </w:r>
      <w:r w:rsidR="004374DF" w:rsidRPr="004374DF">
        <w:rPr>
          <w:rFonts w:ascii="Times New Roman" w:hAnsi="Times New Roman" w:cs="Times New Roman"/>
          <w:sz w:val="24"/>
          <w:szCs w:val="24"/>
        </w:rPr>
        <w:t>. Дать представлени</w:t>
      </w:r>
      <w:r>
        <w:rPr>
          <w:rFonts w:ascii="Times New Roman" w:hAnsi="Times New Roman" w:cs="Times New Roman"/>
          <w:sz w:val="24"/>
          <w:szCs w:val="24"/>
        </w:rPr>
        <w:t>я о</w:t>
      </w:r>
      <w:r w:rsidR="004374DF" w:rsidRPr="004374DF">
        <w:rPr>
          <w:rFonts w:ascii="Times New Roman" w:hAnsi="Times New Roman" w:cs="Times New Roman"/>
          <w:sz w:val="24"/>
          <w:szCs w:val="24"/>
        </w:rPr>
        <w:t xml:space="preserve"> предложении (без грамматического определения). </w:t>
      </w:r>
    </w:p>
    <w:p w:rsidR="004374DF" w:rsidRDefault="001539A2" w:rsidP="004374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Упражнять в </w:t>
      </w:r>
      <w:r w:rsidR="004374DF" w:rsidRPr="004374DF">
        <w:rPr>
          <w:rFonts w:ascii="Times New Roman" w:hAnsi="Times New Roman" w:cs="Times New Roman"/>
          <w:sz w:val="24"/>
          <w:szCs w:val="24"/>
        </w:rPr>
        <w:t>составлении предложений, членении простых предложе</w:t>
      </w:r>
      <w:r>
        <w:rPr>
          <w:rFonts w:ascii="Times New Roman" w:hAnsi="Times New Roman" w:cs="Times New Roman"/>
          <w:sz w:val="24"/>
          <w:szCs w:val="24"/>
        </w:rPr>
        <w:t xml:space="preserve">ний (без союзов и предлогов) на слова с </w:t>
      </w:r>
      <w:r w:rsidR="004374DF" w:rsidRPr="004374DF">
        <w:rPr>
          <w:rFonts w:ascii="Times New Roman" w:hAnsi="Times New Roman" w:cs="Times New Roman"/>
          <w:sz w:val="24"/>
          <w:szCs w:val="24"/>
        </w:rPr>
        <w:t xml:space="preserve">указанием их последовательности. </w:t>
      </w:r>
    </w:p>
    <w:p w:rsidR="004374DF" w:rsidRDefault="001539A2" w:rsidP="004374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Учить детей делить двусложные и трехсложные слова с</w:t>
      </w:r>
      <w:r w:rsidR="004374DF" w:rsidRPr="004374DF">
        <w:rPr>
          <w:rFonts w:ascii="Times New Roman" w:hAnsi="Times New Roman" w:cs="Times New Roman"/>
          <w:sz w:val="24"/>
          <w:szCs w:val="24"/>
        </w:rPr>
        <w:t xml:space="preserve"> открытыми слогами</w:t>
      </w:r>
      <w:r>
        <w:rPr>
          <w:rFonts w:ascii="Times New Roman" w:hAnsi="Times New Roman" w:cs="Times New Roman"/>
          <w:sz w:val="24"/>
          <w:szCs w:val="24"/>
        </w:rPr>
        <w:t xml:space="preserve"> (наша Маша, малина, береза) на </w:t>
      </w:r>
      <w:r w:rsidR="004374DF" w:rsidRPr="004374DF">
        <w:rPr>
          <w:rFonts w:ascii="Times New Roman" w:hAnsi="Times New Roman" w:cs="Times New Roman"/>
          <w:sz w:val="24"/>
          <w:szCs w:val="24"/>
        </w:rPr>
        <w:t xml:space="preserve">части. </w:t>
      </w:r>
    </w:p>
    <w:p w:rsidR="004374DF" w:rsidRPr="00832090" w:rsidRDefault="001539A2" w:rsidP="0083209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Учить составлять слова из </w:t>
      </w:r>
      <w:r w:rsidR="004374DF" w:rsidRPr="004374DF">
        <w:rPr>
          <w:rFonts w:ascii="Times New Roman" w:hAnsi="Times New Roman" w:cs="Times New Roman"/>
          <w:sz w:val="24"/>
          <w:szCs w:val="24"/>
        </w:rPr>
        <w:t>слогов (устно). Учить выдел</w:t>
      </w:r>
      <w:r>
        <w:rPr>
          <w:rFonts w:ascii="Times New Roman" w:hAnsi="Times New Roman" w:cs="Times New Roman"/>
          <w:sz w:val="24"/>
          <w:szCs w:val="24"/>
        </w:rPr>
        <w:t xml:space="preserve">ять последовательность звуков в </w:t>
      </w:r>
      <w:r w:rsidR="00832090">
        <w:rPr>
          <w:rFonts w:ascii="Times New Roman" w:hAnsi="Times New Roman" w:cs="Times New Roman"/>
          <w:sz w:val="24"/>
          <w:szCs w:val="24"/>
        </w:rPr>
        <w:t>простых словах</w:t>
      </w:r>
    </w:p>
    <w:p w:rsidR="0050459E" w:rsidRPr="00832090" w:rsidRDefault="001539A2" w:rsidP="0050459E">
      <w:pPr>
        <w:spacing w:after="0" w:line="240" w:lineRule="auto"/>
        <w:jc w:val="center"/>
        <w:rPr>
          <w:rFonts w:ascii="Times New Roman" w:hAnsi="Times New Roman" w:cs="Times New Roman"/>
          <w:b/>
          <w:color w:val="000000" w:themeColor="text1"/>
          <w:sz w:val="24"/>
          <w:szCs w:val="24"/>
        </w:rPr>
      </w:pPr>
      <w:r w:rsidRPr="00832090">
        <w:rPr>
          <w:rFonts w:ascii="Times New Roman" w:hAnsi="Times New Roman" w:cs="Times New Roman"/>
          <w:b/>
          <w:sz w:val="24"/>
          <w:szCs w:val="24"/>
        </w:rPr>
        <w:t>Приобщение к</w:t>
      </w:r>
      <w:r w:rsidR="009C10CC">
        <w:rPr>
          <w:rFonts w:ascii="Times New Roman" w:hAnsi="Times New Roman" w:cs="Times New Roman"/>
          <w:b/>
          <w:sz w:val="24"/>
          <w:szCs w:val="24"/>
        </w:rPr>
        <w:t xml:space="preserve"> </w:t>
      </w:r>
      <w:r w:rsidR="004374DF" w:rsidRPr="00832090">
        <w:rPr>
          <w:rFonts w:ascii="Times New Roman" w:hAnsi="Times New Roman" w:cs="Times New Roman"/>
          <w:b/>
          <w:sz w:val="24"/>
          <w:szCs w:val="24"/>
        </w:rPr>
        <w:t>художественной литературе</w:t>
      </w:r>
      <w:r w:rsidR="0050459E" w:rsidRPr="00832090">
        <w:rPr>
          <w:rFonts w:ascii="Times New Roman" w:hAnsi="Times New Roman" w:cs="Times New Roman"/>
          <w:b/>
          <w:color w:val="000000" w:themeColor="text1"/>
          <w:sz w:val="24"/>
          <w:szCs w:val="24"/>
        </w:rPr>
        <w:t xml:space="preserve"> </w:t>
      </w:r>
    </w:p>
    <w:p w:rsidR="0050459E" w:rsidRPr="00B062D0" w:rsidRDefault="0050459E" w:rsidP="0050459E">
      <w:pPr>
        <w:spacing w:after="0" w:line="240" w:lineRule="auto"/>
        <w:ind w:firstLine="708"/>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 xml:space="preserve">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 </w:t>
      </w:r>
    </w:p>
    <w:p w:rsidR="0050459E" w:rsidRPr="00B062D0" w:rsidRDefault="0050459E" w:rsidP="0050459E">
      <w:pPr>
        <w:spacing w:after="0" w:line="240" w:lineRule="auto"/>
        <w:ind w:firstLine="708"/>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 xml:space="preserve">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 </w:t>
      </w:r>
    </w:p>
    <w:p w:rsidR="0050459E" w:rsidRPr="00B062D0" w:rsidRDefault="0050459E" w:rsidP="0050459E">
      <w:pPr>
        <w:spacing w:after="0" w:line="240" w:lineRule="auto"/>
        <w:ind w:firstLine="708"/>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 xml:space="preserve">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 </w:t>
      </w:r>
    </w:p>
    <w:p w:rsidR="0050459E" w:rsidRPr="00B062D0" w:rsidRDefault="0050459E" w:rsidP="0050459E">
      <w:pPr>
        <w:spacing w:after="0" w:line="240" w:lineRule="auto"/>
        <w:ind w:firstLine="708"/>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 xml:space="preserve">Продолжать совершенствовать художественно-речевые исполнительские навыки детей при чтении стихотворений, в драматизациях (эмоциональность исполнения, </w:t>
      </w:r>
      <w:r w:rsidRPr="00B062D0">
        <w:rPr>
          <w:rFonts w:ascii="Times New Roman" w:hAnsi="Times New Roman" w:cs="Times New Roman"/>
          <w:color w:val="000000" w:themeColor="text1"/>
          <w:sz w:val="24"/>
          <w:szCs w:val="24"/>
        </w:rPr>
        <w:lastRenderedPageBreak/>
        <w:t xml:space="preserve">естественность поведения, умение интонацией, жестом, мимикой передать свое отношение к содержанию литературной фразы). </w:t>
      </w:r>
    </w:p>
    <w:p w:rsidR="0050459E" w:rsidRPr="00B062D0" w:rsidRDefault="0050459E" w:rsidP="0050459E">
      <w:pPr>
        <w:spacing w:after="0" w:line="240" w:lineRule="auto"/>
        <w:ind w:firstLine="708"/>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 xml:space="preserve">Помогать детям объяснять основные различия между литературными жанрами: сказкой, рассказом, стихотворением. </w:t>
      </w:r>
    </w:p>
    <w:p w:rsidR="0050459E" w:rsidRPr="00B062D0" w:rsidRDefault="0050459E" w:rsidP="0050459E">
      <w:pPr>
        <w:spacing w:after="0" w:line="240" w:lineRule="auto"/>
        <w:ind w:firstLine="708"/>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 xml:space="preserve">Продолжать знакомить детей с иллюстрациями известных художников. </w:t>
      </w:r>
    </w:p>
    <w:p w:rsidR="002F4E84" w:rsidRPr="00B062D0" w:rsidRDefault="002F4E84" w:rsidP="00CE43FE">
      <w:pPr>
        <w:widowControl w:val="0"/>
        <w:autoSpaceDE w:val="0"/>
        <w:autoSpaceDN w:val="0"/>
        <w:adjustRightInd w:val="0"/>
        <w:spacing w:after="0" w:line="240" w:lineRule="auto"/>
        <w:ind w:left="300" w:firstLine="714"/>
        <w:jc w:val="center"/>
        <w:rPr>
          <w:rFonts w:ascii="Times New Roman" w:hAnsi="Times New Roman" w:cs="Times New Roman"/>
          <w:color w:val="000000" w:themeColor="text1"/>
          <w:sz w:val="24"/>
          <w:szCs w:val="24"/>
        </w:rPr>
      </w:pPr>
      <w:r w:rsidRPr="00B062D0">
        <w:rPr>
          <w:rFonts w:ascii="Times New Roman" w:hAnsi="Times New Roman" w:cs="Times New Roman"/>
          <w:b/>
          <w:bCs/>
          <w:iCs/>
          <w:color w:val="000000" w:themeColor="text1"/>
          <w:sz w:val="24"/>
          <w:szCs w:val="24"/>
        </w:rPr>
        <w:t>Региональный компонент</w:t>
      </w:r>
    </w:p>
    <w:p w:rsidR="002F4E84" w:rsidRPr="00845C04" w:rsidRDefault="002F4E84" w:rsidP="00832090">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Знакомство с творчеством детских писателей и поэтов Белгородской области (поэтессой Е.Н.</w:t>
      </w:r>
      <w:r w:rsidR="00492B4C">
        <w:rPr>
          <w:rFonts w:ascii="Times New Roman" w:hAnsi="Times New Roman" w:cs="Times New Roman"/>
          <w:color w:val="000000" w:themeColor="text1"/>
          <w:sz w:val="24"/>
          <w:szCs w:val="24"/>
        </w:rPr>
        <w:t xml:space="preserve"> </w:t>
      </w:r>
      <w:r w:rsidRPr="00B062D0">
        <w:rPr>
          <w:rFonts w:ascii="Times New Roman" w:hAnsi="Times New Roman" w:cs="Times New Roman"/>
          <w:color w:val="000000" w:themeColor="text1"/>
          <w:sz w:val="24"/>
          <w:szCs w:val="24"/>
        </w:rPr>
        <w:t>Новиковой, с творчеством детского писателя</w:t>
      </w:r>
      <w:r w:rsidR="00E35193">
        <w:rPr>
          <w:rFonts w:ascii="Times New Roman" w:hAnsi="Times New Roman" w:cs="Times New Roman"/>
          <w:color w:val="000000" w:themeColor="text1"/>
          <w:sz w:val="24"/>
          <w:szCs w:val="24"/>
        </w:rPr>
        <w:t xml:space="preserve"> </w:t>
      </w:r>
      <w:r w:rsidR="00BE222F">
        <w:rPr>
          <w:rFonts w:ascii="Times New Roman" w:hAnsi="Times New Roman" w:cs="Times New Roman"/>
          <w:color w:val="000000" w:themeColor="text1"/>
          <w:sz w:val="24"/>
          <w:szCs w:val="24"/>
        </w:rPr>
        <w:t>В. Ш</w:t>
      </w:r>
      <w:r w:rsidR="00E35193">
        <w:rPr>
          <w:rFonts w:ascii="Times New Roman" w:hAnsi="Times New Roman" w:cs="Times New Roman"/>
          <w:color w:val="000000" w:themeColor="text1"/>
          <w:sz w:val="24"/>
          <w:szCs w:val="24"/>
        </w:rPr>
        <w:t>аповалова,</w:t>
      </w:r>
      <w:r w:rsidR="003A12F0">
        <w:rPr>
          <w:rFonts w:ascii="Times New Roman" w:hAnsi="Times New Roman" w:cs="Times New Roman"/>
          <w:color w:val="000000" w:themeColor="text1"/>
          <w:sz w:val="24"/>
          <w:szCs w:val="24"/>
        </w:rPr>
        <w:t xml:space="preserve"> </w:t>
      </w:r>
      <w:r w:rsidR="00E35193">
        <w:rPr>
          <w:rFonts w:ascii="Times New Roman" w:hAnsi="Times New Roman" w:cs="Times New Roman"/>
          <w:color w:val="000000" w:themeColor="text1"/>
          <w:sz w:val="24"/>
          <w:szCs w:val="24"/>
        </w:rPr>
        <w:t xml:space="preserve">Н. </w:t>
      </w:r>
      <w:r w:rsidRPr="00B062D0">
        <w:rPr>
          <w:rFonts w:ascii="Times New Roman" w:hAnsi="Times New Roman" w:cs="Times New Roman"/>
          <w:color w:val="000000" w:themeColor="text1"/>
          <w:sz w:val="24"/>
          <w:szCs w:val="24"/>
        </w:rPr>
        <w:t>Молчанова</w:t>
      </w:r>
      <w:r w:rsidR="00D54E45">
        <w:rPr>
          <w:rFonts w:ascii="Times New Roman" w:hAnsi="Times New Roman" w:cs="Times New Roman"/>
          <w:color w:val="000000" w:themeColor="text1"/>
          <w:sz w:val="24"/>
          <w:szCs w:val="24"/>
        </w:rPr>
        <w:t xml:space="preserve"> </w:t>
      </w:r>
      <w:r w:rsidR="00D54E45" w:rsidRPr="00072D3D">
        <w:rPr>
          <w:rFonts w:ascii="Times New Roman" w:hAnsi="Times New Roman" w:cs="Times New Roman"/>
          <w:sz w:val="24"/>
          <w:szCs w:val="24"/>
        </w:rPr>
        <w:t>и др.</w:t>
      </w:r>
      <w:r w:rsidRPr="00072D3D">
        <w:rPr>
          <w:rFonts w:ascii="Times New Roman" w:hAnsi="Times New Roman" w:cs="Times New Roman"/>
          <w:sz w:val="24"/>
          <w:szCs w:val="24"/>
        </w:rPr>
        <w:t>).</w:t>
      </w:r>
    </w:p>
    <w:p w:rsidR="0004073C" w:rsidRDefault="0004073C" w:rsidP="00832090">
      <w:pPr>
        <w:spacing w:after="0" w:line="240" w:lineRule="auto"/>
        <w:ind w:firstLine="709"/>
        <w:jc w:val="center"/>
        <w:rPr>
          <w:rFonts w:ascii="Times New Roman" w:eastAsia="Calibri" w:hAnsi="Times New Roman" w:cs="Times New Roman"/>
          <w:b/>
          <w:color w:val="000000" w:themeColor="text1"/>
          <w:sz w:val="24"/>
          <w:szCs w:val="24"/>
          <w:lang w:eastAsia="ru-RU"/>
        </w:rPr>
      </w:pPr>
    </w:p>
    <w:p w:rsidR="00497AE4" w:rsidRPr="00B062D0" w:rsidRDefault="005B1F45" w:rsidP="00832090">
      <w:pPr>
        <w:spacing w:after="0" w:line="240" w:lineRule="auto"/>
        <w:ind w:firstLine="709"/>
        <w:jc w:val="center"/>
        <w:rPr>
          <w:rFonts w:ascii="Times New Roman" w:eastAsia="Times New Roman" w:hAnsi="Times New Roman" w:cs="Times New Roman"/>
          <w:b/>
          <w:color w:val="000000" w:themeColor="text1"/>
          <w:sz w:val="24"/>
          <w:szCs w:val="24"/>
          <w:lang w:eastAsia="ru-RU"/>
        </w:rPr>
      </w:pPr>
      <w:r w:rsidRPr="00B062D0">
        <w:rPr>
          <w:rFonts w:ascii="Times New Roman" w:eastAsia="Calibri" w:hAnsi="Times New Roman" w:cs="Times New Roman"/>
          <w:b/>
          <w:color w:val="000000" w:themeColor="text1"/>
          <w:sz w:val="24"/>
          <w:szCs w:val="24"/>
          <w:lang w:eastAsia="ru-RU"/>
        </w:rPr>
        <w:t>2.1.4.</w:t>
      </w:r>
      <w:r w:rsidR="002F4E84" w:rsidRPr="00B062D0">
        <w:rPr>
          <w:rFonts w:ascii="Times New Roman" w:eastAsia="Calibri" w:hAnsi="Times New Roman" w:cs="Times New Roman"/>
          <w:b/>
          <w:color w:val="000000" w:themeColor="text1"/>
          <w:sz w:val="24"/>
          <w:szCs w:val="24"/>
          <w:lang w:eastAsia="ru-RU"/>
        </w:rPr>
        <w:t xml:space="preserve"> Образовательная область</w:t>
      </w:r>
      <w:r w:rsidR="00497AE4" w:rsidRPr="00B062D0">
        <w:rPr>
          <w:rFonts w:ascii="Times New Roman" w:eastAsia="Calibri" w:hAnsi="Times New Roman" w:cs="Times New Roman"/>
          <w:b/>
          <w:color w:val="000000" w:themeColor="text1"/>
          <w:sz w:val="24"/>
          <w:szCs w:val="24"/>
          <w:lang w:eastAsia="ru-RU"/>
        </w:rPr>
        <w:t xml:space="preserve"> «Художественно - эстетическое развитие»</w:t>
      </w:r>
    </w:p>
    <w:p w:rsidR="003A12F0" w:rsidRPr="00832090" w:rsidRDefault="003A12F0" w:rsidP="00832090">
      <w:pPr>
        <w:shd w:val="clear" w:color="auto" w:fill="FFFFFF"/>
        <w:spacing w:after="0" w:line="240" w:lineRule="auto"/>
        <w:ind w:firstLine="709"/>
        <w:jc w:val="both"/>
        <w:rPr>
          <w:rFonts w:ascii="Times New Roman" w:hAnsi="Times New Roman" w:cs="Times New Roman"/>
          <w:bCs/>
          <w:color w:val="000000" w:themeColor="text1"/>
          <w:sz w:val="24"/>
          <w:szCs w:val="24"/>
        </w:rPr>
      </w:pPr>
      <w:r w:rsidRPr="003A12F0">
        <w:rPr>
          <w:rFonts w:ascii="Times New Roman" w:hAnsi="Times New Roman" w:cs="Times New Roman"/>
          <w:sz w:val="24"/>
          <w:szCs w:val="24"/>
        </w:rPr>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rsidR="002064A5" w:rsidRPr="00832090" w:rsidRDefault="002064A5" w:rsidP="002064A5">
      <w:pPr>
        <w:spacing w:after="0" w:line="240" w:lineRule="auto"/>
        <w:jc w:val="center"/>
        <w:rPr>
          <w:rFonts w:ascii="Times New Roman" w:hAnsi="Times New Roman" w:cs="Times New Roman"/>
          <w:b/>
          <w:color w:val="000000" w:themeColor="text1"/>
          <w:sz w:val="24"/>
          <w:szCs w:val="24"/>
        </w:rPr>
      </w:pPr>
      <w:r w:rsidRPr="00832090">
        <w:rPr>
          <w:rFonts w:ascii="Times New Roman" w:hAnsi="Times New Roman" w:cs="Times New Roman"/>
          <w:b/>
          <w:color w:val="000000" w:themeColor="text1"/>
          <w:sz w:val="24"/>
          <w:szCs w:val="24"/>
        </w:rPr>
        <w:t>Приобщение к искусству</w:t>
      </w:r>
    </w:p>
    <w:p w:rsidR="003A12F0" w:rsidRDefault="003A12F0" w:rsidP="003A12F0">
      <w:pPr>
        <w:spacing w:after="0" w:line="240" w:lineRule="auto"/>
        <w:ind w:firstLine="709"/>
        <w:jc w:val="both"/>
        <w:rPr>
          <w:rFonts w:ascii="Times New Roman" w:hAnsi="Times New Roman" w:cs="Times New Roman"/>
          <w:sz w:val="24"/>
          <w:szCs w:val="24"/>
        </w:rPr>
      </w:pPr>
      <w:r w:rsidRPr="003A12F0">
        <w:rPr>
          <w:rFonts w:ascii="Times New Roman" w:hAnsi="Times New Roman" w:cs="Times New Roman"/>
          <w:sz w:val="24"/>
          <w:szCs w:val="24"/>
        </w:rPr>
        <w:t>Развивать эстетическое восприятие, художественный вкус, эстетическое отношение</w:t>
      </w:r>
      <w:r w:rsidR="001539A2">
        <w:rPr>
          <w:rFonts w:ascii="Times New Roman" w:hAnsi="Times New Roman" w:cs="Times New Roman"/>
          <w:sz w:val="24"/>
          <w:szCs w:val="24"/>
        </w:rPr>
        <w:t xml:space="preserve"> к окружающему, к искусству и</w:t>
      </w:r>
      <w:r w:rsidRPr="003A12F0">
        <w:rPr>
          <w:rFonts w:ascii="Times New Roman" w:hAnsi="Times New Roman" w:cs="Times New Roman"/>
          <w:sz w:val="24"/>
          <w:szCs w:val="24"/>
        </w:rPr>
        <w:t xml:space="preserve"> художественной деятельности; умение самостоятельно со</w:t>
      </w:r>
      <w:r w:rsidR="001539A2">
        <w:rPr>
          <w:rFonts w:ascii="Times New Roman" w:hAnsi="Times New Roman" w:cs="Times New Roman"/>
          <w:sz w:val="24"/>
          <w:szCs w:val="24"/>
        </w:rPr>
        <w:t>здавать художественные образы в</w:t>
      </w:r>
      <w:r w:rsidRPr="003A12F0">
        <w:rPr>
          <w:rFonts w:ascii="Times New Roman" w:hAnsi="Times New Roman" w:cs="Times New Roman"/>
          <w:sz w:val="24"/>
          <w:szCs w:val="24"/>
        </w:rPr>
        <w:t xml:space="preserve"> разных видах деятельности. Поощрять активное уч</w:t>
      </w:r>
      <w:r w:rsidR="001539A2">
        <w:rPr>
          <w:rFonts w:ascii="Times New Roman" w:hAnsi="Times New Roman" w:cs="Times New Roman"/>
          <w:sz w:val="24"/>
          <w:szCs w:val="24"/>
        </w:rPr>
        <w:t>астие детей в</w:t>
      </w:r>
      <w:r w:rsidRPr="003A12F0">
        <w:rPr>
          <w:rFonts w:ascii="Times New Roman" w:hAnsi="Times New Roman" w:cs="Times New Roman"/>
          <w:sz w:val="24"/>
          <w:szCs w:val="24"/>
        </w:rPr>
        <w:t xml:space="preserve"> художественной деятельн</w:t>
      </w:r>
      <w:r w:rsidR="001539A2">
        <w:rPr>
          <w:rFonts w:ascii="Times New Roman" w:hAnsi="Times New Roman" w:cs="Times New Roman"/>
          <w:sz w:val="24"/>
          <w:szCs w:val="24"/>
        </w:rPr>
        <w:t>ости по собственному желанию и</w:t>
      </w:r>
      <w:r w:rsidRPr="003A12F0">
        <w:rPr>
          <w:rFonts w:ascii="Times New Roman" w:hAnsi="Times New Roman" w:cs="Times New Roman"/>
          <w:sz w:val="24"/>
          <w:szCs w:val="24"/>
        </w:rPr>
        <w:t xml:space="preserve"> под руководством взрослого. </w:t>
      </w:r>
    </w:p>
    <w:p w:rsidR="003A12F0" w:rsidRDefault="001539A2" w:rsidP="003A12F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Знакомить с историей и </w:t>
      </w:r>
      <w:r w:rsidR="003A12F0" w:rsidRPr="003A12F0">
        <w:rPr>
          <w:rFonts w:ascii="Times New Roman" w:hAnsi="Times New Roman" w:cs="Times New Roman"/>
          <w:sz w:val="24"/>
          <w:szCs w:val="24"/>
        </w:rPr>
        <w:t>видами искусства (декоративно-прикладное, изобразительное искусство, литература, музыка, архитектура, театр, танец, кино, цирк); формиров</w:t>
      </w:r>
      <w:r>
        <w:rPr>
          <w:rFonts w:ascii="Times New Roman" w:hAnsi="Times New Roman" w:cs="Times New Roman"/>
          <w:sz w:val="24"/>
          <w:szCs w:val="24"/>
        </w:rPr>
        <w:t>ать умение различать народное и</w:t>
      </w:r>
      <w:r w:rsidR="003A12F0" w:rsidRPr="003A12F0">
        <w:rPr>
          <w:rFonts w:ascii="Times New Roman" w:hAnsi="Times New Roman" w:cs="Times New Roman"/>
          <w:sz w:val="24"/>
          <w:szCs w:val="24"/>
        </w:rPr>
        <w:t xml:space="preserve"> профессиональное искусство. Воспитыват</w:t>
      </w:r>
      <w:r>
        <w:rPr>
          <w:rFonts w:ascii="Times New Roman" w:hAnsi="Times New Roman" w:cs="Times New Roman"/>
          <w:sz w:val="24"/>
          <w:szCs w:val="24"/>
        </w:rPr>
        <w:t xml:space="preserve">ь любовь и бережное отношение к </w:t>
      </w:r>
      <w:r w:rsidR="003A12F0" w:rsidRPr="003A12F0">
        <w:rPr>
          <w:rFonts w:ascii="Times New Roman" w:hAnsi="Times New Roman" w:cs="Times New Roman"/>
          <w:sz w:val="24"/>
          <w:szCs w:val="24"/>
        </w:rPr>
        <w:t xml:space="preserve">произведениям искусства. </w:t>
      </w:r>
    </w:p>
    <w:p w:rsidR="003A12F0" w:rsidRDefault="003A12F0" w:rsidP="003A12F0">
      <w:pPr>
        <w:spacing w:after="0" w:line="240" w:lineRule="auto"/>
        <w:ind w:firstLine="709"/>
        <w:jc w:val="both"/>
        <w:rPr>
          <w:rFonts w:ascii="Times New Roman" w:hAnsi="Times New Roman" w:cs="Times New Roman"/>
          <w:sz w:val="24"/>
          <w:szCs w:val="24"/>
        </w:rPr>
      </w:pPr>
      <w:r w:rsidRPr="003A12F0">
        <w:rPr>
          <w:rFonts w:ascii="Times New Roman" w:hAnsi="Times New Roman" w:cs="Times New Roman"/>
          <w:sz w:val="24"/>
          <w:szCs w:val="24"/>
        </w:rPr>
        <w:t>Формировать основы художественной</w:t>
      </w:r>
      <w:r w:rsidR="001539A2">
        <w:rPr>
          <w:rFonts w:ascii="Times New Roman" w:hAnsi="Times New Roman" w:cs="Times New Roman"/>
          <w:sz w:val="24"/>
          <w:szCs w:val="24"/>
        </w:rPr>
        <w:t xml:space="preserve"> культуры, закреплять знания об </w:t>
      </w:r>
      <w:r w:rsidRPr="003A12F0">
        <w:rPr>
          <w:rFonts w:ascii="Times New Roman" w:hAnsi="Times New Roman" w:cs="Times New Roman"/>
          <w:sz w:val="24"/>
          <w:szCs w:val="24"/>
        </w:rPr>
        <w:t>искусстве как виде творческой деятельности людей, организовать посещение выставки, те</w:t>
      </w:r>
      <w:r w:rsidR="001539A2">
        <w:rPr>
          <w:rFonts w:ascii="Times New Roman" w:hAnsi="Times New Roman" w:cs="Times New Roman"/>
          <w:sz w:val="24"/>
          <w:szCs w:val="24"/>
        </w:rPr>
        <w:t xml:space="preserve">атра, музея, цирка (совместно с </w:t>
      </w:r>
      <w:r w:rsidRPr="003A12F0">
        <w:rPr>
          <w:rFonts w:ascii="Times New Roman" w:hAnsi="Times New Roman" w:cs="Times New Roman"/>
          <w:sz w:val="24"/>
          <w:szCs w:val="24"/>
        </w:rPr>
        <w:t xml:space="preserve">родителями). </w:t>
      </w:r>
      <w:r w:rsidR="001539A2">
        <w:rPr>
          <w:rFonts w:ascii="Times New Roman" w:hAnsi="Times New Roman" w:cs="Times New Roman"/>
          <w:sz w:val="24"/>
          <w:szCs w:val="24"/>
        </w:rPr>
        <w:t xml:space="preserve">Расширять представления детей о </w:t>
      </w:r>
      <w:r w:rsidRPr="003A12F0">
        <w:rPr>
          <w:rFonts w:ascii="Times New Roman" w:hAnsi="Times New Roman" w:cs="Times New Roman"/>
          <w:sz w:val="24"/>
          <w:szCs w:val="24"/>
        </w:rPr>
        <w:t>творческих профессиях (художник, композитор, артист, танцор, певец, пианист, скрипач, режиссер</w:t>
      </w:r>
      <w:r w:rsidR="001539A2">
        <w:rPr>
          <w:rFonts w:ascii="Times New Roman" w:hAnsi="Times New Roman" w:cs="Times New Roman"/>
          <w:sz w:val="24"/>
          <w:szCs w:val="24"/>
        </w:rPr>
        <w:t xml:space="preserve">, директор театра, архитектор и </w:t>
      </w:r>
      <w:r w:rsidRPr="003A12F0">
        <w:rPr>
          <w:rFonts w:ascii="Times New Roman" w:hAnsi="Times New Roman" w:cs="Times New Roman"/>
          <w:sz w:val="24"/>
          <w:szCs w:val="24"/>
        </w:rPr>
        <w:t xml:space="preserve">т.п.). </w:t>
      </w:r>
    </w:p>
    <w:p w:rsidR="003A12F0" w:rsidRDefault="003A12F0" w:rsidP="003A12F0">
      <w:pPr>
        <w:spacing w:after="0" w:line="240" w:lineRule="auto"/>
        <w:ind w:firstLine="709"/>
        <w:jc w:val="both"/>
        <w:rPr>
          <w:rFonts w:ascii="Times New Roman" w:hAnsi="Times New Roman" w:cs="Times New Roman"/>
          <w:sz w:val="24"/>
          <w:szCs w:val="24"/>
        </w:rPr>
      </w:pPr>
      <w:r w:rsidRPr="003A12F0">
        <w:rPr>
          <w:rFonts w:ascii="Times New Roman" w:hAnsi="Times New Roman" w:cs="Times New Roman"/>
          <w:sz w:val="24"/>
          <w:szCs w:val="24"/>
        </w:rPr>
        <w:t>Формировать предс</w:t>
      </w:r>
      <w:r w:rsidR="001539A2">
        <w:rPr>
          <w:rFonts w:ascii="Times New Roman" w:hAnsi="Times New Roman" w:cs="Times New Roman"/>
          <w:sz w:val="24"/>
          <w:szCs w:val="24"/>
        </w:rPr>
        <w:t xml:space="preserve">тавление о </w:t>
      </w:r>
      <w:r w:rsidRPr="003A12F0">
        <w:rPr>
          <w:rFonts w:ascii="Times New Roman" w:hAnsi="Times New Roman" w:cs="Times New Roman"/>
          <w:sz w:val="24"/>
          <w:szCs w:val="24"/>
        </w:rPr>
        <w:t>значении органов чувств человека для художественной деятельности, формировать ум</w:t>
      </w:r>
      <w:r w:rsidR="001539A2">
        <w:rPr>
          <w:rFonts w:ascii="Times New Roman" w:hAnsi="Times New Roman" w:cs="Times New Roman"/>
          <w:sz w:val="24"/>
          <w:szCs w:val="24"/>
        </w:rPr>
        <w:t>ение соотносить органы чувств с</w:t>
      </w:r>
      <w:r w:rsidRPr="003A12F0">
        <w:rPr>
          <w:rFonts w:ascii="Times New Roman" w:hAnsi="Times New Roman" w:cs="Times New Roman"/>
          <w:sz w:val="24"/>
          <w:szCs w:val="24"/>
        </w:rPr>
        <w:t xml:space="preserve"> видами искусства (музыку слушают, картин</w:t>
      </w:r>
      <w:r w:rsidR="001539A2">
        <w:rPr>
          <w:rFonts w:ascii="Times New Roman" w:hAnsi="Times New Roman" w:cs="Times New Roman"/>
          <w:sz w:val="24"/>
          <w:szCs w:val="24"/>
        </w:rPr>
        <w:t xml:space="preserve">ы рассматривают, стихи читают и слушают и </w:t>
      </w:r>
      <w:r w:rsidRPr="003A12F0">
        <w:rPr>
          <w:rFonts w:ascii="Times New Roman" w:hAnsi="Times New Roman" w:cs="Times New Roman"/>
          <w:sz w:val="24"/>
          <w:szCs w:val="24"/>
        </w:rPr>
        <w:t xml:space="preserve">т.д.). Расширять знания детей об основных видах изобразительного искусства (живопись, графика, скульптура), развивать художественное восприятие, расширять первичные представления об основных живописных жанрах (портрет, пейзаж, натюрморт, батальная и жанровая живопись). </w:t>
      </w:r>
    </w:p>
    <w:p w:rsidR="003A12F0" w:rsidRDefault="001539A2" w:rsidP="003A12F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Продолжать знакомить детей с</w:t>
      </w:r>
      <w:r w:rsidR="003A12F0" w:rsidRPr="003A12F0">
        <w:rPr>
          <w:rFonts w:ascii="Times New Roman" w:hAnsi="Times New Roman" w:cs="Times New Roman"/>
          <w:sz w:val="24"/>
          <w:szCs w:val="24"/>
        </w:rPr>
        <w:t xml:space="preserve"> произведениями живопис</w:t>
      </w:r>
      <w:r>
        <w:rPr>
          <w:rFonts w:ascii="Times New Roman" w:hAnsi="Times New Roman" w:cs="Times New Roman"/>
          <w:sz w:val="24"/>
          <w:szCs w:val="24"/>
        </w:rPr>
        <w:t>и: И. Шишкин («Рожь», «Утро в сосновом лесу»), И.</w:t>
      </w:r>
      <w:r w:rsidR="003A12F0" w:rsidRPr="003A12F0">
        <w:rPr>
          <w:rFonts w:ascii="Times New Roman" w:hAnsi="Times New Roman" w:cs="Times New Roman"/>
          <w:sz w:val="24"/>
          <w:szCs w:val="24"/>
        </w:rPr>
        <w:t xml:space="preserve"> Левитан («Золотая осень», «Ма</w:t>
      </w:r>
      <w:r>
        <w:rPr>
          <w:rFonts w:ascii="Times New Roman" w:hAnsi="Times New Roman" w:cs="Times New Roman"/>
          <w:sz w:val="24"/>
          <w:szCs w:val="24"/>
        </w:rPr>
        <w:t xml:space="preserve">рт», «Весна. Большая вода»), А. </w:t>
      </w:r>
      <w:r w:rsidR="003A12F0" w:rsidRPr="003A12F0">
        <w:rPr>
          <w:rFonts w:ascii="Times New Roman" w:hAnsi="Times New Roman" w:cs="Times New Roman"/>
          <w:sz w:val="24"/>
          <w:szCs w:val="24"/>
        </w:rPr>
        <w:t>Саврасов («Грачи прилетели»), А. Пластов («Полдень», «Летом», «Сенокос»), В. Васнецов («Аленушка», «Богатыри», «Иван</w:t>
      </w:r>
      <w:r w:rsidR="009C10CC">
        <w:rPr>
          <w:rFonts w:ascii="Times New Roman" w:hAnsi="Times New Roman" w:cs="Times New Roman"/>
          <w:sz w:val="24"/>
          <w:szCs w:val="24"/>
        </w:rPr>
        <w:t xml:space="preserve"> Ц</w:t>
      </w:r>
      <w:r w:rsidR="003A12F0" w:rsidRPr="003A12F0">
        <w:rPr>
          <w:rFonts w:ascii="Times New Roman" w:hAnsi="Times New Roman" w:cs="Times New Roman"/>
          <w:sz w:val="24"/>
          <w:szCs w:val="24"/>
        </w:rPr>
        <w:t>аревич н</w:t>
      </w:r>
      <w:r>
        <w:rPr>
          <w:rFonts w:ascii="Times New Roman" w:hAnsi="Times New Roman" w:cs="Times New Roman"/>
          <w:sz w:val="24"/>
          <w:szCs w:val="24"/>
        </w:rPr>
        <w:t>а Сером волке») и др. Расширять представления о</w:t>
      </w:r>
      <w:r w:rsidR="003A12F0" w:rsidRPr="003A12F0">
        <w:rPr>
          <w:rFonts w:ascii="Times New Roman" w:hAnsi="Times New Roman" w:cs="Times New Roman"/>
          <w:sz w:val="24"/>
          <w:szCs w:val="24"/>
        </w:rPr>
        <w:t xml:space="preserve"> художниках — </w:t>
      </w:r>
      <w:r>
        <w:rPr>
          <w:rFonts w:ascii="Times New Roman" w:hAnsi="Times New Roman" w:cs="Times New Roman"/>
          <w:sz w:val="24"/>
          <w:szCs w:val="24"/>
        </w:rPr>
        <w:t xml:space="preserve">иллюстраторах детской книги (И. </w:t>
      </w:r>
      <w:r w:rsidR="003A12F0" w:rsidRPr="003A12F0">
        <w:rPr>
          <w:rFonts w:ascii="Times New Roman" w:hAnsi="Times New Roman" w:cs="Times New Roman"/>
          <w:sz w:val="24"/>
          <w:szCs w:val="24"/>
        </w:rPr>
        <w:t>Билибин, Ю. Васнецо</w:t>
      </w:r>
      <w:r>
        <w:rPr>
          <w:rFonts w:ascii="Times New Roman" w:hAnsi="Times New Roman" w:cs="Times New Roman"/>
          <w:sz w:val="24"/>
          <w:szCs w:val="24"/>
        </w:rPr>
        <w:t xml:space="preserve">в, В. Конашевич, В. Лебедев, Т. Маврина, Е. Чарушин и </w:t>
      </w:r>
      <w:r w:rsidR="003A12F0" w:rsidRPr="003A12F0">
        <w:rPr>
          <w:rFonts w:ascii="Times New Roman" w:hAnsi="Times New Roman" w:cs="Times New Roman"/>
          <w:sz w:val="24"/>
          <w:szCs w:val="24"/>
        </w:rPr>
        <w:t xml:space="preserve">др.). </w:t>
      </w:r>
    </w:p>
    <w:p w:rsidR="003A12F0" w:rsidRDefault="001539A2" w:rsidP="003A12F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Обогащать представления о </w:t>
      </w:r>
      <w:r w:rsidR="003A12F0" w:rsidRPr="003A12F0">
        <w:rPr>
          <w:rFonts w:ascii="Times New Roman" w:hAnsi="Times New Roman" w:cs="Times New Roman"/>
          <w:sz w:val="24"/>
          <w:szCs w:val="24"/>
        </w:rPr>
        <w:t>скульптуре малых форм, выделяя образные средства выразительности (форму, пропорции, цвет, харак</w:t>
      </w:r>
      <w:r>
        <w:rPr>
          <w:rFonts w:ascii="Times New Roman" w:hAnsi="Times New Roman" w:cs="Times New Roman"/>
          <w:sz w:val="24"/>
          <w:szCs w:val="24"/>
        </w:rPr>
        <w:t xml:space="preserve">терные детали, позы, движения и </w:t>
      </w:r>
      <w:r w:rsidR="003A12F0" w:rsidRPr="003A12F0">
        <w:rPr>
          <w:rFonts w:ascii="Times New Roman" w:hAnsi="Times New Roman" w:cs="Times New Roman"/>
          <w:sz w:val="24"/>
          <w:szCs w:val="24"/>
        </w:rPr>
        <w:t>др.).</w:t>
      </w:r>
    </w:p>
    <w:p w:rsidR="003A12F0" w:rsidRDefault="001539A2" w:rsidP="003A12F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Продолжать знакомить с </w:t>
      </w:r>
      <w:r w:rsidR="003A12F0" w:rsidRPr="003A12F0">
        <w:rPr>
          <w:rFonts w:ascii="Times New Roman" w:hAnsi="Times New Roman" w:cs="Times New Roman"/>
          <w:sz w:val="24"/>
          <w:szCs w:val="24"/>
        </w:rPr>
        <w:t>народным декоративно-прикладным искусством (гжельская, хохломская, жо</w:t>
      </w:r>
      <w:r>
        <w:rPr>
          <w:rFonts w:ascii="Times New Roman" w:hAnsi="Times New Roman" w:cs="Times New Roman"/>
          <w:sz w:val="24"/>
          <w:szCs w:val="24"/>
        </w:rPr>
        <w:t xml:space="preserve">стовская, мезенская роспись), с </w:t>
      </w:r>
      <w:r w:rsidR="003A12F0" w:rsidRPr="003A12F0">
        <w:rPr>
          <w:rFonts w:ascii="Times New Roman" w:hAnsi="Times New Roman" w:cs="Times New Roman"/>
          <w:sz w:val="24"/>
          <w:szCs w:val="24"/>
        </w:rPr>
        <w:t>керамическими изделиями, народными игрушками.</w:t>
      </w:r>
    </w:p>
    <w:p w:rsidR="003A12F0" w:rsidRDefault="003A12F0" w:rsidP="003A12F0">
      <w:pPr>
        <w:spacing w:after="0" w:line="240" w:lineRule="auto"/>
        <w:ind w:firstLine="709"/>
        <w:jc w:val="both"/>
        <w:rPr>
          <w:rFonts w:ascii="Times New Roman" w:hAnsi="Times New Roman" w:cs="Times New Roman"/>
          <w:sz w:val="24"/>
          <w:szCs w:val="24"/>
        </w:rPr>
      </w:pPr>
      <w:r w:rsidRPr="003A12F0">
        <w:rPr>
          <w:rFonts w:ascii="Times New Roman" w:hAnsi="Times New Roman" w:cs="Times New Roman"/>
          <w:sz w:val="24"/>
          <w:szCs w:val="24"/>
        </w:rPr>
        <w:t>Расширят</w:t>
      </w:r>
      <w:r w:rsidR="001539A2">
        <w:rPr>
          <w:rFonts w:ascii="Times New Roman" w:hAnsi="Times New Roman" w:cs="Times New Roman"/>
          <w:sz w:val="24"/>
          <w:szCs w:val="24"/>
        </w:rPr>
        <w:t>ь представления о</w:t>
      </w:r>
      <w:r w:rsidRPr="003A12F0">
        <w:rPr>
          <w:rFonts w:ascii="Times New Roman" w:hAnsi="Times New Roman" w:cs="Times New Roman"/>
          <w:sz w:val="24"/>
          <w:szCs w:val="24"/>
        </w:rPr>
        <w:t xml:space="preserve"> разнообразии народного искусства, художественных промыслов (различные виды мате</w:t>
      </w:r>
      <w:r w:rsidR="001539A2">
        <w:rPr>
          <w:rFonts w:ascii="Times New Roman" w:hAnsi="Times New Roman" w:cs="Times New Roman"/>
          <w:sz w:val="24"/>
          <w:szCs w:val="24"/>
        </w:rPr>
        <w:t xml:space="preserve">риалов, разные регионы страны и мира). Воспитывать интерес к </w:t>
      </w:r>
      <w:r w:rsidRPr="003A12F0">
        <w:rPr>
          <w:rFonts w:ascii="Times New Roman" w:hAnsi="Times New Roman" w:cs="Times New Roman"/>
          <w:sz w:val="24"/>
          <w:szCs w:val="24"/>
        </w:rPr>
        <w:t xml:space="preserve">искусству родного края. </w:t>
      </w:r>
    </w:p>
    <w:p w:rsidR="003A12F0" w:rsidRDefault="001539A2" w:rsidP="003A12F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Продолжать знакомить с архитектурой, закреплять и </w:t>
      </w:r>
      <w:r w:rsidR="003A12F0" w:rsidRPr="003A12F0">
        <w:rPr>
          <w:rFonts w:ascii="Times New Roman" w:hAnsi="Times New Roman" w:cs="Times New Roman"/>
          <w:sz w:val="24"/>
          <w:szCs w:val="24"/>
        </w:rPr>
        <w:t>обогащать знания детей</w:t>
      </w:r>
      <w:r>
        <w:rPr>
          <w:rFonts w:ascii="Times New Roman" w:hAnsi="Times New Roman" w:cs="Times New Roman"/>
          <w:sz w:val="24"/>
          <w:szCs w:val="24"/>
        </w:rPr>
        <w:t xml:space="preserve"> о </w:t>
      </w:r>
      <w:r w:rsidR="003A12F0" w:rsidRPr="003A12F0">
        <w:rPr>
          <w:rFonts w:ascii="Times New Roman" w:hAnsi="Times New Roman" w:cs="Times New Roman"/>
          <w:sz w:val="24"/>
          <w:szCs w:val="24"/>
        </w:rPr>
        <w:t>том, что существуют здания различного назначения (жилые дома, магазины, ки</w:t>
      </w:r>
      <w:r>
        <w:rPr>
          <w:rFonts w:ascii="Times New Roman" w:hAnsi="Times New Roman" w:cs="Times New Roman"/>
          <w:sz w:val="24"/>
          <w:szCs w:val="24"/>
        </w:rPr>
        <w:t xml:space="preserve">нотеатры, детские сады, школы и </w:t>
      </w:r>
      <w:r w:rsidR="003A12F0" w:rsidRPr="003A12F0">
        <w:rPr>
          <w:rFonts w:ascii="Times New Roman" w:hAnsi="Times New Roman" w:cs="Times New Roman"/>
          <w:sz w:val="24"/>
          <w:szCs w:val="24"/>
        </w:rPr>
        <w:t xml:space="preserve">др.). </w:t>
      </w:r>
    </w:p>
    <w:p w:rsidR="003A12F0" w:rsidRDefault="003A12F0" w:rsidP="003A12F0">
      <w:pPr>
        <w:spacing w:after="0" w:line="240" w:lineRule="auto"/>
        <w:ind w:firstLine="709"/>
        <w:jc w:val="both"/>
        <w:rPr>
          <w:rFonts w:ascii="Times New Roman" w:hAnsi="Times New Roman" w:cs="Times New Roman"/>
          <w:sz w:val="24"/>
          <w:szCs w:val="24"/>
        </w:rPr>
      </w:pPr>
      <w:r w:rsidRPr="003A12F0">
        <w:rPr>
          <w:rFonts w:ascii="Times New Roman" w:hAnsi="Times New Roman" w:cs="Times New Roman"/>
          <w:sz w:val="24"/>
          <w:szCs w:val="24"/>
        </w:rPr>
        <w:t>Разви</w:t>
      </w:r>
      <w:r w:rsidR="001539A2">
        <w:rPr>
          <w:rFonts w:ascii="Times New Roman" w:hAnsi="Times New Roman" w:cs="Times New Roman"/>
          <w:sz w:val="24"/>
          <w:szCs w:val="24"/>
        </w:rPr>
        <w:t xml:space="preserve">вать умение выделять сходство и </w:t>
      </w:r>
      <w:r w:rsidRPr="003A12F0">
        <w:rPr>
          <w:rFonts w:ascii="Times New Roman" w:hAnsi="Times New Roman" w:cs="Times New Roman"/>
          <w:sz w:val="24"/>
          <w:szCs w:val="24"/>
        </w:rPr>
        <w:t xml:space="preserve">различия архитектурных сооружений одинакового назначения. </w:t>
      </w:r>
    </w:p>
    <w:p w:rsidR="003A12F0" w:rsidRDefault="003A12F0" w:rsidP="003A12F0">
      <w:pPr>
        <w:spacing w:after="0" w:line="240" w:lineRule="auto"/>
        <w:ind w:firstLine="709"/>
        <w:jc w:val="both"/>
        <w:rPr>
          <w:rFonts w:ascii="Times New Roman" w:hAnsi="Times New Roman" w:cs="Times New Roman"/>
          <w:sz w:val="24"/>
          <w:szCs w:val="24"/>
        </w:rPr>
      </w:pPr>
      <w:r w:rsidRPr="003A12F0">
        <w:rPr>
          <w:rFonts w:ascii="Times New Roman" w:hAnsi="Times New Roman" w:cs="Times New Roman"/>
          <w:sz w:val="24"/>
          <w:szCs w:val="24"/>
        </w:rPr>
        <w:t>Формировать умение выделять одинаковые части</w:t>
      </w:r>
      <w:r w:rsidR="001539A2">
        <w:rPr>
          <w:rFonts w:ascii="Times New Roman" w:hAnsi="Times New Roman" w:cs="Times New Roman"/>
          <w:sz w:val="24"/>
          <w:szCs w:val="24"/>
        </w:rPr>
        <w:t xml:space="preserve"> конструкции и </w:t>
      </w:r>
      <w:r w:rsidRPr="003A12F0">
        <w:rPr>
          <w:rFonts w:ascii="Times New Roman" w:hAnsi="Times New Roman" w:cs="Times New Roman"/>
          <w:sz w:val="24"/>
          <w:szCs w:val="24"/>
        </w:rPr>
        <w:t>особенности деталей.</w:t>
      </w:r>
    </w:p>
    <w:p w:rsidR="003A12F0" w:rsidRDefault="001539A2" w:rsidP="003A12F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Познакомить со</w:t>
      </w:r>
      <w:r w:rsidR="003A12F0" w:rsidRPr="003A12F0">
        <w:rPr>
          <w:rFonts w:ascii="Times New Roman" w:hAnsi="Times New Roman" w:cs="Times New Roman"/>
          <w:sz w:val="24"/>
          <w:szCs w:val="24"/>
        </w:rPr>
        <w:t xml:space="preserve"> спецификой храмовой архитектуры: ку</w:t>
      </w:r>
      <w:r>
        <w:rPr>
          <w:rFonts w:ascii="Times New Roman" w:hAnsi="Times New Roman" w:cs="Times New Roman"/>
          <w:sz w:val="24"/>
          <w:szCs w:val="24"/>
        </w:rPr>
        <w:t xml:space="preserve">пол, арки, аркатурный поясок по </w:t>
      </w:r>
      <w:r w:rsidR="003A12F0" w:rsidRPr="003A12F0">
        <w:rPr>
          <w:rFonts w:ascii="Times New Roman" w:hAnsi="Times New Roman" w:cs="Times New Roman"/>
          <w:sz w:val="24"/>
          <w:szCs w:val="24"/>
        </w:rPr>
        <w:t>периметру здания, бараба</w:t>
      </w:r>
      <w:r>
        <w:rPr>
          <w:rFonts w:ascii="Times New Roman" w:hAnsi="Times New Roman" w:cs="Times New Roman"/>
          <w:sz w:val="24"/>
          <w:szCs w:val="24"/>
        </w:rPr>
        <w:t xml:space="preserve">н (круглая часть под куполом) и </w:t>
      </w:r>
      <w:r w:rsidR="003A12F0" w:rsidRPr="003A12F0">
        <w:rPr>
          <w:rFonts w:ascii="Times New Roman" w:hAnsi="Times New Roman" w:cs="Times New Roman"/>
          <w:sz w:val="24"/>
          <w:szCs w:val="24"/>
        </w:rPr>
        <w:t xml:space="preserve">т.д. </w:t>
      </w:r>
    </w:p>
    <w:p w:rsidR="003A12F0" w:rsidRDefault="001539A2" w:rsidP="003A12F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Знакомить с архитектурой с опорой на</w:t>
      </w:r>
      <w:r w:rsidR="003A12F0" w:rsidRPr="003A12F0">
        <w:rPr>
          <w:rFonts w:ascii="Times New Roman" w:hAnsi="Times New Roman" w:cs="Times New Roman"/>
          <w:sz w:val="24"/>
          <w:szCs w:val="24"/>
        </w:rPr>
        <w:t xml:space="preserve"> региональные особенности местности,</w:t>
      </w:r>
      <w:r>
        <w:rPr>
          <w:rFonts w:ascii="Times New Roman" w:hAnsi="Times New Roman" w:cs="Times New Roman"/>
          <w:sz w:val="24"/>
          <w:szCs w:val="24"/>
        </w:rPr>
        <w:t xml:space="preserve"> в </w:t>
      </w:r>
      <w:r w:rsidR="003A12F0" w:rsidRPr="003A12F0">
        <w:rPr>
          <w:rFonts w:ascii="Times New Roman" w:hAnsi="Times New Roman" w:cs="Times New Roman"/>
          <w:sz w:val="24"/>
          <w:szCs w:val="24"/>
        </w:rPr>
        <w:t xml:space="preserve">которой живут дети. </w:t>
      </w:r>
    </w:p>
    <w:p w:rsidR="003A12F0" w:rsidRDefault="001539A2" w:rsidP="001539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Рассказать детям о </w:t>
      </w:r>
      <w:r w:rsidR="003A12F0" w:rsidRPr="003A12F0">
        <w:rPr>
          <w:rFonts w:ascii="Times New Roman" w:hAnsi="Times New Roman" w:cs="Times New Roman"/>
          <w:sz w:val="24"/>
          <w:szCs w:val="24"/>
        </w:rPr>
        <w:t xml:space="preserve">том, что, </w:t>
      </w:r>
      <w:r>
        <w:rPr>
          <w:rFonts w:ascii="Times New Roman" w:hAnsi="Times New Roman" w:cs="Times New Roman"/>
          <w:sz w:val="24"/>
          <w:szCs w:val="24"/>
        </w:rPr>
        <w:t>как и в каждом виде искусства, в</w:t>
      </w:r>
      <w:r w:rsidR="003A12F0" w:rsidRPr="003A12F0">
        <w:rPr>
          <w:rFonts w:ascii="Times New Roman" w:hAnsi="Times New Roman" w:cs="Times New Roman"/>
          <w:sz w:val="24"/>
          <w:szCs w:val="24"/>
        </w:rPr>
        <w:t xml:space="preserve"> архитектуре есть</w:t>
      </w:r>
      <w:r>
        <w:rPr>
          <w:rFonts w:ascii="Times New Roman" w:hAnsi="Times New Roman" w:cs="Times New Roman"/>
          <w:sz w:val="24"/>
          <w:szCs w:val="24"/>
        </w:rPr>
        <w:t xml:space="preserve"> памятники, которые известны во всем мире: в</w:t>
      </w:r>
      <w:r w:rsidR="003A12F0" w:rsidRPr="003A12F0">
        <w:rPr>
          <w:rFonts w:ascii="Times New Roman" w:hAnsi="Times New Roman" w:cs="Times New Roman"/>
          <w:sz w:val="24"/>
          <w:szCs w:val="24"/>
        </w:rPr>
        <w:t xml:space="preserve"> России это Кремль, собор Василия Блаженного, Зимний дворец, Исаакиевский собор, Петергоф, памятники Зол</w:t>
      </w:r>
      <w:r>
        <w:rPr>
          <w:rFonts w:ascii="Times New Roman" w:hAnsi="Times New Roman" w:cs="Times New Roman"/>
          <w:sz w:val="24"/>
          <w:szCs w:val="24"/>
        </w:rPr>
        <w:t xml:space="preserve">отого кольца и другие — в </w:t>
      </w:r>
      <w:r w:rsidR="003A12F0" w:rsidRPr="003A12F0">
        <w:rPr>
          <w:rFonts w:ascii="Times New Roman" w:hAnsi="Times New Roman" w:cs="Times New Roman"/>
          <w:sz w:val="24"/>
          <w:szCs w:val="24"/>
        </w:rPr>
        <w:t xml:space="preserve">каждом городе свои. </w:t>
      </w:r>
    </w:p>
    <w:p w:rsidR="00E35193" w:rsidRDefault="001539A2" w:rsidP="00832090">
      <w:pPr>
        <w:spacing w:after="0" w:line="240" w:lineRule="auto"/>
        <w:ind w:firstLine="709"/>
        <w:jc w:val="both"/>
        <w:rPr>
          <w:rFonts w:ascii="Times New Roman" w:hAnsi="Times New Roman" w:cs="Times New Roman"/>
          <w:b/>
          <w:i/>
          <w:color w:val="000000" w:themeColor="text1"/>
          <w:sz w:val="24"/>
          <w:szCs w:val="24"/>
        </w:rPr>
      </w:pPr>
      <w:r>
        <w:rPr>
          <w:rFonts w:ascii="Times New Roman" w:hAnsi="Times New Roman" w:cs="Times New Roman"/>
          <w:sz w:val="24"/>
          <w:szCs w:val="24"/>
        </w:rPr>
        <w:t xml:space="preserve">Развивать умения передавать в </w:t>
      </w:r>
      <w:r w:rsidR="003A12F0" w:rsidRPr="003A12F0">
        <w:rPr>
          <w:rFonts w:ascii="Times New Roman" w:hAnsi="Times New Roman" w:cs="Times New Roman"/>
          <w:sz w:val="24"/>
          <w:szCs w:val="24"/>
        </w:rPr>
        <w:t>художественной деятельности образы архитектурных сооружений, сказочных построек. Поощрять стремление изображать детали постро</w:t>
      </w:r>
      <w:r w:rsidR="00832090">
        <w:rPr>
          <w:rFonts w:ascii="Times New Roman" w:hAnsi="Times New Roman" w:cs="Times New Roman"/>
          <w:sz w:val="24"/>
          <w:szCs w:val="24"/>
        </w:rPr>
        <w:t xml:space="preserve">ек (наличники, резной подзор по </w:t>
      </w:r>
      <w:r w:rsidR="003A12F0" w:rsidRPr="003A12F0">
        <w:rPr>
          <w:rFonts w:ascii="Times New Roman" w:hAnsi="Times New Roman" w:cs="Times New Roman"/>
          <w:sz w:val="24"/>
          <w:szCs w:val="24"/>
        </w:rPr>
        <w:t>контуру крыши).</w:t>
      </w:r>
    </w:p>
    <w:p w:rsidR="002064A5" w:rsidRPr="00832090" w:rsidRDefault="00832090" w:rsidP="00E35193">
      <w:pPr>
        <w:spacing w:after="0" w:line="240" w:lineRule="auto"/>
        <w:ind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Изобразительная </w:t>
      </w:r>
      <w:r w:rsidR="002064A5" w:rsidRPr="00832090">
        <w:rPr>
          <w:rFonts w:ascii="Times New Roman" w:hAnsi="Times New Roman" w:cs="Times New Roman"/>
          <w:b/>
          <w:color w:val="000000" w:themeColor="text1"/>
          <w:sz w:val="24"/>
          <w:szCs w:val="24"/>
        </w:rPr>
        <w:t>деятельность</w:t>
      </w:r>
    </w:p>
    <w:p w:rsidR="003A12F0" w:rsidRDefault="001539A2" w:rsidP="003A12F0">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Поддерживать интерес детей к </w:t>
      </w:r>
      <w:r w:rsidR="003A12F0" w:rsidRPr="003A12F0">
        <w:rPr>
          <w:rFonts w:ascii="Times New Roman" w:hAnsi="Times New Roman" w:cs="Times New Roman"/>
          <w:sz w:val="24"/>
          <w:szCs w:val="24"/>
        </w:rPr>
        <w:t>изобразительной деятельности. Развивать образное эстетическое восприятие, образные представ</w:t>
      </w:r>
      <w:r>
        <w:rPr>
          <w:rFonts w:ascii="Times New Roman" w:hAnsi="Times New Roman" w:cs="Times New Roman"/>
          <w:sz w:val="24"/>
          <w:szCs w:val="24"/>
        </w:rPr>
        <w:t xml:space="preserve">ления, эстетическое отношение к предметам и </w:t>
      </w:r>
      <w:r w:rsidR="003A12F0" w:rsidRPr="003A12F0">
        <w:rPr>
          <w:rFonts w:ascii="Times New Roman" w:hAnsi="Times New Roman" w:cs="Times New Roman"/>
          <w:sz w:val="24"/>
          <w:szCs w:val="24"/>
        </w:rPr>
        <w:t>явлениям окружающего м</w:t>
      </w:r>
      <w:r>
        <w:rPr>
          <w:rFonts w:ascii="Times New Roman" w:hAnsi="Times New Roman" w:cs="Times New Roman"/>
          <w:sz w:val="24"/>
          <w:szCs w:val="24"/>
        </w:rPr>
        <w:t xml:space="preserve">ира, произведениям искусства, к </w:t>
      </w:r>
      <w:r w:rsidR="003A12F0" w:rsidRPr="003A12F0">
        <w:rPr>
          <w:rFonts w:ascii="Times New Roman" w:hAnsi="Times New Roman" w:cs="Times New Roman"/>
          <w:sz w:val="24"/>
          <w:szCs w:val="24"/>
        </w:rPr>
        <w:t>художественно-творческой деятельности.</w:t>
      </w:r>
    </w:p>
    <w:p w:rsidR="003A12F0" w:rsidRDefault="003A12F0" w:rsidP="003A12F0">
      <w:pPr>
        <w:shd w:val="clear" w:color="auto" w:fill="FFFFFF"/>
        <w:spacing w:after="0" w:line="240" w:lineRule="auto"/>
        <w:ind w:firstLine="709"/>
        <w:jc w:val="both"/>
        <w:rPr>
          <w:rFonts w:ascii="Times New Roman" w:hAnsi="Times New Roman" w:cs="Times New Roman"/>
          <w:sz w:val="24"/>
          <w:szCs w:val="24"/>
        </w:rPr>
      </w:pPr>
      <w:r w:rsidRPr="003A12F0">
        <w:rPr>
          <w:rFonts w:ascii="Times New Roman" w:hAnsi="Times New Roman" w:cs="Times New Roman"/>
          <w:sz w:val="24"/>
          <w:szCs w:val="24"/>
        </w:rPr>
        <w:t>Воспитывать сам</w:t>
      </w:r>
      <w:r w:rsidR="001539A2">
        <w:rPr>
          <w:rFonts w:ascii="Times New Roman" w:hAnsi="Times New Roman" w:cs="Times New Roman"/>
          <w:sz w:val="24"/>
          <w:szCs w:val="24"/>
        </w:rPr>
        <w:t xml:space="preserve">остоятельность; учить активно и </w:t>
      </w:r>
      <w:r w:rsidRPr="003A12F0">
        <w:rPr>
          <w:rFonts w:ascii="Times New Roman" w:hAnsi="Times New Roman" w:cs="Times New Roman"/>
          <w:sz w:val="24"/>
          <w:szCs w:val="24"/>
        </w:rPr>
        <w:t xml:space="preserve">творчески применять ранее </w:t>
      </w:r>
      <w:r w:rsidR="001539A2">
        <w:rPr>
          <w:rFonts w:ascii="Times New Roman" w:hAnsi="Times New Roman" w:cs="Times New Roman"/>
          <w:sz w:val="24"/>
          <w:szCs w:val="24"/>
        </w:rPr>
        <w:t xml:space="preserve">усвоенные способы изображения в рисовании, лепке и </w:t>
      </w:r>
      <w:r w:rsidRPr="003A12F0">
        <w:rPr>
          <w:rFonts w:ascii="Times New Roman" w:hAnsi="Times New Roman" w:cs="Times New Roman"/>
          <w:sz w:val="24"/>
          <w:szCs w:val="24"/>
        </w:rPr>
        <w:t xml:space="preserve">аппликации, используя выразительные средства. </w:t>
      </w:r>
    </w:p>
    <w:p w:rsidR="003A12F0" w:rsidRDefault="003A12F0" w:rsidP="003A12F0">
      <w:pPr>
        <w:shd w:val="clear" w:color="auto" w:fill="FFFFFF"/>
        <w:spacing w:after="0" w:line="240" w:lineRule="auto"/>
        <w:ind w:firstLine="709"/>
        <w:jc w:val="both"/>
        <w:rPr>
          <w:rFonts w:ascii="Times New Roman" w:hAnsi="Times New Roman" w:cs="Times New Roman"/>
          <w:sz w:val="24"/>
          <w:szCs w:val="24"/>
        </w:rPr>
      </w:pPr>
      <w:r w:rsidRPr="003A12F0">
        <w:rPr>
          <w:rFonts w:ascii="Times New Roman" w:hAnsi="Times New Roman" w:cs="Times New Roman"/>
          <w:sz w:val="24"/>
          <w:szCs w:val="24"/>
        </w:rPr>
        <w:t>Продолжать развивать коллективное творчество. Воспитывать стремление действовать</w:t>
      </w:r>
      <w:r w:rsidR="001539A2">
        <w:rPr>
          <w:rFonts w:ascii="Times New Roman" w:hAnsi="Times New Roman" w:cs="Times New Roman"/>
          <w:sz w:val="24"/>
          <w:szCs w:val="24"/>
        </w:rPr>
        <w:t xml:space="preserve"> согласованно, договариваться о </w:t>
      </w:r>
      <w:r w:rsidRPr="003A12F0">
        <w:rPr>
          <w:rFonts w:ascii="Times New Roman" w:hAnsi="Times New Roman" w:cs="Times New Roman"/>
          <w:sz w:val="24"/>
          <w:szCs w:val="24"/>
        </w:rPr>
        <w:t>том, кто какую часть работы будет выполнять, как отдельные и</w:t>
      </w:r>
      <w:r w:rsidR="001539A2">
        <w:rPr>
          <w:rFonts w:ascii="Times New Roman" w:hAnsi="Times New Roman" w:cs="Times New Roman"/>
          <w:sz w:val="24"/>
          <w:szCs w:val="24"/>
        </w:rPr>
        <w:t xml:space="preserve">зображения будут объединяться в </w:t>
      </w:r>
      <w:r w:rsidRPr="003A12F0">
        <w:rPr>
          <w:rFonts w:ascii="Times New Roman" w:hAnsi="Times New Roman" w:cs="Times New Roman"/>
          <w:sz w:val="24"/>
          <w:szCs w:val="24"/>
        </w:rPr>
        <w:t xml:space="preserve">общую картину. </w:t>
      </w:r>
    </w:p>
    <w:p w:rsidR="003A12F0" w:rsidRDefault="003A12F0" w:rsidP="003A12F0">
      <w:pPr>
        <w:shd w:val="clear" w:color="auto" w:fill="FFFFFF"/>
        <w:spacing w:after="0" w:line="240" w:lineRule="auto"/>
        <w:ind w:firstLine="709"/>
        <w:jc w:val="both"/>
        <w:rPr>
          <w:rFonts w:ascii="Times New Roman" w:hAnsi="Times New Roman" w:cs="Times New Roman"/>
          <w:sz w:val="24"/>
          <w:szCs w:val="24"/>
        </w:rPr>
      </w:pPr>
      <w:r w:rsidRPr="003A12F0">
        <w:rPr>
          <w:rFonts w:ascii="Times New Roman" w:hAnsi="Times New Roman" w:cs="Times New Roman"/>
          <w:sz w:val="24"/>
          <w:szCs w:val="24"/>
        </w:rPr>
        <w:t>Формировать эстетические суж</w:t>
      </w:r>
      <w:r w:rsidR="001539A2">
        <w:rPr>
          <w:rFonts w:ascii="Times New Roman" w:hAnsi="Times New Roman" w:cs="Times New Roman"/>
          <w:sz w:val="24"/>
          <w:szCs w:val="24"/>
        </w:rPr>
        <w:t xml:space="preserve">дения; учить аргументированно и </w:t>
      </w:r>
      <w:r w:rsidRPr="003A12F0">
        <w:rPr>
          <w:rFonts w:ascii="Times New Roman" w:hAnsi="Times New Roman" w:cs="Times New Roman"/>
          <w:sz w:val="24"/>
          <w:szCs w:val="24"/>
        </w:rPr>
        <w:t>развернуто оценивать изображения, созд</w:t>
      </w:r>
      <w:r w:rsidR="001539A2">
        <w:rPr>
          <w:rFonts w:ascii="Times New Roman" w:hAnsi="Times New Roman" w:cs="Times New Roman"/>
          <w:sz w:val="24"/>
          <w:szCs w:val="24"/>
        </w:rPr>
        <w:t xml:space="preserve">анные как самим ребенком, так и </w:t>
      </w:r>
      <w:r w:rsidRPr="003A12F0">
        <w:rPr>
          <w:rFonts w:ascii="Times New Roman" w:hAnsi="Times New Roman" w:cs="Times New Roman"/>
          <w:sz w:val="24"/>
          <w:szCs w:val="24"/>
        </w:rPr>
        <w:t>его св</w:t>
      </w:r>
      <w:r w:rsidR="001539A2">
        <w:rPr>
          <w:rFonts w:ascii="Times New Roman" w:hAnsi="Times New Roman" w:cs="Times New Roman"/>
          <w:sz w:val="24"/>
          <w:szCs w:val="24"/>
        </w:rPr>
        <w:t xml:space="preserve">ерстниками, обращая внимание на </w:t>
      </w:r>
      <w:r w:rsidRPr="003A12F0">
        <w:rPr>
          <w:rFonts w:ascii="Times New Roman" w:hAnsi="Times New Roman" w:cs="Times New Roman"/>
          <w:sz w:val="24"/>
          <w:szCs w:val="24"/>
        </w:rPr>
        <w:t>обязательность доброжелательн</w:t>
      </w:r>
      <w:r w:rsidR="001539A2">
        <w:rPr>
          <w:rFonts w:ascii="Times New Roman" w:hAnsi="Times New Roman" w:cs="Times New Roman"/>
          <w:sz w:val="24"/>
          <w:szCs w:val="24"/>
        </w:rPr>
        <w:t xml:space="preserve">ого и уважительного отношения к </w:t>
      </w:r>
      <w:r w:rsidRPr="003A12F0">
        <w:rPr>
          <w:rFonts w:ascii="Times New Roman" w:hAnsi="Times New Roman" w:cs="Times New Roman"/>
          <w:sz w:val="24"/>
          <w:szCs w:val="24"/>
        </w:rPr>
        <w:t>работам товарищей; развивать умение за</w:t>
      </w:r>
      <w:r w:rsidR="001539A2">
        <w:rPr>
          <w:rFonts w:ascii="Times New Roman" w:hAnsi="Times New Roman" w:cs="Times New Roman"/>
          <w:sz w:val="24"/>
          <w:szCs w:val="24"/>
        </w:rPr>
        <w:t xml:space="preserve">мечать недостатки своих работ и </w:t>
      </w:r>
      <w:r w:rsidRPr="003A12F0">
        <w:rPr>
          <w:rFonts w:ascii="Times New Roman" w:hAnsi="Times New Roman" w:cs="Times New Roman"/>
          <w:sz w:val="24"/>
          <w:szCs w:val="24"/>
        </w:rPr>
        <w:t xml:space="preserve">исправлять их; вносить дополнения для достижения большей выразительности создаваемого образа. </w:t>
      </w:r>
    </w:p>
    <w:p w:rsidR="003A12F0" w:rsidRDefault="003A12F0" w:rsidP="00167927">
      <w:pPr>
        <w:shd w:val="clear" w:color="auto" w:fill="FFFFFF"/>
        <w:spacing w:after="0" w:line="240" w:lineRule="auto"/>
        <w:ind w:firstLine="709"/>
        <w:jc w:val="both"/>
        <w:rPr>
          <w:rFonts w:ascii="Times New Roman" w:hAnsi="Times New Roman" w:cs="Times New Roman"/>
          <w:sz w:val="24"/>
          <w:szCs w:val="24"/>
        </w:rPr>
      </w:pPr>
      <w:r w:rsidRPr="003A12F0">
        <w:rPr>
          <w:rFonts w:ascii="Times New Roman" w:hAnsi="Times New Roman" w:cs="Times New Roman"/>
          <w:b/>
          <w:sz w:val="24"/>
          <w:szCs w:val="24"/>
        </w:rPr>
        <w:t>Рисование</w:t>
      </w:r>
      <w:r w:rsidRPr="003A12F0">
        <w:rPr>
          <w:rFonts w:ascii="Times New Roman" w:hAnsi="Times New Roman" w:cs="Times New Roman"/>
          <w:sz w:val="24"/>
          <w:szCs w:val="24"/>
        </w:rPr>
        <w:t>. Совершенствоват</w:t>
      </w:r>
      <w:r w:rsidR="001539A2">
        <w:rPr>
          <w:rFonts w:ascii="Times New Roman" w:hAnsi="Times New Roman" w:cs="Times New Roman"/>
          <w:sz w:val="24"/>
          <w:szCs w:val="24"/>
        </w:rPr>
        <w:t>ь умение изображать предметы по памяти и с</w:t>
      </w:r>
      <w:r w:rsidRPr="003A12F0">
        <w:rPr>
          <w:rFonts w:ascii="Times New Roman" w:hAnsi="Times New Roman" w:cs="Times New Roman"/>
          <w:sz w:val="24"/>
          <w:szCs w:val="24"/>
        </w:rPr>
        <w:t xml:space="preserve"> натуры; развивать наблюдательность, аналитические способности, умение сравнивать предметы между собой, способность замечать характерные особе</w:t>
      </w:r>
      <w:r w:rsidR="001539A2">
        <w:rPr>
          <w:rFonts w:ascii="Times New Roman" w:hAnsi="Times New Roman" w:cs="Times New Roman"/>
          <w:sz w:val="24"/>
          <w:szCs w:val="24"/>
        </w:rPr>
        <w:t xml:space="preserve">нности предметов и </w:t>
      </w:r>
      <w:r w:rsidRPr="003A12F0">
        <w:rPr>
          <w:rFonts w:ascii="Times New Roman" w:hAnsi="Times New Roman" w:cs="Times New Roman"/>
          <w:sz w:val="24"/>
          <w:szCs w:val="24"/>
        </w:rPr>
        <w:t xml:space="preserve">изображать их, передавая форму, величину, строение, пропорции, цвет, композицию. </w:t>
      </w:r>
    </w:p>
    <w:p w:rsidR="003A12F0" w:rsidRDefault="003A12F0" w:rsidP="003A12F0">
      <w:pPr>
        <w:shd w:val="clear" w:color="auto" w:fill="FFFFFF"/>
        <w:spacing w:after="0" w:line="240" w:lineRule="auto"/>
        <w:ind w:firstLine="709"/>
        <w:jc w:val="both"/>
        <w:rPr>
          <w:rFonts w:ascii="Times New Roman" w:hAnsi="Times New Roman" w:cs="Times New Roman"/>
          <w:sz w:val="24"/>
          <w:szCs w:val="24"/>
        </w:rPr>
      </w:pPr>
      <w:r w:rsidRPr="003A12F0">
        <w:rPr>
          <w:rFonts w:ascii="Times New Roman" w:hAnsi="Times New Roman" w:cs="Times New Roman"/>
          <w:sz w:val="24"/>
          <w:szCs w:val="24"/>
        </w:rPr>
        <w:t>Совершенствовать технику изображения.</w:t>
      </w:r>
      <w:r w:rsidR="001539A2">
        <w:rPr>
          <w:rFonts w:ascii="Times New Roman" w:hAnsi="Times New Roman" w:cs="Times New Roman"/>
          <w:sz w:val="24"/>
          <w:szCs w:val="24"/>
        </w:rPr>
        <w:t xml:space="preserve"> Продолжать развивать свободу и </w:t>
      </w:r>
      <w:r w:rsidRPr="003A12F0">
        <w:rPr>
          <w:rFonts w:ascii="Times New Roman" w:hAnsi="Times New Roman" w:cs="Times New Roman"/>
          <w:sz w:val="24"/>
          <w:szCs w:val="24"/>
        </w:rPr>
        <w:t>одновременно точность движений руки под контролем зрения, их плавность, ритмичность.</w:t>
      </w:r>
    </w:p>
    <w:p w:rsidR="003A12F0" w:rsidRDefault="003A12F0" w:rsidP="003A12F0">
      <w:pPr>
        <w:shd w:val="clear" w:color="auto" w:fill="FFFFFF"/>
        <w:spacing w:after="0" w:line="240" w:lineRule="auto"/>
        <w:ind w:firstLine="709"/>
        <w:jc w:val="both"/>
        <w:rPr>
          <w:rFonts w:ascii="Times New Roman" w:hAnsi="Times New Roman" w:cs="Times New Roman"/>
          <w:sz w:val="24"/>
          <w:szCs w:val="24"/>
        </w:rPr>
      </w:pPr>
      <w:r w:rsidRPr="003A12F0">
        <w:rPr>
          <w:rFonts w:ascii="Times New Roman" w:hAnsi="Times New Roman" w:cs="Times New Roman"/>
          <w:sz w:val="24"/>
          <w:szCs w:val="24"/>
        </w:rPr>
        <w:t>Расширять набор материалов, которые дети могут использовать при рисо</w:t>
      </w:r>
      <w:r w:rsidR="001539A2">
        <w:rPr>
          <w:rFonts w:ascii="Times New Roman" w:hAnsi="Times New Roman" w:cs="Times New Roman"/>
          <w:sz w:val="24"/>
          <w:szCs w:val="24"/>
        </w:rPr>
        <w:t xml:space="preserve">вании (гуашь, акварель, сухая и </w:t>
      </w:r>
      <w:r w:rsidRPr="003A12F0">
        <w:rPr>
          <w:rFonts w:ascii="Times New Roman" w:hAnsi="Times New Roman" w:cs="Times New Roman"/>
          <w:sz w:val="24"/>
          <w:szCs w:val="24"/>
        </w:rPr>
        <w:t>жирная пастель, сангина, угольный карандаш, гелевая ручка</w:t>
      </w:r>
      <w:r w:rsidR="001539A2">
        <w:rPr>
          <w:rFonts w:ascii="Times New Roman" w:hAnsi="Times New Roman" w:cs="Times New Roman"/>
          <w:sz w:val="24"/>
          <w:szCs w:val="24"/>
        </w:rPr>
        <w:t xml:space="preserve"> и др.). Предлагать соединять в </w:t>
      </w:r>
      <w:r w:rsidRPr="003A12F0">
        <w:rPr>
          <w:rFonts w:ascii="Times New Roman" w:hAnsi="Times New Roman" w:cs="Times New Roman"/>
          <w:sz w:val="24"/>
          <w:szCs w:val="24"/>
        </w:rPr>
        <w:t xml:space="preserve">одном рисунке разные материалы для создания выразительного образа. </w:t>
      </w:r>
    </w:p>
    <w:p w:rsidR="003A12F0" w:rsidRDefault="001539A2" w:rsidP="003A12F0">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Учить новым способам работы с уже знакомыми </w:t>
      </w:r>
      <w:r w:rsidR="003A12F0" w:rsidRPr="003A12F0">
        <w:rPr>
          <w:rFonts w:ascii="Times New Roman" w:hAnsi="Times New Roman" w:cs="Times New Roman"/>
          <w:sz w:val="24"/>
          <w:szCs w:val="24"/>
        </w:rPr>
        <w:t>материалами (</w:t>
      </w:r>
      <w:r>
        <w:rPr>
          <w:rFonts w:ascii="Times New Roman" w:hAnsi="Times New Roman" w:cs="Times New Roman"/>
          <w:sz w:val="24"/>
          <w:szCs w:val="24"/>
        </w:rPr>
        <w:t xml:space="preserve">например, рисовать акварелью по </w:t>
      </w:r>
      <w:r w:rsidR="003A12F0" w:rsidRPr="003A12F0">
        <w:rPr>
          <w:rFonts w:ascii="Times New Roman" w:hAnsi="Times New Roman" w:cs="Times New Roman"/>
          <w:sz w:val="24"/>
          <w:szCs w:val="24"/>
        </w:rPr>
        <w:t>сырому слою); разным способам создания фона для изображаемой картины: при ри</w:t>
      </w:r>
      <w:r>
        <w:rPr>
          <w:rFonts w:ascii="Times New Roman" w:hAnsi="Times New Roman" w:cs="Times New Roman"/>
          <w:sz w:val="24"/>
          <w:szCs w:val="24"/>
        </w:rPr>
        <w:t xml:space="preserve">совании акварелью и гуашью — до </w:t>
      </w:r>
      <w:r w:rsidR="003A12F0" w:rsidRPr="003A12F0">
        <w:rPr>
          <w:rFonts w:ascii="Times New Roman" w:hAnsi="Times New Roman" w:cs="Times New Roman"/>
          <w:sz w:val="24"/>
          <w:szCs w:val="24"/>
        </w:rPr>
        <w:t>создания основного изобра</w:t>
      </w:r>
      <w:r>
        <w:rPr>
          <w:rFonts w:ascii="Times New Roman" w:hAnsi="Times New Roman" w:cs="Times New Roman"/>
          <w:sz w:val="24"/>
          <w:szCs w:val="24"/>
        </w:rPr>
        <w:t xml:space="preserve">жения; при рисовании пастелью и </w:t>
      </w:r>
      <w:r w:rsidR="003A12F0" w:rsidRPr="003A12F0">
        <w:rPr>
          <w:rFonts w:ascii="Times New Roman" w:hAnsi="Times New Roman" w:cs="Times New Roman"/>
          <w:sz w:val="24"/>
          <w:szCs w:val="24"/>
        </w:rPr>
        <w:t>цветными карандашами ф</w:t>
      </w:r>
      <w:r>
        <w:rPr>
          <w:rFonts w:ascii="Times New Roman" w:hAnsi="Times New Roman" w:cs="Times New Roman"/>
          <w:sz w:val="24"/>
          <w:szCs w:val="24"/>
        </w:rPr>
        <w:t xml:space="preserve">он может быть подготовлен как в начале, так и по </w:t>
      </w:r>
      <w:r w:rsidR="003A12F0" w:rsidRPr="003A12F0">
        <w:rPr>
          <w:rFonts w:ascii="Times New Roman" w:hAnsi="Times New Roman" w:cs="Times New Roman"/>
          <w:sz w:val="24"/>
          <w:szCs w:val="24"/>
        </w:rPr>
        <w:t xml:space="preserve">завершении основного изображения. </w:t>
      </w:r>
    </w:p>
    <w:p w:rsidR="003A12F0" w:rsidRDefault="001539A2" w:rsidP="003A12F0">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Развивать представление о разнообразии цветов и оттенков, опираясь на</w:t>
      </w:r>
      <w:r w:rsidR="003A12F0" w:rsidRPr="003A12F0">
        <w:rPr>
          <w:rFonts w:ascii="Times New Roman" w:hAnsi="Times New Roman" w:cs="Times New Roman"/>
          <w:sz w:val="24"/>
          <w:szCs w:val="24"/>
        </w:rPr>
        <w:t xml:space="preserve"> реальную окраску предметов, декоративную роспись, сказочные сюжеты; учить создав</w:t>
      </w:r>
      <w:r>
        <w:rPr>
          <w:rFonts w:ascii="Times New Roman" w:hAnsi="Times New Roman" w:cs="Times New Roman"/>
          <w:sz w:val="24"/>
          <w:szCs w:val="24"/>
        </w:rPr>
        <w:t xml:space="preserve">ать цвета и </w:t>
      </w:r>
      <w:r w:rsidR="003A12F0" w:rsidRPr="003A12F0">
        <w:rPr>
          <w:rFonts w:ascii="Times New Roman" w:hAnsi="Times New Roman" w:cs="Times New Roman"/>
          <w:sz w:val="24"/>
          <w:szCs w:val="24"/>
        </w:rPr>
        <w:t>оттенк</w:t>
      </w:r>
      <w:r>
        <w:rPr>
          <w:rFonts w:ascii="Times New Roman" w:hAnsi="Times New Roman" w:cs="Times New Roman"/>
          <w:sz w:val="24"/>
          <w:szCs w:val="24"/>
        </w:rPr>
        <w:t xml:space="preserve">и. Постепенно подводить детей к </w:t>
      </w:r>
      <w:r w:rsidR="003A12F0" w:rsidRPr="003A12F0">
        <w:rPr>
          <w:rFonts w:ascii="Times New Roman" w:hAnsi="Times New Roman" w:cs="Times New Roman"/>
          <w:sz w:val="24"/>
          <w:szCs w:val="24"/>
        </w:rPr>
        <w:t xml:space="preserve">обозначению цветов, например, включающих два </w:t>
      </w:r>
      <w:r w:rsidR="003A12F0" w:rsidRPr="003A12F0">
        <w:rPr>
          <w:rFonts w:ascii="Times New Roman" w:hAnsi="Times New Roman" w:cs="Times New Roman"/>
          <w:sz w:val="24"/>
          <w:szCs w:val="24"/>
        </w:rPr>
        <w:lastRenderedPageBreak/>
        <w:t>оттенка (желто-зеленый, серо-голубой) или уподобленных при</w:t>
      </w:r>
      <w:r>
        <w:rPr>
          <w:rFonts w:ascii="Times New Roman" w:hAnsi="Times New Roman" w:cs="Times New Roman"/>
          <w:sz w:val="24"/>
          <w:szCs w:val="24"/>
        </w:rPr>
        <w:t>родным (малиновый, персиковый и</w:t>
      </w:r>
      <w:r w:rsidR="003A12F0" w:rsidRPr="003A12F0">
        <w:rPr>
          <w:rFonts w:ascii="Times New Roman" w:hAnsi="Times New Roman" w:cs="Times New Roman"/>
          <w:sz w:val="24"/>
          <w:szCs w:val="24"/>
        </w:rPr>
        <w:t xml:space="preserve"> т.п.).</w:t>
      </w:r>
    </w:p>
    <w:p w:rsidR="003A12F0" w:rsidRDefault="001539A2" w:rsidP="003A12F0">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Обращать их внимание на </w:t>
      </w:r>
      <w:r w:rsidR="003A12F0" w:rsidRPr="003A12F0">
        <w:rPr>
          <w:rFonts w:ascii="Times New Roman" w:hAnsi="Times New Roman" w:cs="Times New Roman"/>
          <w:sz w:val="24"/>
          <w:szCs w:val="24"/>
        </w:rPr>
        <w:t>изменчивость цвета предметов (например,</w:t>
      </w:r>
      <w:r>
        <w:rPr>
          <w:rFonts w:ascii="Times New Roman" w:hAnsi="Times New Roman" w:cs="Times New Roman"/>
          <w:sz w:val="24"/>
          <w:szCs w:val="24"/>
        </w:rPr>
        <w:t xml:space="preserve"> в </w:t>
      </w:r>
      <w:r w:rsidR="003A12F0" w:rsidRPr="003A12F0">
        <w:rPr>
          <w:rFonts w:ascii="Times New Roman" w:hAnsi="Times New Roman" w:cs="Times New Roman"/>
          <w:sz w:val="24"/>
          <w:szCs w:val="24"/>
        </w:rPr>
        <w:t>про</w:t>
      </w:r>
      <w:r>
        <w:rPr>
          <w:rFonts w:ascii="Times New Roman" w:hAnsi="Times New Roman" w:cs="Times New Roman"/>
          <w:sz w:val="24"/>
          <w:szCs w:val="24"/>
        </w:rPr>
        <w:t xml:space="preserve">цессе роста помидоры зеленые, а созревшие </w:t>
      </w:r>
      <w:r w:rsidR="003A12F0" w:rsidRPr="003A12F0">
        <w:rPr>
          <w:rFonts w:ascii="Times New Roman" w:hAnsi="Times New Roman" w:cs="Times New Roman"/>
          <w:sz w:val="24"/>
          <w:szCs w:val="24"/>
        </w:rPr>
        <w:t xml:space="preserve">— красные). </w:t>
      </w:r>
    </w:p>
    <w:p w:rsidR="003A12F0" w:rsidRDefault="003A12F0" w:rsidP="003A12F0">
      <w:pPr>
        <w:shd w:val="clear" w:color="auto" w:fill="FFFFFF"/>
        <w:spacing w:after="0" w:line="240" w:lineRule="auto"/>
        <w:ind w:firstLine="709"/>
        <w:jc w:val="both"/>
        <w:rPr>
          <w:rFonts w:ascii="Times New Roman" w:hAnsi="Times New Roman" w:cs="Times New Roman"/>
          <w:sz w:val="24"/>
          <w:szCs w:val="24"/>
        </w:rPr>
      </w:pPr>
      <w:r w:rsidRPr="003A12F0">
        <w:rPr>
          <w:rFonts w:ascii="Times New Roman" w:hAnsi="Times New Roman" w:cs="Times New Roman"/>
          <w:sz w:val="24"/>
          <w:szCs w:val="24"/>
        </w:rPr>
        <w:t>У</w:t>
      </w:r>
      <w:r w:rsidR="001539A2">
        <w:rPr>
          <w:rFonts w:ascii="Times New Roman" w:hAnsi="Times New Roman" w:cs="Times New Roman"/>
          <w:sz w:val="24"/>
          <w:szCs w:val="24"/>
        </w:rPr>
        <w:t xml:space="preserve">чить замечать изменение цвета в природе в связи с </w:t>
      </w:r>
      <w:r w:rsidRPr="003A12F0">
        <w:rPr>
          <w:rFonts w:ascii="Times New Roman" w:hAnsi="Times New Roman" w:cs="Times New Roman"/>
          <w:sz w:val="24"/>
          <w:szCs w:val="24"/>
        </w:rPr>
        <w:t>из</w:t>
      </w:r>
      <w:r w:rsidR="001539A2">
        <w:rPr>
          <w:rFonts w:ascii="Times New Roman" w:hAnsi="Times New Roman" w:cs="Times New Roman"/>
          <w:sz w:val="24"/>
          <w:szCs w:val="24"/>
        </w:rPr>
        <w:t xml:space="preserve">менением погоды (небо голубое в солнечный день и серое в </w:t>
      </w:r>
      <w:r w:rsidRPr="003A12F0">
        <w:rPr>
          <w:rFonts w:ascii="Times New Roman" w:hAnsi="Times New Roman" w:cs="Times New Roman"/>
          <w:sz w:val="24"/>
          <w:szCs w:val="24"/>
        </w:rPr>
        <w:t xml:space="preserve">пасмурный). </w:t>
      </w:r>
    </w:p>
    <w:p w:rsidR="003A12F0" w:rsidRDefault="001539A2" w:rsidP="003A12F0">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Развивать цветовое восприятие в </w:t>
      </w:r>
      <w:r w:rsidR="003A12F0" w:rsidRPr="003A12F0">
        <w:rPr>
          <w:rFonts w:ascii="Times New Roman" w:hAnsi="Times New Roman" w:cs="Times New Roman"/>
          <w:sz w:val="24"/>
          <w:szCs w:val="24"/>
        </w:rPr>
        <w:t>целях обогащения колористической гаммы рисунка. Учить детей различать о</w:t>
      </w:r>
      <w:r>
        <w:rPr>
          <w:rFonts w:ascii="Times New Roman" w:hAnsi="Times New Roman" w:cs="Times New Roman"/>
          <w:sz w:val="24"/>
          <w:szCs w:val="24"/>
        </w:rPr>
        <w:t xml:space="preserve">ттенки цветов и передавать их в </w:t>
      </w:r>
      <w:r w:rsidR="003A12F0" w:rsidRPr="003A12F0">
        <w:rPr>
          <w:rFonts w:ascii="Times New Roman" w:hAnsi="Times New Roman" w:cs="Times New Roman"/>
          <w:sz w:val="24"/>
          <w:szCs w:val="24"/>
        </w:rPr>
        <w:t>рисунке, развивать восп</w:t>
      </w:r>
      <w:r>
        <w:rPr>
          <w:rFonts w:ascii="Times New Roman" w:hAnsi="Times New Roman" w:cs="Times New Roman"/>
          <w:sz w:val="24"/>
          <w:szCs w:val="24"/>
        </w:rPr>
        <w:t xml:space="preserve">риятие, способность наблюдать и </w:t>
      </w:r>
      <w:r w:rsidR="003A12F0" w:rsidRPr="003A12F0">
        <w:rPr>
          <w:rFonts w:ascii="Times New Roman" w:hAnsi="Times New Roman" w:cs="Times New Roman"/>
          <w:sz w:val="24"/>
          <w:szCs w:val="24"/>
        </w:rPr>
        <w:t>сравнивать цвета окружающих предметов, явлений (нежно-зеленые только что появившиеся листочки, блед</w:t>
      </w:r>
      <w:r>
        <w:rPr>
          <w:rFonts w:ascii="Times New Roman" w:hAnsi="Times New Roman" w:cs="Times New Roman"/>
          <w:sz w:val="24"/>
          <w:szCs w:val="24"/>
        </w:rPr>
        <w:t>но-зеленые стебли одуванчиков и</w:t>
      </w:r>
      <w:r w:rsidR="003A12F0" w:rsidRPr="003A12F0">
        <w:rPr>
          <w:rFonts w:ascii="Times New Roman" w:hAnsi="Times New Roman" w:cs="Times New Roman"/>
          <w:sz w:val="24"/>
          <w:szCs w:val="24"/>
        </w:rPr>
        <w:t xml:space="preserve"> их тем</w:t>
      </w:r>
      <w:r>
        <w:rPr>
          <w:rFonts w:ascii="Times New Roman" w:hAnsi="Times New Roman" w:cs="Times New Roman"/>
          <w:sz w:val="24"/>
          <w:szCs w:val="24"/>
        </w:rPr>
        <w:t xml:space="preserve">но-зеленые листья и </w:t>
      </w:r>
      <w:r w:rsidR="003A12F0" w:rsidRPr="003A12F0">
        <w:rPr>
          <w:rFonts w:ascii="Times New Roman" w:hAnsi="Times New Roman" w:cs="Times New Roman"/>
          <w:sz w:val="24"/>
          <w:szCs w:val="24"/>
        </w:rPr>
        <w:t xml:space="preserve">т.п.). </w:t>
      </w:r>
    </w:p>
    <w:p w:rsidR="003A12F0" w:rsidRDefault="001539A2" w:rsidP="003A12F0">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003A12F0" w:rsidRPr="003A12F0">
        <w:rPr>
          <w:rFonts w:ascii="Times New Roman" w:hAnsi="Times New Roman" w:cs="Times New Roman"/>
          <w:sz w:val="24"/>
          <w:szCs w:val="24"/>
        </w:rPr>
        <w:t>сюжетном рисовании продолжать учить</w:t>
      </w:r>
      <w:r>
        <w:rPr>
          <w:rFonts w:ascii="Times New Roman" w:hAnsi="Times New Roman" w:cs="Times New Roman"/>
          <w:sz w:val="24"/>
          <w:szCs w:val="24"/>
        </w:rPr>
        <w:t xml:space="preserve"> детей размещать изображения на листе в соответствии с </w:t>
      </w:r>
      <w:r w:rsidR="003A12F0" w:rsidRPr="003A12F0">
        <w:rPr>
          <w:rFonts w:ascii="Times New Roman" w:hAnsi="Times New Roman" w:cs="Times New Roman"/>
          <w:sz w:val="24"/>
          <w:szCs w:val="24"/>
        </w:rPr>
        <w:t>их реальным рас</w:t>
      </w:r>
      <w:r>
        <w:rPr>
          <w:rFonts w:ascii="Times New Roman" w:hAnsi="Times New Roman" w:cs="Times New Roman"/>
          <w:sz w:val="24"/>
          <w:szCs w:val="24"/>
        </w:rPr>
        <w:t xml:space="preserve">положением (ближе или дальше от рисующего; ближе к нижнему краю листа — передний план или дальше от него </w:t>
      </w:r>
      <w:r w:rsidR="003A12F0" w:rsidRPr="003A12F0">
        <w:rPr>
          <w:rFonts w:ascii="Times New Roman" w:hAnsi="Times New Roman" w:cs="Times New Roman"/>
          <w:sz w:val="24"/>
          <w:szCs w:val="24"/>
        </w:rPr>
        <w:t>— задний план)</w:t>
      </w:r>
      <w:r>
        <w:rPr>
          <w:rFonts w:ascii="Times New Roman" w:hAnsi="Times New Roman" w:cs="Times New Roman"/>
          <w:sz w:val="24"/>
          <w:szCs w:val="24"/>
        </w:rPr>
        <w:t xml:space="preserve">; передавать различия в </w:t>
      </w:r>
      <w:r w:rsidR="003A12F0" w:rsidRPr="003A12F0">
        <w:rPr>
          <w:rFonts w:ascii="Times New Roman" w:hAnsi="Times New Roman" w:cs="Times New Roman"/>
          <w:sz w:val="24"/>
          <w:szCs w:val="24"/>
        </w:rPr>
        <w:t>величине изображаемых предметов (дерево высокое, цветок ниже дерева; воробы</w:t>
      </w:r>
      <w:r>
        <w:rPr>
          <w:rFonts w:ascii="Times New Roman" w:hAnsi="Times New Roman" w:cs="Times New Roman"/>
          <w:sz w:val="24"/>
          <w:szCs w:val="24"/>
        </w:rPr>
        <w:t xml:space="preserve">шек маленький, ворона большая и </w:t>
      </w:r>
      <w:r w:rsidR="003A12F0" w:rsidRPr="003A12F0">
        <w:rPr>
          <w:rFonts w:ascii="Times New Roman" w:hAnsi="Times New Roman" w:cs="Times New Roman"/>
          <w:sz w:val="24"/>
          <w:szCs w:val="24"/>
        </w:rPr>
        <w:t xml:space="preserve">т.п.). </w:t>
      </w:r>
    </w:p>
    <w:p w:rsidR="003A12F0" w:rsidRDefault="003A12F0" w:rsidP="003A12F0">
      <w:pPr>
        <w:shd w:val="clear" w:color="auto" w:fill="FFFFFF"/>
        <w:spacing w:after="0" w:line="240" w:lineRule="auto"/>
        <w:ind w:firstLine="709"/>
        <w:jc w:val="both"/>
        <w:rPr>
          <w:rFonts w:ascii="Times New Roman" w:hAnsi="Times New Roman" w:cs="Times New Roman"/>
          <w:sz w:val="24"/>
          <w:szCs w:val="24"/>
        </w:rPr>
      </w:pPr>
      <w:r w:rsidRPr="003A12F0">
        <w:rPr>
          <w:rFonts w:ascii="Times New Roman" w:hAnsi="Times New Roman" w:cs="Times New Roman"/>
          <w:sz w:val="24"/>
          <w:szCs w:val="24"/>
        </w:rPr>
        <w:t>Формировать умение строить композицию рисун</w:t>
      </w:r>
      <w:r w:rsidR="001539A2">
        <w:rPr>
          <w:rFonts w:ascii="Times New Roman" w:hAnsi="Times New Roman" w:cs="Times New Roman"/>
          <w:sz w:val="24"/>
          <w:szCs w:val="24"/>
        </w:rPr>
        <w:t>ка; передавать движения людей и</w:t>
      </w:r>
      <w:r w:rsidRPr="003A12F0">
        <w:rPr>
          <w:rFonts w:ascii="Times New Roman" w:hAnsi="Times New Roman" w:cs="Times New Roman"/>
          <w:sz w:val="24"/>
          <w:szCs w:val="24"/>
        </w:rPr>
        <w:t xml:space="preserve"> живо</w:t>
      </w:r>
      <w:r w:rsidR="001539A2">
        <w:rPr>
          <w:rFonts w:ascii="Times New Roman" w:hAnsi="Times New Roman" w:cs="Times New Roman"/>
          <w:sz w:val="24"/>
          <w:szCs w:val="24"/>
        </w:rPr>
        <w:t xml:space="preserve">тных, растений, склоняющихся от </w:t>
      </w:r>
      <w:r w:rsidRPr="003A12F0">
        <w:rPr>
          <w:rFonts w:ascii="Times New Roman" w:hAnsi="Times New Roman" w:cs="Times New Roman"/>
          <w:sz w:val="24"/>
          <w:szCs w:val="24"/>
        </w:rPr>
        <w:t xml:space="preserve">ветра. </w:t>
      </w:r>
    </w:p>
    <w:p w:rsidR="003A12F0" w:rsidRDefault="003A12F0" w:rsidP="003A12F0">
      <w:pPr>
        <w:shd w:val="clear" w:color="auto" w:fill="FFFFFF"/>
        <w:spacing w:after="0" w:line="240" w:lineRule="auto"/>
        <w:ind w:firstLine="709"/>
        <w:jc w:val="both"/>
        <w:rPr>
          <w:rFonts w:ascii="Times New Roman" w:hAnsi="Times New Roman" w:cs="Times New Roman"/>
          <w:sz w:val="24"/>
          <w:szCs w:val="24"/>
        </w:rPr>
      </w:pPr>
      <w:r w:rsidRPr="003A12F0">
        <w:rPr>
          <w:rFonts w:ascii="Times New Roman" w:hAnsi="Times New Roman" w:cs="Times New Roman"/>
          <w:sz w:val="24"/>
          <w:szCs w:val="24"/>
        </w:rPr>
        <w:t xml:space="preserve">Продолжать </w:t>
      </w:r>
      <w:r w:rsidR="001539A2">
        <w:rPr>
          <w:rFonts w:ascii="Times New Roman" w:hAnsi="Times New Roman" w:cs="Times New Roman"/>
          <w:sz w:val="24"/>
          <w:szCs w:val="24"/>
        </w:rPr>
        <w:t xml:space="preserve">формировать умение передавать в </w:t>
      </w:r>
      <w:r w:rsidRPr="003A12F0">
        <w:rPr>
          <w:rFonts w:ascii="Times New Roman" w:hAnsi="Times New Roman" w:cs="Times New Roman"/>
          <w:sz w:val="24"/>
          <w:szCs w:val="24"/>
        </w:rPr>
        <w:t>рисунках ка</w:t>
      </w:r>
      <w:r w:rsidR="001539A2">
        <w:rPr>
          <w:rFonts w:ascii="Times New Roman" w:hAnsi="Times New Roman" w:cs="Times New Roman"/>
          <w:sz w:val="24"/>
          <w:szCs w:val="24"/>
        </w:rPr>
        <w:t xml:space="preserve">к сюжеты народных сказок, так и </w:t>
      </w:r>
      <w:r w:rsidRPr="003A12F0">
        <w:rPr>
          <w:rFonts w:ascii="Times New Roman" w:hAnsi="Times New Roman" w:cs="Times New Roman"/>
          <w:sz w:val="24"/>
          <w:szCs w:val="24"/>
        </w:rPr>
        <w:t>авторских произведений (стихотворений, сказок, рассказов); проявлять самостоятельность в</w:t>
      </w:r>
      <w:r w:rsidR="001539A2">
        <w:rPr>
          <w:rFonts w:ascii="Times New Roman" w:hAnsi="Times New Roman" w:cs="Times New Roman"/>
          <w:sz w:val="24"/>
          <w:szCs w:val="24"/>
        </w:rPr>
        <w:t xml:space="preserve"> выборе темы, композиционного и </w:t>
      </w:r>
      <w:r w:rsidRPr="003A12F0">
        <w:rPr>
          <w:rFonts w:ascii="Times New Roman" w:hAnsi="Times New Roman" w:cs="Times New Roman"/>
          <w:sz w:val="24"/>
          <w:szCs w:val="24"/>
        </w:rPr>
        <w:t>цветового решения.</w:t>
      </w:r>
    </w:p>
    <w:p w:rsidR="003A12F0" w:rsidRDefault="003A12F0" w:rsidP="00167927">
      <w:pPr>
        <w:shd w:val="clear" w:color="auto" w:fill="FFFFFF"/>
        <w:spacing w:after="0" w:line="240" w:lineRule="auto"/>
        <w:ind w:firstLine="709"/>
        <w:jc w:val="both"/>
        <w:rPr>
          <w:rFonts w:ascii="Times New Roman" w:hAnsi="Times New Roman" w:cs="Times New Roman"/>
          <w:sz w:val="24"/>
          <w:szCs w:val="24"/>
        </w:rPr>
      </w:pPr>
      <w:r w:rsidRPr="003A12F0">
        <w:rPr>
          <w:rFonts w:ascii="Times New Roman" w:hAnsi="Times New Roman" w:cs="Times New Roman"/>
          <w:b/>
          <w:sz w:val="24"/>
          <w:szCs w:val="24"/>
        </w:rPr>
        <w:t>Лепка</w:t>
      </w:r>
      <w:r w:rsidRPr="003A12F0">
        <w:rPr>
          <w:rFonts w:ascii="Times New Roman" w:hAnsi="Times New Roman" w:cs="Times New Roman"/>
          <w:sz w:val="24"/>
          <w:szCs w:val="24"/>
        </w:rPr>
        <w:t>.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w:t>
      </w:r>
      <w:r w:rsidR="001539A2">
        <w:rPr>
          <w:rFonts w:ascii="Times New Roman" w:hAnsi="Times New Roman" w:cs="Times New Roman"/>
          <w:sz w:val="24"/>
          <w:szCs w:val="24"/>
        </w:rPr>
        <w:t xml:space="preserve">редавать форму основной части и </w:t>
      </w:r>
      <w:r w:rsidRPr="003A12F0">
        <w:rPr>
          <w:rFonts w:ascii="Times New Roman" w:hAnsi="Times New Roman" w:cs="Times New Roman"/>
          <w:sz w:val="24"/>
          <w:szCs w:val="24"/>
        </w:rPr>
        <w:t>других частей, их пропорции, позу, характерные особенности изображаемых объектов; обрабатывать поверхн</w:t>
      </w:r>
      <w:r w:rsidR="001539A2">
        <w:rPr>
          <w:rFonts w:ascii="Times New Roman" w:hAnsi="Times New Roman" w:cs="Times New Roman"/>
          <w:sz w:val="24"/>
          <w:szCs w:val="24"/>
        </w:rPr>
        <w:t xml:space="preserve">ость формы движениями пальцев и </w:t>
      </w:r>
      <w:r w:rsidRPr="003A12F0">
        <w:rPr>
          <w:rFonts w:ascii="Times New Roman" w:hAnsi="Times New Roman" w:cs="Times New Roman"/>
          <w:sz w:val="24"/>
          <w:szCs w:val="24"/>
        </w:rPr>
        <w:t xml:space="preserve">стекой. </w:t>
      </w:r>
    </w:p>
    <w:p w:rsidR="003A12F0" w:rsidRDefault="003A12F0" w:rsidP="003A12F0">
      <w:pPr>
        <w:shd w:val="clear" w:color="auto" w:fill="FFFFFF"/>
        <w:spacing w:after="0" w:line="240" w:lineRule="auto"/>
        <w:ind w:firstLine="709"/>
        <w:jc w:val="both"/>
        <w:rPr>
          <w:rFonts w:ascii="Times New Roman" w:hAnsi="Times New Roman" w:cs="Times New Roman"/>
          <w:sz w:val="24"/>
          <w:szCs w:val="24"/>
        </w:rPr>
      </w:pPr>
      <w:r w:rsidRPr="003A12F0">
        <w:rPr>
          <w:rFonts w:ascii="Times New Roman" w:hAnsi="Times New Roman" w:cs="Times New Roman"/>
          <w:sz w:val="24"/>
          <w:szCs w:val="24"/>
        </w:rPr>
        <w:t xml:space="preserve">Продолжать формировать умение передавать </w:t>
      </w:r>
      <w:r w:rsidR="001539A2">
        <w:rPr>
          <w:rFonts w:ascii="Times New Roman" w:hAnsi="Times New Roman" w:cs="Times New Roman"/>
          <w:sz w:val="24"/>
          <w:szCs w:val="24"/>
        </w:rPr>
        <w:t xml:space="preserve">характерные движения человека и </w:t>
      </w:r>
      <w:r w:rsidRPr="003A12F0">
        <w:rPr>
          <w:rFonts w:ascii="Times New Roman" w:hAnsi="Times New Roman" w:cs="Times New Roman"/>
          <w:sz w:val="24"/>
          <w:szCs w:val="24"/>
        </w:rPr>
        <w:t xml:space="preserve">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w:t>
      </w:r>
    </w:p>
    <w:p w:rsidR="003A12F0" w:rsidRDefault="003A12F0" w:rsidP="003A12F0">
      <w:pPr>
        <w:shd w:val="clear" w:color="auto" w:fill="FFFFFF"/>
        <w:spacing w:after="0" w:line="240" w:lineRule="auto"/>
        <w:ind w:firstLine="709"/>
        <w:jc w:val="both"/>
        <w:rPr>
          <w:rFonts w:ascii="Times New Roman" w:hAnsi="Times New Roman" w:cs="Times New Roman"/>
          <w:sz w:val="24"/>
          <w:szCs w:val="24"/>
        </w:rPr>
      </w:pPr>
      <w:r w:rsidRPr="003A12F0">
        <w:rPr>
          <w:rFonts w:ascii="Times New Roman" w:hAnsi="Times New Roman" w:cs="Times New Roman"/>
          <w:sz w:val="24"/>
          <w:szCs w:val="24"/>
        </w:rPr>
        <w:t>Учить детей с</w:t>
      </w:r>
      <w:r w:rsidR="001539A2">
        <w:rPr>
          <w:rFonts w:ascii="Times New Roman" w:hAnsi="Times New Roman" w:cs="Times New Roman"/>
          <w:sz w:val="24"/>
          <w:szCs w:val="24"/>
        </w:rPr>
        <w:t xml:space="preserve">оздавать скульптурные группы из </w:t>
      </w:r>
      <w:r w:rsidRPr="003A12F0">
        <w:rPr>
          <w:rFonts w:ascii="Times New Roman" w:hAnsi="Times New Roman" w:cs="Times New Roman"/>
          <w:sz w:val="24"/>
          <w:szCs w:val="24"/>
        </w:rPr>
        <w:t>двух-трех фигур, развивать чувство композиции, умение передавать пропорц</w:t>
      </w:r>
      <w:r w:rsidR="001539A2">
        <w:rPr>
          <w:rFonts w:ascii="Times New Roman" w:hAnsi="Times New Roman" w:cs="Times New Roman"/>
          <w:sz w:val="24"/>
          <w:szCs w:val="24"/>
        </w:rPr>
        <w:t>ии предметов, их соотношение по</w:t>
      </w:r>
      <w:r w:rsidRPr="003A12F0">
        <w:rPr>
          <w:rFonts w:ascii="Times New Roman" w:hAnsi="Times New Roman" w:cs="Times New Roman"/>
          <w:sz w:val="24"/>
          <w:szCs w:val="24"/>
        </w:rPr>
        <w:t xml:space="preserve"> величине, выразительность поз, движений, деталей. </w:t>
      </w:r>
    </w:p>
    <w:p w:rsidR="003A12F0" w:rsidRDefault="003A12F0" w:rsidP="00167927">
      <w:pPr>
        <w:shd w:val="clear" w:color="auto" w:fill="FFFFFF"/>
        <w:spacing w:after="0" w:line="240" w:lineRule="auto"/>
        <w:ind w:firstLine="709"/>
        <w:jc w:val="both"/>
        <w:rPr>
          <w:rFonts w:ascii="Times New Roman" w:hAnsi="Times New Roman" w:cs="Times New Roman"/>
          <w:sz w:val="24"/>
          <w:szCs w:val="24"/>
        </w:rPr>
      </w:pPr>
      <w:r w:rsidRPr="003A12F0">
        <w:rPr>
          <w:rFonts w:ascii="Times New Roman" w:hAnsi="Times New Roman" w:cs="Times New Roman"/>
          <w:b/>
          <w:sz w:val="24"/>
          <w:szCs w:val="24"/>
        </w:rPr>
        <w:t>Аппликация.</w:t>
      </w:r>
      <w:r w:rsidRPr="003A12F0">
        <w:rPr>
          <w:rFonts w:ascii="Times New Roman" w:hAnsi="Times New Roman" w:cs="Times New Roman"/>
          <w:sz w:val="24"/>
          <w:szCs w:val="24"/>
        </w:rPr>
        <w:t xml:space="preserve"> Продолжа</w:t>
      </w:r>
      <w:r w:rsidR="001539A2">
        <w:rPr>
          <w:rFonts w:ascii="Times New Roman" w:hAnsi="Times New Roman" w:cs="Times New Roman"/>
          <w:sz w:val="24"/>
          <w:szCs w:val="24"/>
        </w:rPr>
        <w:t xml:space="preserve">ть учить создавать предметные и сюжетные изображения с натуры и по </w:t>
      </w:r>
      <w:r w:rsidRPr="003A12F0">
        <w:rPr>
          <w:rFonts w:ascii="Times New Roman" w:hAnsi="Times New Roman" w:cs="Times New Roman"/>
          <w:sz w:val="24"/>
          <w:szCs w:val="24"/>
        </w:rPr>
        <w:t>представлению: развивать чувство композиции (учит</w:t>
      </w:r>
      <w:r w:rsidR="001539A2">
        <w:rPr>
          <w:rFonts w:ascii="Times New Roman" w:hAnsi="Times New Roman" w:cs="Times New Roman"/>
          <w:sz w:val="24"/>
          <w:szCs w:val="24"/>
        </w:rPr>
        <w:t xml:space="preserve">ь красиво располагать фигуры на </w:t>
      </w:r>
      <w:r w:rsidRPr="003A12F0">
        <w:rPr>
          <w:rFonts w:ascii="Times New Roman" w:hAnsi="Times New Roman" w:cs="Times New Roman"/>
          <w:sz w:val="24"/>
          <w:szCs w:val="24"/>
        </w:rPr>
        <w:t xml:space="preserve">листе бумаги формата, соответствующего пропорциям изображаемых предметов). </w:t>
      </w:r>
    </w:p>
    <w:p w:rsidR="003A12F0" w:rsidRDefault="003A12F0" w:rsidP="003A12F0">
      <w:pPr>
        <w:shd w:val="clear" w:color="auto" w:fill="FFFFFF"/>
        <w:spacing w:after="0" w:line="240" w:lineRule="auto"/>
        <w:ind w:firstLine="709"/>
        <w:jc w:val="both"/>
        <w:rPr>
          <w:rFonts w:ascii="Times New Roman" w:hAnsi="Times New Roman" w:cs="Times New Roman"/>
          <w:sz w:val="24"/>
          <w:szCs w:val="24"/>
        </w:rPr>
      </w:pPr>
      <w:r w:rsidRPr="003A12F0">
        <w:rPr>
          <w:rFonts w:ascii="Times New Roman" w:hAnsi="Times New Roman" w:cs="Times New Roman"/>
          <w:sz w:val="24"/>
          <w:szCs w:val="24"/>
        </w:rPr>
        <w:t>Разв</w:t>
      </w:r>
      <w:r w:rsidR="001539A2">
        <w:rPr>
          <w:rFonts w:ascii="Times New Roman" w:hAnsi="Times New Roman" w:cs="Times New Roman"/>
          <w:sz w:val="24"/>
          <w:szCs w:val="24"/>
        </w:rPr>
        <w:t xml:space="preserve">ивать умение составлять узоры и декоративные композиции из геометрических и растительных элементов на </w:t>
      </w:r>
      <w:r w:rsidRPr="003A12F0">
        <w:rPr>
          <w:rFonts w:ascii="Times New Roman" w:hAnsi="Times New Roman" w:cs="Times New Roman"/>
          <w:sz w:val="24"/>
          <w:szCs w:val="24"/>
        </w:rPr>
        <w:t>листах бумаги разной формы; изображать пт</w:t>
      </w:r>
      <w:r w:rsidR="001539A2">
        <w:rPr>
          <w:rFonts w:ascii="Times New Roman" w:hAnsi="Times New Roman" w:cs="Times New Roman"/>
          <w:sz w:val="24"/>
          <w:szCs w:val="24"/>
        </w:rPr>
        <w:t xml:space="preserve">иц, животных по замыслу детей и по </w:t>
      </w:r>
      <w:r w:rsidRPr="003A12F0">
        <w:rPr>
          <w:rFonts w:ascii="Times New Roman" w:hAnsi="Times New Roman" w:cs="Times New Roman"/>
          <w:sz w:val="24"/>
          <w:szCs w:val="24"/>
        </w:rPr>
        <w:t xml:space="preserve">мотивам народного искусства. </w:t>
      </w:r>
    </w:p>
    <w:p w:rsidR="003A12F0" w:rsidRDefault="003A12F0" w:rsidP="003A12F0">
      <w:pPr>
        <w:shd w:val="clear" w:color="auto" w:fill="FFFFFF"/>
        <w:spacing w:after="0" w:line="240" w:lineRule="auto"/>
        <w:ind w:firstLine="709"/>
        <w:jc w:val="both"/>
        <w:rPr>
          <w:rFonts w:ascii="Times New Roman" w:hAnsi="Times New Roman" w:cs="Times New Roman"/>
          <w:sz w:val="24"/>
          <w:szCs w:val="24"/>
        </w:rPr>
      </w:pPr>
      <w:r w:rsidRPr="003A12F0">
        <w:rPr>
          <w:rFonts w:ascii="Times New Roman" w:hAnsi="Times New Roman" w:cs="Times New Roman"/>
          <w:sz w:val="24"/>
          <w:szCs w:val="24"/>
        </w:rPr>
        <w:t>Закреплять приемы вырезания симметр</w:t>
      </w:r>
      <w:r w:rsidR="001539A2">
        <w:rPr>
          <w:rFonts w:ascii="Times New Roman" w:hAnsi="Times New Roman" w:cs="Times New Roman"/>
          <w:sz w:val="24"/>
          <w:szCs w:val="24"/>
        </w:rPr>
        <w:t>ичных предметов из</w:t>
      </w:r>
      <w:r w:rsidRPr="003A12F0">
        <w:rPr>
          <w:rFonts w:ascii="Times New Roman" w:hAnsi="Times New Roman" w:cs="Times New Roman"/>
          <w:sz w:val="24"/>
          <w:szCs w:val="24"/>
        </w:rPr>
        <w:t xml:space="preserve"> бумаги, сложенной вдвое; нескол</w:t>
      </w:r>
      <w:r w:rsidR="001539A2">
        <w:rPr>
          <w:rFonts w:ascii="Times New Roman" w:hAnsi="Times New Roman" w:cs="Times New Roman"/>
          <w:sz w:val="24"/>
          <w:szCs w:val="24"/>
        </w:rPr>
        <w:t xml:space="preserve">ьких предметов или их частей из </w:t>
      </w:r>
      <w:r w:rsidRPr="003A12F0">
        <w:rPr>
          <w:rFonts w:ascii="Times New Roman" w:hAnsi="Times New Roman" w:cs="Times New Roman"/>
          <w:sz w:val="24"/>
          <w:szCs w:val="24"/>
        </w:rPr>
        <w:t>бумаги, сложенной гармошкой. 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w:t>
      </w:r>
      <w:r w:rsidR="006C1D11">
        <w:rPr>
          <w:rFonts w:ascii="Times New Roman" w:hAnsi="Times New Roman" w:cs="Times New Roman"/>
          <w:sz w:val="24"/>
          <w:szCs w:val="24"/>
        </w:rPr>
        <w:t xml:space="preserve">озаичному способу изображения с </w:t>
      </w:r>
      <w:r w:rsidRPr="003A12F0">
        <w:rPr>
          <w:rFonts w:ascii="Times New Roman" w:hAnsi="Times New Roman" w:cs="Times New Roman"/>
          <w:sz w:val="24"/>
          <w:szCs w:val="24"/>
        </w:rPr>
        <w:t>предварительным легким обознач</w:t>
      </w:r>
      <w:r w:rsidR="006C1D11">
        <w:rPr>
          <w:rFonts w:ascii="Times New Roman" w:hAnsi="Times New Roman" w:cs="Times New Roman"/>
          <w:sz w:val="24"/>
          <w:szCs w:val="24"/>
        </w:rPr>
        <w:t xml:space="preserve">ением карандашом формы частей и </w:t>
      </w:r>
      <w:r w:rsidRPr="003A12F0">
        <w:rPr>
          <w:rFonts w:ascii="Times New Roman" w:hAnsi="Times New Roman" w:cs="Times New Roman"/>
          <w:sz w:val="24"/>
          <w:szCs w:val="24"/>
        </w:rPr>
        <w:t xml:space="preserve">деталей картинки. </w:t>
      </w:r>
    </w:p>
    <w:p w:rsidR="003A12F0" w:rsidRDefault="003A12F0" w:rsidP="003A12F0">
      <w:pPr>
        <w:shd w:val="clear" w:color="auto" w:fill="FFFFFF"/>
        <w:spacing w:after="0" w:line="240" w:lineRule="auto"/>
        <w:ind w:firstLine="709"/>
        <w:jc w:val="both"/>
        <w:rPr>
          <w:rFonts w:ascii="Times New Roman" w:hAnsi="Times New Roman" w:cs="Times New Roman"/>
          <w:sz w:val="24"/>
          <w:szCs w:val="24"/>
        </w:rPr>
      </w:pPr>
      <w:r w:rsidRPr="003A12F0">
        <w:rPr>
          <w:rFonts w:ascii="Times New Roman" w:hAnsi="Times New Roman" w:cs="Times New Roman"/>
          <w:sz w:val="24"/>
          <w:szCs w:val="24"/>
        </w:rPr>
        <w:t xml:space="preserve">Продолжать развивать чувство цвета, колорита, композиции. Поощрять проявления творчества. </w:t>
      </w:r>
    </w:p>
    <w:p w:rsidR="003A12F0" w:rsidRDefault="003A12F0" w:rsidP="00167927">
      <w:pPr>
        <w:shd w:val="clear" w:color="auto" w:fill="FFFFFF"/>
        <w:spacing w:after="0" w:line="240" w:lineRule="auto"/>
        <w:ind w:firstLine="709"/>
        <w:jc w:val="both"/>
        <w:rPr>
          <w:rFonts w:ascii="Times New Roman" w:hAnsi="Times New Roman" w:cs="Times New Roman"/>
          <w:sz w:val="24"/>
          <w:szCs w:val="24"/>
        </w:rPr>
      </w:pPr>
      <w:r w:rsidRPr="003A12F0">
        <w:rPr>
          <w:rFonts w:ascii="Times New Roman" w:hAnsi="Times New Roman" w:cs="Times New Roman"/>
          <w:b/>
          <w:sz w:val="24"/>
          <w:szCs w:val="24"/>
        </w:rPr>
        <w:t>Прикладное творчество</w:t>
      </w:r>
      <w:r w:rsidRPr="003A12F0">
        <w:rPr>
          <w:rFonts w:ascii="Times New Roman" w:hAnsi="Times New Roman" w:cs="Times New Roman"/>
          <w:sz w:val="24"/>
          <w:szCs w:val="24"/>
        </w:rPr>
        <w:t xml:space="preserve">. </w:t>
      </w:r>
      <w:r w:rsidR="006C1D11">
        <w:rPr>
          <w:rFonts w:ascii="Times New Roman" w:hAnsi="Times New Roman" w:cs="Times New Roman"/>
          <w:sz w:val="24"/>
          <w:szCs w:val="24"/>
        </w:rPr>
        <w:t xml:space="preserve">При работе с бумагой и </w:t>
      </w:r>
      <w:r w:rsidRPr="003A12F0">
        <w:rPr>
          <w:rFonts w:ascii="Times New Roman" w:hAnsi="Times New Roman" w:cs="Times New Roman"/>
          <w:sz w:val="24"/>
          <w:szCs w:val="24"/>
        </w:rPr>
        <w:t>картоном закреплять умение складывать бумагу прямоугольн</w:t>
      </w:r>
      <w:r w:rsidR="006C1D11">
        <w:rPr>
          <w:rFonts w:ascii="Times New Roman" w:hAnsi="Times New Roman" w:cs="Times New Roman"/>
          <w:sz w:val="24"/>
          <w:szCs w:val="24"/>
        </w:rPr>
        <w:t xml:space="preserve">ой, квадратной, круглой формы в </w:t>
      </w:r>
      <w:r w:rsidRPr="003A12F0">
        <w:rPr>
          <w:rFonts w:ascii="Times New Roman" w:hAnsi="Times New Roman" w:cs="Times New Roman"/>
          <w:sz w:val="24"/>
          <w:szCs w:val="24"/>
        </w:rPr>
        <w:t>разных направлениях (пилотка); использовать разную по фа</w:t>
      </w:r>
      <w:r w:rsidR="006C1D11">
        <w:rPr>
          <w:rFonts w:ascii="Times New Roman" w:hAnsi="Times New Roman" w:cs="Times New Roman"/>
          <w:sz w:val="24"/>
          <w:szCs w:val="24"/>
        </w:rPr>
        <w:t xml:space="preserve">ктуре бумагу, делать разметку с </w:t>
      </w:r>
      <w:r w:rsidRPr="003A12F0">
        <w:rPr>
          <w:rFonts w:ascii="Times New Roman" w:hAnsi="Times New Roman" w:cs="Times New Roman"/>
          <w:sz w:val="24"/>
          <w:szCs w:val="24"/>
        </w:rPr>
        <w:t>помощью шаблона; создавать игрушки</w:t>
      </w:r>
      <w:r w:rsidR="006C1D11">
        <w:rPr>
          <w:rFonts w:ascii="Times New Roman" w:hAnsi="Times New Roman" w:cs="Times New Roman"/>
          <w:sz w:val="24"/>
          <w:szCs w:val="24"/>
        </w:rPr>
        <w:t>-</w:t>
      </w:r>
      <w:r w:rsidRPr="003A12F0">
        <w:rPr>
          <w:rFonts w:ascii="Times New Roman" w:hAnsi="Times New Roman" w:cs="Times New Roman"/>
          <w:sz w:val="24"/>
          <w:szCs w:val="24"/>
        </w:rPr>
        <w:t>забавы (мишка-ф</w:t>
      </w:r>
      <w:r w:rsidR="006C1D11">
        <w:rPr>
          <w:rFonts w:ascii="Times New Roman" w:hAnsi="Times New Roman" w:cs="Times New Roman"/>
          <w:sz w:val="24"/>
          <w:szCs w:val="24"/>
        </w:rPr>
        <w:t xml:space="preserve">изкультурник, клюющий петушок и </w:t>
      </w:r>
      <w:r w:rsidRPr="003A12F0">
        <w:rPr>
          <w:rFonts w:ascii="Times New Roman" w:hAnsi="Times New Roman" w:cs="Times New Roman"/>
          <w:sz w:val="24"/>
          <w:szCs w:val="24"/>
        </w:rPr>
        <w:t xml:space="preserve">др.). </w:t>
      </w:r>
    </w:p>
    <w:p w:rsidR="003A12F0" w:rsidRDefault="003A12F0" w:rsidP="003A12F0">
      <w:pPr>
        <w:shd w:val="clear" w:color="auto" w:fill="FFFFFF"/>
        <w:spacing w:after="0" w:line="240" w:lineRule="auto"/>
        <w:ind w:firstLine="709"/>
        <w:jc w:val="both"/>
        <w:rPr>
          <w:rFonts w:ascii="Times New Roman" w:hAnsi="Times New Roman" w:cs="Times New Roman"/>
          <w:sz w:val="24"/>
          <w:szCs w:val="24"/>
        </w:rPr>
      </w:pPr>
      <w:r w:rsidRPr="003A12F0">
        <w:rPr>
          <w:rFonts w:ascii="Times New Roman" w:hAnsi="Times New Roman" w:cs="Times New Roman"/>
          <w:sz w:val="24"/>
          <w:szCs w:val="24"/>
        </w:rPr>
        <w:lastRenderedPageBreak/>
        <w:t>Формирова</w:t>
      </w:r>
      <w:r w:rsidR="006C1D11">
        <w:rPr>
          <w:rFonts w:ascii="Times New Roman" w:hAnsi="Times New Roman" w:cs="Times New Roman"/>
          <w:sz w:val="24"/>
          <w:szCs w:val="24"/>
        </w:rPr>
        <w:t xml:space="preserve">ть умение создавать предметы из </w:t>
      </w:r>
      <w:r w:rsidRPr="003A12F0">
        <w:rPr>
          <w:rFonts w:ascii="Times New Roman" w:hAnsi="Times New Roman" w:cs="Times New Roman"/>
          <w:sz w:val="24"/>
          <w:szCs w:val="24"/>
        </w:rPr>
        <w:t>полосок цветной бумаги (коврик, дорожк</w:t>
      </w:r>
      <w:r w:rsidR="006C1D11">
        <w:rPr>
          <w:rFonts w:ascii="Times New Roman" w:hAnsi="Times New Roman" w:cs="Times New Roman"/>
          <w:sz w:val="24"/>
          <w:szCs w:val="24"/>
        </w:rPr>
        <w:t xml:space="preserve">а, закладка), подбирать цвета и </w:t>
      </w:r>
      <w:r w:rsidRPr="003A12F0">
        <w:rPr>
          <w:rFonts w:ascii="Times New Roman" w:hAnsi="Times New Roman" w:cs="Times New Roman"/>
          <w:sz w:val="24"/>
          <w:szCs w:val="24"/>
        </w:rPr>
        <w:t>их оттенки при изготовлении игрушек</w:t>
      </w:r>
      <w:r w:rsidR="006C1D11">
        <w:rPr>
          <w:rFonts w:ascii="Times New Roman" w:hAnsi="Times New Roman" w:cs="Times New Roman"/>
          <w:sz w:val="24"/>
          <w:szCs w:val="24"/>
        </w:rPr>
        <w:t xml:space="preserve">, сувениров, деталей костюмов и украшений к </w:t>
      </w:r>
      <w:r w:rsidRPr="003A12F0">
        <w:rPr>
          <w:rFonts w:ascii="Times New Roman" w:hAnsi="Times New Roman" w:cs="Times New Roman"/>
          <w:sz w:val="24"/>
          <w:szCs w:val="24"/>
        </w:rPr>
        <w:t>праздникам.</w:t>
      </w:r>
    </w:p>
    <w:p w:rsidR="003A12F0" w:rsidRDefault="003A12F0" w:rsidP="003A12F0">
      <w:pPr>
        <w:shd w:val="clear" w:color="auto" w:fill="FFFFFF"/>
        <w:spacing w:after="0" w:line="240" w:lineRule="auto"/>
        <w:ind w:firstLine="709"/>
        <w:jc w:val="both"/>
        <w:rPr>
          <w:rFonts w:ascii="Times New Roman" w:hAnsi="Times New Roman" w:cs="Times New Roman"/>
          <w:sz w:val="24"/>
          <w:szCs w:val="24"/>
        </w:rPr>
      </w:pPr>
      <w:r w:rsidRPr="003A12F0">
        <w:rPr>
          <w:rFonts w:ascii="Times New Roman" w:hAnsi="Times New Roman" w:cs="Times New Roman"/>
          <w:sz w:val="24"/>
          <w:szCs w:val="24"/>
        </w:rPr>
        <w:t xml:space="preserve"> Формировать умение использовать образец. Совершенствовать умение дет</w:t>
      </w:r>
      <w:r w:rsidR="006C1D11">
        <w:rPr>
          <w:rFonts w:ascii="Times New Roman" w:hAnsi="Times New Roman" w:cs="Times New Roman"/>
          <w:sz w:val="24"/>
          <w:szCs w:val="24"/>
        </w:rPr>
        <w:t>ей создавать объемные игрушки в технике оригами. При работе с</w:t>
      </w:r>
      <w:r w:rsidRPr="003A12F0">
        <w:rPr>
          <w:rFonts w:ascii="Times New Roman" w:hAnsi="Times New Roman" w:cs="Times New Roman"/>
          <w:sz w:val="24"/>
          <w:szCs w:val="24"/>
        </w:rPr>
        <w:t xml:space="preserve"> тканью фор</w:t>
      </w:r>
      <w:r w:rsidR="006C1D11">
        <w:rPr>
          <w:rFonts w:ascii="Times New Roman" w:hAnsi="Times New Roman" w:cs="Times New Roman"/>
          <w:sz w:val="24"/>
          <w:szCs w:val="24"/>
        </w:rPr>
        <w:t>мировать умение вдевать нитку в</w:t>
      </w:r>
      <w:r w:rsidRPr="003A12F0">
        <w:rPr>
          <w:rFonts w:ascii="Times New Roman" w:hAnsi="Times New Roman" w:cs="Times New Roman"/>
          <w:sz w:val="24"/>
          <w:szCs w:val="24"/>
        </w:rPr>
        <w:t xml:space="preserve">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w:t>
      </w:r>
      <w:r w:rsidR="006C1D11">
        <w:rPr>
          <w:rFonts w:ascii="Times New Roman" w:hAnsi="Times New Roman" w:cs="Times New Roman"/>
          <w:sz w:val="24"/>
          <w:szCs w:val="24"/>
        </w:rPr>
        <w:t xml:space="preserve">ля бабочки, байка для зайчика и т.д.), наносить контур с помощью мелка и вырезать в </w:t>
      </w:r>
      <w:r w:rsidRPr="003A12F0">
        <w:rPr>
          <w:rFonts w:ascii="Times New Roman" w:hAnsi="Times New Roman" w:cs="Times New Roman"/>
          <w:sz w:val="24"/>
          <w:szCs w:val="24"/>
        </w:rPr>
        <w:t>соответств</w:t>
      </w:r>
      <w:r w:rsidR="006C1D11">
        <w:rPr>
          <w:rFonts w:ascii="Times New Roman" w:hAnsi="Times New Roman" w:cs="Times New Roman"/>
          <w:sz w:val="24"/>
          <w:szCs w:val="24"/>
        </w:rPr>
        <w:t xml:space="preserve">ии с </w:t>
      </w:r>
      <w:r w:rsidRPr="003A12F0">
        <w:rPr>
          <w:rFonts w:ascii="Times New Roman" w:hAnsi="Times New Roman" w:cs="Times New Roman"/>
          <w:sz w:val="24"/>
          <w:szCs w:val="24"/>
        </w:rPr>
        <w:t>з</w:t>
      </w:r>
      <w:r w:rsidR="006C1D11">
        <w:rPr>
          <w:rFonts w:ascii="Times New Roman" w:hAnsi="Times New Roman" w:cs="Times New Roman"/>
          <w:sz w:val="24"/>
          <w:szCs w:val="24"/>
        </w:rPr>
        <w:t xml:space="preserve">адуманным сюжетом. При работе с </w:t>
      </w:r>
      <w:r w:rsidRPr="003A12F0">
        <w:rPr>
          <w:rFonts w:ascii="Times New Roman" w:hAnsi="Times New Roman" w:cs="Times New Roman"/>
          <w:sz w:val="24"/>
          <w:szCs w:val="24"/>
        </w:rPr>
        <w:t xml:space="preserve">природным материалом закреплять умение создавать </w:t>
      </w:r>
      <w:r w:rsidR="006C1D11">
        <w:rPr>
          <w:rFonts w:ascii="Times New Roman" w:hAnsi="Times New Roman" w:cs="Times New Roman"/>
          <w:sz w:val="24"/>
          <w:szCs w:val="24"/>
        </w:rPr>
        <w:t xml:space="preserve">фигуры людей, животных, птиц из </w:t>
      </w:r>
      <w:r w:rsidRPr="003A12F0">
        <w:rPr>
          <w:rFonts w:ascii="Times New Roman" w:hAnsi="Times New Roman" w:cs="Times New Roman"/>
          <w:sz w:val="24"/>
          <w:szCs w:val="24"/>
        </w:rPr>
        <w:t>желудей, шишек, косто</w:t>
      </w:r>
      <w:r w:rsidR="006C1D11">
        <w:rPr>
          <w:rFonts w:ascii="Times New Roman" w:hAnsi="Times New Roman" w:cs="Times New Roman"/>
          <w:sz w:val="24"/>
          <w:szCs w:val="24"/>
        </w:rPr>
        <w:t xml:space="preserve">чек, травы, веток, корней и </w:t>
      </w:r>
      <w:r w:rsidRPr="003A12F0">
        <w:rPr>
          <w:rFonts w:ascii="Times New Roman" w:hAnsi="Times New Roman" w:cs="Times New Roman"/>
          <w:sz w:val="24"/>
          <w:szCs w:val="24"/>
        </w:rPr>
        <w:t xml:space="preserve">других материалов, передавать выразительность образа, создавать общие композиции («Лесная поляна», «Сказочные герои»). </w:t>
      </w:r>
    </w:p>
    <w:p w:rsidR="003A12F0" w:rsidRDefault="003A12F0" w:rsidP="003A12F0">
      <w:pPr>
        <w:shd w:val="clear" w:color="auto" w:fill="FFFFFF"/>
        <w:spacing w:after="0" w:line="240" w:lineRule="auto"/>
        <w:ind w:firstLine="709"/>
        <w:jc w:val="both"/>
        <w:rPr>
          <w:rFonts w:ascii="Times New Roman" w:hAnsi="Times New Roman" w:cs="Times New Roman"/>
          <w:sz w:val="24"/>
          <w:szCs w:val="24"/>
        </w:rPr>
      </w:pPr>
      <w:r w:rsidRPr="003A12F0">
        <w:rPr>
          <w:rFonts w:ascii="Times New Roman" w:hAnsi="Times New Roman" w:cs="Times New Roman"/>
          <w:sz w:val="24"/>
          <w:szCs w:val="24"/>
        </w:rPr>
        <w:t>Развивать фантазию, воображение. Народное декоративно-прикладное искусство. Продолжать развивать декоративное творчество д</w:t>
      </w:r>
      <w:r w:rsidR="006C1D11">
        <w:rPr>
          <w:rFonts w:ascii="Times New Roman" w:hAnsi="Times New Roman" w:cs="Times New Roman"/>
          <w:sz w:val="24"/>
          <w:szCs w:val="24"/>
        </w:rPr>
        <w:t xml:space="preserve">етей; умение создавать узоры по </w:t>
      </w:r>
      <w:r w:rsidRPr="003A12F0">
        <w:rPr>
          <w:rFonts w:ascii="Times New Roman" w:hAnsi="Times New Roman" w:cs="Times New Roman"/>
          <w:sz w:val="24"/>
          <w:szCs w:val="24"/>
        </w:rPr>
        <w:t>мотивам народных</w:t>
      </w:r>
      <w:r w:rsidR="006C1D11">
        <w:rPr>
          <w:rFonts w:ascii="Times New Roman" w:hAnsi="Times New Roman" w:cs="Times New Roman"/>
          <w:sz w:val="24"/>
          <w:szCs w:val="24"/>
        </w:rPr>
        <w:t xml:space="preserve"> росписей, уже знакомых детям и </w:t>
      </w:r>
      <w:r w:rsidRPr="003A12F0">
        <w:rPr>
          <w:rFonts w:ascii="Times New Roman" w:hAnsi="Times New Roman" w:cs="Times New Roman"/>
          <w:sz w:val="24"/>
          <w:szCs w:val="24"/>
        </w:rPr>
        <w:t xml:space="preserve">новых (городецкая, гжельская, хохломская, </w:t>
      </w:r>
      <w:r w:rsidR="006C1D11">
        <w:rPr>
          <w:rFonts w:ascii="Times New Roman" w:hAnsi="Times New Roman" w:cs="Times New Roman"/>
          <w:sz w:val="24"/>
          <w:szCs w:val="24"/>
        </w:rPr>
        <w:t xml:space="preserve">жостовская, мезенская роспись и </w:t>
      </w:r>
      <w:r w:rsidRPr="003A12F0">
        <w:rPr>
          <w:rFonts w:ascii="Times New Roman" w:hAnsi="Times New Roman" w:cs="Times New Roman"/>
          <w:sz w:val="24"/>
          <w:szCs w:val="24"/>
        </w:rPr>
        <w:t xml:space="preserve">др.). </w:t>
      </w:r>
    </w:p>
    <w:p w:rsidR="003A12F0" w:rsidRDefault="003A12F0" w:rsidP="003A12F0">
      <w:pPr>
        <w:shd w:val="clear" w:color="auto" w:fill="FFFFFF"/>
        <w:spacing w:after="0" w:line="240" w:lineRule="auto"/>
        <w:ind w:firstLine="709"/>
        <w:jc w:val="both"/>
        <w:rPr>
          <w:rFonts w:ascii="Times New Roman" w:hAnsi="Times New Roman" w:cs="Times New Roman"/>
          <w:sz w:val="24"/>
          <w:szCs w:val="24"/>
        </w:rPr>
      </w:pPr>
      <w:r w:rsidRPr="003A12F0">
        <w:rPr>
          <w:rFonts w:ascii="Times New Roman" w:hAnsi="Times New Roman" w:cs="Times New Roman"/>
          <w:sz w:val="24"/>
          <w:szCs w:val="24"/>
        </w:rPr>
        <w:t>Продолжать формировать умение свободно владеть карандашом, кистью при выполнении линейного рисунка, учить плавным поворотам руки при рисов</w:t>
      </w:r>
      <w:r w:rsidR="006C1D11">
        <w:rPr>
          <w:rFonts w:ascii="Times New Roman" w:hAnsi="Times New Roman" w:cs="Times New Roman"/>
          <w:sz w:val="24"/>
          <w:szCs w:val="24"/>
        </w:rPr>
        <w:t>ании округлых линий, завитков в</w:t>
      </w:r>
      <w:r w:rsidRPr="003A12F0">
        <w:rPr>
          <w:rFonts w:ascii="Times New Roman" w:hAnsi="Times New Roman" w:cs="Times New Roman"/>
          <w:sz w:val="24"/>
          <w:szCs w:val="24"/>
        </w:rPr>
        <w:t xml:space="preserve"> разном направлении (от</w:t>
      </w:r>
      <w:r w:rsidR="006C1D11">
        <w:rPr>
          <w:rFonts w:ascii="Times New Roman" w:hAnsi="Times New Roman" w:cs="Times New Roman"/>
          <w:sz w:val="24"/>
          <w:szCs w:val="24"/>
        </w:rPr>
        <w:t xml:space="preserve"> веточки и от конца завитка к веточке, вертикально и</w:t>
      </w:r>
      <w:r w:rsidRPr="003A12F0">
        <w:rPr>
          <w:rFonts w:ascii="Times New Roman" w:hAnsi="Times New Roman" w:cs="Times New Roman"/>
          <w:sz w:val="24"/>
          <w:szCs w:val="24"/>
        </w:rPr>
        <w:t xml:space="preserve"> горизонтально), учить осуществлять движение всей рукой при рисовании длинных линий</w:t>
      </w:r>
      <w:r w:rsidR="006C1D11">
        <w:rPr>
          <w:rFonts w:ascii="Times New Roman" w:hAnsi="Times New Roman" w:cs="Times New Roman"/>
          <w:sz w:val="24"/>
          <w:szCs w:val="24"/>
        </w:rPr>
        <w:t xml:space="preserve">, крупных форм, одними пальцами </w:t>
      </w:r>
      <w:r w:rsidRPr="003A12F0">
        <w:rPr>
          <w:rFonts w:ascii="Times New Roman" w:hAnsi="Times New Roman" w:cs="Times New Roman"/>
          <w:sz w:val="24"/>
          <w:szCs w:val="24"/>
        </w:rPr>
        <w:t>—</w:t>
      </w:r>
      <w:r w:rsidR="006C1D11">
        <w:rPr>
          <w:rFonts w:ascii="Times New Roman" w:hAnsi="Times New Roman" w:cs="Times New Roman"/>
          <w:sz w:val="24"/>
          <w:szCs w:val="24"/>
        </w:rPr>
        <w:t xml:space="preserve"> при рисовании небольших форм и </w:t>
      </w:r>
      <w:r w:rsidRPr="003A12F0">
        <w:rPr>
          <w:rFonts w:ascii="Times New Roman" w:hAnsi="Times New Roman" w:cs="Times New Roman"/>
          <w:sz w:val="24"/>
          <w:szCs w:val="24"/>
        </w:rPr>
        <w:t>мелких деталей, коротких линий, штрихов, травки (хо</w:t>
      </w:r>
      <w:r w:rsidR="006C1D11">
        <w:rPr>
          <w:rFonts w:ascii="Times New Roman" w:hAnsi="Times New Roman" w:cs="Times New Roman"/>
          <w:sz w:val="24"/>
          <w:szCs w:val="24"/>
        </w:rPr>
        <w:t xml:space="preserve">хлома), оживок (городец) и </w:t>
      </w:r>
      <w:r w:rsidRPr="003A12F0">
        <w:rPr>
          <w:rFonts w:ascii="Times New Roman" w:hAnsi="Times New Roman" w:cs="Times New Roman"/>
          <w:sz w:val="24"/>
          <w:szCs w:val="24"/>
        </w:rPr>
        <w:t xml:space="preserve">др. </w:t>
      </w:r>
    </w:p>
    <w:p w:rsidR="003A12F0" w:rsidRDefault="003A12F0" w:rsidP="003A12F0">
      <w:pPr>
        <w:shd w:val="clear" w:color="auto" w:fill="FFFFFF"/>
        <w:spacing w:after="0" w:line="240" w:lineRule="auto"/>
        <w:ind w:firstLine="709"/>
        <w:jc w:val="both"/>
        <w:rPr>
          <w:rFonts w:ascii="Times New Roman" w:hAnsi="Times New Roman" w:cs="Times New Roman"/>
          <w:sz w:val="24"/>
          <w:szCs w:val="24"/>
        </w:rPr>
      </w:pPr>
      <w:r w:rsidRPr="003A12F0">
        <w:rPr>
          <w:rFonts w:ascii="Times New Roman" w:hAnsi="Times New Roman" w:cs="Times New Roman"/>
          <w:sz w:val="24"/>
          <w:szCs w:val="24"/>
        </w:rPr>
        <w:t>Учить видеть к</w:t>
      </w:r>
      <w:r w:rsidR="006C1D11">
        <w:rPr>
          <w:rFonts w:ascii="Times New Roman" w:hAnsi="Times New Roman" w:cs="Times New Roman"/>
          <w:sz w:val="24"/>
          <w:szCs w:val="24"/>
        </w:rPr>
        <w:t xml:space="preserve">расоту созданного изображения и в </w:t>
      </w:r>
      <w:r w:rsidRPr="003A12F0">
        <w:rPr>
          <w:rFonts w:ascii="Times New Roman" w:hAnsi="Times New Roman" w:cs="Times New Roman"/>
          <w:sz w:val="24"/>
          <w:szCs w:val="24"/>
        </w:rPr>
        <w:t>передаче формы, плавности, слитности линий или их тонкости, изящности, р</w:t>
      </w:r>
      <w:r w:rsidR="006C1D11">
        <w:rPr>
          <w:rFonts w:ascii="Times New Roman" w:hAnsi="Times New Roman" w:cs="Times New Roman"/>
          <w:sz w:val="24"/>
          <w:szCs w:val="24"/>
        </w:rPr>
        <w:t xml:space="preserve">итмичности расположения линий и </w:t>
      </w:r>
      <w:r w:rsidRPr="003A12F0">
        <w:rPr>
          <w:rFonts w:ascii="Times New Roman" w:hAnsi="Times New Roman" w:cs="Times New Roman"/>
          <w:sz w:val="24"/>
          <w:szCs w:val="24"/>
        </w:rPr>
        <w:t>пятен, равномерности закрашивания рисунка; чувствовать плавные переходы оттенков цвета.</w:t>
      </w:r>
    </w:p>
    <w:p w:rsidR="003A12F0" w:rsidRDefault="006C1D11" w:rsidP="003A12F0">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Учить детей выделять и </w:t>
      </w:r>
      <w:r w:rsidR="003A12F0" w:rsidRPr="003A12F0">
        <w:rPr>
          <w:rFonts w:ascii="Times New Roman" w:hAnsi="Times New Roman" w:cs="Times New Roman"/>
          <w:sz w:val="24"/>
          <w:szCs w:val="24"/>
        </w:rPr>
        <w:t xml:space="preserve">передавать цветовую гамму народного декоративного искусства определенного вида. </w:t>
      </w:r>
    </w:p>
    <w:p w:rsidR="003A12F0" w:rsidRDefault="003A12F0" w:rsidP="003A12F0">
      <w:pPr>
        <w:shd w:val="clear" w:color="auto" w:fill="FFFFFF"/>
        <w:spacing w:after="0" w:line="240" w:lineRule="auto"/>
        <w:ind w:firstLine="709"/>
        <w:jc w:val="both"/>
        <w:rPr>
          <w:rFonts w:ascii="Times New Roman" w:hAnsi="Times New Roman" w:cs="Times New Roman"/>
          <w:sz w:val="24"/>
          <w:szCs w:val="24"/>
        </w:rPr>
      </w:pPr>
      <w:r w:rsidRPr="003A12F0">
        <w:rPr>
          <w:rFonts w:ascii="Times New Roman" w:hAnsi="Times New Roman" w:cs="Times New Roman"/>
          <w:sz w:val="24"/>
          <w:szCs w:val="24"/>
        </w:rPr>
        <w:t>Закреплять</w:t>
      </w:r>
      <w:r w:rsidR="006C1D11">
        <w:rPr>
          <w:rFonts w:ascii="Times New Roman" w:hAnsi="Times New Roman" w:cs="Times New Roman"/>
          <w:sz w:val="24"/>
          <w:szCs w:val="24"/>
        </w:rPr>
        <w:t xml:space="preserve"> умение создавать композиции на </w:t>
      </w:r>
      <w:r w:rsidRPr="003A12F0">
        <w:rPr>
          <w:rFonts w:ascii="Times New Roman" w:hAnsi="Times New Roman" w:cs="Times New Roman"/>
          <w:sz w:val="24"/>
          <w:szCs w:val="24"/>
        </w:rPr>
        <w:t>листах бумаги раз</w:t>
      </w:r>
      <w:r w:rsidR="006C1D11">
        <w:rPr>
          <w:rFonts w:ascii="Times New Roman" w:hAnsi="Times New Roman" w:cs="Times New Roman"/>
          <w:sz w:val="24"/>
          <w:szCs w:val="24"/>
        </w:rPr>
        <w:t xml:space="preserve">ной формы, силуэтах предметов и </w:t>
      </w:r>
      <w:r w:rsidRPr="003A12F0">
        <w:rPr>
          <w:rFonts w:ascii="Times New Roman" w:hAnsi="Times New Roman" w:cs="Times New Roman"/>
          <w:sz w:val="24"/>
          <w:szCs w:val="24"/>
        </w:rPr>
        <w:t>игрушек; расписывать вылепленные детьми игрушки. Закреплять умение при составл</w:t>
      </w:r>
      <w:r w:rsidR="006C1D11">
        <w:rPr>
          <w:rFonts w:ascii="Times New Roman" w:hAnsi="Times New Roman" w:cs="Times New Roman"/>
          <w:sz w:val="24"/>
          <w:szCs w:val="24"/>
        </w:rPr>
        <w:t>ении декоративной композиции на</w:t>
      </w:r>
      <w:r w:rsidRPr="003A12F0">
        <w:rPr>
          <w:rFonts w:ascii="Times New Roman" w:hAnsi="Times New Roman" w:cs="Times New Roman"/>
          <w:sz w:val="24"/>
          <w:szCs w:val="24"/>
        </w:rPr>
        <w:t xml:space="preserve"> основе того или иного вида народного искусства использовать xapaкт</w:t>
      </w:r>
      <w:r w:rsidR="006C1D11">
        <w:rPr>
          <w:rFonts w:ascii="Times New Roman" w:hAnsi="Times New Roman" w:cs="Times New Roman"/>
          <w:sz w:val="24"/>
          <w:szCs w:val="24"/>
        </w:rPr>
        <w:t xml:space="preserve">ерные для него элементы узора и </w:t>
      </w:r>
      <w:r w:rsidRPr="003A12F0">
        <w:rPr>
          <w:rFonts w:ascii="Times New Roman" w:hAnsi="Times New Roman" w:cs="Times New Roman"/>
          <w:sz w:val="24"/>
          <w:szCs w:val="24"/>
        </w:rPr>
        <w:t xml:space="preserve">цветовую гамму. </w:t>
      </w:r>
    </w:p>
    <w:p w:rsidR="003A12F0" w:rsidRPr="00832090" w:rsidRDefault="003A12F0" w:rsidP="00832090">
      <w:pPr>
        <w:shd w:val="clear" w:color="auto" w:fill="FFFFFF"/>
        <w:spacing w:after="0" w:line="240" w:lineRule="auto"/>
        <w:ind w:firstLine="709"/>
        <w:jc w:val="both"/>
        <w:rPr>
          <w:rFonts w:ascii="Times New Roman" w:hAnsi="Times New Roman" w:cs="Times New Roman"/>
          <w:bCs/>
          <w:color w:val="000000" w:themeColor="text1"/>
          <w:sz w:val="24"/>
          <w:szCs w:val="24"/>
        </w:rPr>
      </w:pPr>
      <w:r w:rsidRPr="003A12F0">
        <w:rPr>
          <w:rFonts w:ascii="Times New Roman" w:hAnsi="Times New Roman" w:cs="Times New Roman"/>
          <w:sz w:val="24"/>
          <w:szCs w:val="24"/>
        </w:rPr>
        <w:t>Продолжать развивать навыки декоративной лепки; учить использовать разные способы лепки (налеп, углубленный рельеф), применять стеку.</w:t>
      </w:r>
    </w:p>
    <w:p w:rsidR="002F4E84" w:rsidRPr="00832090" w:rsidRDefault="00870DCF" w:rsidP="002F4E84">
      <w:pPr>
        <w:widowControl w:val="0"/>
        <w:overflowPunct w:val="0"/>
        <w:autoSpaceDE w:val="0"/>
        <w:autoSpaceDN w:val="0"/>
        <w:adjustRightInd w:val="0"/>
        <w:spacing w:after="0" w:line="247" w:lineRule="auto"/>
        <w:ind w:left="180" w:right="260"/>
        <w:jc w:val="center"/>
        <w:rPr>
          <w:rFonts w:ascii="Times New Roman" w:hAnsi="Times New Roman" w:cs="Times New Roman"/>
          <w:color w:val="000000" w:themeColor="text1"/>
          <w:sz w:val="24"/>
          <w:szCs w:val="24"/>
        </w:rPr>
      </w:pPr>
      <w:r w:rsidRPr="00832090">
        <w:rPr>
          <w:rFonts w:ascii="Times New Roman" w:hAnsi="Times New Roman" w:cs="Times New Roman"/>
          <w:b/>
          <w:color w:val="000000" w:themeColor="text1"/>
          <w:sz w:val="24"/>
          <w:szCs w:val="24"/>
        </w:rPr>
        <w:t>Музыкальное развитие</w:t>
      </w:r>
    </w:p>
    <w:p w:rsidR="002064A5" w:rsidRPr="00B062D0" w:rsidRDefault="002064A5" w:rsidP="00E35193">
      <w:pPr>
        <w:spacing w:after="0" w:line="240" w:lineRule="auto"/>
        <w:ind w:firstLine="709"/>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 xml:space="preserve">Продолжать приобщать детей к музыкальной культуре, воспитывать художественный вкус. </w:t>
      </w:r>
    </w:p>
    <w:p w:rsidR="002064A5" w:rsidRPr="00B062D0" w:rsidRDefault="002064A5" w:rsidP="00E35193">
      <w:pPr>
        <w:spacing w:after="0" w:line="240" w:lineRule="auto"/>
        <w:ind w:firstLine="709"/>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2064A5" w:rsidRPr="00B062D0" w:rsidRDefault="002064A5" w:rsidP="00E35193">
      <w:pPr>
        <w:spacing w:after="0" w:line="240" w:lineRule="auto"/>
        <w:ind w:firstLine="709"/>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 xml:space="preserve">Совершенствовать звуковысотный, ритмический, тембровый и динамический слух. </w:t>
      </w:r>
    </w:p>
    <w:p w:rsidR="002064A5" w:rsidRPr="00B062D0" w:rsidRDefault="002064A5" w:rsidP="00E35193">
      <w:pPr>
        <w:spacing w:after="0" w:line="240" w:lineRule="auto"/>
        <w:ind w:firstLine="709"/>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Способствовать дальнейшему формированию певческого голоса, развити</w:t>
      </w:r>
      <w:r w:rsidR="00B659C9">
        <w:rPr>
          <w:rFonts w:ascii="Times New Roman" w:hAnsi="Times New Roman" w:cs="Times New Roman"/>
          <w:color w:val="000000" w:themeColor="text1"/>
          <w:sz w:val="24"/>
          <w:szCs w:val="24"/>
        </w:rPr>
        <w:t xml:space="preserve">ю навыков движения под музыку. </w:t>
      </w:r>
      <w:r w:rsidRPr="00B062D0">
        <w:rPr>
          <w:rFonts w:ascii="Times New Roman" w:hAnsi="Times New Roman" w:cs="Times New Roman"/>
          <w:color w:val="000000" w:themeColor="text1"/>
          <w:sz w:val="24"/>
          <w:szCs w:val="24"/>
        </w:rPr>
        <w:t>Обучать игре на дет</w:t>
      </w:r>
      <w:r w:rsidR="00B659C9">
        <w:rPr>
          <w:rFonts w:ascii="Times New Roman" w:hAnsi="Times New Roman" w:cs="Times New Roman"/>
          <w:color w:val="000000" w:themeColor="text1"/>
          <w:sz w:val="24"/>
          <w:szCs w:val="24"/>
        </w:rPr>
        <w:t xml:space="preserve">ских музыкальных инструментах. </w:t>
      </w:r>
      <w:r w:rsidRPr="00B062D0">
        <w:rPr>
          <w:rFonts w:ascii="Times New Roman" w:hAnsi="Times New Roman" w:cs="Times New Roman"/>
          <w:color w:val="000000" w:themeColor="text1"/>
          <w:sz w:val="24"/>
          <w:szCs w:val="24"/>
        </w:rPr>
        <w:t xml:space="preserve">Знакомить с элементарными музыкальными понятиями. </w:t>
      </w:r>
    </w:p>
    <w:p w:rsidR="002064A5" w:rsidRPr="00B062D0" w:rsidRDefault="002064A5" w:rsidP="00E35193">
      <w:pPr>
        <w:spacing w:after="0" w:line="240" w:lineRule="auto"/>
        <w:ind w:firstLine="709"/>
        <w:jc w:val="both"/>
        <w:rPr>
          <w:rFonts w:ascii="Times New Roman" w:hAnsi="Times New Roman" w:cs="Times New Roman"/>
          <w:color w:val="000000" w:themeColor="text1"/>
          <w:sz w:val="24"/>
          <w:szCs w:val="24"/>
        </w:rPr>
      </w:pPr>
      <w:r w:rsidRPr="00B062D0">
        <w:rPr>
          <w:rFonts w:ascii="Times New Roman" w:hAnsi="Times New Roman" w:cs="Times New Roman"/>
          <w:b/>
          <w:color w:val="000000" w:themeColor="text1"/>
          <w:sz w:val="24"/>
          <w:szCs w:val="24"/>
        </w:rPr>
        <w:t>Слушание.</w:t>
      </w:r>
      <w:r w:rsidRPr="00B062D0">
        <w:rPr>
          <w:rFonts w:ascii="Times New Roman" w:hAnsi="Times New Roman" w:cs="Times New Roman"/>
          <w:color w:val="000000" w:themeColor="text1"/>
          <w:sz w:val="24"/>
          <w:szCs w:val="24"/>
        </w:rPr>
        <w:t xml:space="preserve">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w:t>
      </w:r>
    </w:p>
    <w:p w:rsidR="002064A5" w:rsidRPr="00B062D0" w:rsidRDefault="002064A5" w:rsidP="00E35193">
      <w:pPr>
        <w:spacing w:after="0" w:line="240" w:lineRule="auto"/>
        <w:ind w:firstLine="709"/>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 xml:space="preserve">Знакомить с элементарными музыкальными понятиями (темп, ритм); жанрами (опера, концерт, симфонический концерт), творчеством композиторов и музыкантов. </w:t>
      </w:r>
    </w:p>
    <w:p w:rsidR="002064A5" w:rsidRPr="00B062D0" w:rsidRDefault="002064A5" w:rsidP="00E35193">
      <w:pPr>
        <w:spacing w:after="0" w:line="240" w:lineRule="auto"/>
        <w:ind w:firstLine="709"/>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 xml:space="preserve">Познакомить детей с мелодией Государственного гимна Российской Федерации. </w:t>
      </w:r>
    </w:p>
    <w:p w:rsidR="002064A5" w:rsidRPr="00B062D0" w:rsidRDefault="002064A5" w:rsidP="00E35193">
      <w:pPr>
        <w:spacing w:after="0" w:line="240" w:lineRule="auto"/>
        <w:ind w:firstLine="709"/>
        <w:jc w:val="both"/>
        <w:rPr>
          <w:rFonts w:ascii="Times New Roman" w:hAnsi="Times New Roman" w:cs="Times New Roman"/>
          <w:color w:val="000000" w:themeColor="text1"/>
          <w:sz w:val="24"/>
          <w:szCs w:val="24"/>
        </w:rPr>
      </w:pPr>
      <w:r w:rsidRPr="00B062D0">
        <w:rPr>
          <w:rFonts w:ascii="Times New Roman" w:hAnsi="Times New Roman" w:cs="Times New Roman"/>
          <w:b/>
          <w:color w:val="000000" w:themeColor="text1"/>
          <w:sz w:val="24"/>
          <w:szCs w:val="24"/>
        </w:rPr>
        <w:t>Пение.</w:t>
      </w:r>
      <w:r w:rsidRPr="00B062D0">
        <w:rPr>
          <w:rFonts w:ascii="Times New Roman" w:hAnsi="Times New Roman" w:cs="Times New Roman"/>
          <w:color w:val="000000" w:themeColor="text1"/>
          <w:sz w:val="24"/>
          <w:szCs w:val="24"/>
        </w:rPr>
        <w:t xml:space="preserve"> Совершенствовать певческий голос и вокально-слуховую координацию. </w:t>
      </w:r>
    </w:p>
    <w:p w:rsidR="002064A5" w:rsidRPr="00B062D0" w:rsidRDefault="002064A5" w:rsidP="00E35193">
      <w:pPr>
        <w:spacing w:after="0" w:line="240" w:lineRule="auto"/>
        <w:ind w:firstLine="709"/>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lastRenderedPageBreak/>
        <w:t xml:space="preserve">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 </w:t>
      </w:r>
    </w:p>
    <w:p w:rsidR="002064A5" w:rsidRPr="00B062D0" w:rsidRDefault="002064A5" w:rsidP="00E35193">
      <w:pPr>
        <w:spacing w:after="0" w:line="240" w:lineRule="auto"/>
        <w:ind w:firstLine="709"/>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 xml:space="preserve">Закреплять умение петь самостоятельно, индивидуально и коллективно, с музыкальным сопровождением и без него. </w:t>
      </w:r>
    </w:p>
    <w:p w:rsidR="002064A5" w:rsidRPr="00B062D0" w:rsidRDefault="002064A5" w:rsidP="00E35193">
      <w:pPr>
        <w:spacing w:after="0" w:line="240" w:lineRule="auto"/>
        <w:ind w:firstLine="709"/>
        <w:jc w:val="both"/>
        <w:rPr>
          <w:rFonts w:ascii="Times New Roman" w:hAnsi="Times New Roman" w:cs="Times New Roman"/>
          <w:color w:val="000000" w:themeColor="text1"/>
          <w:sz w:val="24"/>
          <w:szCs w:val="24"/>
        </w:rPr>
      </w:pPr>
      <w:r w:rsidRPr="00B062D0">
        <w:rPr>
          <w:rFonts w:ascii="Times New Roman" w:hAnsi="Times New Roman" w:cs="Times New Roman"/>
          <w:b/>
          <w:color w:val="000000" w:themeColor="text1"/>
          <w:sz w:val="24"/>
          <w:szCs w:val="24"/>
        </w:rPr>
        <w:t>Песенное творчество.</w:t>
      </w:r>
      <w:r w:rsidRPr="00B062D0">
        <w:rPr>
          <w:rFonts w:ascii="Times New Roman" w:hAnsi="Times New Roman" w:cs="Times New Roman"/>
          <w:color w:val="000000" w:themeColor="text1"/>
          <w:sz w:val="24"/>
          <w:szCs w:val="24"/>
        </w:rPr>
        <w:t xml:space="preserve">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p>
    <w:p w:rsidR="002064A5" w:rsidRPr="00B062D0" w:rsidRDefault="002064A5" w:rsidP="00E35193">
      <w:pPr>
        <w:spacing w:after="0" w:line="240" w:lineRule="auto"/>
        <w:ind w:firstLine="709"/>
        <w:jc w:val="both"/>
        <w:rPr>
          <w:rFonts w:ascii="Times New Roman" w:hAnsi="Times New Roman" w:cs="Times New Roman"/>
          <w:color w:val="000000" w:themeColor="text1"/>
          <w:sz w:val="24"/>
          <w:szCs w:val="24"/>
        </w:rPr>
      </w:pPr>
      <w:r w:rsidRPr="00B062D0">
        <w:rPr>
          <w:rFonts w:ascii="Times New Roman" w:hAnsi="Times New Roman" w:cs="Times New Roman"/>
          <w:b/>
          <w:color w:val="000000" w:themeColor="text1"/>
          <w:sz w:val="24"/>
          <w:szCs w:val="24"/>
        </w:rPr>
        <w:t>Музыкально-ритмические движения.</w:t>
      </w:r>
      <w:r w:rsidRPr="00B062D0">
        <w:rPr>
          <w:rFonts w:ascii="Times New Roman" w:hAnsi="Times New Roman" w:cs="Times New Roman"/>
          <w:color w:val="000000" w:themeColor="text1"/>
          <w:sz w:val="24"/>
          <w:szCs w:val="24"/>
        </w:rPr>
        <w:t xml:space="preserve"> Способствовать дальнейшему </w:t>
      </w:r>
    </w:p>
    <w:p w:rsidR="002064A5" w:rsidRPr="00B062D0" w:rsidRDefault="002064A5" w:rsidP="002064A5">
      <w:pPr>
        <w:spacing w:after="0" w:line="240" w:lineRule="auto"/>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 xml:space="preserve">развитию навыков танцевальных движений, умения выразительно и ритмично двигаться в соответствии с разнообразным характером музыки, </w:t>
      </w:r>
    </w:p>
    <w:p w:rsidR="002064A5" w:rsidRPr="00B062D0" w:rsidRDefault="002064A5" w:rsidP="002064A5">
      <w:pPr>
        <w:spacing w:after="0" w:line="240" w:lineRule="auto"/>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 xml:space="preserve">передавая в танце эмоционально-образное содержание. </w:t>
      </w:r>
    </w:p>
    <w:p w:rsidR="002064A5" w:rsidRPr="00B062D0" w:rsidRDefault="002064A5" w:rsidP="002064A5">
      <w:pPr>
        <w:spacing w:after="0" w:line="240" w:lineRule="auto"/>
        <w:ind w:firstLine="708"/>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 xml:space="preserve">Знакомить с национальными плясками (русские, белорусские, украинские и т. д.). </w:t>
      </w:r>
    </w:p>
    <w:p w:rsidR="002064A5" w:rsidRPr="00B062D0" w:rsidRDefault="002064A5" w:rsidP="002064A5">
      <w:pPr>
        <w:spacing w:after="0" w:line="240" w:lineRule="auto"/>
        <w:ind w:firstLine="708"/>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 xml:space="preserve">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 </w:t>
      </w:r>
    </w:p>
    <w:p w:rsidR="002064A5" w:rsidRPr="00B062D0" w:rsidRDefault="002064A5" w:rsidP="002064A5">
      <w:pPr>
        <w:spacing w:after="0" w:line="240" w:lineRule="auto"/>
        <w:ind w:firstLine="708"/>
        <w:jc w:val="both"/>
        <w:rPr>
          <w:rFonts w:ascii="Times New Roman" w:hAnsi="Times New Roman" w:cs="Times New Roman"/>
          <w:color w:val="000000" w:themeColor="text1"/>
          <w:sz w:val="24"/>
          <w:szCs w:val="24"/>
        </w:rPr>
      </w:pPr>
      <w:r w:rsidRPr="00B062D0">
        <w:rPr>
          <w:rFonts w:ascii="Times New Roman" w:hAnsi="Times New Roman" w:cs="Times New Roman"/>
          <w:b/>
          <w:color w:val="000000" w:themeColor="text1"/>
          <w:sz w:val="24"/>
          <w:szCs w:val="24"/>
        </w:rPr>
        <w:t>Музыкально-игровое и танцевальное творчество.</w:t>
      </w:r>
      <w:r w:rsidRPr="00B062D0">
        <w:rPr>
          <w:rFonts w:ascii="Times New Roman" w:hAnsi="Times New Roman" w:cs="Times New Roman"/>
          <w:color w:val="000000" w:themeColor="text1"/>
          <w:sz w:val="24"/>
          <w:szCs w:val="24"/>
        </w:rPr>
        <w:t xml:space="preserve">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т.п.). </w:t>
      </w:r>
    </w:p>
    <w:p w:rsidR="002064A5" w:rsidRPr="00B062D0" w:rsidRDefault="002064A5" w:rsidP="002064A5">
      <w:pPr>
        <w:spacing w:after="0" w:line="240" w:lineRule="auto"/>
        <w:ind w:firstLine="708"/>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 xml:space="preserve">Учить детей импровизировать под музыку соответствующего характера </w:t>
      </w:r>
    </w:p>
    <w:p w:rsidR="002064A5" w:rsidRPr="00B062D0" w:rsidRDefault="002064A5" w:rsidP="002064A5">
      <w:pPr>
        <w:spacing w:after="0" w:line="240" w:lineRule="auto"/>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 xml:space="preserve">(лыжник, конькобежец, наездник, рыбак; лукавый котик и сердитый козлик и т. п.). </w:t>
      </w:r>
    </w:p>
    <w:p w:rsidR="002064A5" w:rsidRPr="00B062D0" w:rsidRDefault="002064A5" w:rsidP="002064A5">
      <w:pPr>
        <w:spacing w:after="0" w:line="240" w:lineRule="auto"/>
        <w:ind w:firstLine="708"/>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 xml:space="preserve">Учить придумывать движения, отражающие содержание песни; выразительно действовать с воображаемыми предметами. </w:t>
      </w:r>
    </w:p>
    <w:p w:rsidR="002064A5" w:rsidRPr="00B062D0" w:rsidRDefault="002064A5" w:rsidP="002064A5">
      <w:pPr>
        <w:spacing w:after="0" w:line="240" w:lineRule="auto"/>
        <w:ind w:firstLine="708"/>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 xml:space="preserve">Учить самостоятельно искать способ передачи в движениях музыкальных образов. </w:t>
      </w:r>
    </w:p>
    <w:p w:rsidR="002064A5" w:rsidRPr="00B062D0" w:rsidRDefault="002064A5" w:rsidP="002064A5">
      <w:pPr>
        <w:spacing w:after="0" w:line="240" w:lineRule="auto"/>
        <w:ind w:firstLine="708"/>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 xml:space="preserve">Формировать музыкальные способности; содействовать проявлению активности и самостоятельности. </w:t>
      </w:r>
    </w:p>
    <w:p w:rsidR="002064A5" w:rsidRPr="00B062D0" w:rsidRDefault="002064A5" w:rsidP="00B009FA">
      <w:pPr>
        <w:spacing w:after="0" w:line="240" w:lineRule="auto"/>
        <w:ind w:firstLine="708"/>
        <w:jc w:val="both"/>
        <w:rPr>
          <w:rFonts w:ascii="Times New Roman" w:hAnsi="Times New Roman" w:cs="Times New Roman"/>
          <w:color w:val="000000" w:themeColor="text1"/>
          <w:sz w:val="24"/>
          <w:szCs w:val="24"/>
        </w:rPr>
      </w:pPr>
      <w:r w:rsidRPr="00B062D0">
        <w:rPr>
          <w:rFonts w:ascii="Times New Roman" w:hAnsi="Times New Roman" w:cs="Times New Roman"/>
          <w:b/>
          <w:color w:val="000000" w:themeColor="text1"/>
          <w:sz w:val="24"/>
          <w:szCs w:val="24"/>
        </w:rPr>
        <w:t>Игра на детских музыкальных инструментах.</w:t>
      </w:r>
      <w:r w:rsidRPr="00B062D0">
        <w:rPr>
          <w:rFonts w:ascii="Times New Roman" w:hAnsi="Times New Roman" w:cs="Times New Roman"/>
          <w:color w:val="000000" w:themeColor="text1"/>
          <w:sz w:val="24"/>
          <w:szCs w:val="24"/>
        </w:rPr>
        <w:t xml:space="preserve"> Знакомить с музыкальными произведениями в исполнении различных инструментов и в оркестровой обработке. </w:t>
      </w:r>
    </w:p>
    <w:p w:rsidR="002064A5" w:rsidRPr="00B062D0" w:rsidRDefault="002064A5" w:rsidP="002064A5">
      <w:pPr>
        <w:spacing w:after="0" w:line="240" w:lineRule="auto"/>
        <w:ind w:firstLine="708"/>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 xml:space="preserve">Учить играть на металлофоне, свирели, ударных и электронных музыкальных инструментах, русских народных музыкальных инструментах: </w:t>
      </w:r>
    </w:p>
    <w:p w:rsidR="002064A5" w:rsidRDefault="002064A5" w:rsidP="00832090">
      <w:pPr>
        <w:spacing w:after="0" w:line="240" w:lineRule="auto"/>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трещотках, погремушках, треугольниках; исполнять музыкальные произве</w:t>
      </w:r>
      <w:r w:rsidR="00832090">
        <w:rPr>
          <w:rFonts w:ascii="Times New Roman" w:hAnsi="Times New Roman" w:cs="Times New Roman"/>
          <w:color w:val="000000" w:themeColor="text1"/>
          <w:sz w:val="24"/>
          <w:szCs w:val="24"/>
        </w:rPr>
        <w:t xml:space="preserve">дения в оркестре и в ансамбле. </w:t>
      </w:r>
    </w:p>
    <w:p w:rsidR="009C10CC" w:rsidRDefault="009C10CC" w:rsidP="00167927">
      <w:pPr>
        <w:spacing w:after="0" w:line="240" w:lineRule="auto"/>
        <w:ind w:firstLine="709"/>
        <w:jc w:val="center"/>
        <w:rPr>
          <w:rFonts w:ascii="Times New Roman" w:hAnsi="Times New Roman" w:cs="Times New Roman"/>
          <w:sz w:val="24"/>
          <w:szCs w:val="24"/>
        </w:rPr>
      </w:pPr>
      <w:r w:rsidRPr="00870DCF">
        <w:rPr>
          <w:rFonts w:ascii="Times New Roman" w:hAnsi="Times New Roman" w:cs="Times New Roman"/>
          <w:b/>
          <w:sz w:val="24"/>
          <w:szCs w:val="24"/>
        </w:rPr>
        <w:t>Театрализованная игра</w:t>
      </w:r>
    </w:p>
    <w:p w:rsidR="009C10CC" w:rsidRDefault="009C10CC" w:rsidP="009C10CC">
      <w:pPr>
        <w:spacing w:after="0" w:line="240" w:lineRule="auto"/>
        <w:ind w:firstLine="709"/>
        <w:jc w:val="both"/>
        <w:rPr>
          <w:rFonts w:ascii="Times New Roman" w:hAnsi="Times New Roman" w:cs="Times New Roman"/>
          <w:sz w:val="24"/>
          <w:szCs w:val="24"/>
        </w:rPr>
      </w:pPr>
      <w:r w:rsidRPr="00870DCF">
        <w:rPr>
          <w:rFonts w:ascii="Times New Roman" w:hAnsi="Times New Roman" w:cs="Times New Roman"/>
          <w:sz w:val="24"/>
          <w:szCs w:val="24"/>
        </w:rPr>
        <w:t>Развивать самостоятельность детей в организации театрализованных игр: умение самостоятельно выбирать сказку, стихотворение, песню для постановки; готовить необходимые атрибуты и декорации к будущему спектаклю; распределять между</w:t>
      </w:r>
      <w:r>
        <w:rPr>
          <w:rFonts w:ascii="Times New Roman" w:hAnsi="Times New Roman" w:cs="Times New Roman"/>
          <w:sz w:val="24"/>
          <w:szCs w:val="24"/>
        </w:rPr>
        <w:t xml:space="preserve"> собой обязанности и</w:t>
      </w:r>
      <w:r w:rsidRPr="00870DCF">
        <w:rPr>
          <w:rFonts w:ascii="Times New Roman" w:hAnsi="Times New Roman" w:cs="Times New Roman"/>
          <w:sz w:val="24"/>
          <w:szCs w:val="24"/>
        </w:rPr>
        <w:t xml:space="preserve"> роли, развивать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 Воспитывать любовь к театру. </w:t>
      </w:r>
    </w:p>
    <w:p w:rsidR="009C10CC" w:rsidRDefault="009C10CC" w:rsidP="009C10CC">
      <w:pPr>
        <w:spacing w:after="0" w:line="240" w:lineRule="auto"/>
        <w:ind w:firstLine="709"/>
        <w:jc w:val="both"/>
        <w:rPr>
          <w:rFonts w:ascii="Times New Roman" w:hAnsi="Times New Roman" w:cs="Times New Roman"/>
          <w:sz w:val="24"/>
          <w:szCs w:val="24"/>
        </w:rPr>
      </w:pPr>
      <w:r w:rsidRPr="00870DCF">
        <w:rPr>
          <w:rFonts w:ascii="Times New Roman" w:hAnsi="Times New Roman" w:cs="Times New Roman"/>
          <w:sz w:val="24"/>
          <w:szCs w:val="24"/>
        </w:rPr>
        <w:t xml:space="preserve">Широко использовать в театрализованной деятельности детей разные виды театра (бибабо, пальчиковый, баночный, театр картинок, перчаточный, кукольный и др.). Воспитывать навыки театральной культуры, приобщать к театральному искусству через просмотр театральных постановок, видеоматериалов; рассказывать о театре, театральных профессиях. Учить постигать художественные образы, созданные средствами театральной выразительности (свет, грим, музыка, слово, хореография, декорации и др.) и распознавать их особенности. </w:t>
      </w:r>
    </w:p>
    <w:p w:rsidR="009C10CC" w:rsidRPr="009C10CC" w:rsidRDefault="009C10CC" w:rsidP="009C10CC">
      <w:pPr>
        <w:spacing w:after="0" w:line="240" w:lineRule="auto"/>
        <w:ind w:firstLine="709"/>
        <w:jc w:val="both"/>
        <w:rPr>
          <w:rFonts w:ascii="Times New Roman" w:hAnsi="Times New Roman" w:cs="Times New Roman"/>
          <w:b/>
          <w:color w:val="000000" w:themeColor="text1"/>
          <w:sz w:val="24"/>
          <w:szCs w:val="24"/>
        </w:rPr>
      </w:pPr>
      <w:r w:rsidRPr="00870DCF">
        <w:rPr>
          <w:rFonts w:ascii="Times New Roman" w:hAnsi="Times New Roman" w:cs="Times New Roman"/>
          <w:sz w:val="24"/>
          <w:szCs w:val="24"/>
        </w:rPr>
        <w:t>Использовать разные формы взаимодействия детей и взрослых в театрализованной игре. Способствовать формированию оценочных суждений в процессе анализа сыгранных ролей, просмотренных спектаклей. Развивать воображение и фантазию детей в создании и исполнении ролей.</w:t>
      </w:r>
    </w:p>
    <w:p w:rsidR="002F4E84" w:rsidRPr="00B062D0" w:rsidRDefault="002F4E84" w:rsidP="009C10CC">
      <w:pPr>
        <w:widowControl w:val="0"/>
        <w:autoSpaceDE w:val="0"/>
        <w:autoSpaceDN w:val="0"/>
        <w:adjustRightInd w:val="0"/>
        <w:spacing w:after="0" w:line="240" w:lineRule="auto"/>
        <w:ind w:firstLine="709"/>
        <w:jc w:val="center"/>
        <w:rPr>
          <w:rFonts w:ascii="Times New Roman" w:hAnsi="Times New Roman" w:cs="Times New Roman"/>
          <w:b/>
          <w:color w:val="000000" w:themeColor="text1"/>
          <w:sz w:val="24"/>
          <w:szCs w:val="24"/>
        </w:rPr>
      </w:pPr>
      <w:r w:rsidRPr="00B062D0">
        <w:rPr>
          <w:rFonts w:ascii="Times New Roman" w:hAnsi="Times New Roman" w:cs="Times New Roman"/>
          <w:b/>
          <w:bCs/>
          <w:iCs/>
          <w:color w:val="000000" w:themeColor="text1"/>
          <w:sz w:val="24"/>
          <w:szCs w:val="24"/>
        </w:rPr>
        <w:t>Региональный компонент</w:t>
      </w:r>
    </w:p>
    <w:p w:rsidR="002F4E84" w:rsidRPr="00B062D0" w:rsidRDefault="002F4E84" w:rsidP="009C10CC">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
    <w:p w:rsidR="002F4E84" w:rsidRPr="00B062D0" w:rsidRDefault="002F4E84" w:rsidP="009C10CC">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Знакомство с народными промыслами, творчеством художников Белгородской области, посещение музеев.</w:t>
      </w:r>
    </w:p>
    <w:p w:rsidR="00870DCF" w:rsidRPr="00B062D0" w:rsidRDefault="002F4E84" w:rsidP="009C10CC">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В направлении музыкального развития слушание песен о своем крае, поселке, городе, знакомство с музыкальными произведениями белгородских детских композиторов</w:t>
      </w:r>
      <w:r w:rsidR="00B009FA" w:rsidRPr="00B062D0">
        <w:rPr>
          <w:rFonts w:ascii="Times New Roman" w:hAnsi="Times New Roman" w:cs="Times New Roman"/>
          <w:color w:val="000000" w:themeColor="text1"/>
          <w:sz w:val="24"/>
          <w:szCs w:val="24"/>
        </w:rPr>
        <w:t>.</w:t>
      </w:r>
    </w:p>
    <w:p w:rsidR="0093107C" w:rsidRDefault="0093107C" w:rsidP="00607461">
      <w:pPr>
        <w:spacing w:after="0" w:line="244" w:lineRule="auto"/>
        <w:ind w:left="1129" w:right="-15" w:hanging="10"/>
        <w:jc w:val="center"/>
        <w:rPr>
          <w:rFonts w:ascii="Times New Roman" w:hAnsi="Times New Roman" w:cs="Times New Roman"/>
          <w:b/>
          <w:i/>
          <w:color w:val="000000" w:themeColor="text1"/>
          <w:sz w:val="24"/>
          <w:szCs w:val="24"/>
        </w:rPr>
      </w:pPr>
    </w:p>
    <w:p w:rsidR="002F4E84" w:rsidRPr="00832090" w:rsidRDefault="000D61AE" w:rsidP="00607461">
      <w:pPr>
        <w:spacing w:after="0" w:line="244" w:lineRule="auto"/>
        <w:ind w:left="1129" w:right="-15" w:hanging="10"/>
        <w:jc w:val="center"/>
        <w:rPr>
          <w:rFonts w:ascii="Times New Roman" w:eastAsia="Times New Roman" w:hAnsi="Times New Roman" w:cs="Times New Roman"/>
          <w:b/>
          <w:color w:val="000000" w:themeColor="text1"/>
          <w:sz w:val="24"/>
          <w:szCs w:val="24"/>
          <w:lang w:eastAsia="ru-RU"/>
        </w:rPr>
      </w:pPr>
      <w:r w:rsidRPr="00832090">
        <w:rPr>
          <w:rFonts w:ascii="Times New Roman" w:hAnsi="Times New Roman" w:cs="Times New Roman"/>
          <w:b/>
          <w:color w:val="000000" w:themeColor="text1"/>
          <w:sz w:val="24"/>
          <w:szCs w:val="24"/>
        </w:rPr>
        <w:t>2.1.5.</w:t>
      </w:r>
      <w:r w:rsidRPr="00832090">
        <w:rPr>
          <w:rFonts w:ascii="Times New Roman" w:hAnsi="Times New Roman"/>
          <w:b/>
          <w:color w:val="000000" w:themeColor="text1"/>
          <w:sz w:val="27"/>
          <w:szCs w:val="27"/>
        </w:rPr>
        <w:t xml:space="preserve"> </w:t>
      </w:r>
      <w:r w:rsidR="002F4E84" w:rsidRPr="00832090">
        <w:rPr>
          <w:rFonts w:ascii="Times New Roman" w:eastAsia="Calibri" w:hAnsi="Times New Roman" w:cs="Times New Roman"/>
          <w:b/>
          <w:color w:val="000000" w:themeColor="text1"/>
          <w:sz w:val="24"/>
          <w:szCs w:val="24"/>
          <w:lang w:eastAsia="ru-RU"/>
        </w:rPr>
        <w:t>Образовательная область</w:t>
      </w:r>
      <w:r w:rsidR="00607461" w:rsidRPr="00832090">
        <w:rPr>
          <w:rFonts w:ascii="Times New Roman" w:eastAsia="Calibri" w:hAnsi="Times New Roman" w:cs="Times New Roman"/>
          <w:b/>
          <w:color w:val="000000" w:themeColor="text1"/>
          <w:sz w:val="24"/>
          <w:szCs w:val="24"/>
          <w:lang w:eastAsia="ru-RU"/>
        </w:rPr>
        <w:t xml:space="preserve"> «Физическое развитие»</w:t>
      </w:r>
    </w:p>
    <w:p w:rsidR="00870DCF" w:rsidRPr="00832090" w:rsidRDefault="00870DCF" w:rsidP="00832090">
      <w:pPr>
        <w:spacing w:after="0" w:line="240" w:lineRule="auto"/>
        <w:ind w:firstLine="709"/>
        <w:jc w:val="both"/>
        <w:rPr>
          <w:rFonts w:ascii="Times New Roman" w:hAnsi="Times New Roman" w:cs="Times New Roman"/>
          <w:color w:val="000000" w:themeColor="text1"/>
          <w:sz w:val="24"/>
          <w:szCs w:val="24"/>
        </w:rPr>
      </w:pPr>
      <w:r w:rsidRPr="00870DCF">
        <w:rPr>
          <w:rFonts w:ascii="Times New Roman" w:hAnsi="Times New Roman" w:cs="Times New Roman"/>
          <w:sz w:val="24"/>
          <w:szCs w:val="24"/>
        </w:rPr>
        <w:t>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w:t>
      </w:r>
      <w:r w:rsidR="006C1D11">
        <w:rPr>
          <w:rFonts w:ascii="Times New Roman" w:hAnsi="Times New Roman" w:cs="Times New Roman"/>
          <w:sz w:val="24"/>
          <w:szCs w:val="24"/>
        </w:rPr>
        <w:t xml:space="preserve">ным играм, развитие интереса к </w:t>
      </w:r>
      <w:r w:rsidRPr="00870DCF">
        <w:rPr>
          <w:rFonts w:ascii="Times New Roman" w:hAnsi="Times New Roman" w:cs="Times New Roman"/>
          <w:sz w:val="24"/>
          <w:szCs w:val="24"/>
        </w:rPr>
        <w:t>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w:t>
      </w:r>
    </w:p>
    <w:p w:rsidR="002064A5" w:rsidRPr="00B062D0" w:rsidRDefault="002064A5" w:rsidP="00832090">
      <w:pPr>
        <w:spacing w:after="0" w:line="240" w:lineRule="auto"/>
        <w:ind w:firstLine="709"/>
        <w:jc w:val="center"/>
        <w:rPr>
          <w:rFonts w:ascii="Times New Roman" w:hAnsi="Times New Roman" w:cs="Times New Roman"/>
          <w:b/>
          <w:color w:val="000000" w:themeColor="text1"/>
          <w:sz w:val="24"/>
          <w:szCs w:val="24"/>
        </w:rPr>
      </w:pPr>
      <w:r w:rsidRPr="00832090">
        <w:rPr>
          <w:rFonts w:ascii="Times New Roman" w:hAnsi="Times New Roman" w:cs="Times New Roman"/>
          <w:b/>
          <w:color w:val="000000" w:themeColor="text1"/>
          <w:sz w:val="24"/>
          <w:szCs w:val="24"/>
        </w:rPr>
        <w:t>Формирование начальных предст</w:t>
      </w:r>
      <w:r w:rsidR="00832090">
        <w:rPr>
          <w:rFonts w:ascii="Times New Roman" w:hAnsi="Times New Roman" w:cs="Times New Roman"/>
          <w:b/>
          <w:color w:val="000000" w:themeColor="text1"/>
          <w:sz w:val="24"/>
          <w:szCs w:val="24"/>
        </w:rPr>
        <w:t>авлений о здоровом образе жизни</w:t>
      </w:r>
    </w:p>
    <w:p w:rsidR="00870DCF" w:rsidRDefault="00870DCF" w:rsidP="0016792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870DCF">
        <w:rPr>
          <w:rFonts w:ascii="Times New Roman" w:hAnsi="Times New Roman" w:cs="Times New Roman"/>
          <w:b/>
          <w:sz w:val="24"/>
          <w:szCs w:val="24"/>
        </w:rPr>
        <w:t>Становление ценностей здорового образа жизни</w:t>
      </w:r>
      <w:r w:rsidRPr="00870DCF">
        <w:rPr>
          <w:rFonts w:ascii="Times New Roman" w:hAnsi="Times New Roman" w:cs="Times New Roman"/>
          <w:sz w:val="24"/>
          <w:szCs w:val="24"/>
        </w:rPr>
        <w:t xml:space="preserve">. </w:t>
      </w:r>
      <w:r w:rsidR="006C1D11">
        <w:rPr>
          <w:rFonts w:ascii="Times New Roman" w:hAnsi="Times New Roman" w:cs="Times New Roman"/>
          <w:sz w:val="24"/>
          <w:szCs w:val="24"/>
        </w:rPr>
        <w:t>Расширять представления детей о</w:t>
      </w:r>
      <w:r w:rsidRPr="00870DCF">
        <w:rPr>
          <w:rFonts w:ascii="Times New Roman" w:hAnsi="Times New Roman" w:cs="Times New Roman"/>
          <w:sz w:val="24"/>
          <w:szCs w:val="24"/>
        </w:rPr>
        <w:t xml:space="preserve"> рациональном питании (объем пищи, последователь</w:t>
      </w:r>
      <w:r w:rsidR="006C1D11">
        <w:rPr>
          <w:rFonts w:ascii="Times New Roman" w:hAnsi="Times New Roman" w:cs="Times New Roman"/>
          <w:sz w:val="24"/>
          <w:szCs w:val="24"/>
        </w:rPr>
        <w:t xml:space="preserve">ность ее приема, разнообразие в </w:t>
      </w:r>
      <w:r w:rsidRPr="00870DCF">
        <w:rPr>
          <w:rFonts w:ascii="Times New Roman" w:hAnsi="Times New Roman" w:cs="Times New Roman"/>
          <w:sz w:val="24"/>
          <w:szCs w:val="24"/>
        </w:rPr>
        <w:t xml:space="preserve">питании, питьевой режим). </w:t>
      </w:r>
    </w:p>
    <w:p w:rsidR="00870DCF" w:rsidRDefault="00870DCF" w:rsidP="0093107C">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870DCF">
        <w:rPr>
          <w:rFonts w:ascii="Times New Roman" w:hAnsi="Times New Roman" w:cs="Times New Roman"/>
          <w:sz w:val="24"/>
          <w:szCs w:val="24"/>
        </w:rPr>
        <w:t>Формир</w:t>
      </w:r>
      <w:r w:rsidR="006C1D11">
        <w:rPr>
          <w:rFonts w:ascii="Times New Roman" w:hAnsi="Times New Roman" w:cs="Times New Roman"/>
          <w:sz w:val="24"/>
          <w:szCs w:val="24"/>
        </w:rPr>
        <w:t>овать представления о</w:t>
      </w:r>
      <w:r w:rsidRPr="00870DCF">
        <w:rPr>
          <w:rFonts w:ascii="Times New Roman" w:hAnsi="Times New Roman" w:cs="Times New Roman"/>
          <w:sz w:val="24"/>
          <w:szCs w:val="24"/>
        </w:rPr>
        <w:t xml:space="preserve"> зна</w:t>
      </w:r>
      <w:r w:rsidR="006C1D11">
        <w:rPr>
          <w:rFonts w:ascii="Times New Roman" w:hAnsi="Times New Roman" w:cs="Times New Roman"/>
          <w:sz w:val="24"/>
          <w:szCs w:val="24"/>
        </w:rPr>
        <w:t>чении двигательной активности в</w:t>
      </w:r>
      <w:r w:rsidRPr="00870DCF">
        <w:rPr>
          <w:rFonts w:ascii="Times New Roman" w:hAnsi="Times New Roman" w:cs="Times New Roman"/>
          <w:sz w:val="24"/>
          <w:szCs w:val="24"/>
        </w:rPr>
        <w:t xml:space="preserve"> жизни человека; умения использовать специальные физические упражнения</w:t>
      </w:r>
      <w:r w:rsidR="006C1D11">
        <w:rPr>
          <w:rFonts w:ascii="Times New Roman" w:hAnsi="Times New Roman" w:cs="Times New Roman"/>
          <w:sz w:val="24"/>
          <w:szCs w:val="24"/>
        </w:rPr>
        <w:t xml:space="preserve"> для укрепления своих органов и </w:t>
      </w:r>
      <w:r w:rsidRPr="00870DCF">
        <w:rPr>
          <w:rFonts w:ascii="Times New Roman" w:hAnsi="Times New Roman" w:cs="Times New Roman"/>
          <w:sz w:val="24"/>
          <w:szCs w:val="24"/>
        </w:rPr>
        <w:t xml:space="preserve">систем. </w:t>
      </w:r>
    </w:p>
    <w:p w:rsidR="00870DCF" w:rsidRDefault="006C1D11" w:rsidP="0093107C">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Формировать представления об </w:t>
      </w:r>
      <w:r w:rsidR="00870DCF" w:rsidRPr="00870DCF">
        <w:rPr>
          <w:rFonts w:ascii="Times New Roman" w:hAnsi="Times New Roman" w:cs="Times New Roman"/>
          <w:sz w:val="24"/>
          <w:szCs w:val="24"/>
        </w:rPr>
        <w:t>активном отдыхе. Расши</w:t>
      </w:r>
      <w:r>
        <w:rPr>
          <w:rFonts w:ascii="Times New Roman" w:hAnsi="Times New Roman" w:cs="Times New Roman"/>
          <w:sz w:val="24"/>
          <w:szCs w:val="24"/>
        </w:rPr>
        <w:t xml:space="preserve">рять представления о правилах и </w:t>
      </w:r>
      <w:r w:rsidR="00870DCF" w:rsidRPr="00870DCF">
        <w:rPr>
          <w:rFonts w:ascii="Times New Roman" w:hAnsi="Times New Roman" w:cs="Times New Roman"/>
          <w:sz w:val="24"/>
          <w:szCs w:val="24"/>
        </w:rPr>
        <w:t>вида</w:t>
      </w:r>
      <w:r>
        <w:rPr>
          <w:rFonts w:ascii="Times New Roman" w:hAnsi="Times New Roman" w:cs="Times New Roman"/>
          <w:sz w:val="24"/>
          <w:szCs w:val="24"/>
        </w:rPr>
        <w:t xml:space="preserve">х закаливания, о </w:t>
      </w:r>
      <w:r w:rsidR="00870DCF" w:rsidRPr="00870DCF">
        <w:rPr>
          <w:rFonts w:ascii="Times New Roman" w:hAnsi="Times New Roman" w:cs="Times New Roman"/>
          <w:sz w:val="24"/>
          <w:szCs w:val="24"/>
        </w:rPr>
        <w:t xml:space="preserve">пользе закаливающих процедур. </w:t>
      </w:r>
    </w:p>
    <w:p w:rsidR="00870DCF" w:rsidRDefault="006C1D11" w:rsidP="0093107C">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Расширять представления о</w:t>
      </w:r>
      <w:r w:rsidR="00870DCF" w:rsidRPr="00870DCF">
        <w:rPr>
          <w:rFonts w:ascii="Times New Roman" w:hAnsi="Times New Roman" w:cs="Times New Roman"/>
          <w:sz w:val="24"/>
          <w:szCs w:val="24"/>
        </w:rPr>
        <w:t xml:space="preserve"> р</w:t>
      </w:r>
      <w:r>
        <w:rPr>
          <w:rFonts w:ascii="Times New Roman" w:hAnsi="Times New Roman" w:cs="Times New Roman"/>
          <w:sz w:val="24"/>
          <w:szCs w:val="24"/>
        </w:rPr>
        <w:t xml:space="preserve">оли солнечного света, воздуха и воды в жизни человека и их влиянии на </w:t>
      </w:r>
      <w:r w:rsidR="00870DCF" w:rsidRPr="00870DCF">
        <w:rPr>
          <w:rFonts w:ascii="Times New Roman" w:hAnsi="Times New Roman" w:cs="Times New Roman"/>
          <w:sz w:val="24"/>
          <w:szCs w:val="24"/>
        </w:rPr>
        <w:t>здоровье. Воспитание культурно-гигиенических навыков. Воспитывать привычку правильно и быстро (не отвлекаясь) умываться, насухо вытираться, пользуясь индивидуальным полотенцем, правильно чистить зубы, полоскать рот после еды,</w:t>
      </w:r>
      <w:r>
        <w:rPr>
          <w:rFonts w:ascii="Times New Roman" w:hAnsi="Times New Roman" w:cs="Times New Roman"/>
          <w:sz w:val="24"/>
          <w:szCs w:val="24"/>
        </w:rPr>
        <w:t xml:space="preserve"> пользоваться носовым платком и</w:t>
      </w:r>
      <w:r w:rsidR="006B564E">
        <w:rPr>
          <w:rFonts w:ascii="Times New Roman" w:hAnsi="Times New Roman" w:cs="Times New Roman"/>
          <w:sz w:val="24"/>
          <w:szCs w:val="24"/>
        </w:rPr>
        <w:t xml:space="preserve"> </w:t>
      </w:r>
      <w:r w:rsidR="00870DCF" w:rsidRPr="00870DCF">
        <w:rPr>
          <w:rFonts w:ascii="Times New Roman" w:hAnsi="Times New Roman" w:cs="Times New Roman"/>
          <w:sz w:val="24"/>
          <w:szCs w:val="24"/>
        </w:rPr>
        <w:t xml:space="preserve">расческой. </w:t>
      </w:r>
    </w:p>
    <w:p w:rsidR="00870DCF" w:rsidRDefault="00870DCF" w:rsidP="0093107C">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870DCF">
        <w:rPr>
          <w:rFonts w:ascii="Times New Roman" w:hAnsi="Times New Roman" w:cs="Times New Roman"/>
          <w:sz w:val="24"/>
          <w:szCs w:val="24"/>
        </w:rPr>
        <w:t>Способствовать формированию осознанной привычки мыть руки перед едой и ежедневно (утром и вечером) чистить зубы.</w:t>
      </w:r>
    </w:p>
    <w:p w:rsidR="00870DCF" w:rsidRDefault="00870DCF" w:rsidP="0093107C">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870DCF">
        <w:rPr>
          <w:rFonts w:ascii="Times New Roman" w:hAnsi="Times New Roman" w:cs="Times New Roman"/>
          <w:sz w:val="24"/>
          <w:szCs w:val="24"/>
        </w:rPr>
        <w:t>Закреплять умение аккуратно пользоваться столовыми при</w:t>
      </w:r>
      <w:r w:rsidR="006C1D11">
        <w:rPr>
          <w:rFonts w:ascii="Times New Roman" w:hAnsi="Times New Roman" w:cs="Times New Roman"/>
          <w:sz w:val="24"/>
          <w:szCs w:val="24"/>
        </w:rPr>
        <w:t xml:space="preserve">борами; правильно вести себя за </w:t>
      </w:r>
      <w:r w:rsidRPr="00870DCF">
        <w:rPr>
          <w:rFonts w:ascii="Times New Roman" w:hAnsi="Times New Roman" w:cs="Times New Roman"/>
          <w:sz w:val="24"/>
          <w:szCs w:val="24"/>
        </w:rPr>
        <w:t xml:space="preserve">столом. Продолжать </w:t>
      </w:r>
      <w:r w:rsidR="006C1D11">
        <w:rPr>
          <w:rFonts w:ascii="Times New Roman" w:hAnsi="Times New Roman" w:cs="Times New Roman"/>
          <w:sz w:val="24"/>
          <w:szCs w:val="24"/>
        </w:rPr>
        <w:t>воспитывать привычку следить за чистотой одежды и обуви, замечать и устранять непорядок в</w:t>
      </w:r>
      <w:r w:rsidRPr="00870DCF">
        <w:rPr>
          <w:rFonts w:ascii="Times New Roman" w:hAnsi="Times New Roman" w:cs="Times New Roman"/>
          <w:sz w:val="24"/>
          <w:szCs w:val="24"/>
        </w:rPr>
        <w:t xml:space="preserve"> своем внешнем виде, учить тактично сообщать т</w:t>
      </w:r>
      <w:r w:rsidR="006C1D11">
        <w:rPr>
          <w:rFonts w:ascii="Times New Roman" w:hAnsi="Times New Roman" w:cs="Times New Roman"/>
          <w:sz w:val="24"/>
          <w:szCs w:val="24"/>
        </w:rPr>
        <w:t xml:space="preserve">оварищу о необходимости что-то поправить в </w:t>
      </w:r>
      <w:r w:rsidRPr="00870DCF">
        <w:rPr>
          <w:rFonts w:ascii="Times New Roman" w:hAnsi="Times New Roman" w:cs="Times New Roman"/>
          <w:sz w:val="24"/>
          <w:szCs w:val="24"/>
        </w:rPr>
        <w:t xml:space="preserve">костюме, прическе. </w:t>
      </w:r>
    </w:p>
    <w:p w:rsidR="00870DCF" w:rsidRDefault="00870DCF" w:rsidP="00167927">
      <w:pPr>
        <w:widowControl w:val="0"/>
        <w:overflowPunct w:val="0"/>
        <w:autoSpaceDE w:val="0"/>
        <w:autoSpaceDN w:val="0"/>
        <w:adjustRightInd w:val="0"/>
        <w:spacing w:after="0" w:line="240" w:lineRule="auto"/>
        <w:ind w:firstLine="709"/>
        <w:jc w:val="center"/>
        <w:rPr>
          <w:rFonts w:ascii="Times New Roman" w:hAnsi="Times New Roman" w:cs="Times New Roman"/>
          <w:sz w:val="24"/>
          <w:szCs w:val="24"/>
        </w:rPr>
      </w:pPr>
      <w:r w:rsidRPr="00870DCF">
        <w:rPr>
          <w:rFonts w:ascii="Times New Roman" w:hAnsi="Times New Roman" w:cs="Times New Roman"/>
          <w:b/>
          <w:sz w:val="24"/>
          <w:szCs w:val="24"/>
        </w:rPr>
        <w:t>Физическая культура</w:t>
      </w:r>
    </w:p>
    <w:p w:rsidR="00870DCF" w:rsidRDefault="00870DCF" w:rsidP="0016792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870DCF">
        <w:rPr>
          <w:rFonts w:ascii="Times New Roman" w:hAnsi="Times New Roman" w:cs="Times New Roman"/>
          <w:b/>
          <w:sz w:val="24"/>
          <w:szCs w:val="24"/>
        </w:rPr>
        <w:t>Физкультурные занятия и упражнения.</w:t>
      </w:r>
      <w:r w:rsidR="00167927">
        <w:rPr>
          <w:rFonts w:ascii="Times New Roman" w:hAnsi="Times New Roman" w:cs="Times New Roman"/>
          <w:sz w:val="24"/>
          <w:szCs w:val="24"/>
        </w:rPr>
        <w:t xml:space="preserve"> </w:t>
      </w:r>
      <w:r w:rsidR="006C1D11">
        <w:rPr>
          <w:rFonts w:ascii="Times New Roman" w:hAnsi="Times New Roman" w:cs="Times New Roman"/>
          <w:sz w:val="24"/>
          <w:szCs w:val="24"/>
        </w:rPr>
        <w:t>Формировать потребность в</w:t>
      </w:r>
      <w:r w:rsidRPr="00870DCF">
        <w:rPr>
          <w:rFonts w:ascii="Times New Roman" w:hAnsi="Times New Roman" w:cs="Times New Roman"/>
          <w:sz w:val="24"/>
          <w:szCs w:val="24"/>
        </w:rPr>
        <w:t xml:space="preserve"> ежедневной двигательной деятельности. Воспитывать умени</w:t>
      </w:r>
      <w:r w:rsidR="006C1D11">
        <w:rPr>
          <w:rFonts w:ascii="Times New Roman" w:hAnsi="Times New Roman" w:cs="Times New Roman"/>
          <w:sz w:val="24"/>
          <w:szCs w:val="24"/>
        </w:rPr>
        <w:t xml:space="preserve">е сохранять правильную осанку в </w:t>
      </w:r>
      <w:r w:rsidRPr="00870DCF">
        <w:rPr>
          <w:rFonts w:ascii="Times New Roman" w:hAnsi="Times New Roman" w:cs="Times New Roman"/>
          <w:sz w:val="24"/>
          <w:szCs w:val="24"/>
        </w:rPr>
        <w:t xml:space="preserve">различных видах деятельности. </w:t>
      </w:r>
    </w:p>
    <w:p w:rsidR="00870DCF" w:rsidRDefault="00870DCF" w:rsidP="00870DCF">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870DCF">
        <w:rPr>
          <w:rFonts w:ascii="Times New Roman" w:hAnsi="Times New Roman" w:cs="Times New Roman"/>
          <w:sz w:val="24"/>
          <w:szCs w:val="24"/>
        </w:rPr>
        <w:t>Совершенствовать технику ocновных движений, добиваясь естественности, легкости, точности, выразительности их выполнения. Закреплять умение соб</w:t>
      </w:r>
      <w:r w:rsidR="006C1D11">
        <w:rPr>
          <w:rFonts w:ascii="Times New Roman" w:hAnsi="Times New Roman" w:cs="Times New Roman"/>
          <w:sz w:val="24"/>
          <w:szCs w:val="24"/>
        </w:rPr>
        <w:t xml:space="preserve">людать заданный темп в ходьбе и </w:t>
      </w:r>
      <w:r w:rsidRPr="00870DCF">
        <w:rPr>
          <w:rFonts w:ascii="Times New Roman" w:hAnsi="Times New Roman" w:cs="Times New Roman"/>
          <w:sz w:val="24"/>
          <w:szCs w:val="24"/>
        </w:rPr>
        <w:t xml:space="preserve">беге. </w:t>
      </w:r>
    </w:p>
    <w:p w:rsidR="00870DCF" w:rsidRDefault="006C1D11" w:rsidP="00870DCF">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Учить сочетать разбег с отталкиванием в прыжках на </w:t>
      </w:r>
      <w:r w:rsidR="00870DCF" w:rsidRPr="00870DCF">
        <w:rPr>
          <w:rFonts w:ascii="Times New Roman" w:hAnsi="Times New Roman" w:cs="Times New Roman"/>
          <w:sz w:val="24"/>
          <w:szCs w:val="24"/>
        </w:rPr>
        <w:t>мягкое по</w:t>
      </w:r>
      <w:r>
        <w:rPr>
          <w:rFonts w:ascii="Times New Roman" w:hAnsi="Times New Roman" w:cs="Times New Roman"/>
          <w:sz w:val="24"/>
          <w:szCs w:val="24"/>
        </w:rPr>
        <w:t xml:space="preserve">крытие, в длину и высоту с </w:t>
      </w:r>
      <w:r w:rsidR="00870DCF" w:rsidRPr="00870DCF">
        <w:rPr>
          <w:rFonts w:ascii="Times New Roman" w:hAnsi="Times New Roman" w:cs="Times New Roman"/>
          <w:sz w:val="24"/>
          <w:szCs w:val="24"/>
        </w:rPr>
        <w:t>разбега. Добиваться активного движения кисти руки</w:t>
      </w:r>
      <w:r>
        <w:rPr>
          <w:rFonts w:ascii="Times New Roman" w:hAnsi="Times New Roman" w:cs="Times New Roman"/>
          <w:sz w:val="24"/>
          <w:szCs w:val="24"/>
        </w:rPr>
        <w:t xml:space="preserve"> при броске. Учить перелезать с пролета на пролет гимнастической стенки по </w:t>
      </w:r>
      <w:r w:rsidR="00870DCF" w:rsidRPr="00870DCF">
        <w:rPr>
          <w:rFonts w:ascii="Times New Roman" w:hAnsi="Times New Roman" w:cs="Times New Roman"/>
          <w:sz w:val="24"/>
          <w:szCs w:val="24"/>
        </w:rPr>
        <w:t xml:space="preserve">диагонали. </w:t>
      </w:r>
    </w:p>
    <w:p w:rsidR="00870DCF" w:rsidRDefault="006C1D11" w:rsidP="00870DCF">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Учить быстро перестраиваться на месте и во время движения, равняться в </w:t>
      </w:r>
      <w:r w:rsidR="00870DCF" w:rsidRPr="00870DCF">
        <w:rPr>
          <w:rFonts w:ascii="Times New Roman" w:hAnsi="Times New Roman" w:cs="Times New Roman"/>
          <w:sz w:val="24"/>
          <w:szCs w:val="24"/>
        </w:rPr>
        <w:t>колонне, шеренге, кругу; в</w:t>
      </w:r>
      <w:r>
        <w:rPr>
          <w:rFonts w:ascii="Times New Roman" w:hAnsi="Times New Roman" w:cs="Times New Roman"/>
          <w:sz w:val="24"/>
          <w:szCs w:val="24"/>
        </w:rPr>
        <w:t xml:space="preserve">ыполнять упражнения ритмично, в </w:t>
      </w:r>
      <w:r w:rsidR="00870DCF" w:rsidRPr="00870DCF">
        <w:rPr>
          <w:rFonts w:ascii="Times New Roman" w:hAnsi="Times New Roman" w:cs="Times New Roman"/>
          <w:sz w:val="24"/>
          <w:szCs w:val="24"/>
        </w:rPr>
        <w:t xml:space="preserve">указанном воспитателем темпе. Развивать психофизические качества: силу, быстроту, выносливость, ловкость, гибкость. </w:t>
      </w:r>
    </w:p>
    <w:p w:rsidR="00870DCF" w:rsidRDefault="006C1D11" w:rsidP="00870DCF">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Продолжать упражнять детей в статическом и </w:t>
      </w:r>
      <w:r w:rsidR="00870DCF" w:rsidRPr="00870DCF">
        <w:rPr>
          <w:rFonts w:ascii="Times New Roman" w:hAnsi="Times New Roman" w:cs="Times New Roman"/>
          <w:sz w:val="24"/>
          <w:szCs w:val="24"/>
        </w:rPr>
        <w:t>динамическом равновесии, развивать координацию движений и</w:t>
      </w:r>
      <w:r>
        <w:rPr>
          <w:rFonts w:ascii="Times New Roman" w:hAnsi="Times New Roman" w:cs="Times New Roman"/>
          <w:sz w:val="24"/>
          <w:szCs w:val="24"/>
        </w:rPr>
        <w:t xml:space="preserve"> ориентировку в</w:t>
      </w:r>
      <w:r w:rsidR="00870DCF" w:rsidRPr="00870DCF">
        <w:rPr>
          <w:rFonts w:ascii="Times New Roman" w:hAnsi="Times New Roman" w:cs="Times New Roman"/>
          <w:sz w:val="24"/>
          <w:szCs w:val="24"/>
        </w:rPr>
        <w:t xml:space="preserve"> пространстве.</w:t>
      </w:r>
    </w:p>
    <w:p w:rsidR="00870DCF" w:rsidRDefault="00870DCF" w:rsidP="0016792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870DCF">
        <w:rPr>
          <w:rFonts w:ascii="Times New Roman" w:hAnsi="Times New Roman" w:cs="Times New Roman"/>
          <w:b/>
          <w:sz w:val="24"/>
          <w:szCs w:val="24"/>
        </w:rPr>
        <w:t>Спортивные и подвижные игры</w:t>
      </w:r>
      <w:r w:rsidRPr="00870DCF">
        <w:rPr>
          <w:rFonts w:ascii="Times New Roman" w:hAnsi="Times New Roman" w:cs="Times New Roman"/>
          <w:sz w:val="24"/>
          <w:szCs w:val="24"/>
        </w:rPr>
        <w:t xml:space="preserve">. </w:t>
      </w:r>
      <w:r w:rsidR="006C1D11">
        <w:rPr>
          <w:rFonts w:ascii="Times New Roman" w:hAnsi="Times New Roman" w:cs="Times New Roman"/>
          <w:sz w:val="24"/>
          <w:szCs w:val="24"/>
        </w:rPr>
        <w:t>Начальные представления о</w:t>
      </w:r>
      <w:r w:rsidRPr="00870DCF">
        <w:rPr>
          <w:rFonts w:ascii="Times New Roman" w:hAnsi="Times New Roman" w:cs="Times New Roman"/>
          <w:sz w:val="24"/>
          <w:szCs w:val="24"/>
        </w:rPr>
        <w:t xml:space="preserve"> некоторых видах</w:t>
      </w:r>
      <w:r w:rsidR="006C1D11">
        <w:rPr>
          <w:rFonts w:ascii="Times New Roman" w:hAnsi="Times New Roman" w:cs="Times New Roman"/>
          <w:sz w:val="24"/>
          <w:szCs w:val="24"/>
        </w:rPr>
        <w:t xml:space="preserve"> спорта. Поддерживать интерес к физической культуре и спорту, отдельным достижениям в </w:t>
      </w:r>
      <w:r w:rsidRPr="00870DCF">
        <w:rPr>
          <w:rFonts w:ascii="Times New Roman" w:hAnsi="Times New Roman" w:cs="Times New Roman"/>
          <w:sz w:val="24"/>
          <w:szCs w:val="24"/>
        </w:rPr>
        <w:t>области</w:t>
      </w:r>
      <w:r w:rsidR="006C1D11">
        <w:rPr>
          <w:rFonts w:ascii="Times New Roman" w:hAnsi="Times New Roman" w:cs="Times New Roman"/>
          <w:sz w:val="24"/>
          <w:szCs w:val="24"/>
        </w:rPr>
        <w:t xml:space="preserve"> спорта. Продолжать знакомить с </w:t>
      </w:r>
      <w:r w:rsidRPr="00870DCF">
        <w:rPr>
          <w:rFonts w:ascii="Times New Roman" w:hAnsi="Times New Roman" w:cs="Times New Roman"/>
          <w:sz w:val="24"/>
          <w:szCs w:val="24"/>
        </w:rPr>
        <w:t xml:space="preserve">различными видами спорта. </w:t>
      </w:r>
    </w:p>
    <w:p w:rsidR="00870DCF" w:rsidRDefault="00870DCF" w:rsidP="00870DCF">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870DCF">
        <w:rPr>
          <w:rFonts w:ascii="Times New Roman" w:hAnsi="Times New Roman" w:cs="Times New Roman"/>
          <w:sz w:val="24"/>
          <w:szCs w:val="24"/>
        </w:rPr>
        <w:lastRenderedPageBreak/>
        <w:t xml:space="preserve">Закреплять навыки выполнения спортивных упражнений. </w:t>
      </w:r>
      <w:r w:rsidR="006C1D11">
        <w:rPr>
          <w:rFonts w:ascii="Times New Roman" w:hAnsi="Times New Roman" w:cs="Times New Roman"/>
          <w:sz w:val="24"/>
          <w:szCs w:val="24"/>
        </w:rPr>
        <w:t xml:space="preserve">Учить самостоятельно следить за </w:t>
      </w:r>
      <w:r w:rsidRPr="00870DCF">
        <w:rPr>
          <w:rFonts w:ascii="Times New Roman" w:hAnsi="Times New Roman" w:cs="Times New Roman"/>
          <w:sz w:val="24"/>
          <w:szCs w:val="24"/>
        </w:rPr>
        <w:t>состоянием физкультурного инвентаря, спортивной формы,</w:t>
      </w:r>
      <w:r w:rsidR="006C1D11">
        <w:rPr>
          <w:rFonts w:ascii="Times New Roman" w:hAnsi="Times New Roman" w:cs="Times New Roman"/>
          <w:sz w:val="24"/>
          <w:szCs w:val="24"/>
        </w:rPr>
        <w:t xml:space="preserve"> активно участвовать в уходе за </w:t>
      </w:r>
      <w:r w:rsidRPr="00870DCF">
        <w:rPr>
          <w:rFonts w:ascii="Times New Roman" w:hAnsi="Times New Roman" w:cs="Times New Roman"/>
          <w:sz w:val="24"/>
          <w:szCs w:val="24"/>
        </w:rPr>
        <w:t xml:space="preserve">ними. </w:t>
      </w:r>
    </w:p>
    <w:p w:rsidR="00870DCF" w:rsidRDefault="00870DCF" w:rsidP="00870DCF">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870DCF">
        <w:rPr>
          <w:rFonts w:ascii="Times New Roman" w:hAnsi="Times New Roman" w:cs="Times New Roman"/>
          <w:sz w:val="24"/>
          <w:szCs w:val="24"/>
        </w:rPr>
        <w:t xml:space="preserve">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 </w:t>
      </w:r>
    </w:p>
    <w:p w:rsidR="00870DCF" w:rsidRDefault="00870DCF" w:rsidP="00870DCF">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870DCF">
        <w:rPr>
          <w:rFonts w:ascii="Times New Roman" w:hAnsi="Times New Roman" w:cs="Times New Roman"/>
          <w:sz w:val="24"/>
          <w:szCs w:val="24"/>
        </w:rPr>
        <w:t>Учить детей использовать разнообразные под</w:t>
      </w:r>
      <w:r w:rsidR="006C1D11">
        <w:rPr>
          <w:rFonts w:ascii="Times New Roman" w:hAnsi="Times New Roman" w:cs="Times New Roman"/>
          <w:sz w:val="24"/>
          <w:szCs w:val="24"/>
        </w:rPr>
        <w:t xml:space="preserve">вижные игры (в том числе игры с </w:t>
      </w:r>
      <w:r w:rsidRPr="00870DCF">
        <w:rPr>
          <w:rFonts w:ascii="Times New Roman" w:hAnsi="Times New Roman" w:cs="Times New Roman"/>
          <w:sz w:val="24"/>
          <w:szCs w:val="24"/>
        </w:rPr>
        <w:t>элементами соревнования), способствующие развитию психофизических качеств (ловкость, сила, быстрота, выносливость, гибкость), координации дви</w:t>
      </w:r>
      <w:r w:rsidR="006C1D11">
        <w:rPr>
          <w:rFonts w:ascii="Times New Roman" w:hAnsi="Times New Roman" w:cs="Times New Roman"/>
          <w:sz w:val="24"/>
          <w:szCs w:val="24"/>
        </w:rPr>
        <w:t>жений, умения ориентироваться в</w:t>
      </w:r>
      <w:r w:rsidRPr="00870DCF">
        <w:rPr>
          <w:rFonts w:ascii="Times New Roman" w:hAnsi="Times New Roman" w:cs="Times New Roman"/>
          <w:sz w:val="24"/>
          <w:szCs w:val="24"/>
        </w:rPr>
        <w:t xml:space="preserve"> пространстве. </w:t>
      </w:r>
    </w:p>
    <w:p w:rsidR="00870DCF" w:rsidRDefault="00870DCF" w:rsidP="00870DCF">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870DCF">
        <w:rPr>
          <w:rFonts w:ascii="Times New Roman" w:hAnsi="Times New Roman" w:cs="Times New Roman"/>
          <w:sz w:val="24"/>
          <w:szCs w:val="24"/>
        </w:rPr>
        <w:t>Продолжать учить детей самостоятельно организовывать подвижные игры, придумывать собственные игры, варианты игр, комбинировать движения; справедл</w:t>
      </w:r>
      <w:r w:rsidR="006C1D11">
        <w:rPr>
          <w:rFonts w:ascii="Times New Roman" w:hAnsi="Times New Roman" w:cs="Times New Roman"/>
          <w:sz w:val="24"/>
          <w:szCs w:val="24"/>
        </w:rPr>
        <w:t xml:space="preserve">иво оценивать свои результаты и </w:t>
      </w:r>
      <w:r w:rsidRPr="00870DCF">
        <w:rPr>
          <w:rFonts w:ascii="Times New Roman" w:hAnsi="Times New Roman" w:cs="Times New Roman"/>
          <w:sz w:val="24"/>
          <w:szCs w:val="24"/>
        </w:rPr>
        <w:t xml:space="preserve">результаты товарищей. </w:t>
      </w:r>
    </w:p>
    <w:p w:rsidR="008F03CF" w:rsidRPr="00870DCF" w:rsidRDefault="006C1D11" w:rsidP="00870DCF">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Развивать интерес к спортивным играм и </w:t>
      </w:r>
      <w:r w:rsidR="00870DCF" w:rsidRPr="00870DCF">
        <w:rPr>
          <w:rFonts w:ascii="Times New Roman" w:hAnsi="Times New Roman" w:cs="Times New Roman"/>
          <w:sz w:val="24"/>
          <w:szCs w:val="24"/>
        </w:rPr>
        <w:t>упражнениям (городки, бадминтон, баскетбол, настольный теннис, хоккей, футбол).</w:t>
      </w:r>
      <w:r w:rsidR="0000198E" w:rsidRPr="00870DCF">
        <w:rPr>
          <w:rFonts w:ascii="Times New Roman" w:hAnsi="Times New Roman" w:cs="Times New Roman"/>
          <w:color w:val="000000" w:themeColor="text1"/>
          <w:sz w:val="24"/>
          <w:szCs w:val="24"/>
        </w:rPr>
        <w:tab/>
      </w:r>
    </w:p>
    <w:p w:rsidR="00167927" w:rsidRDefault="00167927" w:rsidP="00167927">
      <w:pPr>
        <w:spacing w:after="0" w:line="240" w:lineRule="auto"/>
        <w:ind w:firstLine="709"/>
        <w:jc w:val="center"/>
        <w:rPr>
          <w:rFonts w:ascii="Times New Roman" w:hAnsi="Times New Roman" w:cs="Times New Roman"/>
          <w:b/>
          <w:bCs/>
          <w:sz w:val="24"/>
          <w:szCs w:val="24"/>
        </w:rPr>
      </w:pPr>
    </w:p>
    <w:p w:rsidR="00167927" w:rsidRPr="00DC1CF8" w:rsidRDefault="00167927" w:rsidP="00167927">
      <w:pPr>
        <w:spacing w:after="0" w:line="240" w:lineRule="auto"/>
        <w:ind w:firstLine="709"/>
        <w:jc w:val="center"/>
        <w:rPr>
          <w:rFonts w:ascii="Times New Roman" w:hAnsi="Times New Roman" w:cs="Times New Roman"/>
          <w:sz w:val="24"/>
          <w:szCs w:val="24"/>
        </w:rPr>
      </w:pPr>
      <w:bookmarkStart w:id="14" w:name="_Hlk84081211"/>
      <w:r w:rsidRPr="00DC1CF8">
        <w:rPr>
          <w:rFonts w:ascii="Times New Roman" w:hAnsi="Times New Roman" w:cs="Times New Roman"/>
          <w:b/>
          <w:bCs/>
          <w:sz w:val="24"/>
          <w:szCs w:val="24"/>
        </w:rPr>
        <w:t>2.2</w:t>
      </w:r>
      <w:r w:rsidRPr="00DC1CF8">
        <w:rPr>
          <w:rFonts w:ascii="Times New Roman" w:hAnsi="Times New Roman" w:cs="Times New Roman"/>
          <w:b/>
          <w:bCs/>
          <w:color w:val="000000"/>
          <w:sz w:val="24"/>
          <w:szCs w:val="24"/>
        </w:rPr>
        <w:t xml:space="preserve"> Содержание воспитательной работы по направлениям воспитания</w:t>
      </w:r>
    </w:p>
    <w:p w:rsidR="00167927" w:rsidRPr="00DC1CF8" w:rsidRDefault="00167927" w:rsidP="00167927">
      <w:pPr>
        <w:spacing w:after="0" w:line="240" w:lineRule="auto"/>
        <w:ind w:firstLine="709"/>
        <w:jc w:val="both"/>
        <w:rPr>
          <w:rFonts w:ascii="Times New Roman" w:hAnsi="Times New Roman" w:cs="Times New Roman"/>
          <w:sz w:val="24"/>
          <w:szCs w:val="24"/>
        </w:rPr>
      </w:pPr>
      <w:r w:rsidRPr="00DC1CF8">
        <w:rPr>
          <w:rFonts w:ascii="Times New Roman" w:hAnsi="Times New Roman" w:cs="Times New Roman"/>
          <w:color w:val="000000"/>
          <w:sz w:val="24"/>
          <w:szCs w:val="24"/>
        </w:rPr>
        <w:t>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167927" w:rsidRPr="00DC1CF8" w:rsidRDefault="00167927" w:rsidP="00313AB8">
      <w:pPr>
        <w:pStyle w:val="10"/>
        <w:numPr>
          <w:ilvl w:val="0"/>
          <w:numId w:val="31"/>
        </w:numPr>
        <w:tabs>
          <w:tab w:val="right" w:pos="426"/>
          <w:tab w:val="right" w:pos="993"/>
        </w:tabs>
        <w:ind w:left="0" w:firstLine="709"/>
        <w:contextualSpacing/>
        <w:jc w:val="both"/>
        <w:rPr>
          <w:rFonts w:ascii="Times New Roman" w:hAnsi="Times New Roman" w:cs="Times New Roman"/>
        </w:rPr>
      </w:pPr>
      <w:r w:rsidRPr="00DC1CF8">
        <w:rPr>
          <w:rFonts w:ascii="Times New Roman" w:hAnsi="Times New Roman" w:cs="Times New Roman"/>
        </w:rPr>
        <w:t>социально-коммуникативное развитие;</w:t>
      </w:r>
    </w:p>
    <w:p w:rsidR="00167927" w:rsidRPr="00DC1CF8" w:rsidRDefault="00167927" w:rsidP="00313AB8">
      <w:pPr>
        <w:pStyle w:val="10"/>
        <w:numPr>
          <w:ilvl w:val="0"/>
          <w:numId w:val="31"/>
        </w:numPr>
        <w:tabs>
          <w:tab w:val="right" w:pos="426"/>
          <w:tab w:val="right" w:pos="993"/>
        </w:tabs>
        <w:ind w:left="0" w:firstLine="709"/>
        <w:contextualSpacing/>
        <w:jc w:val="both"/>
        <w:rPr>
          <w:rFonts w:ascii="Times New Roman" w:hAnsi="Times New Roman" w:cs="Times New Roman"/>
        </w:rPr>
      </w:pPr>
      <w:r w:rsidRPr="00DC1CF8">
        <w:rPr>
          <w:rFonts w:ascii="Times New Roman" w:hAnsi="Times New Roman" w:cs="Times New Roman"/>
        </w:rPr>
        <w:t>познавательное развитие;</w:t>
      </w:r>
    </w:p>
    <w:p w:rsidR="00167927" w:rsidRPr="00DC1CF8" w:rsidRDefault="00167927" w:rsidP="00313AB8">
      <w:pPr>
        <w:pStyle w:val="10"/>
        <w:numPr>
          <w:ilvl w:val="0"/>
          <w:numId w:val="31"/>
        </w:numPr>
        <w:tabs>
          <w:tab w:val="right" w:pos="426"/>
          <w:tab w:val="right" w:pos="993"/>
        </w:tabs>
        <w:ind w:left="0" w:firstLine="709"/>
        <w:contextualSpacing/>
        <w:jc w:val="both"/>
        <w:rPr>
          <w:rFonts w:ascii="Times New Roman" w:hAnsi="Times New Roman" w:cs="Times New Roman"/>
        </w:rPr>
      </w:pPr>
      <w:r w:rsidRPr="00DC1CF8">
        <w:rPr>
          <w:rFonts w:ascii="Times New Roman" w:hAnsi="Times New Roman" w:cs="Times New Roman"/>
        </w:rPr>
        <w:t>речевое развитие;</w:t>
      </w:r>
    </w:p>
    <w:p w:rsidR="00167927" w:rsidRPr="00DC1CF8" w:rsidRDefault="00167927" w:rsidP="00313AB8">
      <w:pPr>
        <w:pStyle w:val="10"/>
        <w:numPr>
          <w:ilvl w:val="0"/>
          <w:numId w:val="31"/>
        </w:numPr>
        <w:tabs>
          <w:tab w:val="right" w:pos="426"/>
          <w:tab w:val="right" w:pos="993"/>
        </w:tabs>
        <w:ind w:left="0" w:firstLine="709"/>
        <w:contextualSpacing/>
        <w:jc w:val="both"/>
        <w:rPr>
          <w:rFonts w:ascii="Times New Roman" w:hAnsi="Times New Roman" w:cs="Times New Roman"/>
        </w:rPr>
      </w:pPr>
      <w:r w:rsidRPr="00DC1CF8">
        <w:rPr>
          <w:rFonts w:ascii="Times New Roman" w:hAnsi="Times New Roman" w:cs="Times New Roman"/>
        </w:rPr>
        <w:t>художественно-эстетическое развитие;</w:t>
      </w:r>
    </w:p>
    <w:p w:rsidR="00167927" w:rsidRPr="00DC1CF8" w:rsidRDefault="00167927" w:rsidP="00313AB8">
      <w:pPr>
        <w:pStyle w:val="10"/>
        <w:numPr>
          <w:ilvl w:val="0"/>
          <w:numId w:val="31"/>
        </w:numPr>
        <w:tabs>
          <w:tab w:val="right" w:pos="426"/>
          <w:tab w:val="right" w:pos="993"/>
        </w:tabs>
        <w:ind w:left="0" w:firstLine="709"/>
        <w:contextualSpacing/>
        <w:jc w:val="both"/>
        <w:rPr>
          <w:rFonts w:ascii="Times New Roman" w:hAnsi="Times New Roman" w:cs="Times New Roman"/>
        </w:rPr>
      </w:pPr>
      <w:r w:rsidRPr="00DC1CF8">
        <w:rPr>
          <w:rFonts w:ascii="Times New Roman" w:hAnsi="Times New Roman" w:cs="Times New Roman"/>
        </w:rPr>
        <w:t>физическое развитие.</w:t>
      </w:r>
    </w:p>
    <w:p w:rsidR="00167927" w:rsidRPr="00E865D9" w:rsidRDefault="00167927" w:rsidP="00167927">
      <w:pPr>
        <w:spacing w:after="0" w:line="240" w:lineRule="auto"/>
        <w:ind w:firstLine="709"/>
        <w:jc w:val="both"/>
        <w:rPr>
          <w:rFonts w:ascii="Times New Roman" w:hAnsi="Times New Roman" w:cs="Times New Roman"/>
          <w:sz w:val="24"/>
          <w:szCs w:val="24"/>
        </w:rPr>
      </w:pPr>
      <w:r w:rsidRPr="00DC1CF8">
        <w:rPr>
          <w:rFonts w:ascii="Times New Roman" w:hAnsi="Times New Roman" w:cs="Times New Roman"/>
          <w:color w:val="000000"/>
          <w:sz w:val="24"/>
          <w:szCs w:val="24"/>
        </w:rP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w:t>
      </w:r>
      <w:r w:rsidRPr="00E865D9">
        <w:rPr>
          <w:rFonts w:ascii="Times New Roman" w:hAnsi="Times New Roman" w:cs="Times New Roman"/>
          <w:color w:val="000000"/>
          <w:sz w:val="24"/>
          <w:szCs w:val="24"/>
        </w:rPr>
        <w:t>. На их основе определяются региональный и муниципальный компоненты.</w:t>
      </w:r>
    </w:p>
    <w:p w:rsidR="00167927" w:rsidRPr="00E865D9" w:rsidRDefault="00167927" w:rsidP="00167927">
      <w:pPr>
        <w:spacing w:after="0" w:line="240" w:lineRule="auto"/>
        <w:ind w:firstLine="709"/>
        <w:jc w:val="both"/>
        <w:rPr>
          <w:rFonts w:ascii="Times New Roman" w:hAnsi="Times New Roman" w:cs="Times New Roman"/>
          <w:color w:val="000000"/>
          <w:sz w:val="24"/>
          <w:szCs w:val="24"/>
        </w:rPr>
      </w:pPr>
    </w:p>
    <w:p w:rsidR="00167927" w:rsidRPr="00E865D9" w:rsidRDefault="00167927" w:rsidP="00167927">
      <w:pPr>
        <w:spacing w:after="0" w:line="240" w:lineRule="auto"/>
        <w:ind w:firstLine="709"/>
        <w:jc w:val="center"/>
        <w:rPr>
          <w:rFonts w:ascii="Times New Roman" w:hAnsi="Times New Roman" w:cs="Times New Roman"/>
          <w:sz w:val="24"/>
          <w:szCs w:val="24"/>
        </w:rPr>
      </w:pPr>
      <w:r w:rsidRPr="00E865D9">
        <w:rPr>
          <w:rFonts w:ascii="Times New Roman" w:hAnsi="Times New Roman" w:cs="Times New Roman"/>
          <w:b/>
          <w:bCs/>
          <w:color w:val="000000"/>
          <w:sz w:val="24"/>
          <w:szCs w:val="24"/>
        </w:rPr>
        <w:t>Патриотическое направление воспитания</w:t>
      </w:r>
    </w:p>
    <w:p w:rsidR="00167927" w:rsidRPr="00E865D9" w:rsidRDefault="00167927" w:rsidP="00167927">
      <w:pPr>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 xml:space="preserve">Ценности </w:t>
      </w:r>
      <w:r w:rsidRPr="00E865D9">
        <w:rPr>
          <w:rFonts w:ascii="Times New Roman" w:hAnsi="Times New Roman" w:cs="Times New Roman"/>
          <w:b/>
          <w:bCs/>
          <w:color w:val="000000"/>
          <w:sz w:val="24"/>
          <w:szCs w:val="24"/>
        </w:rPr>
        <w:t xml:space="preserve">Родина </w:t>
      </w:r>
      <w:r w:rsidRPr="00E865D9">
        <w:rPr>
          <w:rFonts w:ascii="Times New Roman" w:hAnsi="Times New Roman" w:cs="Times New Roman"/>
          <w:color w:val="000000"/>
          <w:sz w:val="24"/>
          <w:szCs w:val="24"/>
        </w:rPr>
        <w:t xml:space="preserve">и </w:t>
      </w:r>
      <w:r w:rsidRPr="00E865D9">
        <w:rPr>
          <w:rFonts w:ascii="Times New Roman" w:hAnsi="Times New Roman" w:cs="Times New Roman"/>
          <w:b/>
          <w:bCs/>
          <w:color w:val="000000"/>
          <w:sz w:val="24"/>
          <w:szCs w:val="24"/>
        </w:rPr>
        <w:t>природа</w:t>
      </w:r>
      <w:r w:rsidRPr="00E865D9">
        <w:rPr>
          <w:rFonts w:ascii="Times New Roman" w:hAnsi="Times New Roman" w:cs="Times New Roman"/>
          <w:color w:val="000000"/>
          <w:sz w:val="24"/>
          <w:szCs w:val="24"/>
        </w:rPr>
        <w:t xml:space="preserve"> 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w:t>
      </w:r>
    </w:p>
    <w:p w:rsidR="00167927" w:rsidRPr="00E865D9" w:rsidRDefault="00167927" w:rsidP="00167927">
      <w:pPr>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w:t>
      </w:r>
      <w:r>
        <w:rPr>
          <w:rFonts w:ascii="Times New Roman" w:hAnsi="Times New Roman" w:cs="Times New Roman"/>
          <w:color w:val="000000"/>
          <w:sz w:val="24"/>
          <w:szCs w:val="24"/>
        </w:rPr>
        <w:t xml:space="preserve"> </w:t>
      </w:r>
      <w:r w:rsidRPr="00E865D9">
        <w:rPr>
          <w:rFonts w:ascii="Times New Roman" w:hAnsi="Times New Roman" w:cs="Times New Roman"/>
          <w:color w:val="000000"/>
          <w:sz w:val="24"/>
          <w:szCs w:val="24"/>
        </w:rPr>
        <w:t>образа жизни и ее уклада, народных и семейных традиций.</w:t>
      </w:r>
    </w:p>
    <w:p w:rsidR="00167927" w:rsidRPr="00E865D9" w:rsidRDefault="00167927" w:rsidP="00167927">
      <w:pPr>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167927" w:rsidRPr="00E865D9" w:rsidRDefault="00167927" w:rsidP="00313AB8">
      <w:pPr>
        <w:numPr>
          <w:ilvl w:val="0"/>
          <w:numId w:val="30"/>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167927" w:rsidRPr="00E865D9" w:rsidRDefault="00167927" w:rsidP="00313AB8">
      <w:pPr>
        <w:numPr>
          <w:ilvl w:val="0"/>
          <w:numId w:val="30"/>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эмоционально-ценностный, характеризующийся любовью к Родине – России, уважением к своему народу, народу России в целом;</w:t>
      </w:r>
    </w:p>
    <w:p w:rsidR="00167927" w:rsidRPr="00E865D9" w:rsidRDefault="00167927" w:rsidP="00313AB8">
      <w:pPr>
        <w:numPr>
          <w:ilvl w:val="0"/>
          <w:numId w:val="30"/>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167927" w:rsidRPr="00E865D9" w:rsidRDefault="00167927" w:rsidP="00167927">
      <w:pPr>
        <w:spacing w:after="0" w:line="240" w:lineRule="auto"/>
        <w:ind w:firstLine="709"/>
        <w:jc w:val="both"/>
        <w:rPr>
          <w:rFonts w:ascii="Times New Roman" w:hAnsi="Times New Roman" w:cs="Times New Roman"/>
          <w:b/>
          <w:sz w:val="24"/>
          <w:szCs w:val="24"/>
        </w:rPr>
      </w:pPr>
      <w:r w:rsidRPr="00E865D9">
        <w:rPr>
          <w:rFonts w:ascii="Times New Roman" w:hAnsi="Times New Roman" w:cs="Times New Roman"/>
          <w:b/>
          <w:color w:val="000000"/>
          <w:sz w:val="24"/>
          <w:szCs w:val="24"/>
        </w:rPr>
        <w:lastRenderedPageBreak/>
        <w:t>Задачи патриотического воспитания:</w:t>
      </w:r>
    </w:p>
    <w:p w:rsidR="00167927" w:rsidRPr="00E865D9" w:rsidRDefault="00167927" w:rsidP="00313AB8">
      <w:pPr>
        <w:numPr>
          <w:ilvl w:val="0"/>
          <w:numId w:val="3"/>
        </w:numPr>
        <w:tabs>
          <w:tab w:val="num" w:pos="0"/>
          <w:tab w:val="left" w:pos="1134"/>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формирование любви к родному краю, родной природе, родному языку, культурному наследию своего народа;</w:t>
      </w:r>
    </w:p>
    <w:p w:rsidR="00167927" w:rsidRPr="00E865D9" w:rsidRDefault="00167927" w:rsidP="00313AB8">
      <w:pPr>
        <w:numPr>
          <w:ilvl w:val="0"/>
          <w:numId w:val="3"/>
        </w:numPr>
        <w:tabs>
          <w:tab w:val="num" w:pos="0"/>
          <w:tab w:val="left" w:pos="1134"/>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воспитание любви, уважения к своим национальным особенностям и чувства собственного достоинства как представителя своего народа;</w:t>
      </w:r>
    </w:p>
    <w:p w:rsidR="00167927" w:rsidRPr="00E865D9" w:rsidRDefault="00167927" w:rsidP="00313AB8">
      <w:pPr>
        <w:numPr>
          <w:ilvl w:val="0"/>
          <w:numId w:val="3"/>
        </w:numPr>
        <w:tabs>
          <w:tab w:val="num" w:pos="0"/>
          <w:tab w:val="left" w:pos="1134"/>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167927" w:rsidRPr="00E865D9" w:rsidRDefault="00167927" w:rsidP="00313AB8">
      <w:pPr>
        <w:numPr>
          <w:ilvl w:val="0"/>
          <w:numId w:val="3"/>
        </w:numPr>
        <w:tabs>
          <w:tab w:val="num" w:pos="0"/>
          <w:tab w:val="left" w:pos="1134"/>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167927" w:rsidRPr="00E865D9" w:rsidRDefault="00167927" w:rsidP="00167927">
      <w:pPr>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При реализации указанных задач воспитатель ДОУ должен сосредоточить свое внимание на нескольких основных направлениях воспитательной работы:</w:t>
      </w:r>
    </w:p>
    <w:p w:rsidR="00167927" w:rsidRPr="00E865D9" w:rsidRDefault="00167927" w:rsidP="00313AB8">
      <w:pPr>
        <w:numPr>
          <w:ilvl w:val="0"/>
          <w:numId w:val="32"/>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ознакомлении детей с историей, героями, культурой, традициями России и своего народа;</w:t>
      </w:r>
    </w:p>
    <w:p w:rsidR="00167927" w:rsidRPr="00E865D9" w:rsidRDefault="00167927" w:rsidP="00313AB8">
      <w:pPr>
        <w:numPr>
          <w:ilvl w:val="0"/>
          <w:numId w:val="32"/>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организации коллективных творческих проектов, направленных на приобщение детей к российским общенациональным традициям;</w:t>
      </w:r>
    </w:p>
    <w:p w:rsidR="00167927" w:rsidRPr="00E865D9" w:rsidRDefault="00167927" w:rsidP="00313AB8">
      <w:pPr>
        <w:numPr>
          <w:ilvl w:val="0"/>
          <w:numId w:val="32"/>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167927" w:rsidRPr="00E865D9" w:rsidRDefault="00167927" w:rsidP="00167927">
      <w:pPr>
        <w:tabs>
          <w:tab w:val="left" w:pos="993"/>
        </w:tabs>
        <w:spacing w:after="0" w:line="240" w:lineRule="auto"/>
        <w:ind w:firstLine="709"/>
        <w:jc w:val="both"/>
        <w:rPr>
          <w:rFonts w:ascii="Times New Roman" w:hAnsi="Times New Roman" w:cs="Times New Roman"/>
          <w:color w:val="000000"/>
          <w:sz w:val="24"/>
          <w:szCs w:val="24"/>
        </w:rPr>
      </w:pPr>
    </w:p>
    <w:p w:rsidR="00167927" w:rsidRPr="00E865D9" w:rsidRDefault="00167927" w:rsidP="00167927">
      <w:pPr>
        <w:spacing w:after="0" w:line="240" w:lineRule="auto"/>
        <w:ind w:firstLine="709"/>
        <w:jc w:val="center"/>
        <w:rPr>
          <w:rFonts w:ascii="Times New Roman" w:hAnsi="Times New Roman" w:cs="Times New Roman"/>
          <w:sz w:val="24"/>
          <w:szCs w:val="24"/>
        </w:rPr>
      </w:pPr>
      <w:r w:rsidRPr="00E865D9">
        <w:rPr>
          <w:rFonts w:ascii="Times New Roman" w:hAnsi="Times New Roman" w:cs="Times New Roman"/>
          <w:b/>
          <w:color w:val="000000"/>
          <w:sz w:val="24"/>
          <w:szCs w:val="24"/>
        </w:rPr>
        <w:t>Социальное направление воспитания</w:t>
      </w:r>
    </w:p>
    <w:p w:rsidR="00167927" w:rsidRPr="00E865D9" w:rsidRDefault="00167927" w:rsidP="00167927">
      <w:pPr>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 xml:space="preserve">Ценности </w:t>
      </w:r>
      <w:r w:rsidRPr="00E865D9">
        <w:rPr>
          <w:rFonts w:ascii="Times New Roman" w:hAnsi="Times New Roman" w:cs="Times New Roman"/>
          <w:b/>
          <w:bCs/>
          <w:color w:val="000000"/>
          <w:sz w:val="24"/>
          <w:szCs w:val="24"/>
        </w:rPr>
        <w:t xml:space="preserve">семья, дружба, человек </w:t>
      </w:r>
      <w:r w:rsidRPr="00E865D9">
        <w:rPr>
          <w:rFonts w:ascii="Times New Roman" w:hAnsi="Times New Roman" w:cs="Times New Roman"/>
          <w:bCs/>
          <w:color w:val="000000"/>
          <w:sz w:val="24"/>
          <w:szCs w:val="24"/>
        </w:rPr>
        <w:t>и</w:t>
      </w:r>
      <w:r w:rsidRPr="00E865D9">
        <w:rPr>
          <w:rFonts w:ascii="Times New Roman" w:hAnsi="Times New Roman" w:cs="Times New Roman"/>
          <w:b/>
          <w:bCs/>
          <w:color w:val="000000"/>
          <w:sz w:val="24"/>
          <w:szCs w:val="24"/>
        </w:rPr>
        <w:t xml:space="preserve"> сотрудничество</w:t>
      </w:r>
      <w:r w:rsidRPr="00E865D9">
        <w:rPr>
          <w:rFonts w:ascii="Times New Roman" w:hAnsi="Times New Roman" w:cs="Times New Roman"/>
          <w:color w:val="000000"/>
          <w:sz w:val="24"/>
          <w:szCs w:val="24"/>
        </w:rPr>
        <w:t xml:space="preserve"> лежат в основе социального направления воспитания.</w:t>
      </w:r>
    </w:p>
    <w:p w:rsidR="00167927" w:rsidRPr="00E865D9" w:rsidRDefault="00167927" w:rsidP="00167927">
      <w:pPr>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rsidR="00167927" w:rsidRPr="00E865D9" w:rsidRDefault="00167927" w:rsidP="00167927">
      <w:pPr>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Основная цель социального направления воспитания дошкольника заключается в формировании ценностного отношения детей к семье, другому человеку, развитии дружелюбия, создания условий для реализации в обществе.</w:t>
      </w:r>
    </w:p>
    <w:p w:rsidR="00167927" w:rsidRPr="00E865D9" w:rsidRDefault="00167927" w:rsidP="00167927">
      <w:pPr>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Выделяются основные задачи социального направления воспитания.</w:t>
      </w:r>
    </w:p>
    <w:p w:rsidR="00167927" w:rsidRPr="00E865D9" w:rsidRDefault="00167927" w:rsidP="00313AB8">
      <w:pPr>
        <w:numPr>
          <w:ilvl w:val="0"/>
          <w:numId w:val="28"/>
        </w:numPr>
        <w:tabs>
          <w:tab w:val="left" w:pos="1134"/>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w:t>
      </w:r>
    </w:p>
    <w:p w:rsidR="00167927" w:rsidRPr="00E865D9" w:rsidRDefault="00167927" w:rsidP="00313AB8">
      <w:pPr>
        <w:numPr>
          <w:ilvl w:val="0"/>
          <w:numId w:val="28"/>
        </w:numPr>
        <w:tabs>
          <w:tab w:val="left" w:pos="1134"/>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167927" w:rsidRPr="00E865D9" w:rsidRDefault="00167927" w:rsidP="00313AB8">
      <w:pPr>
        <w:numPr>
          <w:ilvl w:val="0"/>
          <w:numId w:val="28"/>
        </w:numPr>
        <w:tabs>
          <w:tab w:val="left" w:pos="1134"/>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Развитие способности поставить себя на место другого как проявление личностной зрелости и преодоление детского эгоизма.</w:t>
      </w:r>
    </w:p>
    <w:p w:rsidR="00167927" w:rsidRPr="00E865D9" w:rsidRDefault="00167927" w:rsidP="00167927">
      <w:pPr>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При реализации данных задач воспитатель ДОУ должен сосредоточить свое внимание на нескольких основных направлениях воспитательной работы:</w:t>
      </w:r>
    </w:p>
    <w:p w:rsidR="00167927" w:rsidRPr="00E865D9" w:rsidRDefault="00167927" w:rsidP="00313AB8">
      <w:pPr>
        <w:numPr>
          <w:ilvl w:val="0"/>
          <w:numId w:val="33"/>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организовывать сюжетно-ролевые игры (в семью, в команду и т.п.), игры с правилами, традиционные народные игры и пр.;</w:t>
      </w:r>
    </w:p>
    <w:p w:rsidR="00167927" w:rsidRPr="00E865D9" w:rsidRDefault="00167927" w:rsidP="00313AB8">
      <w:pPr>
        <w:numPr>
          <w:ilvl w:val="0"/>
          <w:numId w:val="33"/>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lastRenderedPageBreak/>
        <w:t>воспитывать у детей навыки поведения в обществе;</w:t>
      </w:r>
    </w:p>
    <w:p w:rsidR="00167927" w:rsidRPr="00E865D9" w:rsidRDefault="00167927" w:rsidP="00313AB8">
      <w:pPr>
        <w:numPr>
          <w:ilvl w:val="0"/>
          <w:numId w:val="33"/>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учить детей сотрудничать, организуя групповые формы в продуктивных видах деятельности;</w:t>
      </w:r>
    </w:p>
    <w:p w:rsidR="00167927" w:rsidRPr="00E865D9" w:rsidRDefault="00167927" w:rsidP="00313AB8">
      <w:pPr>
        <w:numPr>
          <w:ilvl w:val="0"/>
          <w:numId w:val="33"/>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учить детей анализировать поступки и чувства – свои и других людей;</w:t>
      </w:r>
    </w:p>
    <w:p w:rsidR="00167927" w:rsidRPr="00E865D9" w:rsidRDefault="00167927" w:rsidP="00313AB8">
      <w:pPr>
        <w:numPr>
          <w:ilvl w:val="0"/>
          <w:numId w:val="33"/>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организовывать коллективные проекты заботы и помощи;</w:t>
      </w:r>
    </w:p>
    <w:p w:rsidR="00167927" w:rsidRPr="00E865D9" w:rsidRDefault="00167927" w:rsidP="00313AB8">
      <w:pPr>
        <w:numPr>
          <w:ilvl w:val="0"/>
          <w:numId w:val="33"/>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создавать доброжелательный психологический климат в группе.</w:t>
      </w:r>
    </w:p>
    <w:p w:rsidR="00167927" w:rsidRPr="00E865D9" w:rsidRDefault="00167927" w:rsidP="00167927">
      <w:pPr>
        <w:tabs>
          <w:tab w:val="left" w:pos="993"/>
        </w:tabs>
        <w:spacing w:after="0" w:line="240" w:lineRule="auto"/>
        <w:ind w:firstLine="709"/>
        <w:jc w:val="center"/>
        <w:rPr>
          <w:rFonts w:ascii="Times New Roman" w:hAnsi="Times New Roman" w:cs="Times New Roman"/>
          <w:b/>
          <w:bCs/>
          <w:color w:val="000000"/>
          <w:sz w:val="24"/>
          <w:szCs w:val="24"/>
        </w:rPr>
      </w:pPr>
    </w:p>
    <w:p w:rsidR="00167927" w:rsidRPr="00E865D9" w:rsidRDefault="00167927" w:rsidP="00167927">
      <w:pPr>
        <w:spacing w:after="0" w:line="240" w:lineRule="auto"/>
        <w:ind w:firstLine="709"/>
        <w:jc w:val="center"/>
        <w:rPr>
          <w:rFonts w:ascii="Times New Roman" w:hAnsi="Times New Roman" w:cs="Times New Roman"/>
          <w:sz w:val="24"/>
          <w:szCs w:val="24"/>
        </w:rPr>
      </w:pPr>
      <w:r w:rsidRPr="00E865D9">
        <w:rPr>
          <w:rFonts w:ascii="Times New Roman" w:hAnsi="Times New Roman" w:cs="Times New Roman"/>
          <w:b/>
          <w:bCs/>
          <w:color w:val="000000"/>
          <w:sz w:val="24"/>
          <w:szCs w:val="24"/>
        </w:rPr>
        <w:t>Познавательное направление воспитания</w:t>
      </w:r>
    </w:p>
    <w:p w:rsidR="00167927" w:rsidRPr="00E865D9" w:rsidRDefault="00167927" w:rsidP="00167927">
      <w:pPr>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 xml:space="preserve">Ценность – </w:t>
      </w:r>
      <w:r w:rsidRPr="00E865D9">
        <w:rPr>
          <w:rFonts w:ascii="Times New Roman" w:hAnsi="Times New Roman" w:cs="Times New Roman"/>
          <w:b/>
          <w:bCs/>
          <w:color w:val="000000"/>
          <w:sz w:val="24"/>
          <w:szCs w:val="24"/>
        </w:rPr>
        <w:t>знания</w:t>
      </w:r>
      <w:r w:rsidRPr="00E865D9">
        <w:rPr>
          <w:rFonts w:ascii="Times New Roman" w:hAnsi="Times New Roman" w:cs="Times New Roman"/>
          <w:color w:val="000000"/>
          <w:sz w:val="24"/>
          <w:szCs w:val="24"/>
        </w:rPr>
        <w:t>. Цель познавательного направления воспитания – формирование ценности познания.</w:t>
      </w:r>
    </w:p>
    <w:p w:rsidR="00167927" w:rsidRPr="00E865D9" w:rsidRDefault="00167927" w:rsidP="00167927">
      <w:pPr>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Значимым для воспитания ребенка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167927" w:rsidRPr="00E865D9" w:rsidRDefault="00167927" w:rsidP="00167927">
      <w:pPr>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Задачи познавательного направления воспитания:</w:t>
      </w:r>
    </w:p>
    <w:p w:rsidR="00167927" w:rsidRPr="00E865D9" w:rsidRDefault="00167927" w:rsidP="00313AB8">
      <w:pPr>
        <w:numPr>
          <w:ilvl w:val="0"/>
          <w:numId w:val="26"/>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развитие любознательности, формирование опыта познавательной инициативы;</w:t>
      </w:r>
    </w:p>
    <w:p w:rsidR="00167927" w:rsidRPr="00E865D9" w:rsidRDefault="00167927" w:rsidP="00313AB8">
      <w:pPr>
        <w:numPr>
          <w:ilvl w:val="0"/>
          <w:numId w:val="26"/>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формирование ценностного отношения к взрослому как источнику знаний;</w:t>
      </w:r>
    </w:p>
    <w:p w:rsidR="00167927" w:rsidRPr="00E865D9" w:rsidRDefault="00167927" w:rsidP="00313AB8">
      <w:pPr>
        <w:numPr>
          <w:ilvl w:val="0"/>
          <w:numId w:val="26"/>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приобщение ребенка к культурным способам познания (книги, интернет-источники, дискуссии и др.).</w:t>
      </w:r>
    </w:p>
    <w:p w:rsidR="00167927" w:rsidRPr="00E865D9" w:rsidRDefault="00167927" w:rsidP="00167927">
      <w:pPr>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Направления деятельности воспитателя:</w:t>
      </w:r>
    </w:p>
    <w:p w:rsidR="00167927" w:rsidRPr="00E865D9" w:rsidRDefault="00167927" w:rsidP="00313AB8">
      <w:pPr>
        <w:numPr>
          <w:ilvl w:val="0"/>
          <w:numId w:val="34"/>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167927" w:rsidRPr="00E865D9" w:rsidRDefault="00167927" w:rsidP="00313AB8">
      <w:pPr>
        <w:numPr>
          <w:ilvl w:val="0"/>
          <w:numId w:val="34"/>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организация конструкторской и продуктивной творческой деятельности, проектной и исследовательской деятельности детей совместно с взрослыми;</w:t>
      </w:r>
    </w:p>
    <w:p w:rsidR="00167927" w:rsidRPr="00E865D9" w:rsidRDefault="00167927" w:rsidP="00313AB8">
      <w:pPr>
        <w:numPr>
          <w:ilvl w:val="0"/>
          <w:numId w:val="34"/>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167927" w:rsidRPr="00E865D9" w:rsidRDefault="00167927" w:rsidP="00167927">
      <w:pPr>
        <w:tabs>
          <w:tab w:val="left" w:pos="993"/>
        </w:tabs>
        <w:spacing w:after="0" w:line="240" w:lineRule="auto"/>
        <w:ind w:firstLine="709"/>
        <w:jc w:val="both"/>
        <w:rPr>
          <w:rFonts w:ascii="Times New Roman" w:hAnsi="Times New Roman" w:cs="Times New Roman"/>
          <w:b/>
          <w:bCs/>
          <w:color w:val="000000"/>
          <w:sz w:val="24"/>
          <w:szCs w:val="24"/>
        </w:rPr>
      </w:pPr>
    </w:p>
    <w:p w:rsidR="00167927" w:rsidRPr="00E865D9" w:rsidRDefault="00167927" w:rsidP="00167927">
      <w:pPr>
        <w:spacing w:after="0" w:line="240" w:lineRule="auto"/>
        <w:ind w:firstLine="709"/>
        <w:jc w:val="center"/>
        <w:rPr>
          <w:rFonts w:ascii="Times New Roman" w:hAnsi="Times New Roman" w:cs="Times New Roman"/>
          <w:sz w:val="24"/>
          <w:szCs w:val="24"/>
        </w:rPr>
      </w:pPr>
      <w:r w:rsidRPr="00E865D9">
        <w:rPr>
          <w:rFonts w:ascii="Times New Roman" w:hAnsi="Times New Roman" w:cs="Times New Roman"/>
          <w:b/>
          <w:bCs/>
          <w:color w:val="000000"/>
          <w:sz w:val="24"/>
          <w:szCs w:val="24"/>
        </w:rPr>
        <w:t>Физическое и оздоровительное направление воспитания</w:t>
      </w:r>
    </w:p>
    <w:p w:rsidR="00167927" w:rsidRPr="00E865D9" w:rsidRDefault="00167927" w:rsidP="00167927">
      <w:pPr>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 xml:space="preserve">Ценность – </w:t>
      </w:r>
      <w:r w:rsidRPr="00E865D9">
        <w:rPr>
          <w:rFonts w:ascii="Times New Roman" w:hAnsi="Times New Roman" w:cs="Times New Roman"/>
          <w:b/>
          <w:bCs/>
          <w:color w:val="000000"/>
          <w:sz w:val="24"/>
          <w:szCs w:val="24"/>
        </w:rPr>
        <w:t xml:space="preserve">здоровье. </w:t>
      </w:r>
      <w:r w:rsidRPr="00E865D9">
        <w:rPr>
          <w:rFonts w:ascii="Times New Roman" w:hAnsi="Times New Roman" w:cs="Times New Roman"/>
          <w:color w:val="000000"/>
          <w:sz w:val="24"/>
          <w:szCs w:val="24"/>
        </w:rPr>
        <w:t>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167927" w:rsidRPr="00E865D9" w:rsidRDefault="00167927" w:rsidP="00167927">
      <w:pPr>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Задачи по формированию здорового образа жизни:</w:t>
      </w:r>
    </w:p>
    <w:p w:rsidR="00167927" w:rsidRPr="00E865D9" w:rsidRDefault="00167927" w:rsidP="00313AB8">
      <w:pPr>
        <w:numPr>
          <w:ilvl w:val="0"/>
          <w:numId w:val="35"/>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167927" w:rsidRPr="00E865D9" w:rsidRDefault="00167927" w:rsidP="00313AB8">
      <w:pPr>
        <w:numPr>
          <w:ilvl w:val="0"/>
          <w:numId w:val="35"/>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 xml:space="preserve">закаливание, повышение сопротивляемости к воздействию условий внешней среды; </w:t>
      </w:r>
    </w:p>
    <w:p w:rsidR="00167927" w:rsidRPr="00E865D9" w:rsidRDefault="00167927" w:rsidP="00313AB8">
      <w:pPr>
        <w:numPr>
          <w:ilvl w:val="0"/>
          <w:numId w:val="35"/>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укрепление опорно-двигательного аппарата; развитие двигательных способностей, обучение двигательным навыкам и умениям;</w:t>
      </w:r>
    </w:p>
    <w:p w:rsidR="00167927" w:rsidRPr="00E865D9" w:rsidRDefault="00167927" w:rsidP="00313AB8">
      <w:pPr>
        <w:numPr>
          <w:ilvl w:val="0"/>
          <w:numId w:val="35"/>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формирование элементарных представлений в области физической культуры, здоровья и безопасного образа жизни;</w:t>
      </w:r>
    </w:p>
    <w:p w:rsidR="00167927" w:rsidRPr="00E865D9" w:rsidRDefault="00167927" w:rsidP="00313AB8">
      <w:pPr>
        <w:numPr>
          <w:ilvl w:val="0"/>
          <w:numId w:val="35"/>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организация сна, здорового питания, выстраивание правильного режима дня;</w:t>
      </w:r>
    </w:p>
    <w:p w:rsidR="00167927" w:rsidRPr="00E865D9" w:rsidRDefault="00167927" w:rsidP="00313AB8">
      <w:pPr>
        <w:numPr>
          <w:ilvl w:val="0"/>
          <w:numId w:val="35"/>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воспитание экологической культуры, обучение безопасности жизнедеятельности.</w:t>
      </w:r>
    </w:p>
    <w:p w:rsidR="00167927" w:rsidRPr="00E865D9" w:rsidRDefault="00167927" w:rsidP="00167927">
      <w:pPr>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Направления деятельности воспитателя:</w:t>
      </w:r>
    </w:p>
    <w:p w:rsidR="00167927" w:rsidRPr="00E865D9" w:rsidRDefault="00167927" w:rsidP="00313AB8">
      <w:pPr>
        <w:numPr>
          <w:ilvl w:val="0"/>
          <w:numId w:val="36"/>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организация подвижных, спортивных игр, в том числе традиционных народных игр, дворовых игр на территории детского сада;</w:t>
      </w:r>
    </w:p>
    <w:p w:rsidR="00167927" w:rsidRPr="00E865D9" w:rsidRDefault="00167927" w:rsidP="00313AB8">
      <w:pPr>
        <w:numPr>
          <w:ilvl w:val="0"/>
          <w:numId w:val="36"/>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создание детско-взрослых проектов по здоровому образу жизни;</w:t>
      </w:r>
    </w:p>
    <w:p w:rsidR="00167927" w:rsidRPr="00E865D9" w:rsidRDefault="00167927" w:rsidP="00313AB8">
      <w:pPr>
        <w:numPr>
          <w:ilvl w:val="0"/>
          <w:numId w:val="36"/>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lastRenderedPageBreak/>
        <w:t>введение оздоровительных традиций в ДОУ.</w:t>
      </w:r>
    </w:p>
    <w:p w:rsidR="00167927" w:rsidRPr="00E865D9" w:rsidRDefault="00167927" w:rsidP="00167927">
      <w:pPr>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 xml:space="preserve">Формирование у дошкольников </w:t>
      </w:r>
      <w:r w:rsidRPr="00E865D9">
        <w:rPr>
          <w:rFonts w:ascii="Times New Roman" w:hAnsi="Times New Roman" w:cs="Times New Roman"/>
          <w:b/>
          <w:bCs/>
          <w:color w:val="000000"/>
          <w:sz w:val="24"/>
          <w:szCs w:val="24"/>
        </w:rPr>
        <w:t xml:space="preserve">культурно-гигиенических навыков </w:t>
      </w:r>
      <w:r w:rsidRPr="00E865D9">
        <w:rPr>
          <w:rFonts w:ascii="Times New Roman" w:hAnsi="Times New Roman" w:cs="Times New Roman"/>
          <w:color w:val="000000"/>
          <w:sz w:val="24"/>
          <w:szCs w:val="24"/>
        </w:rPr>
        <w:t xml:space="preserve">является важной частью воспитания </w:t>
      </w:r>
      <w:r w:rsidRPr="00E865D9">
        <w:rPr>
          <w:rFonts w:ascii="Times New Roman" w:hAnsi="Times New Roman" w:cs="Times New Roman"/>
          <w:b/>
          <w:color w:val="000000"/>
          <w:sz w:val="24"/>
          <w:szCs w:val="24"/>
        </w:rPr>
        <w:t>культуры</w:t>
      </w:r>
      <w:r w:rsidRPr="00E865D9">
        <w:rPr>
          <w:rFonts w:ascii="Times New Roman" w:hAnsi="Times New Roman" w:cs="Times New Roman"/>
          <w:color w:val="000000"/>
          <w:sz w:val="24"/>
          <w:szCs w:val="24"/>
        </w:rPr>
        <w:t xml:space="preserve"> </w:t>
      </w:r>
      <w:r w:rsidRPr="00E865D9">
        <w:rPr>
          <w:rFonts w:ascii="Times New Roman" w:hAnsi="Times New Roman" w:cs="Times New Roman"/>
          <w:b/>
          <w:bCs/>
          <w:color w:val="000000"/>
          <w:sz w:val="24"/>
          <w:szCs w:val="24"/>
        </w:rPr>
        <w:t>здоровья</w:t>
      </w:r>
      <w:r w:rsidRPr="00E865D9">
        <w:rPr>
          <w:rFonts w:ascii="Times New Roman" w:hAnsi="Times New Roman" w:cs="Times New Roman"/>
          <w:color w:val="000000"/>
          <w:sz w:val="24"/>
          <w:szCs w:val="24"/>
        </w:rPr>
        <w:t>.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w:t>
      </w:r>
    </w:p>
    <w:p w:rsidR="00167927" w:rsidRPr="00E865D9" w:rsidRDefault="00167927" w:rsidP="00167927">
      <w:pPr>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Особенность культурно-гигиенических навыков заключается в том, что они должны формироваться на протяжении всего пребывания ребенка в ДОУ.</w:t>
      </w:r>
    </w:p>
    <w:p w:rsidR="00167927" w:rsidRPr="00E865D9" w:rsidRDefault="00167927" w:rsidP="00167927">
      <w:pPr>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167927" w:rsidRPr="00E865D9" w:rsidRDefault="00167927" w:rsidP="00167927">
      <w:pPr>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Формируя у детей культурно-гигиенические навыки, воспитатель ДОУ должен сосредоточить свое внимание на нескольких основных направлениях воспитательной работы:</w:t>
      </w:r>
    </w:p>
    <w:p w:rsidR="00167927" w:rsidRPr="00E865D9" w:rsidRDefault="00167927" w:rsidP="00313AB8">
      <w:pPr>
        <w:numPr>
          <w:ilvl w:val="0"/>
          <w:numId w:val="36"/>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формировать у ребенка навыки поведения во время приема пищи;</w:t>
      </w:r>
    </w:p>
    <w:p w:rsidR="00167927" w:rsidRPr="00E865D9" w:rsidRDefault="00167927" w:rsidP="00313AB8">
      <w:pPr>
        <w:numPr>
          <w:ilvl w:val="0"/>
          <w:numId w:val="36"/>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формировать у ребенка представления о ценности здоровья, красоте и чистоте тела;</w:t>
      </w:r>
    </w:p>
    <w:p w:rsidR="00167927" w:rsidRPr="00E865D9" w:rsidRDefault="00167927" w:rsidP="00313AB8">
      <w:pPr>
        <w:numPr>
          <w:ilvl w:val="0"/>
          <w:numId w:val="36"/>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формировать у ребенка привычку следить за своим внешним видом;</w:t>
      </w:r>
    </w:p>
    <w:p w:rsidR="00167927" w:rsidRPr="00E865D9" w:rsidRDefault="00167927" w:rsidP="00313AB8">
      <w:pPr>
        <w:numPr>
          <w:ilvl w:val="0"/>
          <w:numId w:val="36"/>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включать информацию о гигиене в повседневную жизнь ребенка, в игру.</w:t>
      </w:r>
    </w:p>
    <w:p w:rsidR="00167927" w:rsidRPr="00E865D9" w:rsidRDefault="00167927" w:rsidP="00167927">
      <w:pPr>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Работа по формированию у ребенка культурно-гигиенических навыков должна вестись в тесном контакте с семьей.</w:t>
      </w:r>
    </w:p>
    <w:p w:rsidR="00167927" w:rsidRPr="00E865D9" w:rsidRDefault="00167927" w:rsidP="00167927">
      <w:pPr>
        <w:spacing w:after="0" w:line="240" w:lineRule="auto"/>
        <w:ind w:firstLine="709"/>
        <w:jc w:val="center"/>
        <w:rPr>
          <w:rFonts w:ascii="Times New Roman" w:hAnsi="Times New Roman" w:cs="Times New Roman"/>
          <w:b/>
          <w:bCs/>
          <w:color w:val="000000"/>
          <w:sz w:val="24"/>
          <w:szCs w:val="24"/>
        </w:rPr>
      </w:pPr>
    </w:p>
    <w:p w:rsidR="00167927" w:rsidRPr="00E865D9" w:rsidRDefault="00167927" w:rsidP="00167927">
      <w:pPr>
        <w:spacing w:after="0" w:line="240" w:lineRule="auto"/>
        <w:ind w:firstLine="709"/>
        <w:jc w:val="center"/>
        <w:rPr>
          <w:rFonts w:ascii="Times New Roman" w:hAnsi="Times New Roman" w:cs="Times New Roman"/>
          <w:sz w:val="24"/>
          <w:szCs w:val="24"/>
        </w:rPr>
      </w:pPr>
      <w:r w:rsidRPr="00E865D9">
        <w:rPr>
          <w:rFonts w:ascii="Times New Roman" w:hAnsi="Times New Roman" w:cs="Times New Roman"/>
          <w:b/>
          <w:bCs/>
          <w:color w:val="000000"/>
          <w:sz w:val="24"/>
          <w:szCs w:val="24"/>
        </w:rPr>
        <w:t>Трудовое направление воспитания</w:t>
      </w:r>
    </w:p>
    <w:p w:rsidR="00167927" w:rsidRPr="00E865D9" w:rsidRDefault="00167927" w:rsidP="00167927">
      <w:pPr>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 xml:space="preserve">Ценность – </w:t>
      </w:r>
      <w:r w:rsidRPr="00E865D9">
        <w:rPr>
          <w:rFonts w:ascii="Times New Roman" w:hAnsi="Times New Roman" w:cs="Times New Roman"/>
          <w:b/>
          <w:bCs/>
          <w:color w:val="000000"/>
          <w:sz w:val="24"/>
          <w:szCs w:val="24"/>
        </w:rPr>
        <w:t xml:space="preserve">труд. </w:t>
      </w:r>
      <w:r w:rsidRPr="00E865D9">
        <w:rPr>
          <w:rFonts w:ascii="Times New Roman" w:hAnsi="Times New Roman" w:cs="Times New Roman"/>
          <w:color w:val="000000"/>
          <w:sz w:val="24"/>
          <w:szCs w:val="24"/>
        </w:rP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rsidR="00167927" w:rsidRPr="00E865D9" w:rsidRDefault="00167927" w:rsidP="00167927">
      <w:pPr>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Основная цель трудового воспитания дошкольника заключается в формировании ценностного отношения детей к труду, трудолюбия, а также в приобщении ребенка к труду. Можно выделить основные задачи трудового воспитания.</w:t>
      </w:r>
    </w:p>
    <w:p w:rsidR="00167927" w:rsidRPr="00E865D9" w:rsidRDefault="00167927" w:rsidP="00313AB8">
      <w:pPr>
        <w:numPr>
          <w:ilvl w:val="0"/>
          <w:numId w:val="29"/>
        </w:numPr>
        <w:tabs>
          <w:tab w:val="left" w:pos="1134"/>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167927" w:rsidRPr="00E865D9" w:rsidRDefault="00167927" w:rsidP="00313AB8">
      <w:pPr>
        <w:numPr>
          <w:ilvl w:val="0"/>
          <w:numId w:val="29"/>
        </w:numPr>
        <w:tabs>
          <w:tab w:val="left" w:pos="1134"/>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rsidR="00167927" w:rsidRPr="00E865D9" w:rsidRDefault="00167927" w:rsidP="00313AB8">
      <w:pPr>
        <w:numPr>
          <w:ilvl w:val="0"/>
          <w:numId w:val="29"/>
        </w:numPr>
        <w:tabs>
          <w:tab w:val="left" w:pos="1134"/>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167927" w:rsidRPr="00E865D9" w:rsidRDefault="00167927" w:rsidP="00167927">
      <w:pPr>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При реализации данных задач воспитатель ДОУ должен сосредоточить свое внимание на нескольких направлениях воспитательной работы:</w:t>
      </w:r>
    </w:p>
    <w:p w:rsidR="00167927" w:rsidRPr="00E865D9" w:rsidRDefault="00167927" w:rsidP="00313AB8">
      <w:pPr>
        <w:numPr>
          <w:ilvl w:val="0"/>
          <w:numId w:val="37"/>
        </w:numPr>
        <w:tabs>
          <w:tab w:val="left" w:pos="142"/>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показать детям необходимость постоянного труда в повседневной жизни, использовать его возможности для нравственного воспитания дошкольников;</w:t>
      </w:r>
    </w:p>
    <w:p w:rsidR="00167927" w:rsidRPr="00E865D9" w:rsidRDefault="00167927" w:rsidP="00313AB8">
      <w:pPr>
        <w:numPr>
          <w:ilvl w:val="0"/>
          <w:numId w:val="37"/>
        </w:numPr>
        <w:tabs>
          <w:tab w:val="left" w:pos="142"/>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w:t>
      </w:r>
    </w:p>
    <w:p w:rsidR="00167927" w:rsidRPr="00E865D9" w:rsidRDefault="00167927" w:rsidP="00313AB8">
      <w:pPr>
        <w:numPr>
          <w:ilvl w:val="0"/>
          <w:numId w:val="37"/>
        </w:numPr>
        <w:tabs>
          <w:tab w:val="left" w:pos="142"/>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предоставлять детям самостоятельность в выполнении работы, чтобы они почувствовали ответственность за свои действия;</w:t>
      </w:r>
    </w:p>
    <w:p w:rsidR="00167927" w:rsidRPr="00E865D9" w:rsidRDefault="00167927" w:rsidP="00313AB8">
      <w:pPr>
        <w:numPr>
          <w:ilvl w:val="0"/>
          <w:numId w:val="37"/>
        </w:numPr>
        <w:tabs>
          <w:tab w:val="left" w:pos="142"/>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собственным примером трудолюбия и занятости создавать у детей соответствующее настроение, формировать стремление к полезной деятельности;</w:t>
      </w:r>
    </w:p>
    <w:p w:rsidR="00167927" w:rsidRPr="00E865D9" w:rsidRDefault="00167927" w:rsidP="00313AB8">
      <w:pPr>
        <w:numPr>
          <w:ilvl w:val="0"/>
          <w:numId w:val="37"/>
        </w:numPr>
        <w:tabs>
          <w:tab w:val="left" w:pos="142"/>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lastRenderedPageBreak/>
        <w:t>связывать развитие трудолюбия с формированием общественных мотивов труда, желанием приносить пользу людям.</w:t>
      </w:r>
    </w:p>
    <w:p w:rsidR="00167927" w:rsidRPr="00E865D9" w:rsidRDefault="00167927" w:rsidP="00167927">
      <w:pPr>
        <w:spacing w:after="0" w:line="240" w:lineRule="auto"/>
        <w:ind w:firstLine="709"/>
        <w:jc w:val="center"/>
        <w:rPr>
          <w:rFonts w:ascii="Times New Roman" w:hAnsi="Times New Roman" w:cs="Times New Roman"/>
          <w:b/>
          <w:bCs/>
          <w:color w:val="000000"/>
          <w:sz w:val="24"/>
          <w:szCs w:val="24"/>
        </w:rPr>
      </w:pPr>
    </w:p>
    <w:p w:rsidR="00167927" w:rsidRPr="00E865D9" w:rsidRDefault="00167927" w:rsidP="00167927">
      <w:pPr>
        <w:spacing w:after="0" w:line="240" w:lineRule="auto"/>
        <w:ind w:firstLine="709"/>
        <w:jc w:val="center"/>
        <w:rPr>
          <w:rFonts w:ascii="Times New Roman" w:hAnsi="Times New Roman" w:cs="Times New Roman"/>
          <w:sz w:val="24"/>
          <w:szCs w:val="24"/>
        </w:rPr>
      </w:pPr>
      <w:r w:rsidRPr="00E865D9">
        <w:rPr>
          <w:rFonts w:ascii="Times New Roman" w:hAnsi="Times New Roman" w:cs="Times New Roman"/>
          <w:b/>
          <w:bCs/>
          <w:color w:val="000000"/>
          <w:sz w:val="24"/>
          <w:szCs w:val="24"/>
        </w:rPr>
        <w:t>Этико-эстетическое направление воспитания</w:t>
      </w:r>
    </w:p>
    <w:p w:rsidR="00167927" w:rsidRPr="00E865D9" w:rsidRDefault="00167927" w:rsidP="00167927">
      <w:pPr>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 xml:space="preserve">Ценности – </w:t>
      </w:r>
      <w:r w:rsidRPr="00E865D9">
        <w:rPr>
          <w:rFonts w:ascii="Times New Roman" w:hAnsi="Times New Roman" w:cs="Times New Roman"/>
          <w:b/>
          <w:bCs/>
          <w:color w:val="000000"/>
          <w:sz w:val="24"/>
          <w:szCs w:val="24"/>
        </w:rPr>
        <w:t>культура и</w:t>
      </w:r>
      <w:r w:rsidRPr="00E865D9">
        <w:rPr>
          <w:rFonts w:ascii="Times New Roman" w:hAnsi="Times New Roman" w:cs="Times New Roman"/>
          <w:color w:val="000000"/>
          <w:sz w:val="24"/>
          <w:szCs w:val="24"/>
        </w:rPr>
        <w:t xml:space="preserve"> </w:t>
      </w:r>
      <w:r w:rsidRPr="00E865D9">
        <w:rPr>
          <w:rFonts w:ascii="Times New Roman" w:hAnsi="Times New Roman" w:cs="Times New Roman"/>
          <w:b/>
          <w:bCs/>
          <w:color w:val="000000"/>
          <w:sz w:val="24"/>
          <w:szCs w:val="24"/>
        </w:rPr>
        <w:t>красота</w:t>
      </w:r>
      <w:r w:rsidRPr="00E865D9">
        <w:rPr>
          <w:rFonts w:ascii="Times New Roman" w:hAnsi="Times New Roman" w:cs="Times New Roman"/>
          <w:color w:val="000000"/>
          <w:sz w:val="24"/>
          <w:szCs w:val="24"/>
        </w:rPr>
        <w:t xml:space="preserve">. </w:t>
      </w:r>
      <w:r w:rsidRPr="00E865D9">
        <w:rPr>
          <w:rFonts w:ascii="Times New Roman" w:hAnsi="Times New Roman" w:cs="Times New Roman"/>
          <w:b/>
          <w:bCs/>
          <w:color w:val="000000"/>
          <w:sz w:val="24"/>
          <w:szCs w:val="24"/>
        </w:rPr>
        <w:t>Культура поведения</w:t>
      </w:r>
      <w:r w:rsidRPr="00E865D9">
        <w:rPr>
          <w:rFonts w:ascii="Times New Roman" w:hAnsi="Times New Roman" w:cs="Times New Roman"/>
          <w:color w:val="000000"/>
          <w:sz w:val="24"/>
          <w:szCs w:val="24"/>
        </w:rPr>
        <w:t xml:space="preserve">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w:t>
      </w:r>
      <w:r>
        <w:rPr>
          <w:rFonts w:ascii="Times New Roman" w:hAnsi="Times New Roman" w:cs="Times New Roman"/>
          <w:color w:val="000000"/>
          <w:sz w:val="24"/>
          <w:szCs w:val="24"/>
        </w:rPr>
        <w:t xml:space="preserve"> </w:t>
      </w:r>
      <w:r w:rsidRPr="00E865D9">
        <w:rPr>
          <w:rFonts w:ascii="Times New Roman" w:hAnsi="Times New Roman" w:cs="Times New Roman"/>
          <w:color w:val="000000"/>
          <w:sz w:val="24"/>
          <w:szCs w:val="24"/>
        </w:rPr>
        <w:t>с накоплением нравственных представлений.</w:t>
      </w:r>
    </w:p>
    <w:p w:rsidR="00167927" w:rsidRPr="00E865D9" w:rsidRDefault="00167927" w:rsidP="00167927">
      <w:pPr>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Можно выделить основные задачи этико-эстетического воспитания:</w:t>
      </w:r>
    </w:p>
    <w:p w:rsidR="00167927" w:rsidRPr="00E865D9" w:rsidRDefault="00167927" w:rsidP="00313AB8">
      <w:pPr>
        <w:numPr>
          <w:ilvl w:val="0"/>
          <w:numId w:val="27"/>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формирование культуры общения, поведения, этических представлений;</w:t>
      </w:r>
    </w:p>
    <w:p w:rsidR="00167927" w:rsidRPr="00E865D9" w:rsidRDefault="00167927" w:rsidP="00313AB8">
      <w:pPr>
        <w:numPr>
          <w:ilvl w:val="0"/>
          <w:numId w:val="27"/>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воспитание представлений о значении опрятности и красоты внешней, ее влиянии на внутренний мир человека;</w:t>
      </w:r>
    </w:p>
    <w:p w:rsidR="00167927" w:rsidRPr="00E865D9" w:rsidRDefault="00167927" w:rsidP="00313AB8">
      <w:pPr>
        <w:numPr>
          <w:ilvl w:val="0"/>
          <w:numId w:val="27"/>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развитие предпосылок ценностно-смыслового восприятия и понимания произведений искусства, явлений жизни, отношений между людьми;</w:t>
      </w:r>
    </w:p>
    <w:p w:rsidR="00167927" w:rsidRPr="00E865D9" w:rsidRDefault="00167927" w:rsidP="00313AB8">
      <w:pPr>
        <w:numPr>
          <w:ilvl w:val="0"/>
          <w:numId w:val="27"/>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 xml:space="preserve">воспитание любви к прекрасному, уважения к традициям и культуре родной страны </w:t>
      </w:r>
      <w:r w:rsidRPr="00E865D9">
        <w:rPr>
          <w:rFonts w:ascii="Times New Roman" w:hAnsi="Times New Roman" w:cs="Times New Roman"/>
          <w:color w:val="000000"/>
          <w:sz w:val="24"/>
          <w:szCs w:val="24"/>
        </w:rPr>
        <w:br/>
        <w:t>и других народов;</w:t>
      </w:r>
    </w:p>
    <w:p w:rsidR="00167927" w:rsidRPr="00E865D9" w:rsidRDefault="00167927" w:rsidP="00313AB8">
      <w:pPr>
        <w:numPr>
          <w:ilvl w:val="0"/>
          <w:numId w:val="27"/>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развитие творческого отношения к миру, природе, быту и к окружающей ребенка действительности;</w:t>
      </w:r>
    </w:p>
    <w:p w:rsidR="00167927" w:rsidRPr="00E865D9" w:rsidRDefault="00167927" w:rsidP="00313AB8">
      <w:pPr>
        <w:numPr>
          <w:ilvl w:val="0"/>
          <w:numId w:val="27"/>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формирование у детей эстетического вкуса, стремления окружать себя прекрасным, создавать его.</w:t>
      </w:r>
    </w:p>
    <w:p w:rsidR="00167927" w:rsidRPr="00E865D9" w:rsidRDefault="00167927" w:rsidP="00167927">
      <w:pPr>
        <w:tabs>
          <w:tab w:val="left" w:pos="993"/>
        </w:tabs>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Для того чтобы формировать у детей культуру поведения, воспитатель ДОУ должен сосредоточить свое внимание на нескольких основных направлениях воспитательной работы:</w:t>
      </w:r>
    </w:p>
    <w:p w:rsidR="00167927" w:rsidRPr="00E865D9" w:rsidRDefault="00167927" w:rsidP="00313AB8">
      <w:pPr>
        <w:numPr>
          <w:ilvl w:val="0"/>
          <w:numId w:val="38"/>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учить детей уважительно относиться к окружающим людям, считаться с их делами, интересами, удобствами;</w:t>
      </w:r>
    </w:p>
    <w:p w:rsidR="00167927" w:rsidRPr="00E865D9" w:rsidRDefault="00167927" w:rsidP="00313AB8">
      <w:pPr>
        <w:numPr>
          <w:ilvl w:val="0"/>
          <w:numId w:val="38"/>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167927" w:rsidRPr="00E865D9" w:rsidRDefault="00167927" w:rsidP="00313AB8">
      <w:pPr>
        <w:numPr>
          <w:ilvl w:val="0"/>
          <w:numId w:val="38"/>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167927" w:rsidRPr="00E865D9" w:rsidRDefault="00167927" w:rsidP="00313AB8">
      <w:pPr>
        <w:numPr>
          <w:ilvl w:val="0"/>
          <w:numId w:val="38"/>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воспитывать культуру деятельности, что подразумевает умение обращаться с игрушками, книгами, личными вещами, имуществом ДОО;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167927" w:rsidRPr="00E865D9" w:rsidRDefault="00167927" w:rsidP="00167927">
      <w:pPr>
        <w:tabs>
          <w:tab w:val="left" w:pos="993"/>
        </w:tabs>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shd w:val="clear" w:color="auto" w:fill="FFFFFF"/>
        </w:rPr>
        <w:t xml:space="preserve">Цель </w:t>
      </w:r>
      <w:r w:rsidRPr="00E865D9">
        <w:rPr>
          <w:rFonts w:ascii="Times New Roman" w:hAnsi="Times New Roman" w:cs="Times New Roman"/>
          <w:b/>
          <w:bCs/>
          <w:color w:val="000000"/>
          <w:sz w:val="24"/>
          <w:szCs w:val="24"/>
          <w:shd w:val="clear" w:color="auto" w:fill="FFFFFF"/>
        </w:rPr>
        <w:t>эстетического</w:t>
      </w:r>
      <w:r w:rsidRPr="00E865D9">
        <w:rPr>
          <w:rFonts w:ascii="Times New Roman" w:hAnsi="Times New Roman" w:cs="Times New Roman"/>
          <w:color w:val="000000"/>
          <w:sz w:val="24"/>
          <w:szCs w:val="24"/>
          <w:shd w:val="clear" w:color="auto" w:fill="FFFFFF"/>
        </w:rPr>
        <w:t xml:space="preserve"> воспитания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rsidR="00167927" w:rsidRPr="00E865D9" w:rsidRDefault="00167927" w:rsidP="00167927">
      <w:pPr>
        <w:tabs>
          <w:tab w:val="left" w:pos="993"/>
        </w:tabs>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highlight w:val="white"/>
        </w:rPr>
        <w:t>Направления деятельности воспитателя по эстетическому воспитанию предполагают следующее:</w:t>
      </w:r>
    </w:p>
    <w:p w:rsidR="00167927" w:rsidRPr="00E865D9" w:rsidRDefault="00167927" w:rsidP="00313AB8">
      <w:pPr>
        <w:numPr>
          <w:ilvl w:val="0"/>
          <w:numId w:val="38"/>
        </w:numPr>
        <w:tabs>
          <w:tab w:val="left" w:pos="709"/>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shd w:val="clear" w:color="auto" w:fill="FFFFFF"/>
        </w:rPr>
        <w:t>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167927" w:rsidRPr="00E865D9" w:rsidRDefault="00167927" w:rsidP="00313AB8">
      <w:pPr>
        <w:numPr>
          <w:ilvl w:val="0"/>
          <w:numId w:val="38"/>
        </w:numPr>
        <w:tabs>
          <w:tab w:val="left" w:pos="709"/>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shd w:val="clear" w:color="auto" w:fill="FFFFFF"/>
        </w:rPr>
        <w:t>уважительное отношение к результатам творчества детей, широкое включение их произведений в жизнь ДОУ;</w:t>
      </w:r>
    </w:p>
    <w:p w:rsidR="00167927" w:rsidRPr="00E865D9" w:rsidRDefault="00167927" w:rsidP="00313AB8">
      <w:pPr>
        <w:numPr>
          <w:ilvl w:val="0"/>
          <w:numId w:val="38"/>
        </w:numPr>
        <w:tabs>
          <w:tab w:val="left" w:pos="709"/>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pacing w:val="-4"/>
          <w:sz w:val="24"/>
          <w:szCs w:val="24"/>
          <w:highlight w:val="white"/>
        </w:rPr>
        <w:t>организацию выставок, концертов, создание эстетической развивающей среды и др.;</w:t>
      </w:r>
    </w:p>
    <w:p w:rsidR="00167927" w:rsidRPr="00E865D9" w:rsidRDefault="00167927" w:rsidP="00313AB8">
      <w:pPr>
        <w:numPr>
          <w:ilvl w:val="0"/>
          <w:numId w:val="38"/>
        </w:numPr>
        <w:tabs>
          <w:tab w:val="left" w:pos="709"/>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highlight w:val="white"/>
        </w:rPr>
        <w:lastRenderedPageBreak/>
        <w:t xml:space="preserve">формирование чувства прекрасного </w:t>
      </w:r>
      <w:r w:rsidRPr="00E865D9">
        <w:rPr>
          <w:rFonts w:ascii="Times New Roman" w:hAnsi="Times New Roman" w:cs="Times New Roman"/>
          <w:color w:val="000000"/>
          <w:sz w:val="24"/>
          <w:szCs w:val="24"/>
        </w:rPr>
        <w:t>на основе восприятия художественного слова на русском и родном языке;</w:t>
      </w:r>
    </w:p>
    <w:p w:rsidR="00167927" w:rsidRPr="001B02E6" w:rsidRDefault="00167927" w:rsidP="001B02E6">
      <w:pPr>
        <w:numPr>
          <w:ilvl w:val="0"/>
          <w:numId w:val="38"/>
        </w:numPr>
        <w:tabs>
          <w:tab w:val="left" w:pos="709"/>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highlight w:val="white"/>
        </w:rPr>
        <w:t xml:space="preserve">реализация вариативности содержания, форм и методов работы с детьми по разным </w:t>
      </w:r>
      <w:r w:rsidRPr="001B02E6">
        <w:rPr>
          <w:rFonts w:ascii="Times New Roman" w:hAnsi="Times New Roman" w:cs="Times New Roman"/>
          <w:color w:val="000000"/>
          <w:sz w:val="24"/>
          <w:szCs w:val="24"/>
          <w:highlight w:val="white"/>
        </w:rPr>
        <w:t>направлениям эстетического воспитания.</w:t>
      </w:r>
    </w:p>
    <w:p w:rsidR="001B02E6" w:rsidRPr="001B02E6" w:rsidRDefault="001B02E6" w:rsidP="001B02E6">
      <w:pPr>
        <w:spacing w:after="0" w:line="240" w:lineRule="auto"/>
        <w:ind w:firstLine="709"/>
        <w:jc w:val="center"/>
        <w:rPr>
          <w:rFonts w:ascii="Times New Roman" w:hAnsi="Times New Roman" w:cs="Times New Roman"/>
          <w:sz w:val="24"/>
          <w:szCs w:val="24"/>
        </w:rPr>
      </w:pPr>
      <w:r w:rsidRPr="001B02E6">
        <w:rPr>
          <w:rFonts w:ascii="Times New Roman" w:hAnsi="Times New Roman" w:cs="Times New Roman"/>
          <w:b/>
          <w:bCs/>
          <w:color w:val="000000"/>
          <w:sz w:val="24"/>
          <w:szCs w:val="24"/>
        </w:rPr>
        <w:t>Экономическое направление воспитания</w:t>
      </w:r>
    </w:p>
    <w:p w:rsidR="001B02E6" w:rsidRPr="001B02E6" w:rsidRDefault="001B02E6" w:rsidP="001B02E6">
      <w:pPr>
        <w:spacing w:after="0" w:line="240" w:lineRule="auto"/>
        <w:ind w:firstLine="709"/>
        <w:jc w:val="both"/>
        <w:rPr>
          <w:rFonts w:ascii="Times New Roman" w:hAnsi="Times New Roman" w:cs="Times New Roman"/>
          <w:b/>
          <w:bCs/>
          <w:color w:val="000000"/>
          <w:sz w:val="24"/>
          <w:szCs w:val="24"/>
        </w:rPr>
      </w:pPr>
      <w:r w:rsidRPr="001B02E6">
        <w:rPr>
          <w:rFonts w:ascii="Times New Roman" w:hAnsi="Times New Roman" w:cs="Times New Roman"/>
          <w:color w:val="000000"/>
          <w:sz w:val="24"/>
          <w:szCs w:val="24"/>
        </w:rPr>
        <w:t xml:space="preserve">Ценности – </w:t>
      </w:r>
      <w:r w:rsidRPr="001B02E6">
        <w:rPr>
          <w:rFonts w:ascii="Times New Roman" w:hAnsi="Times New Roman" w:cs="Times New Roman"/>
          <w:b/>
          <w:bCs/>
          <w:color w:val="000000"/>
          <w:sz w:val="24"/>
          <w:szCs w:val="24"/>
        </w:rPr>
        <w:t>щедрость и бережливость</w:t>
      </w:r>
      <w:r w:rsidRPr="001B02E6">
        <w:rPr>
          <w:rFonts w:ascii="Times New Roman" w:hAnsi="Times New Roman" w:cs="Times New Roman"/>
          <w:color w:val="000000"/>
          <w:sz w:val="24"/>
          <w:szCs w:val="24"/>
        </w:rPr>
        <w:t xml:space="preserve">. </w:t>
      </w:r>
      <w:r w:rsidRPr="001B02E6">
        <w:rPr>
          <w:rFonts w:ascii="Times New Roman" w:hAnsi="Times New Roman" w:cs="Times New Roman"/>
          <w:bCs/>
          <w:color w:val="000000"/>
          <w:sz w:val="24"/>
          <w:szCs w:val="24"/>
        </w:rPr>
        <w:t>В процессе формирования позитивных установок к различным видам труда, закладывания основ экономической и финансовой грамотности у детей дошкольного возраста вырабатываются навыки самообслуживания, элементарного бытового труда в помещении и на улице (участке детского сада), а также складываются первичные представления о труде взрослых, его роли в обществе и жизни каждого человека</w:t>
      </w:r>
      <w:r w:rsidRPr="001B02E6">
        <w:rPr>
          <w:rFonts w:ascii="Times New Roman" w:hAnsi="Times New Roman" w:cs="Times New Roman"/>
          <w:b/>
          <w:bCs/>
          <w:color w:val="000000"/>
          <w:sz w:val="24"/>
          <w:szCs w:val="24"/>
        </w:rPr>
        <w:t>.</w:t>
      </w:r>
    </w:p>
    <w:p w:rsidR="001B02E6" w:rsidRPr="001B02E6" w:rsidRDefault="001B02E6" w:rsidP="001B02E6">
      <w:pPr>
        <w:spacing w:after="0" w:line="240" w:lineRule="auto"/>
        <w:ind w:firstLine="709"/>
        <w:jc w:val="both"/>
        <w:rPr>
          <w:rFonts w:ascii="Times New Roman" w:hAnsi="Times New Roman" w:cs="Times New Roman"/>
          <w:bCs/>
          <w:color w:val="000000"/>
          <w:sz w:val="24"/>
          <w:szCs w:val="24"/>
        </w:rPr>
      </w:pPr>
      <w:r w:rsidRPr="001B02E6">
        <w:rPr>
          <w:rFonts w:ascii="Times New Roman" w:hAnsi="Times New Roman" w:cs="Times New Roman"/>
          <w:bCs/>
          <w:color w:val="000000"/>
          <w:sz w:val="24"/>
          <w:szCs w:val="24"/>
        </w:rPr>
        <w:t>У ребенка воспитывается ценностное отношение к собственному труду, труду других людей и его результатам. Дошкольник знакомится со сложными взаимосвязями между финансово-экономическими понятиями: деньги, труд, товар, цена — и этическими: честность, бережливость, щедрость, экономность.</w:t>
      </w:r>
    </w:p>
    <w:p w:rsidR="001B02E6" w:rsidRPr="001B02E6" w:rsidRDefault="001B02E6" w:rsidP="001B02E6">
      <w:pPr>
        <w:tabs>
          <w:tab w:val="left" w:pos="993"/>
        </w:tabs>
        <w:spacing w:after="0" w:line="240" w:lineRule="auto"/>
        <w:ind w:firstLine="709"/>
        <w:jc w:val="both"/>
        <w:rPr>
          <w:rFonts w:ascii="Times New Roman" w:hAnsi="Times New Roman" w:cs="Times New Roman"/>
          <w:bCs/>
          <w:color w:val="000000"/>
          <w:sz w:val="24"/>
          <w:szCs w:val="24"/>
        </w:rPr>
      </w:pPr>
      <w:r w:rsidRPr="001B02E6">
        <w:rPr>
          <w:rFonts w:ascii="Times New Roman" w:hAnsi="Times New Roman" w:cs="Times New Roman"/>
          <w:b/>
          <w:bCs/>
          <w:color w:val="000000"/>
          <w:sz w:val="24"/>
          <w:szCs w:val="24"/>
        </w:rPr>
        <w:t xml:space="preserve">Цель: </w:t>
      </w:r>
      <w:r w:rsidRPr="001B02E6">
        <w:rPr>
          <w:rFonts w:ascii="Times New Roman" w:hAnsi="Times New Roman" w:cs="Times New Roman"/>
          <w:bCs/>
          <w:color w:val="000000"/>
          <w:sz w:val="24"/>
          <w:szCs w:val="24"/>
        </w:rPr>
        <w:t>помочь детям пяти-семи лет войти в социально-экономическую жизнь, способствовать формированию основ финансовой грамотности у детей данного возраста.</w:t>
      </w:r>
    </w:p>
    <w:p w:rsidR="001B02E6" w:rsidRPr="001B02E6" w:rsidRDefault="001B02E6" w:rsidP="001B02E6">
      <w:pPr>
        <w:tabs>
          <w:tab w:val="left" w:pos="993"/>
        </w:tabs>
        <w:spacing w:after="0" w:line="240" w:lineRule="auto"/>
        <w:ind w:firstLine="709"/>
        <w:jc w:val="both"/>
        <w:rPr>
          <w:rFonts w:ascii="Times New Roman" w:hAnsi="Times New Roman" w:cs="Times New Roman"/>
          <w:b/>
          <w:bCs/>
          <w:color w:val="000000"/>
          <w:sz w:val="24"/>
          <w:szCs w:val="24"/>
        </w:rPr>
      </w:pPr>
      <w:r w:rsidRPr="001B02E6">
        <w:rPr>
          <w:rFonts w:ascii="Times New Roman" w:hAnsi="Times New Roman" w:cs="Times New Roman"/>
          <w:b/>
          <w:bCs/>
          <w:color w:val="000000"/>
          <w:sz w:val="24"/>
          <w:szCs w:val="24"/>
        </w:rPr>
        <w:t>Задачи:</w:t>
      </w:r>
    </w:p>
    <w:p w:rsidR="001B02E6" w:rsidRPr="001B02E6" w:rsidRDefault="001B02E6" w:rsidP="001B02E6">
      <w:pPr>
        <w:tabs>
          <w:tab w:val="left" w:pos="993"/>
        </w:tabs>
        <w:spacing w:after="0" w:line="240" w:lineRule="auto"/>
        <w:ind w:firstLine="709"/>
        <w:jc w:val="both"/>
        <w:rPr>
          <w:rFonts w:ascii="Times New Roman" w:hAnsi="Times New Roman" w:cs="Times New Roman"/>
          <w:bCs/>
          <w:color w:val="000000"/>
          <w:sz w:val="24"/>
          <w:szCs w:val="24"/>
        </w:rPr>
      </w:pPr>
      <w:r w:rsidRPr="001B02E6">
        <w:rPr>
          <w:rFonts w:ascii="Times New Roman" w:hAnsi="Times New Roman" w:cs="Times New Roman"/>
          <w:bCs/>
          <w:color w:val="000000"/>
          <w:sz w:val="24"/>
          <w:szCs w:val="24"/>
        </w:rPr>
        <w:tab/>
        <w:t>Помочь дошкольнику выработать следующие умения, навыки и личностные качества:</w:t>
      </w:r>
    </w:p>
    <w:p w:rsidR="001B02E6" w:rsidRPr="001B02E6" w:rsidRDefault="001B02E6" w:rsidP="001B02E6">
      <w:pPr>
        <w:numPr>
          <w:ilvl w:val="0"/>
          <w:numId w:val="38"/>
        </w:numPr>
        <w:tabs>
          <w:tab w:val="left" w:pos="993"/>
        </w:tabs>
        <w:suppressAutoHyphens/>
        <w:spacing w:after="0" w:line="240" w:lineRule="auto"/>
        <w:ind w:left="0" w:firstLine="709"/>
        <w:jc w:val="both"/>
        <w:rPr>
          <w:rFonts w:ascii="Times New Roman" w:hAnsi="Times New Roman" w:cs="Times New Roman"/>
          <w:bCs/>
          <w:color w:val="000000"/>
          <w:sz w:val="24"/>
          <w:szCs w:val="24"/>
        </w:rPr>
      </w:pPr>
      <w:r w:rsidRPr="001B02E6">
        <w:rPr>
          <w:rFonts w:ascii="Times New Roman" w:hAnsi="Times New Roman" w:cs="Times New Roman"/>
          <w:bCs/>
          <w:color w:val="000000"/>
          <w:sz w:val="24"/>
          <w:szCs w:val="24"/>
        </w:rPr>
        <w:t>Понимать и ценить окружающий предметный мир (мир вещей как результат труда людей).</w:t>
      </w:r>
    </w:p>
    <w:p w:rsidR="001B02E6" w:rsidRPr="001B02E6" w:rsidRDefault="001B02E6" w:rsidP="001B02E6">
      <w:pPr>
        <w:numPr>
          <w:ilvl w:val="0"/>
          <w:numId w:val="38"/>
        </w:numPr>
        <w:tabs>
          <w:tab w:val="left" w:pos="993"/>
        </w:tabs>
        <w:suppressAutoHyphens/>
        <w:spacing w:after="0" w:line="240" w:lineRule="auto"/>
        <w:ind w:left="0" w:firstLine="709"/>
        <w:jc w:val="both"/>
        <w:rPr>
          <w:rFonts w:ascii="Times New Roman" w:hAnsi="Times New Roman" w:cs="Times New Roman"/>
          <w:bCs/>
          <w:color w:val="000000"/>
          <w:sz w:val="24"/>
          <w:szCs w:val="24"/>
        </w:rPr>
      </w:pPr>
      <w:r w:rsidRPr="001B02E6">
        <w:rPr>
          <w:rFonts w:ascii="Times New Roman" w:hAnsi="Times New Roman" w:cs="Times New Roman"/>
          <w:bCs/>
          <w:color w:val="000000"/>
          <w:sz w:val="24"/>
          <w:szCs w:val="24"/>
        </w:rPr>
        <w:t>Уважать людей, умеющих трудиться и честно зарабатывать деньги осознавать взаимосвязь понятий "труд - продукт - деньги" и "стоимость продукта в зависимости от его качества", видеть красоту человеческого творения.</w:t>
      </w:r>
    </w:p>
    <w:p w:rsidR="001B02E6" w:rsidRPr="001B02E6" w:rsidRDefault="001B02E6" w:rsidP="001B02E6">
      <w:pPr>
        <w:numPr>
          <w:ilvl w:val="0"/>
          <w:numId w:val="38"/>
        </w:numPr>
        <w:tabs>
          <w:tab w:val="left" w:pos="993"/>
        </w:tabs>
        <w:suppressAutoHyphens/>
        <w:spacing w:after="0" w:line="240" w:lineRule="auto"/>
        <w:ind w:left="0" w:firstLine="709"/>
        <w:jc w:val="both"/>
        <w:rPr>
          <w:rFonts w:ascii="Times New Roman" w:hAnsi="Times New Roman" w:cs="Times New Roman"/>
          <w:bCs/>
          <w:color w:val="000000"/>
          <w:sz w:val="24"/>
          <w:szCs w:val="24"/>
        </w:rPr>
      </w:pPr>
      <w:r w:rsidRPr="001B02E6">
        <w:rPr>
          <w:rFonts w:ascii="Times New Roman" w:hAnsi="Times New Roman" w:cs="Times New Roman"/>
          <w:bCs/>
          <w:color w:val="000000"/>
          <w:sz w:val="24"/>
          <w:szCs w:val="24"/>
        </w:rPr>
        <w:t>Признавать авторитетными качества человека-хозяина: бережливость, рациональность, экономность, трудолюбие и вместе с тем - щедрость, благородство, честность, отзывчивость, сочувствие (примеры меценатства, материальной взаимопомощи, поддержки и т. п.).</w:t>
      </w:r>
    </w:p>
    <w:p w:rsidR="001B02E6" w:rsidRPr="001B02E6" w:rsidRDefault="001B02E6" w:rsidP="001B02E6">
      <w:pPr>
        <w:numPr>
          <w:ilvl w:val="0"/>
          <w:numId w:val="38"/>
        </w:numPr>
        <w:tabs>
          <w:tab w:val="left" w:pos="993"/>
        </w:tabs>
        <w:suppressAutoHyphens/>
        <w:spacing w:after="0" w:line="240" w:lineRule="auto"/>
        <w:ind w:left="0" w:firstLine="709"/>
        <w:jc w:val="both"/>
        <w:rPr>
          <w:rFonts w:ascii="Times New Roman" w:hAnsi="Times New Roman" w:cs="Times New Roman"/>
          <w:bCs/>
          <w:color w:val="000000"/>
          <w:sz w:val="24"/>
          <w:szCs w:val="24"/>
        </w:rPr>
      </w:pPr>
      <w:r w:rsidRPr="001B02E6">
        <w:rPr>
          <w:rFonts w:ascii="Times New Roman" w:hAnsi="Times New Roman" w:cs="Times New Roman"/>
          <w:bCs/>
          <w:color w:val="000000"/>
          <w:sz w:val="24"/>
          <w:szCs w:val="24"/>
        </w:rPr>
        <w:t>Рационально оценивать способы и средства выполнения желаний, корректировать собственные потребности, выстраивать их иерархию и временную перспективу реализации.</w:t>
      </w:r>
    </w:p>
    <w:p w:rsidR="001B02E6" w:rsidRPr="001B02E6" w:rsidRDefault="001B02E6" w:rsidP="001B02E6">
      <w:pPr>
        <w:numPr>
          <w:ilvl w:val="0"/>
          <w:numId w:val="38"/>
        </w:numPr>
        <w:tabs>
          <w:tab w:val="left" w:pos="993"/>
        </w:tabs>
        <w:suppressAutoHyphens/>
        <w:spacing w:after="0" w:line="240" w:lineRule="auto"/>
        <w:ind w:left="0" w:firstLine="709"/>
        <w:jc w:val="both"/>
        <w:rPr>
          <w:rFonts w:ascii="Times New Roman" w:hAnsi="Times New Roman" w:cs="Times New Roman"/>
          <w:bCs/>
          <w:color w:val="000000"/>
          <w:sz w:val="24"/>
          <w:szCs w:val="24"/>
        </w:rPr>
      </w:pPr>
      <w:r w:rsidRPr="001B02E6">
        <w:rPr>
          <w:rFonts w:ascii="Times New Roman" w:hAnsi="Times New Roman" w:cs="Times New Roman"/>
          <w:bCs/>
          <w:color w:val="000000"/>
          <w:sz w:val="24"/>
          <w:szCs w:val="24"/>
        </w:rPr>
        <w:t>Применять полученные умения и навыки в реальных жизненных ситуациях.</w:t>
      </w:r>
    </w:p>
    <w:p w:rsidR="001B02E6" w:rsidRPr="001B02E6" w:rsidRDefault="001B02E6" w:rsidP="001B02E6">
      <w:pPr>
        <w:tabs>
          <w:tab w:val="left" w:pos="993"/>
        </w:tabs>
        <w:spacing w:after="0" w:line="240" w:lineRule="auto"/>
        <w:ind w:firstLine="709"/>
        <w:jc w:val="both"/>
        <w:rPr>
          <w:rFonts w:ascii="Times New Roman" w:hAnsi="Times New Roman" w:cs="Times New Roman"/>
          <w:color w:val="000000"/>
          <w:sz w:val="24"/>
          <w:szCs w:val="24"/>
        </w:rPr>
      </w:pPr>
      <w:r w:rsidRPr="001B02E6">
        <w:rPr>
          <w:rFonts w:ascii="Times New Roman" w:hAnsi="Times New Roman" w:cs="Times New Roman"/>
          <w:color w:val="000000"/>
          <w:sz w:val="24"/>
          <w:szCs w:val="24"/>
        </w:rPr>
        <w:t>Направления деятельности воспитателя:</w:t>
      </w:r>
    </w:p>
    <w:p w:rsidR="001B02E6" w:rsidRPr="001B02E6" w:rsidRDefault="001B02E6" w:rsidP="001B02E6">
      <w:pPr>
        <w:pStyle w:val="a5"/>
        <w:numPr>
          <w:ilvl w:val="0"/>
          <w:numId w:val="42"/>
        </w:numPr>
        <w:spacing w:after="0" w:line="240" w:lineRule="auto"/>
        <w:ind w:left="0" w:firstLine="709"/>
        <w:jc w:val="both"/>
        <w:rPr>
          <w:rFonts w:ascii="Times New Roman" w:hAnsi="Times New Roman" w:cs="Times New Roman"/>
          <w:sz w:val="24"/>
          <w:szCs w:val="24"/>
        </w:rPr>
      </w:pPr>
      <w:r w:rsidRPr="001B02E6">
        <w:rPr>
          <w:rFonts w:ascii="Times New Roman" w:hAnsi="Times New Roman" w:cs="Times New Roman"/>
          <w:sz w:val="24"/>
          <w:szCs w:val="24"/>
        </w:rPr>
        <w:t>Воспитывать адекватное поведение в окружающем предметном, вещном мире, в природном окружении.</w:t>
      </w:r>
    </w:p>
    <w:p w:rsidR="001B02E6" w:rsidRPr="001B02E6" w:rsidRDefault="001B02E6" w:rsidP="001B02E6">
      <w:pPr>
        <w:pStyle w:val="a5"/>
        <w:numPr>
          <w:ilvl w:val="0"/>
          <w:numId w:val="42"/>
        </w:numPr>
        <w:spacing w:after="0" w:line="240" w:lineRule="auto"/>
        <w:ind w:left="0" w:firstLine="709"/>
        <w:jc w:val="both"/>
        <w:rPr>
          <w:rFonts w:ascii="Times New Roman" w:hAnsi="Times New Roman" w:cs="Times New Roman"/>
          <w:sz w:val="24"/>
          <w:szCs w:val="24"/>
        </w:rPr>
      </w:pPr>
      <w:r w:rsidRPr="001B02E6">
        <w:rPr>
          <w:rFonts w:ascii="Times New Roman" w:hAnsi="Times New Roman" w:cs="Times New Roman"/>
          <w:sz w:val="24"/>
          <w:szCs w:val="24"/>
        </w:rPr>
        <w:t>В случаях поломки, порчи вещей, игрушек, игр, учить проявлять заботу, пытаються исправить свою или чужую оплошность.</w:t>
      </w:r>
    </w:p>
    <w:p w:rsidR="001B02E6" w:rsidRPr="001B02E6" w:rsidRDefault="001B02E6" w:rsidP="001B02E6">
      <w:pPr>
        <w:pStyle w:val="a5"/>
        <w:numPr>
          <w:ilvl w:val="0"/>
          <w:numId w:val="42"/>
        </w:numPr>
        <w:spacing w:after="0" w:line="240" w:lineRule="auto"/>
        <w:ind w:left="0" w:firstLine="709"/>
        <w:jc w:val="both"/>
        <w:rPr>
          <w:rFonts w:ascii="Times New Roman" w:hAnsi="Times New Roman" w:cs="Times New Roman"/>
          <w:sz w:val="24"/>
          <w:szCs w:val="24"/>
        </w:rPr>
      </w:pPr>
      <w:r w:rsidRPr="001B02E6">
        <w:rPr>
          <w:rFonts w:ascii="Times New Roman" w:hAnsi="Times New Roman" w:cs="Times New Roman"/>
          <w:sz w:val="24"/>
          <w:szCs w:val="24"/>
        </w:rPr>
        <w:t>Воспитывать любовь к труду, желание делать полезные предметы для себя и радовать других;</w:t>
      </w:r>
    </w:p>
    <w:p w:rsidR="001B02E6" w:rsidRPr="001B02E6" w:rsidRDefault="001B02E6" w:rsidP="001B02E6">
      <w:pPr>
        <w:pStyle w:val="a5"/>
        <w:numPr>
          <w:ilvl w:val="0"/>
          <w:numId w:val="42"/>
        </w:numPr>
        <w:spacing w:after="0" w:line="240" w:lineRule="auto"/>
        <w:ind w:left="0" w:firstLine="709"/>
        <w:jc w:val="both"/>
        <w:rPr>
          <w:rFonts w:ascii="Times New Roman" w:hAnsi="Times New Roman" w:cs="Times New Roman"/>
          <w:sz w:val="24"/>
          <w:szCs w:val="24"/>
        </w:rPr>
      </w:pPr>
      <w:r w:rsidRPr="001B02E6">
        <w:rPr>
          <w:rFonts w:ascii="Times New Roman" w:hAnsi="Times New Roman" w:cs="Times New Roman"/>
          <w:sz w:val="24"/>
          <w:szCs w:val="24"/>
        </w:rPr>
        <w:t>Учить бережно, рационально, экономно использовать расходные материалы для игр и занятий (бумагу, карандаши, краски, материю и др.).</w:t>
      </w:r>
    </w:p>
    <w:p w:rsidR="001B02E6" w:rsidRPr="001B02E6" w:rsidRDefault="001B02E6" w:rsidP="001B02E6">
      <w:pPr>
        <w:pStyle w:val="a5"/>
        <w:numPr>
          <w:ilvl w:val="0"/>
          <w:numId w:val="42"/>
        </w:numPr>
        <w:spacing w:after="0" w:line="240" w:lineRule="auto"/>
        <w:ind w:left="0" w:firstLine="709"/>
        <w:jc w:val="both"/>
        <w:rPr>
          <w:rFonts w:ascii="Times New Roman" w:hAnsi="Times New Roman" w:cs="Times New Roman"/>
          <w:sz w:val="24"/>
          <w:szCs w:val="24"/>
        </w:rPr>
      </w:pPr>
      <w:r w:rsidRPr="001B02E6">
        <w:rPr>
          <w:rFonts w:ascii="Times New Roman" w:hAnsi="Times New Roman" w:cs="Times New Roman"/>
          <w:sz w:val="24"/>
          <w:szCs w:val="24"/>
        </w:rPr>
        <w:t>Следовать правилу: ничего не выбрасывай зря, если можно продлить жизнь вещи, лучше отдай, подари, порадуй другого, если она тебе не нужна.</w:t>
      </w:r>
    </w:p>
    <w:p w:rsidR="001B02E6" w:rsidRPr="001B02E6" w:rsidRDefault="001B02E6" w:rsidP="001B02E6">
      <w:pPr>
        <w:pStyle w:val="a5"/>
        <w:numPr>
          <w:ilvl w:val="0"/>
          <w:numId w:val="42"/>
        </w:numPr>
        <w:spacing w:after="0" w:line="240" w:lineRule="auto"/>
        <w:ind w:left="0" w:firstLine="709"/>
        <w:jc w:val="both"/>
        <w:rPr>
          <w:rFonts w:ascii="Times New Roman" w:hAnsi="Times New Roman" w:cs="Times New Roman"/>
          <w:sz w:val="24"/>
          <w:szCs w:val="24"/>
        </w:rPr>
      </w:pPr>
      <w:r w:rsidRPr="001B02E6">
        <w:rPr>
          <w:rFonts w:ascii="Times New Roman" w:hAnsi="Times New Roman" w:cs="Times New Roman"/>
          <w:sz w:val="24"/>
          <w:szCs w:val="24"/>
        </w:rPr>
        <w:t>С удовольствием делают подарки другим и испытывают от этого радость.</w:t>
      </w:r>
    </w:p>
    <w:p w:rsidR="001B02E6" w:rsidRPr="001B02E6" w:rsidRDefault="001B02E6" w:rsidP="001B02E6">
      <w:pPr>
        <w:pStyle w:val="a5"/>
        <w:numPr>
          <w:ilvl w:val="0"/>
          <w:numId w:val="42"/>
        </w:numPr>
        <w:spacing w:after="0" w:line="240" w:lineRule="auto"/>
        <w:ind w:left="0" w:firstLine="709"/>
        <w:jc w:val="both"/>
        <w:rPr>
          <w:rFonts w:ascii="Times New Roman" w:hAnsi="Times New Roman" w:cs="Times New Roman"/>
          <w:sz w:val="24"/>
          <w:szCs w:val="24"/>
        </w:rPr>
      </w:pPr>
      <w:r w:rsidRPr="001B02E6">
        <w:rPr>
          <w:rFonts w:ascii="Times New Roman" w:hAnsi="Times New Roman" w:cs="Times New Roman"/>
          <w:sz w:val="24"/>
          <w:szCs w:val="24"/>
        </w:rPr>
        <w:t>Проявлять интерес к экономической деятельности взрослых (кем работают родители, как ведут хозяйство и т. д.).</w:t>
      </w:r>
    </w:p>
    <w:p w:rsidR="001B02E6" w:rsidRPr="001B02E6" w:rsidRDefault="001B02E6" w:rsidP="001B02E6">
      <w:pPr>
        <w:pStyle w:val="a5"/>
        <w:numPr>
          <w:ilvl w:val="0"/>
          <w:numId w:val="42"/>
        </w:numPr>
        <w:spacing w:after="0" w:line="240" w:lineRule="auto"/>
        <w:ind w:left="0" w:firstLine="709"/>
        <w:jc w:val="both"/>
        <w:rPr>
          <w:rFonts w:ascii="Times New Roman" w:hAnsi="Times New Roman" w:cs="Times New Roman"/>
          <w:sz w:val="24"/>
          <w:szCs w:val="24"/>
        </w:rPr>
      </w:pPr>
      <w:r w:rsidRPr="001B02E6">
        <w:rPr>
          <w:rFonts w:ascii="Times New Roman" w:hAnsi="Times New Roman" w:cs="Times New Roman"/>
          <w:sz w:val="24"/>
          <w:szCs w:val="24"/>
        </w:rPr>
        <w:t>Замечать и ценить заботу о себе, радоваться новым покупкам.</w:t>
      </w:r>
    </w:p>
    <w:p w:rsidR="001B02E6" w:rsidRPr="001B02E6" w:rsidRDefault="001B02E6" w:rsidP="001B02E6">
      <w:pPr>
        <w:pStyle w:val="a5"/>
        <w:numPr>
          <w:ilvl w:val="0"/>
          <w:numId w:val="42"/>
        </w:numPr>
        <w:spacing w:after="0" w:line="240" w:lineRule="auto"/>
        <w:ind w:left="0" w:firstLine="709"/>
        <w:jc w:val="both"/>
        <w:rPr>
          <w:rFonts w:ascii="Times New Roman" w:hAnsi="Times New Roman" w:cs="Times New Roman"/>
          <w:sz w:val="24"/>
          <w:szCs w:val="24"/>
        </w:rPr>
      </w:pPr>
      <w:r w:rsidRPr="001B02E6">
        <w:rPr>
          <w:rFonts w:ascii="Times New Roman" w:hAnsi="Times New Roman" w:cs="Times New Roman"/>
          <w:sz w:val="24"/>
          <w:szCs w:val="24"/>
        </w:rPr>
        <w:t>Проявлять сочувствие к другим в сложных ситуациях.</w:t>
      </w:r>
    </w:p>
    <w:p w:rsidR="001B02E6" w:rsidRPr="001B02E6" w:rsidRDefault="001B02E6" w:rsidP="001B02E6">
      <w:pPr>
        <w:pStyle w:val="a5"/>
        <w:numPr>
          <w:ilvl w:val="0"/>
          <w:numId w:val="42"/>
        </w:numPr>
        <w:spacing w:after="0" w:line="240" w:lineRule="auto"/>
        <w:ind w:left="0" w:firstLine="709"/>
        <w:jc w:val="both"/>
        <w:rPr>
          <w:rFonts w:ascii="Times New Roman" w:hAnsi="Times New Roman" w:cs="Times New Roman"/>
          <w:sz w:val="24"/>
          <w:szCs w:val="24"/>
        </w:rPr>
      </w:pPr>
      <w:r w:rsidRPr="001B02E6">
        <w:rPr>
          <w:rFonts w:ascii="Times New Roman" w:hAnsi="Times New Roman" w:cs="Times New Roman"/>
          <w:sz w:val="24"/>
          <w:szCs w:val="24"/>
        </w:rPr>
        <w:t>Переживать в случаи порчи, ломки вещей, игрушек.</w:t>
      </w:r>
    </w:p>
    <w:p w:rsidR="001B02E6" w:rsidRPr="001B02E6" w:rsidRDefault="001B02E6" w:rsidP="001B02E6">
      <w:pPr>
        <w:pStyle w:val="a5"/>
        <w:numPr>
          <w:ilvl w:val="0"/>
          <w:numId w:val="42"/>
        </w:numPr>
        <w:spacing w:after="0" w:line="240" w:lineRule="auto"/>
        <w:ind w:left="0" w:firstLine="709"/>
        <w:jc w:val="both"/>
        <w:rPr>
          <w:rFonts w:ascii="Times New Roman" w:hAnsi="Times New Roman" w:cs="Times New Roman"/>
          <w:sz w:val="24"/>
          <w:szCs w:val="24"/>
        </w:rPr>
      </w:pPr>
      <w:r w:rsidRPr="001B02E6">
        <w:rPr>
          <w:rFonts w:ascii="Times New Roman" w:hAnsi="Times New Roman" w:cs="Times New Roman"/>
          <w:sz w:val="24"/>
          <w:szCs w:val="24"/>
        </w:rPr>
        <w:lastRenderedPageBreak/>
        <w:t>Сочувствовать, и проявляют жалость к слабым, больным, пожилым людям, ко всем живым существам, бережно относятся к природе.</w:t>
      </w:r>
    </w:p>
    <w:p w:rsidR="001B02E6" w:rsidRPr="001B02E6" w:rsidRDefault="001B02E6" w:rsidP="001B02E6">
      <w:pPr>
        <w:pStyle w:val="a5"/>
        <w:numPr>
          <w:ilvl w:val="0"/>
          <w:numId w:val="42"/>
        </w:numPr>
        <w:spacing w:after="0" w:line="240" w:lineRule="auto"/>
        <w:ind w:left="0" w:firstLine="709"/>
        <w:jc w:val="both"/>
        <w:rPr>
          <w:rFonts w:ascii="Times New Roman" w:hAnsi="Times New Roman" w:cs="Times New Roman"/>
          <w:sz w:val="24"/>
          <w:szCs w:val="24"/>
        </w:rPr>
      </w:pPr>
      <w:r w:rsidRPr="001B02E6">
        <w:rPr>
          <w:rFonts w:ascii="Times New Roman" w:hAnsi="Times New Roman" w:cs="Times New Roman"/>
          <w:sz w:val="24"/>
          <w:szCs w:val="24"/>
        </w:rPr>
        <w:t>С удовольствием помогать взрослым, объясняют необходимость оказания помощи другим людям.</w:t>
      </w:r>
    </w:p>
    <w:bookmarkEnd w:id="14"/>
    <w:p w:rsidR="00AF7C65" w:rsidRDefault="00AF7C65" w:rsidP="002D38B4">
      <w:pPr>
        <w:widowControl w:val="0"/>
        <w:overflowPunct w:val="0"/>
        <w:autoSpaceDE w:val="0"/>
        <w:autoSpaceDN w:val="0"/>
        <w:adjustRightInd w:val="0"/>
        <w:spacing w:after="0" w:line="240" w:lineRule="auto"/>
        <w:ind w:right="260"/>
        <w:jc w:val="center"/>
        <w:rPr>
          <w:rFonts w:ascii="Times New Roman" w:hAnsi="Times New Roman" w:cs="Times New Roman"/>
          <w:sz w:val="24"/>
          <w:szCs w:val="24"/>
        </w:rPr>
      </w:pPr>
    </w:p>
    <w:p w:rsidR="002D38B4" w:rsidRDefault="0000198E" w:rsidP="002D38B4">
      <w:pPr>
        <w:widowControl w:val="0"/>
        <w:overflowPunct w:val="0"/>
        <w:autoSpaceDE w:val="0"/>
        <w:autoSpaceDN w:val="0"/>
        <w:adjustRightInd w:val="0"/>
        <w:spacing w:after="0" w:line="240" w:lineRule="auto"/>
        <w:ind w:right="260"/>
        <w:jc w:val="center"/>
        <w:rPr>
          <w:rFonts w:ascii="Times New Roman" w:hAnsi="Times New Roman" w:cs="Times New Roman"/>
          <w:b/>
          <w:bCs/>
          <w:sz w:val="24"/>
          <w:szCs w:val="24"/>
        </w:rPr>
      </w:pPr>
      <w:r w:rsidRPr="004D3E2C">
        <w:rPr>
          <w:rFonts w:ascii="Times New Roman" w:hAnsi="Times New Roman" w:cs="Times New Roman"/>
          <w:b/>
          <w:bCs/>
          <w:sz w:val="24"/>
          <w:szCs w:val="24"/>
        </w:rPr>
        <w:t>2.</w:t>
      </w:r>
      <w:r w:rsidR="004D3E2C" w:rsidRPr="004D3E2C">
        <w:rPr>
          <w:rFonts w:ascii="Times New Roman" w:hAnsi="Times New Roman" w:cs="Times New Roman"/>
          <w:b/>
          <w:bCs/>
          <w:sz w:val="24"/>
          <w:szCs w:val="24"/>
        </w:rPr>
        <w:t>3</w:t>
      </w:r>
      <w:r w:rsidRPr="004D3E2C">
        <w:rPr>
          <w:rFonts w:ascii="Times New Roman" w:hAnsi="Times New Roman" w:cs="Times New Roman"/>
          <w:b/>
          <w:bCs/>
          <w:sz w:val="24"/>
          <w:szCs w:val="24"/>
        </w:rPr>
        <w:t xml:space="preserve">. </w:t>
      </w:r>
      <w:r w:rsidR="00870DCF" w:rsidRPr="004D3E2C">
        <w:rPr>
          <w:rFonts w:ascii="Times New Roman" w:hAnsi="Times New Roman" w:cs="Times New Roman"/>
          <w:b/>
          <w:bCs/>
          <w:sz w:val="24"/>
          <w:szCs w:val="24"/>
        </w:rPr>
        <w:t>Описание</w:t>
      </w:r>
      <w:r w:rsidR="00870DCF">
        <w:rPr>
          <w:rFonts w:ascii="Times New Roman" w:hAnsi="Times New Roman" w:cs="Times New Roman"/>
          <w:b/>
          <w:bCs/>
          <w:sz w:val="24"/>
          <w:szCs w:val="24"/>
        </w:rPr>
        <w:t xml:space="preserve"> вариативных форм, способов, методов и средств реализации Программы</w:t>
      </w:r>
    </w:p>
    <w:p w:rsidR="00581112" w:rsidRPr="008668F5" w:rsidRDefault="00581112" w:rsidP="00581112">
      <w:pPr>
        <w:widowControl w:val="0"/>
        <w:overflowPunct w:val="0"/>
        <w:autoSpaceDE w:val="0"/>
        <w:autoSpaceDN w:val="0"/>
        <w:adjustRightInd w:val="0"/>
        <w:spacing w:after="0" w:line="240" w:lineRule="auto"/>
        <w:ind w:right="260"/>
        <w:jc w:val="center"/>
        <w:rPr>
          <w:rFonts w:ascii="Times New Roman" w:hAnsi="Times New Roman" w:cs="Times New Roman"/>
          <w:sz w:val="24"/>
          <w:szCs w:val="24"/>
        </w:rPr>
      </w:pPr>
      <w:bookmarkStart w:id="15" w:name="_Hlk79853547"/>
      <w:bookmarkStart w:id="16" w:name="_Hlk79866132"/>
      <w:r w:rsidRPr="008668F5">
        <w:rPr>
          <w:rFonts w:ascii="Times New Roman" w:hAnsi="Times New Roman" w:cs="Times New Roman"/>
          <w:sz w:val="24"/>
          <w:szCs w:val="24"/>
        </w:rPr>
        <w:t>Содержание образовательного процесса осуществляется с учетом основных видов детской деятельности</w:t>
      </w:r>
    </w:p>
    <w:tbl>
      <w:tblPr>
        <w:tblW w:w="0" w:type="auto"/>
        <w:tblInd w:w="-40" w:type="dxa"/>
        <w:tblLayout w:type="fixed"/>
        <w:tblLook w:val="0000" w:firstRow="0" w:lastRow="0" w:firstColumn="0" w:lastColumn="0" w:noHBand="0" w:noVBand="0"/>
      </w:tblPr>
      <w:tblGrid>
        <w:gridCol w:w="4077"/>
        <w:gridCol w:w="5750"/>
      </w:tblGrid>
      <w:tr w:rsidR="00581112" w:rsidRPr="008668F5" w:rsidTr="00581112">
        <w:tc>
          <w:tcPr>
            <w:tcW w:w="4077" w:type="dxa"/>
            <w:tcBorders>
              <w:top w:val="single" w:sz="4" w:space="0" w:color="000000"/>
              <w:left w:val="single" w:sz="4" w:space="0" w:color="000000"/>
              <w:bottom w:val="single" w:sz="4" w:space="0" w:color="000000"/>
            </w:tcBorders>
            <w:shd w:val="clear" w:color="auto" w:fill="auto"/>
          </w:tcPr>
          <w:p w:rsidR="00581112" w:rsidRPr="004D5860" w:rsidRDefault="00581112" w:rsidP="004D5860">
            <w:pPr>
              <w:spacing w:after="0" w:line="240" w:lineRule="auto"/>
              <w:jc w:val="center"/>
              <w:rPr>
                <w:rFonts w:ascii="Times New Roman" w:hAnsi="Times New Roman" w:cs="Times New Roman"/>
                <w:b/>
                <w:bCs/>
                <w:sz w:val="24"/>
                <w:szCs w:val="24"/>
              </w:rPr>
            </w:pPr>
            <w:r w:rsidRPr="004D5860">
              <w:rPr>
                <w:rFonts w:ascii="Times New Roman" w:hAnsi="Times New Roman" w:cs="Times New Roman"/>
                <w:b/>
                <w:bCs/>
                <w:sz w:val="24"/>
                <w:szCs w:val="24"/>
              </w:rPr>
              <w:t>Образовательные области (направления развития)</w:t>
            </w:r>
          </w:p>
        </w:tc>
        <w:tc>
          <w:tcPr>
            <w:tcW w:w="5750" w:type="dxa"/>
            <w:tcBorders>
              <w:top w:val="single" w:sz="4" w:space="0" w:color="000000"/>
              <w:left w:val="single" w:sz="4" w:space="0" w:color="000000"/>
              <w:bottom w:val="single" w:sz="4" w:space="0" w:color="000000"/>
              <w:right w:val="single" w:sz="4" w:space="0" w:color="000000"/>
            </w:tcBorders>
            <w:shd w:val="clear" w:color="auto" w:fill="auto"/>
          </w:tcPr>
          <w:p w:rsidR="00581112" w:rsidRPr="004D5860" w:rsidRDefault="00581112" w:rsidP="004D5860">
            <w:pPr>
              <w:spacing w:after="0" w:line="240" w:lineRule="auto"/>
              <w:jc w:val="center"/>
              <w:rPr>
                <w:rFonts w:ascii="Times New Roman" w:hAnsi="Times New Roman" w:cs="Times New Roman"/>
                <w:b/>
                <w:bCs/>
                <w:sz w:val="24"/>
                <w:szCs w:val="24"/>
              </w:rPr>
            </w:pPr>
            <w:r w:rsidRPr="004D5860">
              <w:rPr>
                <w:rFonts w:ascii="Times New Roman" w:hAnsi="Times New Roman" w:cs="Times New Roman"/>
                <w:b/>
                <w:bCs/>
                <w:sz w:val="24"/>
                <w:szCs w:val="24"/>
              </w:rPr>
              <w:t>Виды детской деятельности (ФГОС ДО п. 2.7.)</w:t>
            </w:r>
          </w:p>
        </w:tc>
      </w:tr>
      <w:tr w:rsidR="00581112" w:rsidRPr="008668F5" w:rsidTr="00581112">
        <w:tc>
          <w:tcPr>
            <w:tcW w:w="4077" w:type="dxa"/>
            <w:tcBorders>
              <w:top w:val="single" w:sz="4" w:space="0" w:color="000000"/>
              <w:left w:val="single" w:sz="4" w:space="0" w:color="000000"/>
              <w:bottom w:val="single" w:sz="4" w:space="0" w:color="000000"/>
            </w:tcBorders>
            <w:shd w:val="clear" w:color="auto" w:fill="auto"/>
          </w:tcPr>
          <w:p w:rsidR="001C426B" w:rsidRDefault="001C426B" w:rsidP="004D5860">
            <w:pPr>
              <w:spacing w:after="0" w:line="240" w:lineRule="auto"/>
              <w:jc w:val="center"/>
              <w:rPr>
                <w:rFonts w:ascii="Times New Roman" w:hAnsi="Times New Roman" w:cs="Times New Roman"/>
                <w:sz w:val="24"/>
                <w:szCs w:val="24"/>
              </w:rPr>
            </w:pPr>
          </w:p>
          <w:p w:rsidR="00581112" w:rsidRPr="008668F5" w:rsidRDefault="00581112" w:rsidP="004D5860">
            <w:pPr>
              <w:spacing w:after="0" w:line="240" w:lineRule="auto"/>
              <w:jc w:val="center"/>
              <w:rPr>
                <w:rFonts w:ascii="Times New Roman" w:hAnsi="Times New Roman" w:cs="Times New Roman"/>
                <w:sz w:val="24"/>
                <w:szCs w:val="24"/>
              </w:rPr>
            </w:pPr>
            <w:r w:rsidRPr="008668F5">
              <w:rPr>
                <w:rFonts w:ascii="Times New Roman" w:hAnsi="Times New Roman" w:cs="Times New Roman"/>
                <w:sz w:val="24"/>
                <w:szCs w:val="24"/>
              </w:rPr>
              <w:t>Социально-коммуникативное развитие</w:t>
            </w:r>
          </w:p>
        </w:tc>
        <w:tc>
          <w:tcPr>
            <w:tcW w:w="5750" w:type="dxa"/>
            <w:tcBorders>
              <w:top w:val="single" w:sz="4" w:space="0" w:color="000000"/>
              <w:left w:val="single" w:sz="4" w:space="0" w:color="000000"/>
              <w:bottom w:val="single" w:sz="4" w:space="0" w:color="000000"/>
              <w:right w:val="single" w:sz="4" w:space="0" w:color="000000"/>
            </w:tcBorders>
            <w:shd w:val="clear" w:color="auto" w:fill="auto"/>
          </w:tcPr>
          <w:p w:rsidR="00581112" w:rsidRPr="008668F5" w:rsidRDefault="00581112" w:rsidP="00581112">
            <w:pPr>
              <w:spacing w:after="0" w:line="240" w:lineRule="auto"/>
              <w:jc w:val="both"/>
              <w:rPr>
                <w:rFonts w:ascii="Times New Roman" w:hAnsi="Times New Roman" w:cs="Times New Roman"/>
                <w:sz w:val="24"/>
                <w:szCs w:val="24"/>
              </w:rPr>
            </w:pPr>
            <w:r w:rsidRPr="008668F5">
              <w:rPr>
                <w:rFonts w:ascii="Times New Roman" w:hAnsi="Times New Roman" w:cs="Times New Roman"/>
                <w:sz w:val="24"/>
                <w:szCs w:val="24"/>
              </w:rPr>
              <w:t>Игровая (сюжетно-ролевая, игры с правилами и другие)</w:t>
            </w:r>
            <w:r w:rsidR="004D5860">
              <w:rPr>
                <w:rFonts w:ascii="Times New Roman" w:hAnsi="Times New Roman" w:cs="Times New Roman"/>
                <w:sz w:val="24"/>
                <w:szCs w:val="24"/>
              </w:rPr>
              <w:t>.</w:t>
            </w:r>
          </w:p>
          <w:p w:rsidR="00581112" w:rsidRPr="008668F5" w:rsidRDefault="00581112" w:rsidP="00581112">
            <w:pPr>
              <w:spacing w:after="0" w:line="240" w:lineRule="auto"/>
              <w:jc w:val="both"/>
              <w:rPr>
                <w:rFonts w:ascii="Times New Roman" w:hAnsi="Times New Roman" w:cs="Times New Roman"/>
                <w:sz w:val="24"/>
                <w:szCs w:val="24"/>
              </w:rPr>
            </w:pPr>
            <w:r w:rsidRPr="008668F5">
              <w:rPr>
                <w:rFonts w:ascii="Times New Roman" w:hAnsi="Times New Roman" w:cs="Times New Roman"/>
                <w:sz w:val="24"/>
                <w:szCs w:val="24"/>
              </w:rPr>
              <w:t>Самообслуживание и элементарный бытовой труд</w:t>
            </w:r>
            <w:r w:rsidR="004D5860">
              <w:rPr>
                <w:rFonts w:ascii="Times New Roman" w:hAnsi="Times New Roman" w:cs="Times New Roman"/>
                <w:sz w:val="24"/>
                <w:szCs w:val="24"/>
              </w:rPr>
              <w:t>.</w:t>
            </w:r>
          </w:p>
          <w:p w:rsidR="00581112" w:rsidRPr="008668F5" w:rsidRDefault="00581112" w:rsidP="00581112">
            <w:pPr>
              <w:spacing w:after="0" w:line="240" w:lineRule="auto"/>
              <w:jc w:val="both"/>
              <w:rPr>
                <w:rFonts w:ascii="Times New Roman" w:hAnsi="Times New Roman" w:cs="Times New Roman"/>
                <w:sz w:val="24"/>
                <w:szCs w:val="24"/>
              </w:rPr>
            </w:pPr>
            <w:r w:rsidRPr="008668F5">
              <w:rPr>
                <w:rFonts w:ascii="Times New Roman" w:hAnsi="Times New Roman" w:cs="Times New Roman"/>
                <w:sz w:val="24"/>
                <w:szCs w:val="24"/>
              </w:rPr>
              <w:t>Коммуникативная (общение и взаимодействие со взрослыми и сверстниками)</w:t>
            </w:r>
            <w:r w:rsidR="004D5860">
              <w:rPr>
                <w:rFonts w:ascii="Times New Roman" w:hAnsi="Times New Roman" w:cs="Times New Roman"/>
                <w:sz w:val="24"/>
                <w:szCs w:val="24"/>
              </w:rPr>
              <w:t>.</w:t>
            </w:r>
          </w:p>
        </w:tc>
      </w:tr>
      <w:tr w:rsidR="00581112" w:rsidRPr="008668F5" w:rsidTr="00581112">
        <w:trPr>
          <w:trHeight w:val="780"/>
        </w:trPr>
        <w:tc>
          <w:tcPr>
            <w:tcW w:w="4077" w:type="dxa"/>
            <w:tcBorders>
              <w:top w:val="single" w:sz="4" w:space="0" w:color="000000"/>
              <w:left w:val="single" w:sz="4" w:space="0" w:color="000000"/>
              <w:bottom w:val="single" w:sz="4" w:space="0" w:color="000000"/>
            </w:tcBorders>
            <w:shd w:val="clear" w:color="auto" w:fill="auto"/>
          </w:tcPr>
          <w:p w:rsidR="001C426B" w:rsidRDefault="001C426B" w:rsidP="004D5860">
            <w:pPr>
              <w:spacing w:after="0" w:line="240" w:lineRule="auto"/>
              <w:jc w:val="center"/>
              <w:rPr>
                <w:rFonts w:ascii="Times New Roman" w:hAnsi="Times New Roman" w:cs="Times New Roman"/>
                <w:sz w:val="24"/>
                <w:szCs w:val="24"/>
              </w:rPr>
            </w:pPr>
          </w:p>
          <w:p w:rsidR="00581112" w:rsidRPr="008668F5" w:rsidRDefault="00581112" w:rsidP="004D5860">
            <w:pPr>
              <w:spacing w:after="0" w:line="240" w:lineRule="auto"/>
              <w:jc w:val="center"/>
              <w:rPr>
                <w:rFonts w:ascii="Times New Roman" w:hAnsi="Times New Roman" w:cs="Times New Roman"/>
                <w:sz w:val="24"/>
                <w:szCs w:val="24"/>
              </w:rPr>
            </w:pPr>
            <w:r w:rsidRPr="008668F5">
              <w:rPr>
                <w:rFonts w:ascii="Times New Roman" w:hAnsi="Times New Roman" w:cs="Times New Roman"/>
                <w:sz w:val="24"/>
                <w:szCs w:val="24"/>
              </w:rPr>
              <w:t>Познавательное развитие</w:t>
            </w:r>
          </w:p>
        </w:tc>
        <w:tc>
          <w:tcPr>
            <w:tcW w:w="5750" w:type="dxa"/>
            <w:tcBorders>
              <w:top w:val="single" w:sz="4" w:space="0" w:color="000000"/>
              <w:left w:val="single" w:sz="4" w:space="0" w:color="000000"/>
              <w:bottom w:val="single" w:sz="4" w:space="0" w:color="000000"/>
              <w:right w:val="single" w:sz="4" w:space="0" w:color="000000"/>
            </w:tcBorders>
            <w:shd w:val="clear" w:color="auto" w:fill="auto"/>
          </w:tcPr>
          <w:p w:rsidR="00581112" w:rsidRPr="008668F5" w:rsidRDefault="00581112" w:rsidP="00581112">
            <w:pPr>
              <w:spacing w:after="0" w:line="240" w:lineRule="auto"/>
              <w:jc w:val="both"/>
              <w:rPr>
                <w:rFonts w:ascii="Times New Roman" w:hAnsi="Times New Roman" w:cs="Times New Roman"/>
                <w:sz w:val="24"/>
                <w:szCs w:val="24"/>
              </w:rPr>
            </w:pPr>
            <w:r w:rsidRPr="008668F5">
              <w:rPr>
                <w:rFonts w:ascii="Times New Roman" w:hAnsi="Times New Roman" w:cs="Times New Roman"/>
                <w:sz w:val="24"/>
                <w:szCs w:val="24"/>
              </w:rPr>
              <w:t>Познавательно-исследовательская (исследование объектов окружающего мира и экспериментирования с ними)</w:t>
            </w:r>
            <w:r w:rsidR="004D5860">
              <w:rPr>
                <w:rFonts w:ascii="Times New Roman" w:hAnsi="Times New Roman" w:cs="Times New Roman"/>
                <w:sz w:val="24"/>
                <w:szCs w:val="24"/>
              </w:rPr>
              <w:t>.</w:t>
            </w:r>
          </w:p>
        </w:tc>
      </w:tr>
      <w:tr w:rsidR="00581112" w:rsidRPr="008668F5" w:rsidTr="00581112">
        <w:tc>
          <w:tcPr>
            <w:tcW w:w="4077" w:type="dxa"/>
            <w:tcBorders>
              <w:top w:val="single" w:sz="4" w:space="0" w:color="000000"/>
              <w:left w:val="single" w:sz="4" w:space="0" w:color="000000"/>
              <w:bottom w:val="single" w:sz="4" w:space="0" w:color="000000"/>
            </w:tcBorders>
            <w:shd w:val="clear" w:color="auto" w:fill="auto"/>
          </w:tcPr>
          <w:p w:rsidR="001C426B" w:rsidRDefault="001C426B" w:rsidP="004D5860">
            <w:pPr>
              <w:spacing w:after="0" w:line="240" w:lineRule="auto"/>
              <w:jc w:val="center"/>
              <w:rPr>
                <w:rFonts w:ascii="Times New Roman" w:hAnsi="Times New Roman" w:cs="Times New Roman"/>
                <w:sz w:val="24"/>
                <w:szCs w:val="24"/>
              </w:rPr>
            </w:pPr>
          </w:p>
          <w:p w:rsidR="00581112" w:rsidRPr="008668F5" w:rsidRDefault="00581112" w:rsidP="004D5860">
            <w:pPr>
              <w:spacing w:after="0" w:line="240" w:lineRule="auto"/>
              <w:jc w:val="center"/>
              <w:rPr>
                <w:rFonts w:ascii="Times New Roman" w:hAnsi="Times New Roman" w:cs="Times New Roman"/>
                <w:sz w:val="24"/>
                <w:szCs w:val="24"/>
              </w:rPr>
            </w:pPr>
            <w:r w:rsidRPr="008668F5">
              <w:rPr>
                <w:rFonts w:ascii="Times New Roman" w:hAnsi="Times New Roman" w:cs="Times New Roman"/>
                <w:sz w:val="24"/>
                <w:szCs w:val="24"/>
              </w:rPr>
              <w:t>Речевое развитие</w:t>
            </w:r>
          </w:p>
        </w:tc>
        <w:tc>
          <w:tcPr>
            <w:tcW w:w="5750" w:type="dxa"/>
            <w:tcBorders>
              <w:top w:val="single" w:sz="4" w:space="0" w:color="000000"/>
              <w:left w:val="single" w:sz="4" w:space="0" w:color="000000"/>
              <w:bottom w:val="single" w:sz="4" w:space="0" w:color="000000"/>
              <w:right w:val="single" w:sz="4" w:space="0" w:color="000000"/>
            </w:tcBorders>
            <w:shd w:val="clear" w:color="auto" w:fill="auto"/>
          </w:tcPr>
          <w:p w:rsidR="00581112" w:rsidRPr="008668F5" w:rsidRDefault="00581112" w:rsidP="0093107C">
            <w:pPr>
              <w:spacing w:after="0" w:line="240" w:lineRule="auto"/>
              <w:jc w:val="both"/>
              <w:rPr>
                <w:rFonts w:ascii="Times New Roman" w:hAnsi="Times New Roman" w:cs="Times New Roman"/>
                <w:sz w:val="24"/>
                <w:szCs w:val="24"/>
              </w:rPr>
            </w:pPr>
            <w:r w:rsidRPr="008668F5">
              <w:rPr>
                <w:rFonts w:ascii="Times New Roman" w:hAnsi="Times New Roman" w:cs="Times New Roman"/>
                <w:sz w:val="24"/>
                <w:szCs w:val="24"/>
              </w:rPr>
              <w:t>Коммуникативная</w:t>
            </w:r>
            <w:r w:rsidR="004D5860">
              <w:rPr>
                <w:rFonts w:ascii="Times New Roman" w:hAnsi="Times New Roman" w:cs="Times New Roman"/>
                <w:sz w:val="24"/>
                <w:szCs w:val="24"/>
              </w:rPr>
              <w:t xml:space="preserve"> </w:t>
            </w:r>
            <w:r w:rsidRPr="008668F5">
              <w:rPr>
                <w:rFonts w:ascii="Times New Roman" w:hAnsi="Times New Roman" w:cs="Times New Roman"/>
                <w:sz w:val="24"/>
                <w:szCs w:val="24"/>
              </w:rPr>
              <w:t>(общение и взаимодействие со взрослыми и сверстниками)</w:t>
            </w:r>
            <w:r w:rsidR="004D5860">
              <w:rPr>
                <w:rFonts w:ascii="Times New Roman" w:hAnsi="Times New Roman" w:cs="Times New Roman"/>
                <w:sz w:val="24"/>
                <w:szCs w:val="24"/>
              </w:rPr>
              <w:t>.</w:t>
            </w:r>
          </w:p>
          <w:p w:rsidR="00581112" w:rsidRPr="008668F5" w:rsidRDefault="00581112" w:rsidP="0093107C">
            <w:pPr>
              <w:spacing w:after="0" w:line="240" w:lineRule="auto"/>
              <w:jc w:val="both"/>
              <w:rPr>
                <w:rFonts w:ascii="Times New Roman" w:hAnsi="Times New Roman" w:cs="Times New Roman"/>
                <w:sz w:val="24"/>
                <w:szCs w:val="24"/>
              </w:rPr>
            </w:pPr>
            <w:r w:rsidRPr="008668F5">
              <w:rPr>
                <w:rFonts w:ascii="Times New Roman" w:hAnsi="Times New Roman" w:cs="Times New Roman"/>
                <w:sz w:val="24"/>
                <w:szCs w:val="24"/>
              </w:rPr>
              <w:t>Восприятие художественной литературы и фольклора</w:t>
            </w:r>
            <w:r w:rsidR="004D5860">
              <w:rPr>
                <w:rFonts w:ascii="Times New Roman" w:hAnsi="Times New Roman" w:cs="Times New Roman"/>
                <w:sz w:val="24"/>
                <w:szCs w:val="24"/>
              </w:rPr>
              <w:t>.</w:t>
            </w:r>
          </w:p>
        </w:tc>
      </w:tr>
      <w:tr w:rsidR="00581112" w:rsidRPr="008668F5" w:rsidTr="00581112">
        <w:tc>
          <w:tcPr>
            <w:tcW w:w="4077" w:type="dxa"/>
            <w:tcBorders>
              <w:top w:val="single" w:sz="4" w:space="0" w:color="000000"/>
              <w:left w:val="single" w:sz="4" w:space="0" w:color="000000"/>
              <w:bottom w:val="single" w:sz="4" w:space="0" w:color="000000"/>
            </w:tcBorders>
            <w:shd w:val="clear" w:color="auto" w:fill="auto"/>
          </w:tcPr>
          <w:p w:rsidR="001C426B" w:rsidRDefault="001C426B" w:rsidP="004D5860">
            <w:pPr>
              <w:spacing w:after="0" w:line="240" w:lineRule="auto"/>
              <w:jc w:val="center"/>
              <w:rPr>
                <w:rFonts w:ascii="Times New Roman" w:hAnsi="Times New Roman" w:cs="Times New Roman"/>
                <w:sz w:val="24"/>
                <w:szCs w:val="24"/>
              </w:rPr>
            </w:pPr>
          </w:p>
          <w:p w:rsidR="00581112" w:rsidRPr="008668F5" w:rsidRDefault="00581112" w:rsidP="004D5860">
            <w:pPr>
              <w:spacing w:after="0" w:line="240" w:lineRule="auto"/>
              <w:jc w:val="center"/>
              <w:rPr>
                <w:rFonts w:ascii="Times New Roman" w:hAnsi="Times New Roman" w:cs="Times New Roman"/>
                <w:sz w:val="24"/>
                <w:szCs w:val="24"/>
              </w:rPr>
            </w:pPr>
            <w:r w:rsidRPr="008668F5">
              <w:rPr>
                <w:rFonts w:ascii="Times New Roman" w:hAnsi="Times New Roman" w:cs="Times New Roman"/>
                <w:sz w:val="24"/>
                <w:szCs w:val="24"/>
              </w:rPr>
              <w:t>Художественно-эстетическое развитие</w:t>
            </w:r>
          </w:p>
        </w:tc>
        <w:tc>
          <w:tcPr>
            <w:tcW w:w="5750" w:type="dxa"/>
            <w:tcBorders>
              <w:top w:val="single" w:sz="4" w:space="0" w:color="000000"/>
              <w:left w:val="single" w:sz="4" w:space="0" w:color="000000"/>
              <w:bottom w:val="single" w:sz="4" w:space="0" w:color="000000"/>
              <w:right w:val="single" w:sz="4" w:space="0" w:color="000000"/>
            </w:tcBorders>
            <w:shd w:val="clear" w:color="auto" w:fill="auto"/>
          </w:tcPr>
          <w:p w:rsidR="00581112" w:rsidRPr="008668F5" w:rsidRDefault="00581112" w:rsidP="00581112">
            <w:pPr>
              <w:spacing w:after="0" w:line="240" w:lineRule="auto"/>
              <w:jc w:val="both"/>
              <w:rPr>
                <w:rFonts w:ascii="Times New Roman" w:hAnsi="Times New Roman" w:cs="Times New Roman"/>
                <w:sz w:val="24"/>
                <w:szCs w:val="24"/>
              </w:rPr>
            </w:pPr>
            <w:r w:rsidRPr="008668F5">
              <w:rPr>
                <w:rFonts w:ascii="Times New Roman" w:hAnsi="Times New Roman" w:cs="Times New Roman"/>
                <w:sz w:val="24"/>
                <w:szCs w:val="24"/>
              </w:rPr>
              <w:t>Изобразительная (рисование, лепка, аппликация)</w:t>
            </w:r>
            <w:r w:rsidR="004D5860">
              <w:rPr>
                <w:rFonts w:ascii="Times New Roman" w:hAnsi="Times New Roman" w:cs="Times New Roman"/>
                <w:sz w:val="24"/>
                <w:szCs w:val="24"/>
              </w:rPr>
              <w:t>.</w:t>
            </w:r>
          </w:p>
          <w:p w:rsidR="00581112" w:rsidRPr="008668F5" w:rsidRDefault="00581112" w:rsidP="00581112">
            <w:pPr>
              <w:spacing w:after="0" w:line="240" w:lineRule="auto"/>
              <w:jc w:val="both"/>
              <w:rPr>
                <w:rFonts w:ascii="Times New Roman" w:hAnsi="Times New Roman" w:cs="Times New Roman"/>
                <w:sz w:val="24"/>
                <w:szCs w:val="24"/>
              </w:rPr>
            </w:pPr>
            <w:r w:rsidRPr="008668F5">
              <w:rPr>
                <w:rFonts w:ascii="Times New Roman" w:hAnsi="Times New Roman" w:cs="Times New Roman"/>
                <w:sz w:val="24"/>
                <w:szCs w:val="24"/>
              </w:rPr>
              <w:t>Конструктивно-модельная</w:t>
            </w:r>
            <w:r w:rsidR="004D5860">
              <w:rPr>
                <w:rFonts w:ascii="Times New Roman" w:hAnsi="Times New Roman" w:cs="Times New Roman"/>
                <w:sz w:val="24"/>
                <w:szCs w:val="24"/>
              </w:rPr>
              <w:t>.</w:t>
            </w:r>
          </w:p>
          <w:p w:rsidR="00581112" w:rsidRPr="008668F5" w:rsidRDefault="00581112" w:rsidP="00581112">
            <w:pPr>
              <w:spacing w:after="0" w:line="240" w:lineRule="auto"/>
              <w:jc w:val="both"/>
              <w:rPr>
                <w:rFonts w:ascii="Times New Roman" w:hAnsi="Times New Roman" w:cs="Times New Roman"/>
                <w:sz w:val="24"/>
                <w:szCs w:val="24"/>
              </w:rPr>
            </w:pPr>
            <w:r w:rsidRPr="008668F5">
              <w:rPr>
                <w:rFonts w:ascii="Times New Roman" w:hAnsi="Times New Roman" w:cs="Times New Roman"/>
                <w:sz w:val="24"/>
                <w:szCs w:val="24"/>
              </w:rPr>
              <w:t>Музыкальная (восприятие и понимание смысла музыкальных произведений, пение, музыкально – ритмические движения, игра на детских музыкальных инструментах)</w:t>
            </w:r>
            <w:r w:rsidR="004D5860">
              <w:rPr>
                <w:rFonts w:ascii="Times New Roman" w:hAnsi="Times New Roman" w:cs="Times New Roman"/>
                <w:sz w:val="24"/>
                <w:szCs w:val="24"/>
              </w:rPr>
              <w:t>.</w:t>
            </w:r>
          </w:p>
        </w:tc>
      </w:tr>
      <w:tr w:rsidR="00581112" w:rsidRPr="008668F5" w:rsidTr="00581112">
        <w:tc>
          <w:tcPr>
            <w:tcW w:w="4077" w:type="dxa"/>
            <w:tcBorders>
              <w:top w:val="single" w:sz="4" w:space="0" w:color="000000"/>
              <w:left w:val="single" w:sz="4" w:space="0" w:color="000000"/>
              <w:bottom w:val="single" w:sz="4" w:space="0" w:color="000000"/>
            </w:tcBorders>
            <w:shd w:val="clear" w:color="auto" w:fill="auto"/>
          </w:tcPr>
          <w:p w:rsidR="00581112" w:rsidRPr="008668F5" w:rsidRDefault="00581112" w:rsidP="004D5860">
            <w:pPr>
              <w:spacing w:after="0" w:line="240" w:lineRule="auto"/>
              <w:jc w:val="center"/>
              <w:rPr>
                <w:rFonts w:ascii="Times New Roman" w:hAnsi="Times New Roman" w:cs="Times New Roman"/>
                <w:sz w:val="24"/>
                <w:szCs w:val="24"/>
              </w:rPr>
            </w:pPr>
            <w:r w:rsidRPr="008668F5">
              <w:rPr>
                <w:rFonts w:ascii="Times New Roman" w:hAnsi="Times New Roman" w:cs="Times New Roman"/>
                <w:sz w:val="24"/>
                <w:szCs w:val="24"/>
              </w:rPr>
              <w:t>Физическое развитие</w:t>
            </w:r>
          </w:p>
        </w:tc>
        <w:tc>
          <w:tcPr>
            <w:tcW w:w="5750" w:type="dxa"/>
            <w:tcBorders>
              <w:top w:val="single" w:sz="4" w:space="0" w:color="000000"/>
              <w:left w:val="single" w:sz="4" w:space="0" w:color="000000"/>
              <w:bottom w:val="single" w:sz="4" w:space="0" w:color="000000"/>
              <w:right w:val="single" w:sz="4" w:space="0" w:color="000000"/>
            </w:tcBorders>
            <w:shd w:val="clear" w:color="auto" w:fill="auto"/>
          </w:tcPr>
          <w:p w:rsidR="00581112" w:rsidRPr="008668F5" w:rsidRDefault="00581112" w:rsidP="00581112">
            <w:pPr>
              <w:spacing w:after="0" w:line="240" w:lineRule="auto"/>
              <w:jc w:val="both"/>
              <w:rPr>
                <w:rFonts w:ascii="Times New Roman" w:hAnsi="Times New Roman" w:cs="Times New Roman"/>
                <w:sz w:val="24"/>
                <w:szCs w:val="24"/>
              </w:rPr>
            </w:pPr>
            <w:r w:rsidRPr="008668F5">
              <w:rPr>
                <w:rFonts w:ascii="Times New Roman" w:hAnsi="Times New Roman" w:cs="Times New Roman"/>
                <w:sz w:val="24"/>
                <w:szCs w:val="24"/>
              </w:rPr>
              <w:t>Двигательная (овладение основными движениями)</w:t>
            </w:r>
            <w:r w:rsidR="004D5860">
              <w:rPr>
                <w:rFonts w:ascii="Times New Roman" w:hAnsi="Times New Roman" w:cs="Times New Roman"/>
                <w:sz w:val="24"/>
                <w:szCs w:val="24"/>
              </w:rPr>
              <w:t>.</w:t>
            </w:r>
          </w:p>
        </w:tc>
      </w:tr>
      <w:bookmarkEnd w:id="15"/>
    </w:tbl>
    <w:p w:rsidR="00581112" w:rsidRDefault="00581112" w:rsidP="0093107C">
      <w:pPr>
        <w:widowControl w:val="0"/>
        <w:overflowPunct w:val="0"/>
        <w:autoSpaceDE w:val="0"/>
        <w:autoSpaceDN w:val="0"/>
        <w:adjustRightInd w:val="0"/>
        <w:spacing w:after="0" w:line="240" w:lineRule="auto"/>
        <w:ind w:firstLine="709"/>
        <w:jc w:val="both"/>
        <w:rPr>
          <w:rFonts w:ascii="Times New Roman" w:hAnsi="Times New Roman" w:cs="Times New Roman"/>
          <w:b/>
          <w:bCs/>
          <w:sz w:val="24"/>
          <w:szCs w:val="24"/>
        </w:rPr>
      </w:pPr>
    </w:p>
    <w:bookmarkEnd w:id="16"/>
    <w:p w:rsidR="00F3333C" w:rsidRPr="00B062D0" w:rsidRDefault="00F3333C" w:rsidP="0093107C">
      <w:pPr>
        <w:pStyle w:val="a3"/>
        <w:ind w:firstLine="709"/>
        <w:jc w:val="both"/>
        <w:rPr>
          <w:rFonts w:ascii="Times New Roman" w:hAnsi="Times New Roman" w:cs="Times New Roman"/>
          <w:color w:val="000000" w:themeColor="text1"/>
        </w:rPr>
      </w:pPr>
      <w:r w:rsidRPr="00B062D0">
        <w:rPr>
          <w:rFonts w:ascii="Times New Roman" w:hAnsi="Times New Roman" w:cs="Times New Roman"/>
          <w:color w:val="000000" w:themeColor="text1"/>
        </w:rPr>
        <w:t>Решение программных обр</w:t>
      </w:r>
      <w:r w:rsidR="0093107C">
        <w:rPr>
          <w:rFonts w:ascii="Times New Roman" w:hAnsi="Times New Roman" w:cs="Times New Roman"/>
          <w:color w:val="000000" w:themeColor="text1"/>
        </w:rPr>
        <w:t>азовательных задач осуществляет</w:t>
      </w:r>
      <w:r w:rsidRPr="00B062D0">
        <w:rPr>
          <w:rFonts w:ascii="Times New Roman" w:hAnsi="Times New Roman" w:cs="Times New Roman"/>
          <w:color w:val="000000" w:themeColor="text1"/>
        </w:rPr>
        <w:t>ся в ходе:</w:t>
      </w:r>
    </w:p>
    <w:p w:rsidR="00F3333C" w:rsidRPr="00B062D0" w:rsidRDefault="00F3333C" w:rsidP="0093107C">
      <w:pPr>
        <w:pStyle w:val="a3"/>
        <w:ind w:firstLine="709"/>
        <w:jc w:val="both"/>
        <w:rPr>
          <w:rFonts w:ascii="Times New Roman" w:hAnsi="Times New Roman" w:cs="Times New Roman"/>
          <w:color w:val="000000" w:themeColor="text1"/>
        </w:rPr>
      </w:pPr>
      <w:r w:rsidRPr="00B062D0">
        <w:rPr>
          <w:rFonts w:ascii="Times New Roman" w:hAnsi="Times New Roman" w:cs="Times New Roman"/>
          <w:color w:val="000000" w:themeColor="text1"/>
        </w:rPr>
        <w:t>•</w:t>
      </w:r>
      <w:r w:rsidRPr="00B062D0">
        <w:rPr>
          <w:rFonts w:ascii="Times New Roman" w:hAnsi="Times New Roman" w:cs="Times New Roman"/>
          <w:color w:val="000000" w:themeColor="text1"/>
        </w:rPr>
        <w:tab/>
        <w:t>образовательной деятел</w:t>
      </w:r>
      <w:r w:rsidR="0093107C">
        <w:rPr>
          <w:rFonts w:ascii="Times New Roman" w:hAnsi="Times New Roman" w:cs="Times New Roman"/>
          <w:color w:val="000000" w:themeColor="text1"/>
        </w:rPr>
        <w:t>ьности, осуществляемой в процес</w:t>
      </w:r>
      <w:r w:rsidRPr="00B062D0">
        <w:rPr>
          <w:rFonts w:ascii="Times New Roman" w:hAnsi="Times New Roman" w:cs="Times New Roman"/>
          <w:color w:val="000000" w:themeColor="text1"/>
        </w:rPr>
        <w:t>се организации различных видов детской деятельности;</w:t>
      </w:r>
    </w:p>
    <w:p w:rsidR="00F3333C" w:rsidRPr="00B062D0" w:rsidRDefault="00F3333C" w:rsidP="0093107C">
      <w:pPr>
        <w:pStyle w:val="a3"/>
        <w:ind w:firstLine="709"/>
        <w:jc w:val="both"/>
        <w:rPr>
          <w:rFonts w:ascii="Times New Roman" w:hAnsi="Times New Roman" w:cs="Times New Roman"/>
          <w:color w:val="000000" w:themeColor="text1"/>
        </w:rPr>
      </w:pPr>
      <w:r w:rsidRPr="00B062D0">
        <w:rPr>
          <w:rFonts w:ascii="Times New Roman" w:hAnsi="Times New Roman" w:cs="Times New Roman"/>
          <w:color w:val="000000" w:themeColor="text1"/>
        </w:rPr>
        <w:t>•</w:t>
      </w:r>
      <w:r w:rsidRPr="00B062D0">
        <w:rPr>
          <w:rFonts w:ascii="Times New Roman" w:hAnsi="Times New Roman" w:cs="Times New Roman"/>
          <w:color w:val="000000" w:themeColor="text1"/>
        </w:rPr>
        <w:tab/>
        <w:t>режимных моментов;</w:t>
      </w:r>
    </w:p>
    <w:p w:rsidR="00F3333C" w:rsidRPr="00B062D0" w:rsidRDefault="00F3333C" w:rsidP="0093107C">
      <w:pPr>
        <w:pStyle w:val="a3"/>
        <w:ind w:firstLine="709"/>
        <w:jc w:val="both"/>
        <w:rPr>
          <w:rFonts w:ascii="Times New Roman" w:hAnsi="Times New Roman" w:cs="Times New Roman"/>
          <w:color w:val="000000" w:themeColor="text1"/>
        </w:rPr>
      </w:pPr>
      <w:r w:rsidRPr="00B062D0">
        <w:rPr>
          <w:rFonts w:ascii="Times New Roman" w:hAnsi="Times New Roman" w:cs="Times New Roman"/>
          <w:color w:val="000000" w:themeColor="text1"/>
        </w:rPr>
        <w:t>•</w:t>
      </w:r>
      <w:r w:rsidRPr="00B062D0">
        <w:rPr>
          <w:rFonts w:ascii="Times New Roman" w:hAnsi="Times New Roman" w:cs="Times New Roman"/>
          <w:color w:val="000000" w:themeColor="text1"/>
        </w:rPr>
        <w:tab/>
        <w:t>самостоятельной деятельности детей;</w:t>
      </w:r>
    </w:p>
    <w:p w:rsidR="00F3333C" w:rsidRPr="00B062D0" w:rsidRDefault="00F3333C" w:rsidP="0093107C">
      <w:pPr>
        <w:pStyle w:val="a3"/>
        <w:ind w:firstLine="709"/>
        <w:jc w:val="both"/>
        <w:rPr>
          <w:rFonts w:ascii="Times New Roman" w:hAnsi="Times New Roman" w:cs="Times New Roman"/>
          <w:color w:val="000000" w:themeColor="text1"/>
        </w:rPr>
      </w:pPr>
      <w:r w:rsidRPr="00B062D0">
        <w:rPr>
          <w:rFonts w:ascii="Times New Roman" w:hAnsi="Times New Roman" w:cs="Times New Roman"/>
          <w:color w:val="000000" w:themeColor="text1"/>
        </w:rPr>
        <w:t>•</w:t>
      </w:r>
      <w:r w:rsidRPr="00B062D0">
        <w:rPr>
          <w:rFonts w:ascii="Times New Roman" w:hAnsi="Times New Roman" w:cs="Times New Roman"/>
          <w:color w:val="000000" w:themeColor="text1"/>
        </w:rPr>
        <w:tab/>
        <w:t>взаимодействия с семьями детей и другими социальными партнерами.</w:t>
      </w:r>
    </w:p>
    <w:p w:rsidR="008668F5" w:rsidRDefault="008668F5" w:rsidP="00581112">
      <w:pPr>
        <w:pStyle w:val="a3"/>
        <w:jc w:val="center"/>
        <w:rPr>
          <w:rFonts w:ascii="Times New Roman" w:hAnsi="Times New Roman" w:cs="Times New Roman"/>
          <w:b/>
          <w:highlight w:val="yellow"/>
        </w:rPr>
      </w:pPr>
      <w:bookmarkStart w:id="17" w:name="_Hlk79845906"/>
      <w:bookmarkStart w:id="18" w:name="_Hlk79866170"/>
      <w:bookmarkStart w:id="19" w:name="_Hlk79853603"/>
    </w:p>
    <w:p w:rsidR="00581112" w:rsidRPr="00D64B76" w:rsidRDefault="00581112" w:rsidP="00D64B76">
      <w:pPr>
        <w:pStyle w:val="a3"/>
        <w:jc w:val="center"/>
        <w:rPr>
          <w:rFonts w:ascii="Times New Roman" w:hAnsi="Times New Roman" w:cs="Times New Roman"/>
          <w:b/>
          <w:color w:val="000000" w:themeColor="text1"/>
        </w:rPr>
      </w:pPr>
      <w:r w:rsidRPr="00D64B76">
        <w:rPr>
          <w:rFonts w:ascii="Times New Roman" w:hAnsi="Times New Roman" w:cs="Times New Roman"/>
          <w:b/>
          <w:color w:val="000000" w:themeColor="text1"/>
        </w:rPr>
        <w:t>Модель образовательного процесса</w:t>
      </w:r>
    </w:p>
    <w:tbl>
      <w:tblPr>
        <w:tblW w:w="9711" w:type="dxa"/>
        <w:tblInd w:w="-70" w:type="dxa"/>
        <w:tblLayout w:type="fixed"/>
        <w:tblLook w:val="0000" w:firstRow="0" w:lastRow="0" w:firstColumn="0" w:lastColumn="0" w:noHBand="0" w:noVBand="0"/>
      </w:tblPr>
      <w:tblGrid>
        <w:gridCol w:w="3191"/>
        <w:gridCol w:w="15"/>
        <w:gridCol w:w="3206"/>
        <w:gridCol w:w="3299"/>
      </w:tblGrid>
      <w:tr w:rsidR="00581112" w:rsidRPr="008668F5" w:rsidTr="006C1D11">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581112" w:rsidRPr="009C10CC" w:rsidRDefault="00581112" w:rsidP="006C1D11">
            <w:pPr>
              <w:pStyle w:val="a3"/>
              <w:jc w:val="center"/>
              <w:rPr>
                <w:rFonts w:ascii="Times New Roman" w:hAnsi="Times New Roman" w:cs="Times New Roman"/>
                <w:b/>
                <w:bCs/>
                <w:color w:val="000000" w:themeColor="text1"/>
              </w:rPr>
            </w:pPr>
            <w:bookmarkStart w:id="20" w:name="_Hlk79845922"/>
            <w:bookmarkEnd w:id="17"/>
            <w:r w:rsidRPr="009C10CC">
              <w:rPr>
                <w:rFonts w:ascii="Times New Roman" w:hAnsi="Times New Roman" w:cs="Times New Roman"/>
                <w:b/>
                <w:bCs/>
                <w:color w:val="000000" w:themeColor="text1"/>
              </w:rPr>
              <w:t>ОО «Социально – коммуникативное развитие»</w:t>
            </w:r>
          </w:p>
        </w:tc>
      </w:tr>
      <w:tr w:rsidR="00581112" w:rsidRPr="008668F5" w:rsidTr="006C1D11">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581112" w:rsidRPr="001C426B" w:rsidRDefault="00581112" w:rsidP="006C1D11">
            <w:pPr>
              <w:pStyle w:val="a3"/>
              <w:jc w:val="center"/>
              <w:rPr>
                <w:rFonts w:ascii="Times New Roman" w:hAnsi="Times New Roman" w:cs="Times New Roman"/>
                <w:b/>
                <w:bCs/>
                <w:color w:val="000000" w:themeColor="text1"/>
              </w:rPr>
            </w:pPr>
            <w:r w:rsidRPr="001C426B">
              <w:rPr>
                <w:rFonts w:ascii="Times New Roman" w:hAnsi="Times New Roman" w:cs="Times New Roman"/>
                <w:b/>
                <w:bCs/>
                <w:color w:val="000000" w:themeColor="text1"/>
              </w:rPr>
              <w:t>Организация образовательной деятельности</w:t>
            </w:r>
          </w:p>
        </w:tc>
      </w:tr>
      <w:tr w:rsidR="00581112" w:rsidRPr="008668F5" w:rsidTr="006C1D11">
        <w:tc>
          <w:tcPr>
            <w:tcW w:w="6412" w:type="dxa"/>
            <w:gridSpan w:val="3"/>
            <w:tcBorders>
              <w:top w:val="single" w:sz="4" w:space="0" w:color="000000"/>
              <w:left w:val="single" w:sz="4" w:space="0" w:color="000000"/>
              <w:bottom w:val="single" w:sz="4" w:space="0" w:color="000000"/>
            </w:tcBorders>
            <w:shd w:val="clear" w:color="auto" w:fill="auto"/>
          </w:tcPr>
          <w:p w:rsidR="00581112" w:rsidRPr="008668F5" w:rsidRDefault="00581112" w:rsidP="009C10CC">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Совместная деятельность педагога с детьми</w:t>
            </w:r>
          </w:p>
        </w:tc>
        <w:tc>
          <w:tcPr>
            <w:tcW w:w="329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81112" w:rsidRPr="008668F5" w:rsidRDefault="00581112" w:rsidP="009C10CC">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Самостоятельная деятельность детей</w:t>
            </w:r>
          </w:p>
        </w:tc>
      </w:tr>
      <w:tr w:rsidR="00581112" w:rsidRPr="008668F5" w:rsidTr="006C1D11">
        <w:tc>
          <w:tcPr>
            <w:tcW w:w="3206" w:type="dxa"/>
            <w:gridSpan w:val="2"/>
            <w:tcBorders>
              <w:top w:val="single" w:sz="4" w:space="0" w:color="000000"/>
              <w:left w:val="single" w:sz="4" w:space="0" w:color="000000"/>
              <w:bottom w:val="single" w:sz="4" w:space="0" w:color="000000"/>
            </w:tcBorders>
            <w:shd w:val="clear" w:color="auto" w:fill="auto"/>
          </w:tcPr>
          <w:p w:rsidR="00581112" w:rsidRPr="008668F5" w:rsidRDefault="00581112" w:rsidP="009C10CC">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Режимные моменты</w:t>
            </w:r>
          </w:p>
        </w:tc>
        <w:tc>
          <w:tcPr>
            <w:tcW w:w="3206" w:type="dxa"/>
            <w:tcBorders>
              <w:top w:val="single" w:sz="4" w:space="0" w:color="000000"/>
              <w:left w:val="single" w:sz="4" w:space="0" w:color="000000"/>
              <w:bottom w:val="single" w:sz="4" w:space="0" w:color="000000"/>
            </w:tcBorders>
            <w:shd w:val="clear" w:color="auto" w:fill="auto"/>
          </w:tcPr>
          <w:p w:rsidR="00581112" w:rsidRPr="008668F5" w:rsidRDefault="00581112" w:rsidP="009C10CC">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ООД</w:t>
            </w:r>
          </w:p>
        </w:tc>
        <w:tc>
          <w:tcPr>
            <w:tcW w:w="3299" w:type="dxa"/>
            <w:vMerge/>
            <w:tcBorders>
              <w:top w:val="single" w:sz="4" w:space="0" w:color="000000"/>
              <w:left w:val="single" w:sz="4" w:space="0" w:color="000000"/>
              <w:bottom w:val="single" w:sz="4" w:space="0" w:color="000000"/>
              <w:right w:val="single" w:sz="4" w:space="0" w:color="000000"/>
            </w:tcBorders>
            <w:shd w:val="clear" w:color="auto" w:fill="auto"/>
          </w:tcPr>
          <w:p w:rsidR="00581112" w:rsidRPr="008668F5" w:rsidRDefault="00581112" w:rsidP="009C10CC">
            <w:pPr>
              <w:pStyle w:val="a3"/>
              <w:jc w:val="center"/>
              <w:rPr>
                <w:rFonts w:ascii="Times New Roman" w:hAnsi="Times New Roman" w:cs="Times New Roman"/>
                <w:color w:val="000000" w:themeColor="text1"/>
              </w:rPr>
            </w:pPr>
          </w:p>
        </w:tc>
      </w:tr>
      <w:tr w:rsidR="00581112" w:rsidRPr="008668F5" w:rsidTr="006C1D11">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581112" w:rsidRPr="001C426B" w:rsidRDefault="00581112" w:rsidP="006C1D11">
            <w:pPr>
              <w:pStyle w:val="a3"/>
              <w:jc w:val="center"/>
              <w:rPr>
                <w:rFonts w:ascii="Times New Roman" w:hAnsi="Times New Roman" w:cs="Times New Roman"/>
                <w:b/>
                <w:bCs/>
                <w:color w:val="000000" w:themeColor="text1"/>
              </w:rPr>
            </w:pPr>
            <w:r w:rsidRPr="001C426B">
              <w:rPr>
                <w:rFonts w:ascii="Times New Roman" w:hAnsi="Times New Roman" w:cs="Times New Roman"/>
                <w:b/>
                <w:bCs/>
                <w:color w:val="000000" w:themeColor="text1"/>
              </w:rPr>
              <w:t>Формы организации образовательной деятельности</w:t>
            </w:r>
          </w:p>
        </w:tc>
      </w:tr>
      <w:tr w:rsidR="00581112" w:rsidRPr="008668F5" w:rsidTr="006C1D11">
        <w:tc>
          <w:tcPr>
            <w:tcW w:w="3206" w:type="dxa"/>
            <w:gridSpan w:val="2"/>
            <w:tcBorders>
              <w:top w:val="single" w:sz="4" w:space="0" w:color="000000"/>
              <w:left w:val="single" w:sz="4" w:space="0" w:color="000000"/>
              <w:bottom w:val="single" w:sz="4" w:space="0" w:color="000000"/>
            </w:tcBorders>
            <w:shd w:val="clear" w:color="auto" w:fill="auto"/>
          </w:tcPr>
          <w:p w:rsidR="00581112" w:rsidRPr="008668F5" w:rsidRDefault="00581112" w:rsidP="009C10CC">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Индивидуальные</w:t>
            </w:r>
          </w:p>
          <w:p w:rsidR="00581112" w:rsidRPr="008668F5" w:rsidRDefault="00581112" w:rsidP="009C10CC">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Фронтальные</w:t>
            </w:r>
          </w:p>
          <w:p w:rsidR="00581112" w:rsidRPr="008668F5" w:rsidRDefault="00581112" w:rsidP="009C10CC">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Подгрупповые</w:t>
            </w:r>
          </w:p>
        </w:tc>
        <w:tc>
          <w:tcPr>
            <w:tcW w:w="3206" w:type="dxa"/>
            <w:tcBorders>
              <w:top w:val="single" w:sz="4" w:space="0" w:color="000000"/>
              <w:left w:val="single" w:sz="4" w:space="0" w:color="000000"/>
              <w:bottom w:val="single" w:sz="4" w:space="0" w:color="000000"/>
            </w:tcBorders>
            <w:shd w:val="clear" w:color="auto" w:fill="auto"/>
          </w:tcPr>
          <w:p w:rsidR="00581112" w:rsidRPr="008668F5" w:rsidRDefault="00581112" w:rsidP="009C10CC">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Фронтальные</w:t>
            </w:r>
          </w:p>
          <w:p w:rsidR="00581112" w:rsidRPr="008668F5" w:rsidRDefault="00581112" w:rsidP="009C10CC">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Подгрупповые</w:t>
            </w:r>
          </w:p>
          <w:p w:rsidR="00581112" w:rsidRPr="008668F5" w:rsidRDefault="00581112" w:rsidP="009C10CC">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Индивидуальные</w:t>
            </w:r>
          </w:p>
        </w:tc>
        <w:tc>
          <w:tcPr>
            <w:tcW w:w="3299" w:type="dxa"/>
            <w:tcBorders>
              <w:top w:val="single" w:sz="4" w:space="0" w:color="000000"/>
              <w:left w:val="single" w:sz="4" w:space="0" w:color="000000"/>
              <w:bottom w:val="single" w:sz="4" w:space="0" w:color="000000"/>
              <w:right w:val="single" w:sz="4" w:space="0" w:color="000000"/>
            </w:tcBorders>
            <w:shd w:val="clear" w:color="auto" w:fill="auto"/>
          </w:tcPr>
          <w:p w:rsidR="00581112" w:rsidRPr="008668F5" w:rsidRDefault="00581112" w:rsidP="009C10CC">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Подгрупповые</w:t>
            </w:r>
          </w:p>
          <w:p w:rsidR="00581112" w:rsidRPr="008668F5" w:rsidRDefault="00581112" w:rsidP="009C10CC">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Индивидуальные</w:t>
            </w:r>
          </w:p>
        </w:tc>
      </w:tr>
      <w:tr w:rsidR="00581112" w:rsidRPr="008668F5" w:rsidTr="006C1D11">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581112" w:rsidRPr="001C426B" w:rsidRDefault="00581112" w:rsidP="009C10CC">
            <w:pPr>
              <w:pStyle w:val="a3"/>
              <w:jc w:val="center"/>
              <w:rPr>
                <w:rFonts w:ascii="Times New Roman" w:hAnsi="Times New Roman" w:cs="Times New Roman"/>
                <w:b/>
                <w:bCs/>
                <w:color w:val="000000" w:themeColor="text1"/>
              </w:rPr>
            </w:pPr>
            <w:r w:rsidRPr="001C426B">
              <w:rPr>
                <w:rFonts w:ascii="Times New Roman" w:hAnsi="Times New Roman" w:cs="Times New Roman"/>
                <w:b/>
                <w:bCs/>
                <w:color w:val="000000" w:themeColor="text1"/>
              </w:rPr>
              <w:t>Приоритетные виды детской деятельности</w:t>
            </w:r>
          </w:p>
        </w:tc>
      </w:tr>
      <w:tr w:rsidR="00581112" w:rsidRPr="008668F5" w:rsidTr="006C1D11">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581112" w:rsidRPr="008668F5" w:rsidRDefault="00581112" w:rsidP="006C1D11">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-трудовая</w:t>
            </w:r>
          </w:p>
          <w:p w:rsidR="00581112" w:rsidRPr="008668F5" w:rsidRDefault="00581112" w:rsidP="006C1D11">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 коммуникативная</w:t>
            </w:r>
          </w:p>
          <w:p w:rsidR="00581112" w:rsidRPr="008668F5" w:rsidRDefault="00581112" w:rsidP="006C1D11">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 познавательно - исследовательская</w:t>
            </w:r>
          </w:p>
        </w:tc>
      </w:tr>
      <w:tr w:rsidR="00581112" w:rsidRPr="008668F5" w:rsidTr="006C1D11">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581112" w:rsidRPr="001C426B" w:rsidRDefault="00581112" w:rsidP="006C1D11">
            <w:pPr>
              <w:pStyle w:val="a3"/>
              <w:jc w:val="center"/>
              <w:rPr>
                <w:rFonts w:ascii="Times New Roman" w:hAnsi="Times New Roman" w:cs="Times New Roman"/>
                <w:b/>
                <w:bCs/>
                <w:color w:val="000000" w:themeColor="text1"/>
              </w:rPr>
            </w:pPr>
            <w:r w:rsidRPr="001C426B">
              <w:rPr>
                <w:rFonts w:ascii="Times New Roman" w:hAnsi="Times New Roman" w:cs="Times New Roman"/>
                <w:b/>
                <w:bCs/>
                <w:color w:val="000000" w:themeColor="text1"/>
              </w:rPr>
              <w:lastRenderedPageBreak/>
              <w:t>Формы организации детских видов деятельности</w:t>
            </w:r>
          </w:p>
        </w:tc>
      </w:tr>
      <w:tr w:rsidR="00581112" w:rsidRPr="008668F5" w:rsidTr="006C1D11">
        <w:tc>
          <w:tcPr>
            <w:tcW w:w="3206" w:type="dxa"/>
            <w:gridSpan w:val="2"/>
            <w:tcBorders>
              <w:top w:val="single" w:sz="4" w:space="0" w:color="000000"/>
              <w:left w:val="single" w:sz="4" w:space="0" w:color="000000"/>
              <w:bottom w:val="single" w:sz="4" w:space="0" w:color="000000"/>
            </w:tcBorders>
            <w:shd w:val="clear" w:color="auto" w:fill="auto"/>
          </w:tcPr>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Игровое упражнение</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Совместная с</w:t>
            </w:r>
            <w:r w:rsidR="009C10CC">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воспитателем игра</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-Совместная со</w:t>
            </w:r>
            <w:r w:rsidR="009C10CC">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сверстниками игра</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Индивидуальная игра</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Ситуативный разговор с</w:t>
            </w:r>
            <w:r w:rsidR="009C10CC">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детьми</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Педагогическая ситуация</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Беседа</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Ситуация морального</w:t>
            </w:r>
            <w:r w:rsidR="009C10CC">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выбора</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Проектная деятельность</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-Интегративная</w:t>
            </w:r>
            <w:r w:rsidR="009C10CC">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деятельность</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Просмотр и анализ</w:t>
            </w:r>
            <w:r w:rsidR="009C10CC">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мультфильмов,</w:t>
            </w:r>
            <w:r w:rsidR="009C10CC">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видеофильмов, телепередач</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Экспериментирование</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Акции</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Экскурсии</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Наблюдения</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Беседа</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Чтение</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Трудовые поручения</w:t>
            </w:r>
          </w:p>
        </w:tc>
        <w:tc>
          <w:tcPr>
            <w:tcW w:w="3206" w:type="dxa"/>
            <w:tcBorders>
              <w:top w:val="single" w:sz="4" w:space="0" w:color="000000"/>
              <w:left w:val="single" w:sz="4" w:space="0" w:color="000000"/>
              <w:bottom w:val="single" w:sz="4" w:space="0" w:color="000000"/>
            </w:tcBorders>
            <w:shd w:val="clear" w:color="auto" w:fill="auto"/>
          </w:tcPr>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Наблюдение</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xml:space="preserve">- Чтение </w:t>
            </w:r>
            <w:r w:rsidR="001C426B" w:rsidRPr="008668F5">
              <w:rPr>
                <w:rFonts w:ascii="Times New Roman" w:hAnsi="Times New Roman" w:cs="Times New Roman"/>
                <w:color w:val="000000" w:themeColor="text1"/>
              </w:rPr>
              <w:t>художественной литературы</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Игра</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Игровое упражнение</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Проблемная ситуация</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Беседа</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Совместная с воспитателем игра</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-Совместная со</w:t>
            </w:r>
            <w:r w:rsidR="009C10CC">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сверстниками игра</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Индивидуальная игра</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Праздник</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Экскурсия</w:t>
            </w:r>
          </w:p>
          <w:p w:rsidR="00581112" w:rsidRPr="008668F5" w:rsidRDefault="00D02454" w:rsidP="008668F5">
            <w:pPr>
              <w:pStyle w:val="a3"/>
              <w:jc w:val="both"/>
              <w:rPr>
                <w:rFonts w:ascii="Times New Roman" w:hAnsi="Times New Roman" w:cs="Times New Roman"/>
                <w:color w:val="000000" w:themeColor="text1"/>
              </w:rPr>
            </w:pPr>
            <w:r>
              <w:rPr>
                <w:rFonts w:ascii="Times New Roman" w:hAnsi="Times New Roman" w:cs="Times New Roman"/>
                <w:color w:val="000000" w:themeColor="text1"/>
              </w:rPr>
              <w:t>-</w:t>
            </w:r>
            <w:r w:rsidR="00581112" w:rsidRPr="008668F5">
              <w:rPr>
                <w:rFonts w:ascii="Times New Roman" w:hAnsi="Times New Roman" w:cs="Times New Roman"/>
                <w:color w:val="000000" w:themeColor="text1"/>
              </w:rPr>
              <w:t>Ситуация морального выбора</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Проектная деятельность</w:t>
            </w:r>
          </w:p>
          <w:p w:rsidR="00581112" w:rsidRPr="008668F5" w:rsidRDefault="0062108F" w:rsidP="008668F5">
            <w:pPr>
              <w:pStyle w:val="a3"/>
              <w:jc w:val="both"/>
              <w:rPr>
                <w:rFonts w:ascii="Times New Roman" w:hAnsi="Times New Roman" w:cs="Times New Roman"/>
                <w:color w:val="000000" w:themeColor="text1"/>
              </w:rPr>
            </w:pPr>
            <w:r>
              <w:rPr>
                <w:rFonts w:ascii="Times New Roman" w:hAnsi="Times New Roman" w:cs="Times New Roman"/>
                <w:color w:val="000000" w:themeColor="text1"/>
              </w:rPr>
              <w:t>-</w:t>
            </w:r>
            <w:r w:rsidR="00581112" w:rsidRPr="008668F5">
              <w:rPr>
                <w:rFonts w:ascii="Times New Roman" w:hAnsi="Times New Roman" w:cs="Times New Roman"/>
                <w:color w:val="000000" w:themeColor="text1"/>
              </w:rPr>
              <w:t>Интегративная</w:t>
            </w:r>
            <w:r w:rsidR="009C10CC">
              <w:rPr>
                <w:rFonts w:ascii="Times New Roman" w:hAnsi="Times New Roman" w:cs="Times New Roman"/>
                <w:color w:val="000000" w:themeColor="text1"/>
              </w:rPr>
              <w:t xml:space="preserve"> </w:t>
            </w:r>
            <w:r w:rsidR="00581112" w:rsidRPr="008668F5">
              <w:rPr>
                <w:rFonts w:ascii="Times New Roman" w:hAnsi="Times New Roman" w:cs="Times New Roman"/>
                <w:color w:val="000000" w:themeColor="text1"/>
              </w:rPr>
              <w:t>деятельность</w:t>
            </w:r>
          </w:p>
          <w:p w:rsidR="00581112" w:rsidRPr="008668F5" w:rsidRDefault="00581112" w:rsidP="008668F5">
            <w:pPr>
              <w:pStyle w:val="a3"/>
              <w:jc w:val="both"/>
              <w:rPr>
                <w:rFonts w:ascii="Times New Roman" w:hAnsi="Times New Roman" w:cs="Times New Roman"/>
                <w:color w:val="000000" w:themeColor="text1"/>
              </w:rPr>
            </w:pPr>
          </w:p>
        </w:tc>
        <w:tc>
          <w:tcPr>
            <w:tcW w:w="3299" w:type="dxa"/>
            <w:tcBorders>
              <w:top w:val="single" w:sz="4" w:space="0" w:color="000000"/>
              <w:left w:val="single" w:sz="4" w:space="0" w:color="000000"/>
              <w:bottom w:val="single" w:sz="4" w:space="0" w:color="000000"/>
              <w:right w:val="single" w:sz="4" w:space="0" w:color="000000"/>
            </w:tcBorders>
            <w:shd w:val="clear" w:color="auto" w:fill="auto"/>
          </w:tcPr>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-Совместная со</w:t>
            </w:r>
            <w:r w:rsidR="009C10CC">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сверстниками игра</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Индивидуальная игра</w:t>
            </w:r>
            <w:r w:rsidR="009C10CC">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во всех видах</w:t>
            </w:r>
            <w:r w:rsidR="009C10CC">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самостоятельной детской</w:t>
            </w:r>
            <w:r w:rsidR="009C10CC">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деятельности</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Обучающие фильмы</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Создание соответствующей</w:t>
            </w:r>
            <w:r w:rsidR="009C10CC">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предметно-развивающей</w:t>
            </w:r>
            <w:r w:rsidR="009C10CC">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среды</w:t>
            </w:r>
          </w:p>
          <w:p w:rsidR="00581112" w:rsidRPr="008668F5" w:rsidRDefault="00581112" w:rsidP="008668F5">
            <w:pPr>
              <w:pStyle w:val="a3"/>
              <w:jc w:val="both"/>
              <w:rPr>
                <w:rFonts w:ascii="Times New Roman" w:hAnsi="Times New Roman" w:cs="Times New Roman"/>
                <w:color w:val="000000" w:themeColor="text1"/>
              </w:rPr>
            </w:pPr>
          </w:p>
        </w:tc>
      </w:tr>
      <w:tr w:rsidR="00581112" w:rsidRPr="008668F5" w:rsidTr="006C1D11">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581112" w:rsidRPr="009C10CC" w:rsidRDefault="00581112" w:rsidP="006C1D11">
            <w:pPr>
              <w:pStyle w:val="a3"/>
              <w:jc w:val="center"/>
              <w:rPr>
                <w:rFonts w:ascii="Times New Roman" w:hAnsi="Times New Roman" w:cs="Times New Roman"/>
                <w:b/>
                <w:bCs/>
                <w:color w:val="000000" w:themeColor="text1"/>
              </w:rPr>
            </w:pPr>
            <w:r w:rsidRPr="009C10CC">
              <w:rPr>
                <w:rFonts w:ascii="Times New Roman" w:hAnsi="Times New Roman" w:cs="Times New Roman"/>
                <w:b/>
                <w:bCs/>
                <w:color w:val="000000" w:themeColor="text1"/>
              </w:rPr>
              <w:t>ОО «Познавательное развитие»</w:t>
            </w:r>
          </w:p>
        </w:tc>
      </w:tr>
      <w:tr w:rsidR="00581112" w:rsidRPr="008668F5" w:rsidTr="006C1D11">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581112" w:rsidRPr="001C426B" w:rsidRDefault="00581112" w:rsidP="006C1D11">
            <w:pPr>
              <w:pStyle w:val="a3"/>
              <w:jc w:val="center"/>
              <w:rPr>
                <w:rFonts w:ascii="Times New Roman" w:hAnsi="Times New Roman" w:cs="Times New Roman"/>
                <w:b/>
                <w:bCs/>
                <w:color w:val="000000" w:themeColor="text1"/>
              </w:rPr>
            </w:pPr>
            <w:r w:rsidRPr="001C426B">
              <w:rPr>
                <w:rFonts w:ascii="Times New Roman" w:hAnsi="Times New Roman" w:cs="Times New Roman"/>
                <w:b/>
                <w:bCs/>
                <w:color w:val="000000" w:themeColor="text1"/>
              </w:rPr>
              <w:t>Организация образовательной деятельности</w:t>
            </w:r>
          </w:p>
        </w:tc>
      </w:tr>
      <w:tr w:rsidR="00581112" w:rsidRPr="008668F5" w:rsidTr="006C1D11">
        <w:trPr>
          <w:trHeight w:val="240"/>
        </w:trPr>
        <w:tc>
          <w:tcPr>
            <w:tcW w:w="6412" w:type="dxa"/>
            <w:gridSpan w:val="3"/>
            <w:tcBorders>
              <w:top w:val="single" w:sz="4" w:space="0" w:color="000000"/>
              <w:left w:val="single" w:sz="4" w:space="0" w:color="000000"/>
              <w:bottom w:val="single" w:sz="4" w:space="0" w:color="000000"/>
            </w:tcBorders>
            <w:shd w:val="clear" w:color="auto" w:fill="auto"/>
          </w:tcPr>
          <w:p w:rsidR="00581112" w:rsidRPr="008668F5" w:rsidRDefault="00581112" w:rsidP="009C10CC">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Совместная деятельность педагога с детьми</w:t>
            </w:r>
          </w:p>
        </w:tc>
        <w:tc>
          <w:tcPr>
            <w:tcW w:w="329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81112" w:rsidRPr="008668F5" w:rsidRDefault="00581112" w:rsidP="009C10CC">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Самостоятельная деятельность детей</w:t>
            </w:r>
          </w:p>
        </w:tc>
      </w:tr>
      <w:tr w:rsidR="00581112" w:rsidRPr="008668F5" w:rsidTr="006C1D11">
        <w:trPr>
          <w:trHeight w:val="300"/>
        </w:trPr>
        <w:tc>
          <w:tcPr>
            <w:tcW w:w="3191" w:type="dxa"/>
            <w:tcBorders>
              <w:top w:val="single" w:sz="4" w:space="0" w:color="000000"/>
              <w:left w:val="single" w:sz="4" w:space="0" w:color="000000"/>
              <w:bottom w:val="single" w:sz="4" w:space="0" w:color="000000"/>
            </w:tcBorders>
            <w:shd w:val="clear" w:color="auto" w:fill="auto"/>
          </w:tcPr>
          <w:p w:rsidR="00581112" w:rsidRPr="008668F5" w:rsidRDefault="00581112" w:rsidP="009C10CC">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Режимные моменты</w:t>
            </w:r>
          </w:p>
        </w:tc>
        <w:tc>
          <w:tcPr>
            <w:tcW w:w="3221" w:type="dxa"/>
            <w:gridSpan w:val="2"/>
            <w:tcBorders>
              <w:top w:val="single" w:sz="4" w:space="0" w:color="000000"/>
              <w:left w:val="single" w:sz="4" w:space="0" w:color="000000"/>
              <w:bottom w:val="single" w:sz="4" w:space="0" w:color="000000"/>
            </w:tcBorders>
            <w:shd w:val="clear" w:color="auto" w:fill="auto"/>
          </w:tcPr>
          <w:p w:rsidR="00581112" w:rsidRPr="008668F5" w:rsidRDefault="00581112" w:rsidP="009C10CC">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ООД</w:t>
            </w:r>
          </w:p>
        </w:tc>
        <w:tc>
          <w:tcPr>
            <w:tcW w:w="3299" w:type="dxa"/>
            <w:vMerge/>
            <w:tcBorders>
              <w:top w:val="single" w:sz="4" w:space="0" w:color="000000"/>
              <w:left w:val="single" w:sz="4" w:space="0" w:color="000000"/>
              <w:bottom w:val="single" w:sz="4" w:space="0" w:color="000000"/>
              <w:right w:val="single" w:sz="4" w:space="0" w:color="000000"/>
            </w:tcBorders>
            <w:shd w:val="clear" w:color="auto" w:fill="auto"/>
          </w:tcPr>
          <w:p w:rsidR="00581112" w:rsidRPr="008668F5" w:rsidRDefault="00581112" w:rsidP="009C10CC">
            <w:pPr>
              <w:pStyle w:val="a3"/>
              <w:jc w:val="center"/>
              <w:rPr>
                <w:rFonts w:ascii="Times New Roman" w:hAnsi="Times New Roman" w:cs="Times New Roman"/>
                <w:color w:val="000000" w:themeColor="text1"/>
              </w:rPr>
            </w:pPr>
          </w:p>
        </w:tc>
      </w:tr>
      <w:tr w:rsidR="00581112" w:rsidRPr="008668F5" w:rsidTr="006C1D11">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581112" w:rsidRPr="001C426B" w:rsidRDefault="00581112" w:rsidP="009C10CC">
            <w:pPr>
              <w:pStyle w:val="a3"/>
              <w:jc w:val="center"/>
              <w:rPr>
                <w:rFonts w:ascii="Times New Roman" w:hAnsi="Times New Roman" w:cs="Times New Roman"/>
                <w:b/>
                <w:bCs/>
                <w:color w:val="000000" w:themeColor="text1"/>
              </w:rPr>
            </w:pPr>
            <w:r w:rsidRPr="001C426B">
              <w:rPr>
                <w:rFonts w:ascii="Times New Roman" w:hAnsi="Times New Roman" w:cs="Times New Roman"/>
                <w:b/>
                <w:bCs/>
                <w:color w:val="000000" w:themeColor="text1"/>
              </w:rPr>
              <w:t>Формы организации образовательной деятельности</w:t>
            </w:r>
          </w:p>
        </w:tc>
      </w:tr>
      <w:tr w:rsidR="00581112" w:rsidRPr="008668F5" w:rsidTr="006C1D11">
        <w:tc>
          <w:tcPr>
            <w:tcW w:w="3206" w:type="dxa"/>
            <w:gridSpan w:val="2"/>
            <w:tcBorders>
              <w:top w:val="single" w:sz="4" w:space="0" w:color="000000"/>
              <w:left w:val="single" w:sz="4" w:space="0" w:color="000000"/>
              <w:bottom w:val="single" w:sz="4" w:space="0" w:color="000000"/>
            </w:tcBorders>
            <w:shd w:val="clear" w:color="auto" w:fill="auto"/>
          </w:tcPr>
          <w:p w:rsidR="00581112" w:rsidRPr="008668F5" w:rsidRDefault="00581112" w:rsidP="009C10CC">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Индивидуальные</w:t>
            </w:r>
          </w:p>
          <w:p w:rsidR="00581112" w:rsidRPr="008668F5" w:rsidRDefault="00581112" w:rsidP="009C10CC">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Фронтальные</w:t>
            </w:r>
          </w:p>
          <w:p w:rsidR="00581112" w:rsidRPr="008668F5" w:rsidRDefault="00581112" w:rsidP="009C10CC">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Подгрупповые</w:t>
            </w:r>
          </w:p>
        </w:tc>
        <w:tc>
          <w:tcPr>
            <w:tcW w:w="3206" w:type="dxa"/>
            <w:tcBorders>
              <w:top w:val="single" w:sz="4" w:space="0" w:color="000000"/>
              <w:left w:val="single" w:sz="4" w:space="0" w:color="000000"/>
              <w:bottom w:val="single" w:sz="4" w:space="0" w:color="000000"/>
            </w:tcBorders>
            <w:shd w:val="clear" w:color="auto" w:fill="auto"/>
          </w:tcPr>
          <w:p w:rsidR="00581112" w:rsidRPr="008668F5" w:rsidRDefault="00581112" w:rsidP="009C10CC">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Фронтальные</w:t>
            </w:r>
          </w:p>
          <w:p w:rsidR="00581112" w:rsidRPr="008668F5" w:rsidRDefault="00581112" w:rsidP="009C10CC">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Подгрупповые</w:t>
            </w:r>
          </w:p>
          <w:p w:rsidR="00581112" w:rsidRPr="008668F5" w:rsidRDefault="00581112" w:rsidP="009C10CC">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Индивидуальные</w:t>
            </w:r>
          </w:p>
        </w:tc>
        <w:tc>
          <w:tcPr>
            <w:tcW w:w="3299" w:type="dxa"/>
            <w:tcBorders>
              <w:top w:val="single" w:sz="4" w:space="0" w:color="000000"/>
              <w:left w:val="single" w:sz="4" w:space="0" w:color="000000"/>
              <w:bottom w:val="single" w:sz="4" w:space="0" w:color="000000"/>
              <w:right w:val="single" w:sz="4" w:space="0" w:color="000000"/>
            </w:tcBorders>
            <w:shd w:val="clear" w:color="auto" w:fill="auto"/>
          </w:tcPr>
          <w:p w:rsidR="00581112" w:rsidRPr="008668F5" w:rsidRDefault="00581112" w:rsidP="009C10CC">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Подгрупповые</w:t>
            </w:r>
          </w:p>
          <w:p w:rsidR="00581112" w:rsidRPr="008668F5" w:rsidRDefault="00581112" w:rsidP="009C10CC">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Индивидуальные</w:t>
            </w:r>
          </w:p>
        </w:tc>
      </w:tr>
      <w:tr w:rsidR="00581112" w:rsidRPr="008668F5" w:rsidTr="006C1D11">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581112" w:rsidRPr="001C426B" w:rsidRDefault="00581112" w:rsidP="009C10CC">
            <w:pPr>
              <w:pStyle w:val="a3"/>
              <w:jc w:val="center"/>
              <w:rPr>
                <w:rFonts w:ascii="Times New Roman" w:hAnsi="Times New Roman" w:cs="Times New Roman"/>
                <w:b/>
                <w:bCs/>
                <w:color w:val="000000" w:themeColor="text1"/>
              </w:rPr>
            </w:pPr>
            <w:r w:rsidRPr="001C426B">
              <w:rPr>
                <w:rFonts w:ascii="Times New Roman" w:hAnsi="Times New Roman" w:cs="Times New Roman"/>
                <w:b/>
                <w:bCs/>
                <w:color w:val="000000" w:themeColor="text1"/>
              </w:rPr>
              <w:t>Приоритетные виды детской деятельности</w:t>
            </w:r>
          </w:p>
        </w:tc>
      </w:tr>
      <w:tr w:rsidR="00581112" w:rsidRPr="008668F5" w:rsidTr="006C1D11">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581112" w:rsidRPr="008668F5" w:rsidRDefault="00581112" w:rsidP="006C1D11">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 познавательно – исследовательская</w:t>
            </w:r>
          </w:p>
          <w:p w:rsidR="00581112" w:rsidRPr="008668F5" w:rsidRDefault="00581112" w:rsidP="006C1D11">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 коммуникативная</w:t>
            </w:r>
          </w:p>
          <w:p w:rsidR="00581112" w:rsidRPr="008668F5" w:rsidRDefault="00581112" w:rsidP="006C1D11">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-конструктивно-модельная</w:t>
            </w:r>
          </w:p>
        </w:tc>
      </w:tr>
      <w:tr w:rsidR="00581112" w:rsidRPr="008668F5" w:rsidTr="006C1D11">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581112" w:rsidRPr="001C426B" w:rsidRDefault="00581112" w:rsidP="006C1D11">
            <w:pPr>
              <w:pStyle w:val="a3"/>
              <w:jc w:val="center"/>
              <w:rPr>
                <w:rFonts w:ascii="Times New Roman" w:hAnsi="Times New Roman" w:cs="Times New Roman"/>
                <w:b/>
                <w:bCs/>
                <w:color w:val="000000" w:themeColor="text1"/>
              </w:rPr>
            </w:pPr>
            <w:r w:rsidRPr="001C426B">
              <w:rPr>
                <w:rFonts w:ascii="Times New Roman" w:hAnsi="Times New Roman" w:cs="Times New Roman"/>
                <w:b/>
                <w:bCs/>
                <w:color w:val="000000" w:themeColor="text1"/>
              </w:rPr>
              <w:t>Формы организации детских видов деятельности</w:t>
            </w:r>
          </w:p>
        </w:tc>
      </w:tr>
      <w:tr w:rsidR="00581112" w:rsidRPr="008668F5" w:rsidTr="006C1D11">
        <w:tc>
          <w:tcPr>
            <w:tcW w:w="3206" w:type="dxa"/>
            <w:gridSpan w:val="2"/>
            <w:tcBorders>
              <w:top w:val="single" w:sz="4" w:space="0" w:color="000000"/>
              <w:left w:val="single" w:sz="4" w:space="0" w:color="000000"/>
              <w:bottom w:val="single" w:sz="4" w:space="0" w:color="000000"/>
            </w:tcBorders>
            <w:shd w:val="clear" w:color="auto" w:fill="auto"/>
          </w:tcPr>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Сюжетно-ролевая игра</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Рассматривание</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Наблюдение</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Чтение</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Игра-экспериментирование</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Развивающая игра</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Ситуативный разговор с</w:t>
            </w:r>
            <w:r w:rsidR="009C10CC">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детьми</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Экскурсия</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-Интегративная</w:t>
            </w:r>
            <w:r w:rsidR="009C10CC">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деятельность</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Конструирование</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lastRenderedPageBreak/>
              <w:t>-Исследовательская</w:t>
            </w:r>
            <w:r w:rsidR="009C10CC">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деятельность</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Рассказ</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Беседа</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Создание коллекций</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Проектная деятельность</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Экспериментирование</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Проблемная ситуация</w:t>
            </w:r>
          </w:p>
        </w:tc>
        <w:tc>
          <w:tcPr>
            <w:tcW w:w="3206" w:type="dxa"/>
            <w:tcBorders>
              <w:top w:val="single" w:sz="4" w:space="0" w:color="000000"/>
              <w:left w:val="single" w:sz="4" w:space="0" w:color="000000"/>
              <w:bottom w:val="single" w:sz="4" w:space="0" w:color="000000"/>
            </w:tcBorders>
            <w:shd w:val="clear" w:color="auto" w:fill="auto"/>
          </w:tcPr>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lastRenderedPageBreak/>
              <w:t>- Сюжетно-ролевая игра</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Рассматривание</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Наблюдение</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Чтение</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Игра-экспериментирование</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Развивающая игра</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Экскурсия</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-Интегративная</w:t>
            </w:r>
            <w:r w:rsidR="009C10CC">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деятельность</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Конструирование</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-Исследовательская</w:t>
            </w:r>
            <w:r w:rsidR="009C10CC">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деятельность</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lastRenderedPageBreak/>
              <w:t>- Рассказ</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Беседа</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Создание коллекций</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Проектная деятельность</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Экспериментирование</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Проблемная ситуация</w:t>
            </w:r>
          </w:p>
          <w:p w:rsidR="00581112" w:rsidRPr="008668F5" w:rsidRDefault="00581112" w:rsidP="008668F5">
            <w:pPr>
              <w:pStyle w:val="a3"/>
              <w:jc w:val="both"/>
              <w:rPr>
                <w:rFonts w:ascii="Times New Roman" w:hAnsi="Times New Roman" w:cs="Times New Roman"/>
                <w:color w:val="000000" w:themeColor="text1"/>
              </w:rPr>
            </w:pPr>
          </w:p>
        </w:tc>
        <w:tc>
          <w:tcPr>
            <w:tcW w:w="3299" w:type="dxa"/>
            <w:tcBorders>
              <w:top w:val="single" w:sz="4" w:space="0" w:color="000000"/>
              <w:left w:val="single" w:sz="4" w:space="0" w:color="000000"/>
              <w:bottom w:val="single" w:sz="4" w:space="0" w:color="000000"/>
              <w:right w:val="single" w:sz="4" w:space="0" w:color="000000"/>
            </w:tcBorders>
            <w:shd w:val="clear" w:color="auto" w:fill="auto"/>
          </w:tcPr>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lastRenderedPageBreak/>
              <w:t>- Совместная со</w:t>
            </w:r>
            <w:r w:rsidR="009C10CC">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сверстниками игра</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Индивидуальная игра</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Во всех видах</w:t>
            </w:r>
            <w:r w:rsidR="009C10CC">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самостоятельной детской</w:t>
            </w:r>
            <w:r w:rsidR="009C10CC">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деятельности</w:t>
            </w:r>
          </w:p>
          <w:p w:rsidR="00581112" w:rsidRPr="008668F5" w:rsidRDefault="00581112" w:rsidP="008668F5">
            <w:pPr>
              <w:pStyle w:val="a3"/>
              <w:jc w:val="both"/>
              <w:rPr>
                <w:rFonts w:ascii="Times New Roman" w:hAnsi="Times New Roman" w:cs="Times New Roman"/>
                <w:color w:val="000000" w:themeColor="text1"/>
              </w:rPr>
            </w:pPr>
          </w:p>
        </w:tc>
      </w:tr>
      <w:tr w:rsidR="00581112" w:rsidRPr="008668F5" w:rsidTr="006C1D11">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581112" w:rsidRPr="009C10CC" w:rsidRDefault="00581112" w:rsidP="006C1D11">
            <w:pPr>
              <w:pStyle w:val="a3"/>
              <w:jc w:val="center"/>
              <w:rPr>
                <w:rFonts w:ascii="Times New Roman" w:hAnsi="Times New Roman" w:cs="Times New Roman"/>
                <w:b/>
                <w:bCs/>
                <w:color w:val="000000" w:themeColor="text1"/>
              </w:rPr>
            </w:pPr>
            <w:r w:rsidRPr="009C10CC">
              <w:rPr>
                <w:rFonts w:ascii="Times New Roman" w:hAnsi="Times New Roman" w:cs="Times New Roman"/>
                <w:b/>
                <w:bCs/>
                <w:color w:val="000000" w:themeColor="text1"/>
              </w:rPr>
              <w:lastRenderedPageBreak/>
              <w:t>ОО «Речевое развитие»</w:t>
            </w:r>
          </w:p>
        </w:tc>
      </w:tr>
      <w:tr w:rsidR="00581112" w:rsidRPr="008668F5" w:rsidTr="006C1D11">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581112" w:rsidRPr="001C426B" w:rsidRDefault="00581112" w:rsidP="009C10CC">
            <w:pPr>
              <w:pStyle w:val="a3"/>
              <w:jc w:val="center"/>
              <w:rPr>
                <w:rFonts w:ascii="Times New Roman" w:hAnsi="Times New Roman" w:cs="Times New Roman"/>
                <w:b/>
                <w:bCs/>
                <w:color w:val="000000" w:themeColor="text1"/>
              </w:rPr>
            </w:pPr>
            <w:r w:rsidRPr="001C426B">
              <w:rPr>
                <w:rFonts w:ascii="Times New Roman" w:hAnsi="Times New Roman" w:cs="Times New Roman"/>
                <w:b/>
                <w:bCs/>
                <w:color w:val="000000" w:themeColor="text1"/>
              </w:rPr>
              <w:t>Организация образовательной деятельности</w:t>
            </w:r>
          </w:p>
        </w:tc>
      </w:tr>
      <w:tr w:rsidR="00581112" w:rsidRPr="008668F5" w:rsidTr="006C1D11">
        <w:tc>
          <w:tcPr>
            <w:tcW w:w="6412" w:type="dxa"/>
            <w:gridSpan w:val="3"/>
            <w:tcBorders>
              <w:top w:val="single" w:sz="4" w:space="0" w:color="000000"/>
              <w:left w:val="single" w:sz="4" w:space="0" w:color="000000"/>
              <w:bottom w:val="single" w:sz="4" w:space="0" w:color="000000"/>
            </w:tcBorders>
            <w:shd w:val="clear" w:color="auto" w:fill="auto"/>
          </w:tcPr>
          <w:p w:rsidR="00581112" w:rsidRPr="008668F5" w:rsidRDefault="00581112" w:rsidP="009C10CC">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Совместная деятельность педагога с детьми</w:t>
            </w:r>
          </w:p>
        </w:tc>
        <w:tc>
          <w:tcPr>
            <w:tcW w:w="329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81112" w:rsidRPr="008668F5" w:rsidRDefault="00581112" w:rsidP="009C10CC">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Самостоятельная деятельность</w:t>
            </w:r>
          </w:p>
        </w:tc>
      </w:tr>
      <w:tr w:rsidR="00581112" w:rsidRPr="008668F5" w:rsidTr="006C1D11">
        <w:tc>
          <w:tcPr>
            <w:tcW w:w="3206" w:type="dxa"/>
            <w:gridSpan w:val="2"/>
            <w:tcBorders>
              <w:top w:val="single" w:sz="4" w:space="0" w:color="000000"/>
              <w:left w:val="single" w:sz="4" w:space="0" w:color="000000"/>
              <w:bottom w:val="single" w:sz="4" w:space="0" w:color="000000"/>
            </w:tcBorders>
            <w:shd w:val="clear" w:color="auto" w:fill="auto"/>
          </w:tcPr>
          <w:p w:rsidR="00581112" w:rsidRPr="008668F5" w:rsidRDefault="00581112" w:rsidP="009C10CC">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Режимные моменты</w:t>
            </w:r>
          </w:p>
        </w:tc>
        <w:tc>
          <w:tcPr>
            <w:tcW w:w="3206" w:type="dxa"/>
            <w:tcBorders>
              <w:top w:val="single" w:sz="4" w:space="0" w:color="000000"/>
              <w:left w:val="single" w:sz="4" w:space="0" w:color="000000"/>
              <w:bottom w:val="single" w:sz="4" w:space="0" w:color="000000"/>
            </w:tcBorders>
            <w:shd w:val="clear" w:color="auto" w:fill="auto"/>
          </w:tcPr>
          <w:p w:rsidR="00581112" w:rsidRPr="008668F5" w:rsidRDefault="00581112" w:rsidP="009C10CC">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ООД</w:t>
            </w:r>
          </w:p>
        </w:tc>
        <w:tc>
          <w:tcPr>
            <w:tcW w:w="3299" w:type="dxa"/>
            <w:vMerge/>
            <w:tcBorders>
              <w:top w:val="single" w:sz="4" w:space="0" w:color="000000"/>
              <w:left w:val="single" w:sz="4" w:space="0" w:color="000000"/>
              <w:bottom w:val="single" w:sz="4" w:space="0" w:color="000000"/>
              <w:right w:val="single" w:sz="4" w:space="0" w:color="000000"/>
            </w:tcBorders>
            <w:shd w:val="clear" w:color="auto" w:fill="auto"/>
          </w:tcPr>
          <w:p w:rsidR="00581112" w:rsidRPr="008668F5" w:rsidRDefault="00581112" w:rsidP="009C10CC">
            <w:pPr>
              <w:pStyle w:val="a3"/>
              <w:jc w:val="center"/>
              <w:rPr>
                <w:rFonts w:ascii="Times New Roman" w:hAnsi="Times New Roman" w:cs="Times New Roman"/>
                <w:color w:val="000000" w:themeColor="text1"/>
              </w:rPr>
            </w:pPr>
          </w:p>
        </w:tc>
      </w:tr>
      <w:tr w:rsidR="00581112" w:rsidRPr="008668F5" w:rsidTr="006C1D11">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581112" w:rsidRPr="001C426B" w:rsidRDefault="00581112" w:rsidP="009C10CC">
            <w:pPr>
              <w:pStyle w:val="a3"/>
              <w:jc w:val="center"/>
              <w:rPr>
                <w:rFonts w:ascii="Times New Roman" w:hAnsi="Times New Roman" w:cs="Times New Roman"/>
                <w:b/>
                <w:bCs/>
                <w:color w:val="000000" w:themeColor="text1"/>
              </w:rPr>
            </w:pPr>
            <w:r w:rsidRPr="001C426B">
              <w:rPr>
                <w:rFonts w:ascii="Times New Roman" w:hAnsi="Times New Roman" w:cs="Times New Roman"/>
                <w:b/>
                <w:bCs/>
                <w:color w:val="000000" w:themeColor="text1"/>
              </w:rPr>
              <w:t>Формы организации образовательной деятельности</w:t>
            </w:r>
          </w:p>
        </w:tc>
      </w:tr>
      <w:tr w:rsidR="00581112" w:rsidRPr="008668F5" w:rsidTr="006C1D11">
        <w:tc>
          <w:tcPr>
            <w:tcW w:w="3206" w:type="dxa"/>
            <w:gridSpan w:val="2"/>
            <w:tcBorders>
              <w:top w:val="single" w:sz="4" w:space="0" w:color="000000"/>
              <w:left w:val="single" w:sz="4" w:space="0" w:color="000000"/>
              <w:bottom w:val="single" w:sz="4" w:space="0" w:color="000000"/>
            </w:tcBorders>
            <w:shd w:val="clear" w:color="auto" w:fill="auto"/>
          </w:tcPr>
          <w:p w:rsidR="00581112" w:rsidRPr="008668F5" w:rsidRDefault="00581112" w:rsidP="009C10CC">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Индивидуальные</w:t>
            </w:r>
          </w:p>
          <w:p w:rsidR="00581112" w:rsidRPr="008668F5" w:rsidRDefault="00581112" w:rsidP="009C10CC">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Фронтальные</w:t>
            </w:r>
          </w:p>
          <w:p w:rsidR="00581112" w:rsidRPr="008668F5" w:rsidRDefault="00581112" w:rsidP="009C10CC">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Подгрупповые</w:t>
            </w:r>
          </w:p>
        </w:tc>
        <w:tc>
          <w:tcPr>
            <w:tcW w:w="3206" w:type="dxa"/>
            <w:tcBorders>
              <w:top w:val="single" w:sz="4" w:space="0" w:color="000000"/>
              <w:left w:val="single" w:sz="4" w:space="0" w:color="000000"/>
              <w:bottom w:val="single" w:sz="4" w:space="0" w:color="000000"/>
            </w:tcBorders>
            <w:shd w:val="clear" w:color="auto" w:fill="auto"/>
          </w:tcPr>
          <w:p w:rsidR="00581112" w:rsidRPr="008668F5" w:rsidRDefault="00581112" w:rsidP="009C10CC">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Фронтальные</w:t>
            </w:r>
          </w:p>
          <w:p w:rsidR="00581112" w:rsidRPr="008668F5" w:rsidRDefault="00581112" w:rsidP="009C10CC">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Подгрупповые</w:t>
            </w:r>
          </w:p>
          <w:p w:rsidR="00581112" w:rsidRPr="008668F5" w:rsidRDefault="00581112" w:rsidP="009C10CC">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Индивидуальные</w:t>
            </w:r>
          </w:p>
        </w:tc>
        <w:tc>
          <w:tcPr>
            <w:tcW w:w="3299" w:type="dxa"/>
            <w:tcBorders>
              <w:top w:val="single" w:sz="4" w:space="0" w:color="000000"/>
              <w:left w:val="single" w:sz="4" w:space="0" w:color="000000"/>
              <w:bottom w:val="single" w:sz="4" w:space="0" w:color="000000"/>
              <w:right w:val="single" w:sz="4" w:space="0" w:color="000000"/>
            </w:tcBorders>
            <w:shd w:val="clear" w:color="auto" w:fill="auto"/>
          </w:tcPr>
          <w:p w:rsidR="00581112" w:rsidRPr="008668F5" w:rsidRDefault="00581112" w:rsidP="009C10CC">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Подгрупповые</w:t>
            </w:r>
          </w:p>
          <w:p w:rsidR="00581112" w:rsidRPr="008668F5" w:rsidRDefault="00581112" w:rsidP="009C10CC">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Индивидуальные</w:t>
            </w:r>
          </w:p>
        </w:tc>
      </w:tr>
      <w:tr w:rsidR="00581112" w:rsidRPr="008668F5" w:rsidTr="006C1D11">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581112" w:rsidRPr="001C426B" w:rsidRDefault="00581112" w:rsidP="006C1D11">
            <w:pPr>
              <w:pStyle w:val="a3"/>
              <w:jc w:val="center"/>
              <w:rPr>
                <w:rFonts w:ascii="Times New Roman" w:hAnsi="Times New Roman" w:cs="Times New Roman"/>
                <w:b/>
                <w:bCs/>
                <w:color w:val="000000" w:themeColor="text1"/>
              </w:rPr>
            </w:pPr>
            <w:r w:rsidRPr="001C426B">
              <w:rPr>
                <w:rFonts w:ascii="Times New Roman" w:hAnsi="Times New Roman" w:cs="Times New Roman"/>
                <w:b/>
                <w:bCs/>
                <w:color w:val="000000" w:themeColor="text1"/>
              </w:rPr>
              <w:t>Приоритетные виды детской деятельности</w:t>
            </w:r>
          </w:p>
        </w:tc>
      </w:tr>
      <w:tr w:rsidR="00581112" w:rsidRPr="008668F5" w:rsidTr="006C1D11">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581112" w:rsidRPr="008668F5" w:rsidRDefault="00581112" w:rsidP="006C1D11">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 коммуникативная</w:t>
            </w:r>
          </w:p>
          <w:p w:rsidR="00581112" w:rsidRPr="008668F5" w:rsidRDefault="00581112" w:rsidP="006C1D11">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 восприятие художественной литературы</w:t>
            </w:r>
          </w:p>
        </w:tc>
      </w:tr>
      <w:tr w:rsidR="006C1D11" w:rsidRPr="008668F5" w:rsidTr="006C1D11">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6C1D11" w:rsidRPr="001C426B" w:rsidRDefault="006C1D11" w:rsidP="006C1D11">
            <w:pPr>
              <w:pStyle w:val="a3"/>
              <w:jc w:val="center"/>
              <w:rPr>
                <w:rFonts w:ascii="Times New Roman" w:hAnsi="Times New Roman" w:cs="Times New Roman"/>
                <w:b/>
                <w:bCs/>
                <w:color w:val="000000" w:themeColor="text1"/>
              </w:rPr>
            </w:pPr>
            <w:r w:rsidRPr="001C426B">
              <w:rPr>
                <w:rFonts w:ascii="Times New Roman" w:hAnsi="Times New Roman" w:cs="Times New Roman"/>
                <w:b/>
                <w:bCs/>
                <w:color w:val="000000" w:themeColor="text1"/>
              </w:rPr>
              <w:t>Формы организации детских видов деятельности</w:t>
            </w:r>
          </w:p>
        </w:tc>
      </w:tr>
      <w:tr w:rsidR="00581112" w:rsidRPr="008668F5" w:rsidTr="006C1D11">
        <w:tc>
          <w:tcPr>
            <w:tcW w:w="3206" w:type="dxa"/>
            <w:gridSpan w:val="2"/>
            <w:tcBorders>
              <w:top w:val="single" w:sz="4" w:space="0" w:color="000000"/>
              <w:left w:val="single" w:sz="4" w:space="0" w:color="000000"/>
              <w:bottom w:val="single" w:sz="4" w:space="0" w:color="000000"/>
            </w:tcBorders>
            <w:shd w:val="clear" w:color="auto" w:fill="auto"/>
          </w:tcPr>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Ситуация общения в</w:t>
            </w:r>
            <w:r w:rsidR="009C10CC">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процессе режимных</w:t>
            </w:r>
            <w:r w:rsidR="009C10CC">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моментов</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Образовательная ситуация</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Дидактическая игра</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Чтение (в том числе на</w:t>
            </w:r>
            <w:r w:rsidR="009C10CC">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прогулке)</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Словесная игра на прогулке</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Наблюдение на прогулке</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Труд</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Игра на прогулке</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Ситуативный разговор</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Беседа</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Беседа после чтения</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xml:space="preserve">- </w:t>
            </w:r>
            <w:r w:rsidR="009C10CC">
              <w:rPr>
                <w:rFonts w:ascii="Times New Roman" w:hAnsi="Times New Roman" w:cs="Times New Roman"/>
                <w:color w:val="000000" w:themeColor="text1"/>
              </w:rPr>
              <w:t>Э</w:t>
            </w:r>
            <w:r w:rsidRPr="008668F5">
              <w:rPr>
                <w:rFonts w:ascii="Times New Roman" w:hAnsi="Times New Roman" w:cs="Times New Roman"/>
                <w:color w:val="000000" w:themeColor="text1"/>
              </w:rPr>
              <w:t>кскурсия</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-Интегративная</w:t>
            </w:r>
            <w:r w:rsidR="009C10CC">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деятельность</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Разговор с детьми</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Разучивание стихов,</w:t>
            </w:r>
            <w:r w:rsidR="009C10CC">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потешек</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Сочинение загадок</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Проектная деятельность</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Разновозрастное общение</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Создание коллекций</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Обсуждение</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-Продуктивная</w:t>
            </w:r>
            <w:r w:rsidR="009C10CC">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деятельность по</w:t>
            </w:r>
            <w:r w:rsidR="009C10CC">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произведениям</w:t>
            </w:r>
            <w:r w:rsidR="009C10CC">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художественной литературы</w:t>
            </w:r>
            <w:r w:rsidR="009C10CC">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(лепка, рисование,</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аппликация)</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lastRenderedPageBreak/>
              <w:t>- Игра (сюжетно-ролевая,</w:t>
            </w:r>
            <w:r w:rsidR="009C10CC">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театрализованная,</w:t>
            </w:r>
            <w:r w:rsidR="009C10CC">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литературная)</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Использование различных</w:t>
            </w:r>
            <w:r w:rsidR="009C10CC">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видов театра</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Конкурс чтецов</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Экскурсии</w:t>
            </w:r>
          </w:p>
        </w:tc>
        <w:tc>
          <w:tcPr>
            <w:tcW w:w="3206" w:type="dxa"/>
            <w:tcBorders>
              <w:top w:val="single" w:sz="4" w:space="0" w:color="000000"/>
              <w:left w:val="single" w:sz="4" w:space="0" w:color="000000"/>
              <w:bottom w:val="single" w:sz="4" w:space="0" w:color="000000"/>
            </w:tcBorders>
            <w:shd w:val="clear" w:color="auto" w:fill="auto"/>
          </w:tcPr>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lastRenderedPageBreak/>
              <w:t>-Образовательная ситуация</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Ситуация общения</w:t>
            </w:r>
          </w:p>
          <w:p w:rsidR="00581112" w:rsidRPr="008668F5" w:rsidRDefault="00581112" w:rsidP="008668F5">
            <w:pPr>
              <w:pStyle w:val="a3"/>
              <w:jc w:val="both"/>
              <w:rPr>
                <w:rFonts w:ascii="Times New Roman" w:hAnsi="Times New Roman" w:cs="Times New Roman"/>
                <w:color w:val="000000" w:themeColor="text1"/>
              </w:rPr>
            </w:pPr>
          </w:p>
        </w:tc>
        <w:tc>
          <w:tcPr>
            <w:tcW w:w="3299" w:type="dxa"/>
            <w:tcBorders>
              <w:top w:val="single" w:sz="4" w:space="0" w:color="000000"/>
              <w:left w:val="single" w:sz="4" w:space="0" w:color="000000"/>
              <w:bottom w:val="single" w:sz="4" w:space="0" w:color="000000"/>
              <w:right w:val="single" w:sz="4" w:space="0" w:color="000000"/>
            </w:tcBorders>
            <w:shd w:val="clear" w:color="auto" w:fill="auto"/>
          </w:tcPr>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Сюжетно-ролевая игра</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Подвижная игра с текстом</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Игровое общение</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Все виды самостоятельной</w:t>
            </w:r>
            <w:r w:rsidR="009C10CC">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детской деятельности,</w:t>
            </w:r>
            <w:r w:rsidR="009C10CC">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предполагающие общение со</w:t>
            </w:r>
            <w:r w:rsidR="009C10CC">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сверстниками</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Хороводная игра с пением</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Игра-драматизация</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Чтение наизусть и</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отгадывание загадок в</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условиях Центра книги</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Дидактическая игра</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-Самостоятельная</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деятельность в центре книги и театрализованном центре</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(рассматривание,</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инсценировка)</w:t>
            </w:r>
          </w:p>
          <w:p w:rsidR="00581112" w:rsidRPr="008668F5" w:rsidRDefault="00581112" w:rsidP="008668F5">
            <w:pPr>
              <w:pStyle w:val="a3"/>
              <w:jc w:val="both"/>
              <w:rPr>
                <w:rFonts w:ascii="Times New Roman" w:hAnsi="Times New Roman" w:cs="Times New Roman"/>
                <w:color w:val="000000" w:themeColor="text1"/>
              </w:rPr>
            </w:pPr>
          </w:p>
        </w:tc>
      </w:tr>
      <w:tr w:rsidR="00581112" w:rsidRPr="008668F5" w:rsidTr="006C1D11">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581112" w:rsidRPr="004D5860" w:rsidRDefault="00581112" w:rsidP="006C1D11">
            <w:pPr>
              <w:pStyle w:val="a3"/>
              <w:jc w:val="center"/>
              <w:rPr>
                <w:rFonts w:ascii="Times New Roman" w:hAnsi="Times New Roman" w:cs="Times New Roman"/>
                <w:b/>
                <w:bCs/>
                <w:color w:val="000000" w:themeColor="text1"/>
              </w:rPr>
            </w:pPr>
            <w:r w:rsidRPr="004D5860">
              <w:rPr>
                <w:rFonts w:ascii="Times New Roman" w:hAnsi="Times New Roman" w:cs="Times New Roman"/>
                <w:b/>
                <w:bCs/>
                <w:color w:val="000000" w:themeColor="text1"/>
              </w:rPr>
              <w:lastRenderedPageBreak/>
              <w:t>ОО «Художественно – эстетическое развитие»</w:t>
            </w:r>
          </w:p>
        </w:tc>
      </w:tr>
      <w:tr w:rsidR="00581112" w:rsidRPr="008668F5" w:rsidTr="006C1D11">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581112" w:rsidRPr="001C426B" w:rsidRDefault="00581112" w:rsidP="004D5860">
            <w:pPr>
              <w:pStyle w:val="a3"/>
              <w:jc w:val="center"/>
              <w:rPr>
                <w:rFonts w:ascii="Times New Roman" w:hAnsi="Times New Roman" w:cs="Times New Roman"/>
                <w:b/>
                <w:bCs/>
                <w:color w:val="000000" w:themeColor="text1"/>
              </w:rPr>
            </w:pPr>
            <w:r w:rsidRPr="001C426B">
              <w:rPr>
                <w:rFonts w:ascii="Times New Roman" w:hAnsi="Times New Roman" w:cs="Times New Roman"/>
                <w:b/>
                <w:bCs/>
                <w:color w:val="000000" w:themeColor="text1"/>
              </w:rPr>
              <w:t>Организация образовательной деятельности</w:t>
            </w:r>
          </w:p>
        </w:tc>
      </w:tr>
      <w:tr w:rsidR="00581112" w:rsidRPr="008668F5" w:rsidTr="006C1D11">
        <w:tc>
          <w:tcPr>
            <w:tcW w:w="6412" w:type="dxa"/>
            <w:gridSpan w:val="3"/>
            <w:tcBorders>
              <w:top w:val="single" w:sz="4" w:space="0" w:color="000000"/>
              <w:left w:val="single" w:sz="4" w:space="0" w:color="000000"/>
              <w:bottom w:val="single" w:sz="4" w:space="0" w:color="000000"/>
            </w:tcBorders>
            <w:shd w:val="clear" w:color="auto" w:fill="auto"/>
          </w:tcPr>
          <w:p w:rsidR="00581112" w:rsidRPr="008668F5" w:rsidRDefault="00581112" w:rsidP="004D5860">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Совместная деятельность педагога с детьми</w:t>
            </w:r>
          </w:p>
        </w:tc>
        <w:tc>
          <w:tcPr>
            <w:tcW w:w="329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81112" w:rsidRPr="008668F5" w:rsidRDefault="00581112" w:rsidP="004D5860">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Самостоятельная деятельность детей</w:t>
            </w:r>
          </w:p>
        </w:tc>
      </w:tr>
      <w:tr w:rsidR="00581112" w:rsidRPr="008668F5" w:rsidTr="006C1D11">
        <w:tc>
          <w:tcPr>
            <w:tcW w:w="3206" w:type="dxa"/>
            <w:gridSpan w:val="2"/>
            <w:tcBorders>
              <w:top w:val="single" w:sz="4" w:space="0" w:color="000000"/>
              <w:left w:val="single" w:sz="4" w:space="0" w:color="000000"/>
              <w:bottom w:val="single" w:sz="4" w:space="0" w:color="000000"/>
            </w:tcBorders>
            <w:shd w:val="clear" w:color="auto" w:fill="auto"/>
          </w:tcPr>
          <w:p w:rsidR="00581112" w:rsidRPr="008668F5" w:rsidRDefault="00581112" w:rsidP="004D5860">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Режимные моменты</w:t>
            </w:r>
          </w:p>
        </w:tc>
        <w:tc>
          <w:tcPr>
            <w:tcW w:w="3206" w:type="dxa"/>
            <w:tcBorders>
              <w:top w:val="single" w:sz="4" w:space="0" w:color="000000"/>
              <w:left w:val="single" w:sz="4" w:space="0" w:color="000000"/>
              <w:bottom w:val="single" w:sz="4" w:space="0" w:color="000000"/>
            </w:tcBorders>
            <w:shd w:val="clear" w:color="auto" w:fill="auto"/>
          </w:tcPr>
          <w:p w:rsidR="00581112" w:rsidRPr="008668F5" w:rsidRDefault="00581112" w:rsidP="004D5860">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ООД</w:t>
            </w:r>
          </w:p>
        </w:tc>
        <w:tc>
          <w:tcPr>
            <w:tcW w:w="3299" w:type="dxa"/>
            <w:vMerge/>
            <w:tcBorders>
              <w:top w:val="single" w:sz="4" w:space="0" w:color="000000"/>
              <w:left w:val="single" w:sz="4" w:space="0" w:color="000000"/>
              <w:bottom w:val="single" w:sz="4" w:space="0" w:color="000000"/>
              <w:right w:val="single" w:sz="4" w:space="0" w:color="000000"/>
            </w:tcBorders>
            <w:shd w:val="clear" w:color="auto" w:fill="auto"/>
          </w:tcPr>
          <w:p w:rsidR="00581112" w:rsidRPr="008668F5" w:rsidRDefault="00581112" w:rsidP="004D5860">
            <w:pPr>
              <w:pStyle w:val="a3"/>
              <w:jc w:val="center"/>
              <w:rPr>
                <w:rFonts w:ascii="Times New Roman" w:hAnsi="Times New Roman" w:cs="Times New Roman"/>
                <w:color w:val="000000" w:themeColor="text1"/>
              </w:rPr>
            </w:pPr>
          </w:p>
        </w:tc>
      </w:tr>
      <w:tr w:rsidR="00581112" w:rsidRPr="008668F5" w:rsidTr="006C1D11">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581112" w:rsidRPr="001C426B" w:rsidRDefault="00581112" w:rsidP="004D5860">
            <w:pPr>
              <w:pStyle w:val="a3"/>
              <w:jc w:val="center"/>
              <w:rPr>
                <w:rFonts w:ascii="Times New Roman" w:hAnsi="Times New Roman" w:cs="Times New Roman"/>
                <w:b/>
                <w:bCs/>
                <w:color w:val="000000" w:themeColor="text1"/>
              </w:rPr>
            </w:pPr>
            <w:r w:rsidRPr="001C426B">
              <w:rPr>
                <w:rFonts w:ascii="Times New Roman" w:hAnsi="Times New Roman" w:cs="Times New Roman"/>
                <w:b/>
                <w:bCs/>
                <w:color w:val="000000" w:themeColor="text1"/>
              </w:rPr>
              <w:t>Формы организации образовательной деятельности</w:t>
            </w:r>
          </w:p>
        </w:tc>
      </w:tr>
      <w:tr w:rsidR="00581112" w:rsidRPr="008668F5" w:rsidTr="006C1D11">
        <w:tc>
          <w:tcPr>
            <w:tcW w:w="3206" w:type="dxa"/>
            <w:gridSpan w:val="2"/>
            <w:tcBorders>
              <w:top w:val="single" w:sz="4" w:space="0" w:color="000000"/>
              <w:left w:val="single" w:sz="4" w:space="0" w:color="000000"/>
              <w:bottom w:val="single" w:sz="4" w:space="0" w:color="000000"/>
            </w:tcBorders>
            <w:shd w:val="clear" w:color="auto" w:fill="auto"/>
          </w:tcPr>
          <w:p w:rsidR="00581112" w:rsidRPr="008668F5" w:rsidRDefault="00581112" w:rsidP="004D5860">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Индивидуальные</w:t>
            </w:r>
          </w:p>
          <w:p w:rsidR="00581112" w:rsidRPr="008668F5" w:rsidRDefault="00581112" w:rsidP="004D5860">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Фронтальные</w:t>
            </w:r>
          </w:p>
          <w:p w:rsidR="00581112" w:rsidRPr="008668F5" w:rsidRDefault="00581112" w:rsidP="004D5860">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Подгрупповые</w:t>
            </w:r>
          </w:p>
        </w:tc>
        <w:tc>
          <w:tcPr>
            <w:tcW w:w="3206" w:type="dxa"/>
            <w:tcBorders>
              <w:top w:val="single" w:sz="4" w:space="0" w:color="000000"/>
              <w:left w:val="single" w:sz="4" w:space="0" w:color="000000"/>
              <w:bottom w:val="single" w:sz="4" w:space="0" w:color="000000"/>
            </w:tcBorders>
            <w:shd w:val="clear" w:color="auto" w:fill="auto"/>
          </w:tcPr>
          <w:p w:rsidR="00581112" w:rsidRPr="008668F5" w:rsidRDefault="00581112" w:rsidP="004D5860">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Фронтальные</w:t>
            </w:r>
          </w:p>
          <w:p w:rsidR="00581112" w:rsidRPr="008668F5" w:rsidRDefault="00581112" w:rsidP="004D5860">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Подгрупповые</w:t>
            </w:r>
          </w:p>
          <w:p w:rsidR="00581112" w:rsidRPr="008668F5" w:rsidRDefault="00581112" w:rsidP="004D5860">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Индивидуальные</w:t>
            </w:r>
          </w:p>
        </w:tc>
        <w:tc>
          <w:tcPr>
            <w:tcW w:w="3299" w:type="dxa"/>
            <w:tcBorders>
              <w:top w:val="single" w:sz="4" w:space="0" w:color="000000"/>
              <w:left w:val="single" w:sz="4" w:space="0" w:color="000000"/>
              <w:bottom w:val="single" w:sz="4" w:space="0" w:color="000000"/>
              <w:right w:val="single" w:sz="4" w:space="0" w:color="000000"/>
            </w:tcBorders>
            <w:shd w:val="clear" w:color="auto" w:fill="auto"/>
          </w:tcPr>
          <w:p w:rsidR="00581112" w:rsidRPr="008668F5" w:rsidRDefault="00581112" w:rsidP="004D5860">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Подгрупповые</w:t>
            </w:r>
          </w:p>
          <w:p w:rsidR="00581112" w:rsidRPr="008668F5" w:rsidRDefault="00581112" w:rsidP="004D5860">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Индивидуальные</w:t>
            </w:r>
          </w:p>
        </w:tc>
      </w:tr>
      <w:tr w:rsidR="00581112" w:rsidRPr="008668F5" w:rsidTr="006C1D11">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581112" w:rsidRPr="001C426B" w:rsidRDefault="00581112" w:rsidP="006C1D11">
            <w:pPr>
              <w:pStyle w:val="a3"/>
              <w:jc w:val="center"/>
              <w:rPr>
                <w:rFonts w:ascii="Times New Roman" w:hAnsi="Times New Roman" w:cs="Times New Roman"/>
                <w:b/>
                <w:bCs/>
                <w:color w:val="000000" w:themeColor="text1"/>
              </w:rPr>
            </w:pPr>
            <w:r w:rsidRPr="001C426B">
              <w:rPr>
                <w:rFonts w:ascii="Times New Roman" w:hAnsi="Times New Roman" w:cs="Times New Roman"/>
                <w:b/>
                <w:bCs/>
                <w:color w:val="000000" w:themeColor="text1"/>
              </w:rPr>
              <w:t>Приоритетные виды детской деятельности</w:t>
            </w:r>
          </w:p>
        </w:tc>
      </w:tr>
      <w:tr w:rsidR="00581112" w:rsidRPr="008668F5" w:rsidTr="006C1D11">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581112" w:rsidRPr="008668F5" w:rsidRDefault="00581112" w:rsidP="00832090">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 изобразительная (рисование, лепка, аппликация)</w:t>
            </w:r>
          </w:p>
          <w:p w:rsidR="00581112" w:rsidRPr="008668F5" w:rsidRDefault="00581112" w:rsidP="00832090">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 конструктивно-модельная</w:t>
            </w:r>
          </w:p>
          <w:p w:rsidR="00581112" w:rsidRPr="008668F5" w:rsidRDefault="00581112" w:rsidP="00832090">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 музыкальная</w:t>
            </w:r>
          </w:p>
          <w:p w:rsidR="00581112" w:rsidRPr="008668F5" w:rsidRDefault="00581112" w:rsidP="00832090">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 коммуникативная</w:t>
            </w:r>
          </w:p>
          <w:p w:rsidR="00581112" w:rsidRPr="008668F5" w:rsidRDefault="00581112" w:rsidP="00832090">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 познавательно - исследовательская</w:t>
            </w:r>
          </w:p>
        </w:tc>
      </w:tr>
      <w:tr w:rsidR="00581112" w:rsidRPr="008668F5" w:rsidTr="006C1D11">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581112" w:rsidRPr="001C426B" w:rsidRDefault="00581112" w:rsidP="006C1D11">
            <w:pPr>
              <w:pStyle w:val="a3"/>
              <w:jc w:val="center"/>
              <w:rPr>
                <w:rFonts w:ascii="Times New Roman" w:hAnsi="Times New Roman" w:cs="Times New Roman"/>
                <w:b/>
                <w:bCs/>
                <w:color w:val="000000" w:themeColor="text1"/>
              </w:rPr>
            </w:pPr>
            <w:r w:rsidRPr="001C426B">
              <w:rPr>
                <w:rFonts w:ascii="Times New Roman" w:hAnsi="Times New Roman" w:cs="Times New Roman"/>
                <w:b/>
                <w:bCs/>
                <w:color w:val="000000" w:themeColor="text1"/>
              </w:rPr>
              <w:t>Формы организации детских видов деятельности</w:t>
            </w:r>
          </w:p>
        </w:tc>
      </w:tr>
      <w:tr w:rsidR="00581112" w:rsidRPr="008668F5" w:rsidTr="006C1D11">
        <w:tc>
          <w:tcPr>
            <w:tcW w:w="3206" w:type="dxa"/>
            <w:gridSpan w:val="2"/>
            <w:tcBorders>
              <w:top w:val="single" w:sz="4" w:space="0" w:color="000000"/>
              <w:left w:val="single" w:sz="4" w:space="0" w:color="000000"/>
              <w:bottom w:val="single" w:sz="4" w:space="0" w:color="000000"/>
            </w:tcBorders>
            <w:shd w:val="clear" w:color="auto" w:fill="auto"/>
          </w:tcPr>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-Рассматривание</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иллюстраций к</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произведениям детской</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литературы</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Знакомство с народными</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игрушками</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Дидактическая игра</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Беседа</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Рассказ</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Наблюдения</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Чтение литературных</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произведений</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Экскурсии в музей</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Посещение кукольного</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театра</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Экскурсии в библиотеку</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Организация выставок</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изобразительного искусства</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Наблюдение</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-Рассматривание</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эстетически</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привлекательных объектов</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природы</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Игра</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Игровое упражнение</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Проблемная ситуация</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Конструирование из</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песка</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Обсуждение</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(произведений искусства,</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 xml:space="preserve">средств </w:t>
            </w:r>
            <w:r w:rsidRPr="008668F5">
              <w:rPr>
                <w:rFonts w:ascii="Times New Roman" w:hAnsi="Times New Roman" w:cs="Times New Roman"/>
                <w:color w:val="000000" w:themeColor="text1"/>
              </w:rPr>
              <w:lastRenderedPageBreak/>
              <w:t>выразительности</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Создание коллекций</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Слушание музыки,</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сопровождающей</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проведение режимных</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моментов</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Музыкальная подвижная</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игра на прогулке</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-Интегративная</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деятельность</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Концерт-импровизация</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на площадке летнего театра</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Музыкотерапия</w:t>
            </w:r>
          </w:p>
          <w:p w:rsidR="00581112" w:rsidRPr="008668F5" w:rsidRDefault="00581112" w:rsidP="008668F5">
            <w:pPr>
              <w:pStyle w:val="a3"/>
              <w:jc w:val="both"/>
              <w:rPr>
                <w:rFonts w:ascii="Times New Roman" w:hAnsi="Times New Roman" w:cs="Times New Roman"/>
                <w:color w:val="000000" w:themeColor="text1"/>
              </w:rPr>
            </w:pPr>
          </w:p>
        </w:tc>
        <w:tc>
          <w:tcPr>
            <w:tcW w:w="3206" w:type="dxa"/>
            <w:tcBorders>
              <w:top w:val="single" w:sz="4" w:space="0" w:color="000000"/>
              <w:left w:val="single" w:sz="4" w:space="0" w:color="000000"/>
              <w:bottom w:val="single" w:sz="4" w:space="0" w:color="000000"/>
            </w:tcBorders>
            <w:shd w:val="clear" w:color="auto" w:fill="auto"/>
          </w:tcPr>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lastRenderedPageBreak/>
              <w:t>-Организованная</w:t>
            </w:r>
            <w:r w:rsidR="004D5860">
              <w:rPr>
                <w:rFonts w:ascii="Times New Roman" w:hAnsi="Times New Roman" w:cs="Times New Roman"/>
                <w:color w:val="000000" w:themeColor="text1"/>
              </w:rPr>
              <w:t xml:space="preserve"> д</w:t>
            </w:r>
            <w:r w:rsidRPr="008668F5">
              <w:rPr>
                <w:rFonts w:ascii="Times New Roman" w:hAnsi="Times New Roman" w:cs="Times New Roman"/>
                <w:color w:val="000000" w:themeColor="text1"/>
              </w:rPr>
              <w:t>еятельность (рисование,</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аппликация,</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художественное</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конструирование, лепка)</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Изготовление украшений,</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декораций, подарков,</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предметов для игр</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-Творческое</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экспериментирование</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-Рассматривание</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эстетически</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привлекательных объектов</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природы, быта,</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произведений искусства</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Игры (дидактические,</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строительные, сюжетно-</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ролевые)</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Тематические досуги</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Выставки работ</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декоративно-прикладного</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искусства, репродукций</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произведений живописи</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Проектная деятельность</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Создание коллекций</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Слушание музыки</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Экспериментирование со</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звуками</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-Музыкально-</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lastRenderedPageBreak/>
              <w:t>дидактическая игра</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Шумовой оркестр</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Разучивание музыкальных</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игр и танцев</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Совместное пение</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Импровизация</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Беседа интегративного</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характера</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-Интегративная</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деятельность</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Совместное и</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индивидуальное</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музыкальное исполнение</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Музыкальное упражнение</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Попевка</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Распевка</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-Двигательный</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пластический танцевальный</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этюд</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Творческое задание</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xml:space="preserve">- </w:t>
            </w:r>
            <w:r w:rsidR="004D5860">
              <w:rPr>
                <w:rFonts w:ascii="Times New Roman" w:hAnsi="Times New Roman" w:cs="Times New Roman"/>
                <w:color w:val="000000" w:themeColor="text1"/>
              </w:rPr>
              <w:t>К</w:t>
            </w:r>
            <w:r w:rsidRPr="008668F5">
              <w:rPr>
                <w:rFonts w:ascii="Times New Roman" w:hAnsi="Times New Roman" w:cs="Times New Roman"/>
                <w:color w:val="000000" w:themeColor="text1"/>
              </w:rPr>
              <w:t>омпозиции</w:t>
            </w:r>
          </w:p>
        </w:tc>
        <w:tc>
          <w:tcPr>
            <w:tcW w:w="3299" w:type="dxa"/>
            <w:tcBorders>
              <w:top w:val="single" w:sz="4" w:space="0" w:color="000000"/>
              <w:left w:val="single" w:sz="4" w:space="0" w:color="000000"/>
              <w:bottom w:val="single" w:sz="4" w:space="0" w:color="000000"/>
              <w:right w:val="single" w:sz="4" w:space="0" w:color="000000"/>
            </w:tcBorders>
            <w:shd w:val="clear" w:color="auto" w:fill="auto"/>
          </w:tcPr>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lastRenderedPageBreak/>
              <w:t>- Дизайн-проекты</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Игры (дидактические,</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строительные, сюжетно-ролевые)</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Рассматривание</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эстетически</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привлекательных объектов</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природы, быта,</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произведений искусства</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-Самостоятельная</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изобразительная</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деятельность</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Игра на детских</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музыкальных инструментах</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Пение</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Танцы</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Слушание музыки в записи</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Музыкально-дидактические</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игры</w:t>
            </w:r>
          </w:p>
          <w:p w:rsidR="00581112" w:rsidRPr="008668F5" w:rsidRDefault="00581112" w:rsidP="008668F5">
            <w:pPr>
              <w:pStyle w:val="a3"/>
              <w:jc w:val="both"/>
              <w:rPr>
                <w:rFonts w:ascii="Times New Roman" w:hAnsi="Times New Roman" w:cs="Times New Roman"/>
                <w:color w:val="000000" w:themeColor="text1"/>
              </w:rPr>
            </w:pPr>
          </w:p>
        </w:tc>
      </w:tr>
      <w:tr w:rsidR="00581112" w:rsidRPr="008668F5" w:rsidTr="006C1D11">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581112" w:rsidRPr="004D5860" w:rsidRDefault="00581112" w:rsidP="006C1D11">
            <w:pPr>
              <w:pStyle w:val="a3"/>
              <w:jc w:val="center"/>
              <w:rPr>
                <w:rFonts w:ascii="Times New Roman" w:hAnsi="Times New Roman" w:cs="Times New Roman"/>
                <w:b/>
                <w:bCs/>
                <w:color w:val="000000" w:themeColor="text1"/>
              </w:rPr>
            </w:pPr>
            <w:r w:rsidRPr="004D5860">
              <w:rPr>
                <w:rFonts w:ascii="Times New Roman" w:hAnsi="Times New Roman" w:cs="Times New Roman"/>
                <w:b/>
                <w:bCs/>
                <w:color w:val="000000" w:themeColor="text1"/>
              </w:rPr>
              <w:lastRenderedPageBreak/>
              <w:t>ОО «Физическое развитие»</w:t>
            </w:r>
          </w:p>
        </w:tc>
      </w:tr>
      <w:tr w:rsidR="00581112" w:rsidRPr="008668F5" w:rsidTr="006C1D11">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581112" w:rsidRPr="001C426B" w:rsidRDefault="00581112" w:rsidP="004D5860">
            <w:pPr>
              <w:pStyle w:val="a3"/>
              <w:jc w:val="center"/>
              <w:rPr>
                <w:rFonts w:ascii="Times New Roman" w:hAnsi="Times New Roman" w:cs="Times New Roman"/>
                <w:b/>
                <w:bCs/>
                <w:color w:val="000000" w:themeColor="text1"/>
              </w:rPr>
            </w:pPr>
            <w:r w:rsidRPr="001C426B">
              <w:rPr>
                <w:rFonts w:ascii="Times New Roman" w:hAnsi="Times New Roman" w:cs="Times New Roman"/>
                <w:b/>
                <w:bCs/>
                <w:color w:val="000000" w:themeColor="text1"/>
              </w:rPr>
              <w:t>Организация образовательной деятельности</w:t>
            </w:r>
          </w:p>
        </w:tc>
      </w:tr>
      <w:tr w:rsidR="00581112" w:rsidRPr="008668F5" w:rsidTr="006C1D11">
        <w:tc>
          <w:tcPr>
            <w:tcW w:w="3206" w:type="dxa"/>
            <w:gridSpan w:val="2"/>
            <w:tcBorders>
              <w:top w:val="single" w:sz="4" w:space="0" w:color="000000"/>
              <w:left w:val="single" w:sz="4" w:space="0" w:color="000000"/>
              <w:bottom w:val="single" w:sz="4" w:space="0" w:color="000000"/>
            </w:tcBorders>
            <w:shd w:val="clear" w:color="auto" w:fill="auto"/>
          </w:tcPr>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Совместная деятельность педагога с детьми</w:t>
            </w:r>
          </w:p>
        </w:tc>
        <w:tc>
          <w:tcPr>
            <w:tcW w:w="3206" w:type="dxa"/>
            <w:tcBorders>
              <w:top w:val="single" w:sz="4" w:space="0" w:color="000000"/>
              <w:left w:val="single" w:sz="4" w:space="0" w:color="000000"/>
              <w:bottom w:val="single" w:sz="4" w:space="0" w:color="000000"/>
            </w:tcBorders>
            <w:shd w:val="clear" w:color="auto" w:fill="auto"/>
          </w:tcPr>
          <w:p w:rsidR="00581112" w:rsidRPr="008668F5" w:rsidRDefault="00581112" w:rsidP="004D5860">
            <w:pPr>
              <w:pStyle w:val="a3"/>
              <w:jc w:val="center"/>
              <w:rPr>
                <w:rFonts w:ascii="Times New Roman" w:hAnsi="Times New Roman" w:cs="Times New Roman"/>
                <w:color w:val="000000" w:themeColor="text1"/>
              </w:rPr>
            </w:pPr>
          </w:p>
        </w:tc>
        <w:tc>
          <w:tcPr>
            <w:tcW w:w="329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81112" w:rsidRPr="008668F5" w:rsidRDefault="00581112" w:rsidP="004D5860">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Самостоятельная деятельность детей</w:t>
            </w:r>
          </w:p>
        </w:tc>
      </w:tr>
      <w:tr w:rsidR="00581112" w:rsidRPr="008668F5" w:rsidTr="006C1D11">
        <w:tc>
          <w:tcPr>
            <w:tcW w:w="3206" w:type="dxa"/>
            <w:gridSpan w:val="2"/>
            <w:tcBorders>
              <w:top w:val="single" w:sz="4" w:space="0" w:color="000000"/>
              <w:left w:val="single" w:sz="4" w:space="0" w:color="000000"/>
              <w:bottom w:val="single" w:sz="4" w:space="0" w:color="000000"/>
            </w:tcBorders>
            <w:shd w:val="clear" w:color="auto" w:fill="auto"/>
          </w:tcPr>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Режимные моменты</w:t>
            </w:r>
          </w:p>
        </w:tc>
        <w:tc>
          <w:tcPr>
            <w:tcW w:w="3206" w:type="dxa"/>
            <w:tcBorders>
              <w:top w:val="single" w:sz="4" w:space="0" w:color="000000"/>
              <w:left w:val="single" w:sz="4" w:space="0" w:color="000000"/>
              <w:bottom w:val="single" w:sz="4" w:space="0" w:color="000000"/>
            </w:tcBorders>
            <w:shd w:val="clear" w:color="auto" w:fill="auto"/>
          </w:tcPr>
          <w:p w:rsidR="00581112" w:rsidRPr="008668F5" w:rsidRDefault="00581112" w:rsidP="004D5860">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ООД</w:t>
            </w:r>
          </w:p>
        </w:tc>
        <w:tc>
          <w:tcPr>
            <w:tcW w:w="3299" w:type="dxa"/>
            <w:vMerge/>
            <w:tcBorders>
              <w:top w:val="single" w:sz="4" w:space="0" w:color="000000"/>
              <w:left w:val="single" w:sz="4" w:space="0" w:color="000000"/>
              <w:bottom w:val="single" w:sz="4" w:space="0" w:color="000000"/>
              <w:right w:val="single" w:sz="4" w:space="0" w:color="000000"/>
            </w:tcBorders>
            <w:shd w:val="clear" w:color="auto" w:fill="auto"/>
          </w:tcPr>
          <w:p w:rsidR="00581112" w:rsidRPr="008668F5" w:rsidRDefault="00581112" w:rsidP="004D5860">
            <w:pPr>
              <w:pStyle w:val="a3"/>
              <w:jc w:val="center"/>
              <w:rPr>
                <w:rFonts w:ascii="Times New Roman" w:hAnsi="Times New Roman" w:cs="Times New Roman"/>
                <w:color w:val="000000" w:themeColor="text1"/>
              </w:rPr>
            </w:pPr>
          </w:p>
        </w:tc>
      </w:tr>
      <w:tr w:rsidR="00581112" w:rsidRPr="008668F5" w:rsidTr="006C1D11">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581112" w:rsidRPr="001C426B" w:rsidRDefault="00581112" w:rsidP="004D5860">
            <w:pPr>
              <w:pStyle w:val="a3"/>
              <w:jc w:val="center"/>
              <w:rPr>
                <w:rFonts w:ascii="Times New Roman" w:hAnsi="Times New Roman" w:cs="Times New Roman"/>
                <w:b/>
                <w:bCs/>
                <w:color w:val="000000" w:themeColor="text1"/>
              </w:rPr>
            </w:pPr>
            <w:r w:rsidRPr="001C426B">
              <w:rPr>
                <w:rFonts w:ascii="Times New Roman" w:hAnsi="Times New Roman" w:cs="Times New Roman"/>
                <w:b/>
                <w:bCs/>
                <w:color w:val="000000" w:themeColor="text1"/>
              </w:rPr>
              <w:t>Формы организации образовательной деятельности</w:t>
            </w:r>
          </w:p>
        </w:tc>
      </w:tr>
      <w:tr w:rsidR="00581112" w:rsidRPr="008668F5" w:rsidTr="006C1D11">
        <w:tc>
          <w:tcPr>
            <w:tcW w:w="3206" w:type="dxa"/>
            <w:gridSpan w:val="2"/>
            <w:tcBorders>
              <w:top w:val="single" w:sz="4" w:space="0" w:color="000000"/>
              <w:left w:val="single" w:sz="4" w:space="0" w:color="000000"/>
              <w:bottom w:val="single" w:sz="4" w:space="0" w:color="000000"/>
            </w:tcBorders>
            <w:shd w:val="clear" w:color="auto" w:fill="auto"/>
          </w:tcPr>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Индивидуальные</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Фронтальные</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Подгрупповые</w:t>
            </w:r>
          </w:p>
        </w:tc>
        <w:tc>
          <w:tcPr>
            <w:tcW w:w="3206" w:type="dxa"/>
            <w:tcBorders>
              <w:top w:val="single" w:sz="4" w:space="0" w:color="000000"/>
              <w:left w:val="single" w:sz="4" w:space="0" w:color="000000"/>
              <w:bottom w:val="single" w:sz="4" w:space="0" w:color="000000"/>
            </w:tcBorders>
            <w:shd w:val="clear" w:color="auto" w:fill="auto"/>
          </w:tcPr>
          <w:p w:rsidR="00581112" w:rsidRPr="008668F5" w:rsidRDefault="00581112" w:rsidP="004D5860">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Фронтальные</w:t>
            </w:r>
          </w:p>
          <w:p w:rsidR="00581112" w:rsidRPr="008668F5" w:rsidRDefault="00581112" w:rsidP="004D5860">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Подгрупповые</w:t>
            </w:r>
          </w:p>
          <w:p w:rsidR="00581112" w:rsidRPr="008668F5" w:rsidRDefault="00581112" w:rsidP="004D5860">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Индивидуальные</w:t>
            </w:r>
          </w:p>
        </w:tc>
        <w:tc>
          <w:tcPr>
            <w:tcW w:w="3299" w:type="dxa"/>
            <w:tcBorders>
              <w:top w:val="single" w:sz="4" w:space="0" w:color="000000"/>
              <w:left w:val="single" w:sz="4" w:space="0" w:color="000000"/>
              <w:bottom w:val="single" w:sz="4" w:space="0" w:color="000000"/>
              <w:right w:val="single" w:sz="4" w:space="0" w:color="000000"/>
            </w:tcBorders>
            <w:shd w:val="clear" w:color="auto" w:fill="auto"/>
          </w:tcPr>
          <w:p w:rsidR="00581112" w:rsidRPr="008668F5" w:rsidRDefault="00581112" w:rsidP="004D5860">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Подгрупповые</w:t>
            </w:r>
          </w:p>
          <w:p w:rsidR="00581112" w:rsidRPr="008668F5" w:rsidRDefault="00581112" w:rsidP="004D5860">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Индивидуальные</w:t>
            </w:r>
          </w:p>
        </w:tc>
      </w:tr>
      <w:tr w:rsidR="00581112" w:rsidRPr="008668F5" w:rsidTr="006C1D11">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581112" w:rsidRPr="001C426B" w:rsidRDefault="00581112" w:rsidP="004D5860">
            <w:pPr>
              <w:pStyle w:val="a3"/>
              <w:jc w:val="center"/>
              <w:rPr>
                <w:rFonts w:ascii="Times New Roman" w:hAnsi="Times New Roman" w:cs="Times New Roman"/>
                <w:b/>
                <w:bCs/>
                <w:color w:val="000000" w:themeColor="text1"/>
              </w:rPr>
            </w:pPr>
            <w:r w:rsidRPr="001C426B">
              <w:rPr>
                <w:rFonts w:ascii="Times New Roman" w:hAnsi="Times New Roman" w:cs="Times New Roman"/>
                <w:b/>
                <w:bCs/>
                <w:color w:val="000000" w:themeColor="text1"/>
              </w:rPr>
              <w:t>Приоритетные виды детской деятельности</w:t>
            </w:r>
          </w:p>
        </w:tc>
      </w:tr>
      <w:tr w:rsidR="00581112" w:rsidRPr="008668F5" w:rsidTr="006C1D11">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581112" w:rsidRPr="008668F5" w:rsidRDefault="00581112" w:rsidP="00832090">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-коммуникативная</w:t>
            </w:r>
          </w:p>
          <w:p w:rsidR="00581112" w:rsidRPr="008668F5" w:rsidRDefault="00581112" w:rsidP="00832090">
            <w:pPr>
              <w:pStyle w:val="a3"/>
              <w:jc w:val="center"/>
              <w:rPr>
                <w:rFonts w:ascii="Times New Roman" w:hAnsi="Times New Roman" w:cs="Times New Roman"/>
                <w:color w:val="000000" w:themeColor="text1"/>
              </w:rPr>
            </w:pPr>
            <w:r w:rsidRPr="008668F5">
              <w:rPr>
                <w:rFonts w:ascii="Times New Roman" w:hAnsi="Times New Roman" w:cs="Times New Roman"/>
                <w:color w:val="000000" w:themeColor="text1"/>
              </w:rPr>
              <w:t>- двигательная</w:t>
            </w:r>
          </w:p>
        </w:tc>
      </w:tr>
      <w:tr w:rsidR="00581112" w:rsidRPr="008668F5" w:rsidTr="006C1D11">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rsidR="00581112" w:rsidRPr="001C426B" w:rsidRDefault="00581112" w:rsidP="006C1D11">
            <w:pPr>
              <w:pStyle w:val="a3"/>
              <w:jc w:val="center"/>
              <w:rPr>
                <w:rFonts w:ascii="Times New Roman" w:hAnsi="Times New Roman" w:cs="Times New Roman"/>
                <w:b/>
                <w:bCs/>
                <w:color w:val="000000" w:themeColor="text1"/>
              </w:rPr>
            </w:pPr>
            <w:r w:rsidRPr="001C426B">
              <w:rPr>
                <w:rFonts w:ascii="Times New Roman" w:hAnsi="Times New Roman" w:cs="Times New Roman"/>
                <w:b/>
                <w:bCs/>
                <w:color w:val="000000" w:themeColor="text1"/>
              </w:rPr>
              <w:t>Формы организации детских видов деятельности</w:t>
            </w:r>
          </w:p>
        </w:tc>
      </w:tr>
      <w:tr w:rsidR="00581112" w:rsidRPr="008668F5" w:rsidTr="006C1D11">
        <w:tc>
          <w:tcPr>
            <w:tcW w:w="3206" w:type="dxa"/>
            <w:gridSpan w:val="2"/>
            <w:tcBorders>
              <w:top w:val="single" w:sz="4" w:space="0" w:color="000000"/>
              <w:left w:val="single" w:sz="4" w:space="0" w:color="000000"/>
              <w:bottom w:val="single" w:sz="4" w:space="0" w:color="000000"/>
            </w:tcBorders>
            <w:shd w:val="clear" w:color="auto" w:fill="auto"/>
          </w:tcPr>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Ситуативный разговор</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Беседа</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Рассказ</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Чтение</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-Интегративная</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деятельность</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Проблемная ситуация</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Тематический досуг</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Игровая беседа с</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элементами движений</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Утренняя гимнастика</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Совместная деятельность</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взрослого и детей</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тематического характера</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Игра</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-Контрольно-</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диагностическая</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lastRenderedPageBreak/>
              <w:t>деятельность</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Экспериментирование</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Физкультурное занятие</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-Спортивные и</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физкультурные досуги</w:t>
            </w:r>
          </w:p>
          <w:p w:rsidR="00581112" w:rsidRPr="008668F5" w:rsidRDefault="00832090" w:rsidP="008668F5">
            <w:pPr>
              <w:pStyle w:val="a3"/>
              <w:jc w:val="both"/>
              <w:rPr>
                <w:rFonts w:ascii="Times New Roman" w:hAnsi="Times New Roman" w:cs="Times New Roman"/>
                <w:color w:val="000000" w:themeColor="text1"/>
              </w:rPr>
            </w:pPr>
            <w:r>
              <w:rPr>
                <w:rFonts w:ascii="Times New Roman" w:hAnsi="Times New Roman" w:cs="Times New Roman"/>
                <w:color w:val="000000" w:themeColor="text1"/>
              </w:rPr>
              <w:t>- Спортивные состязания</w:t>
            </w:r>
          </w:p>
        </w:tc>
        <w:tc>
          <w:tcPr>
            <w:tcW w:w="3206" w:type="dxa"/>
            <w:tcBorders>
              <w:top w:val="single" w:sz="4" w:space="0" w:color="000000"/>
              <w:left w:val="single" w:sz="4" w:space="0" w:color="000000"/>
              <w:bottom w:val="single" w:sz="4" w:space="0" w:color="000000"/>
            </w:tcBorders>
            <w:shd w:val="clear" w:color="auto" w:fill="auto"/>
          </w:tcPr>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lastRenderedPageBreak/>
              <w:t>- Игровая беседа с</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элементами движений</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-Интегративная</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деятельность</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Утренняя гимнастика</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Совместная деятельность</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взрослого и детей</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тематического характера</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Дидактические и</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подвижные игры</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Экспериментирование</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Физкультурное занятие</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Просмотр видеофильмов</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xml:space="preserve">- Обсуждение с </w:t>
            </w:r>
            <w:r w:rsidR="004D5860" w:rsidRPr="008668F5">
              <w:rPr>
                <w:rFonts w:ascii="Times New Roman" w:hAnsi="Times New Roman" w:cs="Times New Roman"/>
                <w:color w:val="000000" w:themeColor="text1"/>
              </w:rPr>
              <w:t xml:space="preserve">детьми </w:t>
            </w:r>
            <w:r w:rsidR="004D5860">
              <w:rPr>
                <w:rFonts w:ascii="Times New Roman" w:hAnsi="Times New Roman" w:cs="Times New Roman"/>
                <w:color w:val="000000" w:themeColor="text1"/>
              </w:rPr>
              <w:t>опыта</w:t>
            </w:r>
            <w:r w:rsidRPr="008668F5">
              <w:rPr>
                <w:rFonts w:ascii="Times New Roman" w:hAnsi="Times New Roman" w:cs="Times New Roman"/>
                <w:color w:val="000000" w:themeColor="text1"/>
              </w:rPr>
              <w:t xml:space="preserve"> их совместных</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подвижных игр</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Спортивные и</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lastRenderedPageBreak/>
              <w:t>физкультурные досуги</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Спортивные состязания</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Проектная деятельность</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Флешмобы</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Акции</w:t>
            </w:r>
          </w:p>
          <w:p w:rsidR="00581112" w:rsidRPr="008668F5" w:rsidRDefault="00581112" w:rsidP="008668F5">
            <w:pPr>
              <w:pStyle w:val="a3"/>
              <w:jc w:val="both"/>
              <w:rPr>
                <w:rFonts w:ascii="Times New Roman" w:hAnsi="Times New Roman" w:cs="Times New Roman"/>
                <w:color w:val="000000" w:themeColor="text1"/>
              </w:rPr>
            </w:pPr>
          </w:p>
        </w:tc>
        <w:tc>
          <w:tcPr>
            <w:tcW w:w="3299" w:type="dxa"/>
            <w:tcBorders>
              <w:top w:val="single" w:sz="4" w:space="0" w:color="000000"/>
              <w:left w:val="single" w:sz="4" w:space="0" w:color="000000"/>
              <w:bottom w:val="single" w:sz="4" w:space="0" w:color="000000"/>
              <w:right w:val="single" w:sz="4" w:space="0" w:color="000000"/>
            </w:tcBorders>
            <w:shd w:val="clear" w:color="auto" w:fill="auto"/>
          </w:tcPr>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lastRenderedPageBreak/>
              <w:t>- Двигательная активность в</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течение дня</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-Дидактические и</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подвижные игры</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Утренняя гимнастика</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-Самостоятельные</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спортивные игры и</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упражнения</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Беседы, чтение детской</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художественной литературы</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Рассматривание картин,</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фотографий о различных</w:t>
            </w:r>
            <w:r w:rsidR="004D5860">
              <w:rPr>
                <w:rFonts w:ascii="Times New Roman" w:hAnsi="Times New Roman" w:cs="Times New Roman"/>
                <w:color w:val="000000" w:themeColor="text1"/>
              </w:rPr>
              <w:t xml:space="preserve"> </w:t>
            </w:r>
            <w:r w:rsidRPr="008668F5">
              <w:rPr>
                <w:rFonts w:ascii="Times New Roman" w:hAnsi="Times New Roman" w:cs="Times New Roman"/>
                <w:color w:val="000000" w:themeColor="text1"/>
              </w:rPr>
              <w:t>видах спорта, спортсменах</w:t>
            </w:r>
          </w:p>
          <w:p w:rsidR="00581112" w:rsidRPr="008668F5" w:rsidRDefault="00581112" w:rsidP="008668F5">
            <w:pPr>
              <w:pStyle w:val="a3"/>
              <w:jc w:val="both"/>
              <w:rPr>
                <w:rFonts w:ascii="Times New Roman" w:hAnsi="Times New Roman" w:cs="Times New Roman"/>
                <w:color w:val="000000" w:themeColor="text1"/>
              </w:rPr>
            </w:pPr>
            <w:r w:rsidRPr="008668F5">
              <w:rPr>
                <w:rFonts w:ascii="Times New Roman" w:hAnsi="Times New Roman" w:cs="Times New Roman"/>
                <w:color w:val="000000" w:themeColor="text1"/>
              </w:rPr>
              <w:t>- Просмотр презентаций, роликов спортивной тематики</w:t>
            </w:r>
          </w:p>
        </w:tc>
      </w:tr>
    </w:tbl>
    <w:p w:rsidR="001C426B" w:rsidRDefault="001C426B" w:rsidP="001C426B">
      <w:pPr>
        <w:spacing w:after="0" w:line="240" w:lineRule="auto"/>
        <w:rPr>
          <w:rFonts w:ascii="Times New Roman" w:hAnsi="Times New Roman" w:cs="Times New Roman"/>
          <w:b/>
          <w:color w:val="000000" w:themeColor="text1"/>
        </w:rPr>
      </w:pPr>
      <w:bookmarkStart w:id="21" w:name="_Hlk79845961"/>
      <w:bookmarkStart w:id="22" w:name="_Hlk79866222"/>
      <w:bookmarkEnd w:id="18"/>
      <w:bookmarkEnd w:id="20"/>
    </w:p>
    <w:p w:rsidR="001B02E6" w:rsidRPr="001B02E6" w:rsidRDefault="001B02E6" w:rsidP="001B02E6">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Особенности организации образовательного процесса в подготовительной группе в части, формируемой участниками образовательных отношений</w:t>
      </w:r>
    </w:p>
    <w:bookmarkEnd w:id="21"/>
    <w:p w:rsidR="00AF7C65" w:rsidRPr="001C426B" w:rsidRDefault="00AF7C65" w:rsidP="001B02E6">
      <w:pPr>
        <w:spacing w:after="0" w:line="240" w:lineRule="auto"/>
        <w:ind w:firstLine="709"/>
        <w:jc w:val="center"/>
        <w:rPr>
          <w:rFonts w:ascii="Times New Roman" w:eastAsiaTheme="minorEastAsia" w:hAnsi="Times New Roman" w:cs="Times New Roman"/>
          <w:b/>
          <w:color w:val="000000" w:themeColor="text1"/>
          <w:sz w:val="24"/>
          <w:szCs w:val="24"/>
          <w:highlight w:val="red"/>
        </w:rPr>
      </w:pPr>
      <w:r w:rsidRPr="001C426B">
        <w:rPr>
          <w:rFonts w:ascii="Times New Roman" w:hAnsi="Times New Roman" w:cs="Times New Roman"/>
          <w:b/>
          <w:color w:val="000000" w:themeColor="text1"/>
          <w:sz w:val="24"/>
          <w:szCs w:val="24"/>
        </w:rPr>
        <w:t>Образовательная область «Познавательное развитие»</w:t>
      </w:r>
    </w:p>
    <w:p w:rsidR="00832090" w:rsidRPr="001C426B" w:rsidRDefault="0062108F" w:rsidP="001B02E6">
      <w:pPr>
        <w:spacing w:after="0" w:line="240" w:lineRule="auto"/>
        <w:ind w:firstLine="709"/>
        <w:jc w:val="center"/>
        <w:rPr>
          <w:rFonts w:ascii="Times New Roman" w:hAnsi="Times New Roman" w:cs="Times New Roman"/>
          <w:b/>
          <w:sz w:val="24"/>
          <w:szCs w:val="24"/>
        </w:rPr>
      </w:pPr>
      <w:r w:rsidRPr="001C426B">
        <w:rPr>
          <w:rFonts w:ascii="Times New Roman" w:hAnsi="Times New Roman" w:cs="Times New Roman"/>
          <w:b/>
          <w:sz w:val="24"/>
          <w:szCs w:val="24"/>
        </w:rPr>
        <w:t>Парциальная программа дошкольного образования</w:t>
      </w:r>
    </w:p>
    <w:p w:rsidR="00581112" w:rsidRPr="001C426B" w:rsidRDefault="0062108F" w:rsidP="0062108F">
      <w:pPr>
        <w:spacing w:after="0" w:line="240" w:lineRule="auto"/>
        <w:ind w:firstLine="709"/>
        <w:jc w:val="center"/>
        <w:rPr>
          <w:rFonts w:ascii="Times New Roman" w:eastAsiaTheme="minorEastAsia" w:hAnsi="Times New Roman" w:cs="Times New Roman"/>
          <w:b/>
          <w:color w:val="000000" w:themeColor="text1"/>
          <w:sz w:val="24"/>
          <w:szCs w:val="24"/>
        </w:rPr>
      </w:pPr>
      <w:r w:rsidRPr="001C426B">
        <w:rPr>
          <w:rFonts w:ascii="Times New Roman" w:hAnsi="Times New Roman" w:cs="Times New Roman"/>
          <w:b/>
          <w:sz w:val="24"/>
          <w:szCs w:val="24"/>
        </w:rPr>
        <w:t>«Здравствуй, мир Белогорья!»</w:t>
      </w:r>
    </w:p>
    <w:p w:rsidR="0062108F" w:rsidRDefault="0062108F" w:rsidP="0062108F">
      <w:pPr>
        <w:spacing w:after="0" w:line="240" w:lineRule="auto"/>
        <w:ind w:firstLine="709"/>
        <w:contextualSpacing/>
        <w:jc w:val="both"/>
        <w:rPr>
          <w:rFonts w:ascii="Times New Roman" w:hAnsi="Times New Roman" w:cs="Times New Roman"/>
          <w:color w:val="000000" w:themeColor="text1"/>
          <w:sz w:val="24"/>
          <w:szCs w:val="24"/>
        </w:rPr>
      </w:pPr>
      <w:bookmarkStart w:id="23" w:name="_Hlk79853630"/>
      <w:bookmarkEnd w:id="19"/>
      <w:r w:rsidRPr="00832090">
        <w:rPr>
          <w:rFonts w:ascii="Times New Roman" w:eastAsia="SimSun" w:hAnsi="Times New Roman" w:cs="Times New Roman"/>
          <w:b/>
          <w:sz w:val="24"/>
          <w:szCs w:val="24"/>
          <w:lang w:eastAsia="ru-RU"/>
        </w:rPr>
        <w:t>Цель программы</w:t>
      </w:r>
      <w:r w:rsidRPr="00832090">
        <w:rPr>
          <w:rFonts w:ascii="Times New Roman" w:hAnsi="Times New Roman" w:cs="Times New Roman"/>
          <w:color w:val="000000" w:themeColor="text1"/>
          <w:sz w:val="24"/>
          <w:szCs w:val="24"/>
        </w:rPr>
        <w:t>:</w:t>
      </w:r>
      <w:r w:rsidRPr="000F1DC7">
        <w:rPr>
          <w:rFonts w:ascii="Times New Roman" w:hAnsi="Times New Roman" w:cs="Times New Roman"/>
          <w:color w:val="000000" w:themeColor="text1"/>
          <w:sz w:val="24"/>
          <w:szCs w:val="24"/>
        </w:rPr>
        <w:t xml:space="preserve"> обеспечение познавательного развития детей 3-8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 </w:t>
      </w:r>
    </w:p>
    <w:p w:rsidR="0062108F" w:rsidRPr="00832090" w:rsidRDefault="0062108F" w:rsidP="0062108F">
      <w:pPr>
        <w:spacing w:after="0" w:line="240" w:lineRule="auto"/>
        <w:ind w:firstLine="709"/>
        <w:contextualSpacing/>
        <w:jc w:val="both"/>
        <w:rPr>
          <w:rFonts w:ascii="Times New Roman" w:hAnsi="Times New Roman" w:cs="Times New Roman"/>
          <w:color w:val="000000" w:themeColor="text1"/>
          <w:sz w:val="24"/>
          <w:szCs w:val="24"/>
        </w:rPr>
      </w:pPr>
      <w:r w:rsidRPr="00832090">
        <w:rPr>
          <w:rFonts w:ascii="Times New Roman" w:eastAsia="SimSun" w:hAnsi="Times New Roman" w:cs="Times New Roman"/>
          <w:b/>
          <w:sz w:val="24"/>
          <w:szCs w:val="24"/>
          <w:lang w:eastAsia="ru-RU"/>
        </w:rPr>
        <w:t xml:space="preserve">Задачи программы: </w:t>
      </w:r>
    </w:p>
    <w:p w:rsidR="0062108F" w:rsidRDefault="0062108F" w:rsidP="0062108F">
      <w:pPr>
        <w:spacing w:after="0" w:line="240" w:lineRule="auto"/>
        <w:ind w:firstLine="709"/>
        <w:contextualSpacing/>
        <w:jc w:val="both"/>
        <w:rPr>
          <w:rFonts w:ascii="Times New Roman" w:hAnsi="Times New Roman" w:cs="Times New Roman"/>
          <w:color w:val="000000" w:themeColor="text1"/>
          <w:sz w:val="24"/>
          <w:szCs w:val="24"/>
        </w:rPr>
      </w:pPr>
      <w:r w:rsidRPr="000F1DC7">
        <w:rPr>
          <w:rFonts w:ascii="Times New Roman" w:hAnsi="Times New Roman" w:cs="Times New Roman"/>
          <w:color w:val="000000" w:themeColor="text1"/>
          <w:sz w:val="24"/>
          <w:szCs w:val="24"/>
        </w:rPr>
        <w:sym w:font="Symbol" w:char="F0B7"/>
      </w:r>
      <w:r w:rsidRPr="000F1DC7">
        <w:rPr>
          <w:rFonts w:ascii="Times New Roman" w:hAnsi="Times New Roman" w:cs="Times New Roman"/>
          <w:color w:val="000000" w:themeColor="text1"/>
          <w:sz w:val="24"/>
          <w:szCs w:val="24"/>
        </w:rPr>
        <w:t xml:space="preserve"> развитие познавательных интересов дошкольников, любознательности и познавательной мотивации на основе социокультурных традиций Белгородской области; </w:t>
      </w:r>
    </w:p>
    <w:p w:rsidR="0062108F" w:rsidRDefault="0062108F" w:rsidP="0062108F">
      <w:pPr>
        <w:spacing w:after="0" w:line="240" w:lineRule="auto"/>
        <w:ind w:firstLine="709"/>
        <w:contextualSpacing/>
        <w:jc w:val="both"/>
        <w:rPr>
          <w:rFonts w:ascii="Times New Roman" w:hAnsi="Times New Roman" w:cs="Times New Roman"/>
          <w:color w:val="000000" w:themeColor="text1"/>
          <w:sz w:val="24"/>
          <w:szCs w:val="24"/>
        </w:rPr>
      </w:pPr>
      <w:r w:rsidRPr="000F1DC7">
        <w:rPr>
          <w:rFonts w:ascii="Times New Roman" w:hAnsi="Times New Roman" w:cs="Times New Roman"/>
          <w:color w:val="000000" w:themeColor="text1"/>
          <w:sz w:val="24"/>
          <w:szCs w:val="24"/>
        </w:rPr>
        <w:sym w:font="Symbol" w:char="F0B7"/>
      </w:r>
      <w:r w:rsidRPr="000F1DC7">
        <w:rPr>
          <w:rFonts w:ascii="Times New Roman" w:hAnsi="Times New Roman" w:cs="Times New Roman"/>
          <w:color w:val="000000" w:themeColor="text1"/>
          <w:sz w:val="24"/>
          <w:szCs w:val="24"/>
        </w:rPr>
        <w:t xml:space="preserve"> формирование представлений о социокультурных ценностях и традициях России и Белгородской области; </w:t>
      </w:r>
    </w:p>
    <w:p w:rsidR="0062108F" w:rsidRDefault="0062108F" w:rsidP="0062108F">
      <w:pPr>
        <w:spacing w:after="0" w:line="240" w:lineRule="auto"/>
        <w:ind w:firstLine="709"/>
        <w:contextualSpacing/>
        <w:jc w:val="both"/>
        <w:rPr>
          <w:rFonts w:ascii="Times New Roman" w:hAnsi="Times New Roman" w:cs="Times New Roman"/>
          <w:color w:val="000000" w:themeColor="text1"/>
          <w:sz w:val="24"/>
          <w:szCs w:val="24"/>
        </w:rPr>
      </w:pPr>
      <w:r w:rsidRPr="000F1DC7">
        <w:rPr>
          <w:rFonts w:ascii="Times New Roman" w:hAnsi="Times New Roman" w:cs="Times New Roman"/>
          <w:color w:val="000000" w:themeColor="text1"/>
          <w:sz w:val="24"/>
          <w:szCs w:val="24"/>
        </w:rPr>
        <w:sym w:font="Symbol" w:char="F0B7"/>
      </w:r>
      <w:r w:rsidRPr="000F1DC7">
        <w:rPr>
          <w:rFonts w:ascii="Times New Roman" w:hAnsi="Times New Roman" w:cs="Times New Roman"/>
          <w:color w:val="000000" w:themeColor="text1"/>
          <w:sz w:val="24"/>
          <w:szCs w:val="24"/>
        </w:rPr>
        <w:t xml:space="preserve"> развитие в игровой, познавательно-исследовательской, проектной деятельности представлений о себе и других людях, о природных богатствах и культурных достижениях Белгородской области, о труде и профессиях земляков, об историческом прошлом и настоящем Белогорья; </w:t>
      </w:r>
    </w:p>
    <w:p w:rsidR="0062108F" w:rsidRDefault="0062108F" w:rsidP="0062108F">
      <w:pPr>
        <w:spacing w:after="0" w:line="240" w:lineRule="auto"/>
        <w:ind w:firstLine="709"/>
        <w:contextualSpacing/>
        <w:jc w:val="both"/>
        <w:rPr>
          <w:rFonts w:ascii="Times New Roman" w:hAnsi="Times New Roman" w:cs="Times New Roman"/>
          <w:color w:val="000000" w:themeColor="text1"/>
          <w:sz w:val="24"/>
          <w:szCs w:val="24"/>
        </w:rPr>
      </w:pPr>
      <w:r w:rsidRPr="000F1DC7">
        <w:rPr>
          <w:rFonts w:ascii="Times New Roman" w:hAnsi="Times New Roman" w:cs="Times New Roman"/>
          <w:color w:val="000000" w:themeColor="text1"/>
          <w:sz w:val="24"/>
          <w:szCs w:val="24"/>
        </w:rPr>
        <w:sym w:font="Symbol" w:char="F0B7"/>
      </w:r>
      <w:r w:rsidRPr="000F1DC7">
        <w:rPr>
          <w:rFonts w:ascii="Times New Roman" w:hAnsi="Times New Roman" w:cs="Times New Roman"/>
          <w:color w:val="000000" w:themeColor="text1"/>
          <w:sz w:val="24"/>
          <w:szCs w:val="24"/>
        </w:rPr>
        <w:t xml:space="preserve"> расширение «зоны ближайшего развития» путем включения дошкольников в развивающие формы совместной деятельности со взрослыми и друг с другом с учетом социокультурных традиций Белогорья; </w:t>
      </w:r>
    </w:p>
    <w:p w:rsidR="0062108F" w:rsidRPr="004D5860" w:rsidRDefault="0062108F" w:rsidP="0062108F">
      <w:pPr>
        <w:spacing w:after="0" w:line="240" w:lineRule="auto"/>
        <w:ind w:firstLine="709"/>
        <w:contextualSpacing/>
        <w:jc w:val="both"/>
        <w:rPr>
          <w:rFonts w:ascii="Times New Roman" w:hAnsi="Times New Roman" w:cs="Times New Roman"/>
          <w:color w:val="000000" w:themeColor="text1"/>
          <w:sz w:val="24"/>
          <w:szCs w:val="24"/>
        </w:rPr>
      </w:pPr>
      <w:r w:rsidRPr="004D5860">
        <w:rPr>
          <w:rFonts w:ascii="Times New Roman" w:hAnsi="Times New Roman" w:cs="Times New Roman"/>
          <w:color w:val="000000" w:themeColor="text1"/>
          <w:sz w:val="24"/>
          <w:szCs w:val="24"/>
        </w:rPr>
        <w:sym w:font="Symbol" w:char="F0B7"/>
      </w:r>
      <w:r w:rsidRPr="004D5860">
        <w:rPr>
          <w:rFonts w:ascii="Times New Roman" w:hAnsi="Times New Roman" w:cs="Times New Roman"/>
          <w:color w:val="000000" w:themeColor="text1"/>
          <w:sz w:val="24"/>
          <w:szCs w:val="24"/>
        </w:rPr>
        <w:t xml:space="preserve"> развитие у детей способности к инициативному и самостоятельному действию по решению познавательных задач на основе социокультурных традиций Белгородской области.</w:t>
      </w:r>
      <w:r w:rsidR="00782711" w:rsidRPr="004D5860">
        <w:rPr>
          <w:rFonts w:ascii="Times New Roman" w:hAnsi="Times New Roman" w:cs="Times New Roman"/>
          <w:color w:val="000000" w:themeColor="text1"/>
          <w:sz w:val="24"/>
          <w:szCs w:val="24"/>
        </w:rPr>
        <w:t xml:space="preserve"> </w:t>
      </w:r>
    </w:p>
    <w:p w:rsidR="004D3E2C" w:rsidRDefault="00893E18" w:rsidP="004D3E2C">
      <w:pPr>
        <w:spacing w:after="0" w:line="240" w:lineRule="auto"/>
        <w:jc w:val="center"/>
        <w:rPr>
          <w:rFonts w:ascii="Times New Roman" w:hAnsi="Times New Roman" w:cs="Times New Roman"/>
          <w:b/>
          <w:sz w:val="24"/>
          <w:szCs w:val="24"/>
        </w:rPr>
      </w:pPr>
      <w:r w:rsidRPr="004D5860">
        <w:rPr>
          <w:rFonts w:ascii="Times New Roman" w:hAnsi="Times New Roman" w:cs="Times New Roman"/>
          <w:b/>
          <w:color w:val="000000" w:themeColor="text1"/>
          <w:sz w:val="24"/>
          <w:szCs w:val="24"/>
        </w:rPr>
        <w:t>Перспе</w:t>
      </w:r>
      <w:r w:rsidRPr="00D36339">
        <w:rPr>
          <w:rFonts w:ascii="Times New Roman" w:hAnsi="Times New Roman" w:cs="Times New Roman"/>
          <w:b/>
          <w:sz w:val="24"/>
          <w:szCs w:val="24"/>
        </w:rPr>
        <w:t xml:space="preserve">ктивный план работы по реализации </w:t>
      </w:r>
      <w:r w:rsidR="004D3E2C">
        <w:rPr>
          <w:rFonts w:ascii="Times New Roman" w:hAnsi="Times New Roman" w:cs="Times New Roman"/>
          <w:b/>
          <w:sz w:val="24"/>
          <w:szCs w:val="24"/>
        </w:rPr>
        <w:t xml:space="preserve">парциальной </w:t>
      </w:r>
      <w:r w:rsidRPr="00D36339">
        <w:rPr>
          <w:rFonts w:ascii="Times New Roman" w:hAnsi="Times New Roman" w:cs="Times New Roman"/>
          <w:b/>
          <w:sz w:val="24"/>
          <w:szCs w:val="24"/>
        </w:rPr>
        <w:t>программы</w:t>
      </w:r>
    </w:p>
    <w:p w:rsidR="00893E18" w:rsidRDefault="00893E18" w:rsidP="004D3E2C">
      <w:pPr>
        <w:spacing w:after="0" w:line="240" w:lineRule="auto"/>
        <w:jc w:val="center"/>
        <w:rPr>
          <w:rFonts w:ascii="Times New Roman" w:hAnsi="Times New Roman" w:cs="Times New Roman"/>
          <w:b/>
          <w:sz w:val="24"/>
          <w:szCs w:val="24"/>
        </w:rPr>
      </w:pPr>
      <w:r w:rsidRPr="00D36339">
        <w:rPr>
          <w:rFonts w:ascii="Times New Roman" w:hAnsi="Times New Roman" w:cs="Times New Roman"/>
          <w:b/>
          <w:sz w:val="24"/>
          <w:szCs w:val="24"/>
        </w:rPr>
        <w:t>«Здравствуй, мир Белого</w:t>
      </w:r>
      <w:r w:rsidR="00E35193">
        <w:rPr>
          <w:rFonts w:ascii="Times New Roman" w:hAnsi="Times New Roman" w:cs="Times New Roman"/>
          <w:b/>
          <w:sz w:val="24"/>
          <w:szCs w:val="24"/>
        </w:rPr>
        <w:t>рья!»</w:t>
      </w:r>
    </w:p>
    <w:p w:rsidR="00893E18" w:rsidRPr="0053283B" w:rsidRDefault="00893E18" w:rsidP="00893E18">
      <w:pPr>
        <w:spacing w:after="0" w:line="240" w:lineRule="auto"/>
        <w:ind w:left="360"/>
        <w:jc w:val="center"/>
        <w:rPr>
          <w:rFonts w:ascii="Times New Roman" w:hAnsi="Times New Roman" w:cs="Times New Roman"/>
          <w:b/>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06"/>
      </w:tblGrid>
      <w:tr w:rsidR="00E35193" w:rsidRPr="00E35193" w:rsidTr="00893E18">
        <w:tc>
          <w:tcPr>
            <w:tcW w:w="9606" w:type="dxa"/>
            <w:tcBorders>
              <w:top w:val="single" w:sz="4" w:space="0" w:color="000000"/>
              <w:left w:val="single" w:sz="4" w:space="0" w:color="000000"/>
              <w:bottom w:val="single" w:sz="4" w:space="0" w:color="000000"/>
              <w:right w:val="single" w:sz="4" w:space="0" w:color="000000"/>
            </w:tcBorders>
            <w:hideMark/>
          </w:tcPr>
          <w:p w:rsidR="00893E18" w:rsidRPr="00E35193" w:rsidRDefault="00893E18" w:rsidP="00E35193">
            <w:pPr>
              <w:spacing w:after="0" w:line="240" w:lineRule="auto"/>
              <w:jc w:val="center"/>
              <w:rPr>
                <w:rStyle w:val="FontStyle29"/>
                <w:i/>
                <w:sz w:val="24"/>
                <w:szCs w:val="24"/>
              </w:rPr>
            </w:pPr>
            <w:r w:rsidRPr="00E35193">
              <w:rPr>
                <w:rStyle w:val="FontStyle29"/>
                <w:i/>
                <w:sz w:val="24"/>
                <w:szCs w:val="24"/>
              </w:rPr>
              <w:t>Модуль 1. «Мой детский сад»</w:t>
            </w:r>
          </w:p>
        </w:tc>
      </w:tr>
      <w:tr w:rsidR="00E35193" w:rsidRPr="00E35193" w:rsidTr="00832090">
        <w:trPr>
          <w:trHeight w:val="834"/>
        </w:trPr>
        <w:tc>
          <w:tcPr>
            <w:tcW w:w="9606" w:type="dxa"/>
            <w:tcBorders>
              <w:top w:val="single" w:sz="4" w:space="0" w:color="000000"/>
              <w:left w:val="single" w:sz="4" w:space="0" w:color="000000"/>
              <w:bottom w:val="single" w:sz="4" w:space="0" w:color="000000"/>
              <w:right w:val="single" w:sz="4" w:space="0" w:color="000000"/>
            </w:tcBorders>
            <w:hideMark/>
          </w:tcPr>
          <w:p w:rsidR="00893E18" w:rsidRPr="00E35193" w:rsidRDefault="00893E18" w:rsidP="00E35193">
            <w:pPr>
              <w:spacing w:after="0" w:line="240" w:lineRule="auto"/>
              <w:jc w:val="both"/>
              <w:rPr>
                <w:rStyle w:val="FontStyle29"/>
                <w:b w:val="0"/>
                <w:sz w:val="24"/>
                <w:szCs w:val="24"/>
              </w:rPr>
            </w:pPr>
            <w:r w:rsidRPr="00E35193">
              <w:rPr>
                <w:rStyle w:val="FontStyle29"/>
                <w:b w:val="0"/>
                <w:sz w:val="24"/>
                <w:szCs w:val="24"/>
              </w:rPr>
              <w:t>1. Рассматривание фотолетописи детского сада «Мой детский сад»</w:t>
            </w:r>
          </w:p>
          <w:p w:rsidR="00893E18" w:rsidRPr="00E35193" w:rsidRDefault="00893E18" w:rsidP="00E35193">
            <w:pPr>
              <w:spacing w:after="0" w:line="240" w:lineRule="auto"/>
              <w:jc w:val="both"/>
              <w:rPr>
                <w:rStyle w:val="FontStyle29"/>
                <w:b w:val="0"/>
                <w:sz w:val="24"/>
                <w:szCs w:val="24"/>
              </w:rPr>
            </w:pPr>
            <w:r w:rsidRPr="00E35193">
              <w:rPr>
                <w:rStyle w:val="FontStyle29"/>
                <w:b w:val="0"/>
                <w:sz w:val="24"/>
                <w:szCs w:val="24"/>
              </w:rPr>
              <w:t xml:space="preserve">2. Акция «Добрые дела» </w:t>
            </w:r>
          </w:p>
          <w:p w:rsidR="00893E18" w:rsidRPr="00E35193" w:rsidRDefault="00893E18" w:rsidP="00E35193">
            <w:pPr>
              <w:spacing w:after="0" w:line="240" w:lineRule="auto"/>
              <w:jc w:val="both"/>
              <w:rPr>
                <w:rStyle w:val="FontStyle29"/>
                <w:b w:val="0"/>
                <w:i/>
                <w:sz w:val="24"/>
                <w:szCs w:val="24"/>
              </w:rPr>
            </w:pPr>
            <w:r w:rsidRPr="00E35193">
              <w:rPr>
                <w:rStyle w:val="FontStyle29"/>
                <w:b w:val="0"/>
                <w:sz w:val="24"/>
                <w:szCs w:val="24"/>
              </w:rPr>
              <w:t>3. Лента времени «История детского сада»</w:t>
            </w:r>
          </w:p>
        </w:tc>
      </w:tr>
      <w:tr w:rsidR="00E35193" w:rsidRPr="00E35193" w:rsidTr="00893E18">
        <w:tc>
          <w:tcPr>
            <w:tcW w:w="9606" w:type="dxa"/>
            <w:tcBorders>
              <w:top w:val="single" w:sz="4" w:space="0" w:color="000000"/>
              <w:left w:val="single" w:sz="4" w:space="0" w:color="000000"/>
              <w:bottom w:val="single" w:sz="4" w:space="0" w:color="000000"/>
              <w:right w:val="single" w:sz="4" w:space="0" w:color="000000"/>
            </w:tcBorders>
            <w:hideMark/>
          </w:tcPr>
          <w:p w:rsidR="00893E18" w:rsidRPr="00E35193" w:rsidRDefault="00893E18" w:rsidP="00E35193">
            <w:pPr>
              <w:pStyle w:val="ae"/>
              <w:shd w:val="clear" w:color="auto" w:fill="FFFFFF"/>
              <w:spacing w:before="0" w:beforeAutospacing="0" w:after="0" w:afterAutospacing="0"/>
              <w:ind w:firstLine="709"/>
              <w:jc w:val="center"/>
              <w:textAlignment w:val="baseline"/>
              <w:rPr>
                <w:rStyle w:val="FontStyle29"/>
                <w:i/>
                <w:sz w:val="24"/>
                <w:szCs w:val="24"/>
              </w:rPr>
            </w:pPr>
            <w:r w:rsidRPr="00E35193">
              <w:rPr>
                <w:rStyle w:val="FontStyle29"/>
                <w:i/>
                <w:sz w:val="24"/>
                <w:szCs w:val="24"/>
              </w:rPr>
              <w:t>Модуль 2. «Моя семья - мои корни»</w:t>
            </w:r>
          </w:p>
        </w:tc>
      </w:tr>
      <w:tr w:rsidR="00E35193" w:rsidRPr="00E35193" w:rsidTr="00832090">
        <w:trPr>
          <w:trHeight w:val="850"/>
        </w:trPr>
        <w:tc>
          <w:tcPr>
            <w:tcW w:w="9606" w:type="dxa"/>
            <w:tcBorders>
              <w:top w:val="single" w:sz="4" w:space="0" w:color="000000"/>
              <w:left w:val="single" w:sz="4" w:space="0" w:color="000000"/>
              <w:bottom w:val="single" w:sz="4" w:space="0" w:color="000000"/>
              <w:right w:val="single" w:sz="4" w:space="0" w:color="000000"/>
            </w:tcBorders>
          </w:tcPr>
          <w:p w:rsidR="00893E18" w:rsidRPr="00E35193" w:rsidRDefault="00893E18" w:rsidP="00E35193">
            <w:pPr>
              <w:spacing w:after="0" w:line="240" w:lineRule="auto"/>
              <w:jc w:val="both"/>
              <w:rPr>
                <w:rStyle w:val="FontStyle29"/>
                <w:b w:val="0"/>
                <w:sz w:val="24"/>
                <w:szCs w:val="24"/>
              </w:rPr>
            </w:pPr>
            <w:r w:rsidRPr="00E35193">
              <w:rPr>
                <w:rStyle w:val="FontStyle29"/>
                <w:b w:val="0"/>
                <w:sz w:val="24"/>
                <w:szCs w:val="24"/>
              </w:rPr>
              <w:t>4. Реконструкция многопоколенной сельской семьи прошлого «Память отчей стороны»</w:t>
            </w:r>
          </w:p>
          <w:p w:rsidR="00893E18" w:rsidRPr="00E35193" w:rsidRDefault="00893E18" w:rsidP="00E35193">
            <w:pPr>
              <w:spacing w:after="0" w:line="240" w:lineRule="auto"/>
              <w:jc w:val="both"/>
              <w:rPr>
                <w:rStyle w:val="FontStyle29"/>
                <w:b w:val="0"/>
                <w:sz w:val="24"/>
                <w:szCs w:val="24"/>
              </w:rPr>
            </w:pPr>
            <w:r w:rsidRPr="00E35193">
              <w:rPr>
                <w:rStyle w:val="FontStyle29"/>
                <w:b w:val="0"/>
                <w:sz w:val="24"/>
                <w:szCs w:val="24"/>
              </w:rPr>
              <w:t>5. Реконструкция городской семьи прошлого «Память отчей стороны»</w:t>
            </w:r>
          </w:p>
          <w:p w:rsidR="00893E18" w:rsidRPr="00E35193" w:rsidRDefault="00893E18" w:rsidP="00E35193">
            <w:pPr>
              <w:tabs>
                <w:tab w:val="left" w:pos="1170"/>
              </w:tabs>
              <w:spacing w:after="0" w:line="240" w:lineRule="auto"/>
              <w:jc w:val="both"/>
              <w:rPr>
                <w:rStyle w:val="FontStyle29"/>
                <w:b w:val="0"/>
                <w:sz w:val="24"/>
                <w:szCs w:val="24"/>
              </w:rPr>
            </w:pPr>
            <w:r w:rsidRPr="00E35193">
              <w:rPr>
                <w:rStyle w:val="FontStyle29"/>
                <w:b w:val="0"/>
                <w:sz w:val="24"/>
                <w:szCs w:val="24"/>
              </w:rPr>
              <w:t>6. Лента времени «Семьи Белогорья вчера и сегодня»</w:t>
            </w:r>
          </w:p>
        </w:tc>
      </w:tr>
      <w:tr w:rsidR="00E35193" w:rsidRPr="00E35193" w:rsidTr="00893E18">
        <w:tc>
          <w:tcPr>
            <w:tcW w:w="9606" w:type="dxa"/>
            <w:tcBorders>
              <w:top w:val="single" w:sz="4" w:space="0" w:color="000000"/>
              <w:left w:val="single" w:sz="4" w:space="0" w:color="000000"/>
              <w:bottom w:val="single" w:sz="4" w:space="0" w:color="000000"/>
              <w:right w:val="single" w:sz="4" w:space="0" w:color="000000"/>
            </w:tcBorders>
            <w:hideMark/>
          </w:tcPr>
          <w:p w:rsidR="00893E18" w:rsidRPr="00E35193" w:rsidRDefault="00893E18" w:rsidP="00E35193">
            <w:pPr>
              <w:shd w:val="clear" w:color="auto" w:fill="FFFFFF"/>
              <w:spacing w:after="0" w:line="240" w:lineRule="auto"/>
              <w:ind w:firstLine="709"/>
              <w:jc w:val="center"/>
              <w:rPr>
                <w:rStyle w:val="FontStyle29"/>
                <w:b w:val="0"/>
                <w:i/>
                <w:sz w:val="24"/>
                <w:szCs w:val="24"/>
              </w:rPr>
            </w:pPr>
            <w:r w:rsidRPr="00E35193">
              <w:rPr>
                <w:rStyle w:val="FontStyle29"/>
                <w:i/>
                <w:sz w:val="24"/>
                <w:szCs w:val="24"/>
              </w:rPr>
              <w:t>Взаимодействие с родителями</w:t>
            </w:r>
          </w:p>
          <w:p w:rsidR="00893E18" w:rsidRPr="00E35193" w:rsidRDefault="00893E18" w:rsidP="00E35193">
            <w:pPr>
              <w:spacing w:after="0" w:line="240" w:lineRule="auto"/>
              <w:jc w:val="both"/>
              <w:rPr>
                <w:rStyle w:val="FontStyle29"/>
                <w:b w:val="0"/>
                <w:i/>
                <w:sz w:val="24"/>
                <w:szCs w:val="24"/>
              </w:rPr>
            </w:pPr>
            <w:r w:rsidRPr="00E35193">
              <w:rPr>
                <w:rStyle w:val="FontStyle29"/>
                <w:b w:val="0"/>
                <w:sz w:val="24"/>
                <w:szCs w:val="24"/>
              </w:rPr>
              <w:t>Конкурс семейных газет «Мы родом из детства»</w:t>
            </w:r>
          </w:p>
        </w:tc>
      </w:tr>
      <w:tr w:rsidR="00E35193" w:rsidRPr="00E35193" w:rsidTr="00893E18">
        <w:tc>
          <w:tcPr>
            <w:tcW w:w="9606" w:type="dxa"/>
            <w:tcBorders>
              <w:top w:val="single" w:sz="4" w:space="0" w:color="000000"/>
              <w:left w:val="single" w:sz="4" w:space="0" w:color="000000"/>
              <w:bottom w:val="single" w:sz="4" w:space="0" w:color="000000"/>
              <w:right w:val="single" w:sz="4" w:space="0" w:color="000000"/>
            </w:tcBorders>
            <w:hideMark/>
          </w:tcPr>
          <w:p w:rsidR="00893E18" w:rsidRPr="00E35193" w:rsidRDefault="00893E18" w:rsidP="00E35193">
            <w:pPr>
              <w:spacing w:after="0" w:line="240" w:lineRule="auto"/>
              <w:ind w:firstLine="709"/>
              <w:jc w:val="center"/>
              <w:rPr>
                <w:rStyle w:val="FontStyle29"/>
                <w:i/>
                <w:sz w:val="24"/>
                <w:szCs w:val="24"/>
              </w:rPr>
            </w:pPr>
            <w:r w:rsidRPr="00E35193">
              <w:rPr>
                <w:rStyle w:val="FontStyle29"/>
                <w:i/>
                <w:sz w:val="24"/>
                <w:szCs w:val="24"/>
              </w:rPr>
              <w:t>Модуль 3. «Я - белгородец»</w:t>
            </w:r>
          </w:p>
        </w:tc>
      </w:tr>
      <w:tr w:rsidR="00E35193" w:rsidRPr="00E35193" w:rsidTr="00893E18">
        <w:trPr>
          <w:trHeight w:val="1262"/>
        </w:trPr>
        <w:tc>
          <w:tcPr>
            <w:tcW w:w="9606" w:type="dxa"/>
            <w:tcBorders>
              <w:top w:val="single" w:sz="4" w:space="0" w:color="000000"/>
              <w:left w:val="single" w:sz="4" w:space="0" w:color="000000"/>
              <w:bottom w:val="single" w:sz="4" w:space="0" w:color="000000"/>
              <w:right w:val="single" w:sz="4" w:space="0" w:color="000000"/>
            </w:tcBorders>
            <w:hideMark/>
          </w:tcPr>
          <w:p w:rsidR="00893E18" w:rsidRPr="00E35193" w:rsidRDefault="00893E18" w:rsidP="00E35193">
            <w:pPr>
              <w:spacing w:after="0" w:line="240" w:lineRule="auto"/>
              <w:jc w:val="both"/>
              <w:rPr>
                <w:rStyle w:val="FontStyle29"/>
                <w:b w:val="0"/>
                <w:sz w:val="24"/>
                <w:szCs w:val="24"/>
              </w:rPr>
            </w:pPr>
            <w:r w:rsidRPr="00E35193">
              <w:rPr>
                <w:rStyle w:val="FontStyle29"/>
                <w:b w:val="0"/>
                <w:sz w:val="24"/>
                <w:szCs w:val="24"/>
              </w:rPr>
              <w:t xml:space="preserve">7. Виртуальная экскурсия «Удивительное рядом» </w:t>
            </w:r>
          </w:p>
          <w:p w:rsidR="00893E18" w:rsidRPr="00E35193" w:rsidRDefault="00893E18" w:rsidP="00E35193">
            <w:pPr>
              <w:spacing w:after="0" w:line="240" w:lineRule="auto"/>
              <w:jc w:val="both"/>
              <w:rPr>
                <w:rStyle w:val="FontStyle29"/>
                <w:b w:val="0"/>
                <w:sz w:val="24"/>
                <w:szCs w:val="24"/>
              </w:rPr>
            </w:pPr>
            <w:r w:rsidRPr="00E35193">
              <w:rPr>
                <w:rStyle w:val="FontStyle29"/>
                <w:b w:val="0"/>
                <w:sz w:val="24"/>
                <w:szCs w:val="24"/>
              </w:rPr>
              <w:t xml:space="preserve">8. Интегрированное занятие «Белгород – город добра и благополучия» </w:t>
            </w:r>
          </w:p>
          <w:p w:rsidR="00893E18" w:rsidRPr="00E35193" w:rsidRDefault="00893E18" w:rsidP="00E35193">
            <w:pPr>
              <w:spacing w:after="0" w:line="240" w:lineRule="auto"/>
              <w:jc w:val="both"/>
              <w:rPr>
                <w:rStyle w:val="FontStyle29"/>
                <w:b w:val="0"/>
                <w:sz w:val="24"/>
                <w:szCs w:val="24"/>
              </w:rPr>
            </w:pPr>
            <w:r w:rsidRPr="00E35193">
              <w:rPr>
                <w:rStyle w:val="FontStyle29"/>
                <w:b w:val="0"/>
                <w:sz w:val="24"/>
                <w:szCs w:val="24"/>
              </w:rPr>
              <w:t xml:space="preserve">9. Виртуальное путешествие по карте России «Наши соседи» </w:t>
            </w:r>
          </w:p>
          <w:p w:rsidR="00893E18" w:rsidRPr="00E35193" w:rsidRDefault="00893E18" w:rsidP="00E35193">
            <w:pPr>
              <w:spacing w:after="0" w:line="240" w:lineRule="auto"/>
              <w:jc w:val="both"/>
              <w:rPr>
                <w:rStyle w:val="FontStyle29"/>
                <w:b w:val="0"/>
                <w:sz w:val="24"/>
                <w:szCs w:val="24"/>
              </w:rPr>
            </w:pPr>
            <w:r w:rsidRPr="00E35193">
              <w:rPr>
                <w:rStyle w:val="FontStyle29"/>
                <w:b w:val="0"/>
                <w:sz w:val="24"/>
                <w:szCs w:val="24"/>
              </w:rPr>
              <w:t xml:space="preserve">10. Интегрированное занятие «Белгородчина и города-побратимы» </w:t>
            </w:r>
          </w:p>
          <w:p w:rsidR="00893E18" w:rsidRPr="00E35193" w:rsidRDefault="00893E18" w:rsidP="00E35193">
            <w:pPr>
              <w:tabs>
                <w:tab w:val="left" w:pos="1320"/>
              </w:tabs>
              <w:spacing w:after="0" w:line="240" w:lineRule="auto"/>
              <w:jc w:val="both"/>
              <w:rPr>
                <w:rStyle w:val="FontStyle29"/>
                <w:b w:val="0"/>
                <w:i/>
                <w:sz w:val="24"/>
                <w:szCs w:val="24"/>
              </w:rPr>
            </w:pPr>
            <w:r w:rsidRPr="00E35193">
              <w:rPr>
                <w:rStyle w:val="FontStyle29"/>
                <w:b w:val="0"/>
                <w:sz w:val="24"/>
                <w:szCs w:val="24"/>
              </w:rPr>
              <w:t>11. Лента времени: «Белгородская область: знаковые даты истории»</w:t>
            </w:r>
            <w:r w:rsidRPr="00E35193">
              <w:rPr>
                <w:rStyle w:val="FontStyle29"/>
                <w:b w:val="0"/>
                <w:sz w:val="24"/>
                <w:szCs w:val="24"/>
              </w:rPr>
              <w:tab/>
            </w:r>
          </w:p>
        </w:tc>
      </w:tr>
      <w:tr w:rsidR="00E35193" w:rsidRPr="00E35193" w:rsidTr="00893E18">
        <w:tc>
          <w:tcPr>
            <w:tcW w:w="9606" w:type="dxa"/>
            <w:tcBorders>
              <w:top w:val="single" w:sz="4" w:space="0" w:color="000000"/>
              <w:left w:val="single" w:sz="4" w:space="0" w:color="000000"/>
              <w:bottom w:val="single" w:sz="4" w:space="0" w:color="000000"/>
              <w:right w:val="single" w:sz="4" w:space="0" w:color="000000"/>
            </w:tcBorders>
            <w:hideMark/>
          </w:tcPr>
          <w:p w:rsidR="00893E18" w:rsidRPr="00E35193" w:rsidRDefault="00893E18" w:rsidP="00E35193">
            <w:pPr>
              <w:pStyle w:val="Style6"/>
              <w:widowControl/>
              <w:spacing w:line="240" w:lineRule="auto"/>
              <w:ind w:firstLine="709"/>
              <w:jc w:val="center"/>
              <w:rPr>
                <w:rStyle w:val="FontStyle29"/>
                <w:b w:val="0"/>
                <w:i/>
                <w:sz w:val="24"/>
                <w:szCs w:val="24"/>
              </w:rPr>
            </w:pPr>
            <w:r w:rsidRPr="00E35193">
              <w:rPr>
                <w:rStyle w:val="FontStyle29"/>
                <w:i/>
                <w:sz w:val="24"/>
                <w:szCs w:val="24"/>
              </w:rPr>
              <w:t>Взаимодействие с родителями</w:t>
            </w:r>
          </w:p>
          <w:p w:rsidR="00893E18" w:rsidRPr="00E35193" w:rsidRDefault="00893E18" w:rsidP="00E35193">
            <w:pPr>
              <w:spacing w:after="0" w:line="240" w:lineRule="auto"/>
              <w:jc w:val="both"/>
              <w:rPr>
                <w:rFonts w:ascii="Times New Roman" w:hAnsi="Times New Roman" w:cs="Times New Roman"/>
                <w:sz w:val="24"/>
                <w:szCs w:val="24"/>
              </w:rPr>
            </w:pPr>
            <w:r w:rsidRPr="00E35193">
              <w:rPr>
                <w:rFonts w:ascii="Times New Roman" w:hAnsi="Times New Roman" w:cs="Times New Roman"/>
                <w:sz w:val="24"/>
                <w:szCs w:val="24"/>
              </w:rPr>
              <w:lastRenderedPageBreak/>
              <w:t>Акция «Сбор игрушек для детского дома»</w:t>
            </w:r>
          </w:p>
          <w:p w:rsidR="00893E18" w:rsidRPr="00E35193" w:rsidRDefault="00893E18" w:rsidP="00E35193">
            <w:pPr>
              <w:spacing w:after="0" w:line="240" w:lineRule="auto"/>
              <w:jc w:val="both"/>
              <w:rPr>
                <w:rStyle w:val="FontStyle29"/>
                <w:i/>
                <w:sz w:val="24"/>
                <w:szCs w:val="24"/>
              </w:rPr>
            </w:pPr>
            <w:r w:rsidRPr="00E35193">
              <w:rPr>
                <w:rFonts w:ascii="Times New Roman" w:hAnsi="Times New Roman" w:cs="Times New Roman"/>
                <w:sz w:val="24"/>
                <w:szCs w:val="24"/>
              </w:rPr>
              <w:t>Акция «Доброта вокруг нас»</w:t>
            </w:r>
          </w:p>
        </w:tc>
      </w:tr>
      <w:tr w:rsidR="00E35193" w:rsidRPr="00E35193" w:rsidTr="00893E18">
        <w:tc>
          <w:tcPr>
            <w:tcW w:w="9606" w:type="dxa"/>
            <w:tcBorders>
              <w:top w:val="single" w:sz="4" w:space="0" w:color="000000"/>
              <w:left w:val="single" w:sz="4" w:space="0" w:color="000000"/>
              <w:bottom w:val="single" w:sz="4" w:space="0" w:color="000000"/>
              <w:right w:val="single" w:sz="4" w:space="0" w:color="000000"/>
            </w:tcBorders>
            <w:hideMark/>
          </w:tcPr>
          <w:p w:rsidR="00893E18" w:rsidRPr="00E35193" w:rsidRDefault="00893E18" w:rsidP="00E35193">
            <w:pPr>
              <w:spacing w:after="0" w:line="240" w:lineRule="auto"/>
              <w:ind w:firstLine="709"/>
              <w:jc w:val="center"/>
              <w:rPr>
                <w:rStyle w:val="FontStyle29"/>
                <w:i/>
                <w:sz w:val="24"/>
                <w:szCs w:val="24"/>
              </w:rPr>
            </w:pPr>
            <w:r w:rsidRPr="00E35193">
              <w:rPr>
                <w:rStyle w:val="FontStyle29"/>
                <w:i/>
                <w:sz w:val="24"/>
                <w:szCs w:val="24"/>
              </w:rPr>
              <w:lastRenderedPageBreak/>
              <w:t>Модуль 4. «Природа Белогорья»</w:t>
            </w:r>
          </w:p>
        </w:tc>
      </w:tr>
      <w:tr w:rsidR="00E35193" w:rsidRPr="00E35193" w:rsidTr="00893E18">
        <w:tc>
          <w:tcPr>
            <w:tcW w:w="9606" w:type="dxa"/>
            <w:tcBorders>
              <w:top w:val="single" w:sz="4" w:space="0" w:color="000000"/>
              <w:left w:val="single" w:sz="4" w:space="0" w:color="000000"/>
              <w:bottom w:val="single" w:sz="4" w:space="0" w:color="000000"/>
              <w:right w:val="single" w:sz="4" w:space="0" w:color="000000"/>
            </w:tcBorders>
            <w:hideMark/>
          </w:tcPr>
          <w:p w:rsidR="00893E18" w:rsidRPr="00E35193" w:rsidRDefault="00893E18" w:rsidP="00E35193">
            <w:pPr>
              <w:spacing w:after="0" w:line="240" w:lineRule="auto"/>
              <w:jc w:val="both"/>
              <w:rPr>
                <w:rStyle w:val="FontStyle29"/>
                <w:b w:val="0"/>
                <w:sz w:val="24"/>
                <w:szCs w:val="24"/>
              </w:rPr>
            </w:pPr>
            <w:r w:rsidRPr="00E35193">
              <w:rPr>
                <w:rStyle w:val="FontStyle29"/>
                <w:b w:val="0"/>
                <w:sz w:val="24"/>
                <w:szCs w:val="24"/>
              </w:rPr>
              <w:t xml:space="preserve">12. Интегрированное занятие «Природные зоны» </w:t>
            </w:r>
          </w:p>
          <w:p w:rsidR="00893E18" w:rsidRPr="00E35193" w:rsidRDefault="00893E18" w:rsidP="00E35193">
            <w:pPr>
              <w:spacing w:after="0" w:line="240" w:lineRule="auto"/>
              <w:jc w:val="both"/>
              <w:rPr>
                <w:rStyle w:val="FontStyle29"/>
                <w:b w:val="0"/>
                <w:sz w:val="24"/>
                <w:szCs w:val="24"/>
              </w:rPr>
            </w:pPr>
            <w:r w:rsidRPr="00E35193">
              <w:rPr>
                <w:rStyle w:val="FontStyle29"/>
                <w:b w:val="0"/>
                <w:sz w:val="24"/>
                <w:szCs w:val="24"/>
              </w:rPr>
              <w:t xml:space="preserve">Проект «Во поле, во широком, уродился наш хлебушек» </w:t>
            </w:r>
          </w:p>
          <w:p w:rsidR="00893E18" w:rsidRPr="00E35193" w:rsidRDefault="00893E18" w:rsidP="00E35193">
            <w:pPr>
              <w:spacing w:after="0" w:line="240" w:lineRule="auto"/>
              <w:jc w:val="both"/>
              <w:rPr>
                <w:rStyle w:val="FontStyle29"/>
                <w:b w:val="0"/>
                <w:sz w:val="24"/>
                <w:szCs w:val="24"/>
              </w:rPr>
            </w:pPr>
            <w:r w:rsidRPr="00E35193">
              <w:rPr>
                <w:rStyle w:val="FontStyle29"/>
                <w:b w:val="0"/>
                <w:sz w:val="24"/>
                <w:szCs w:val="24"/>
              </w:rPr>
              <w:t xml:space="preserve">Экскурсия в теплицу «Можно ли вырастить овощи зимой?» </w:t>
            </w:r>
          </w:p>
          <w:p w:rsidR="00893E18" w:rsidRPr="00E35193" w:rsidRDefault="00893E18" w:rsidP="00E35193">
            <w:pPr>
              <w:spacing w:after="0" w:line="240" w:lineRule="auto"/>
              <w:jc w:val="both"/>
              <w:rPr>
                <w:rStyle w:val="FontStyle29"/>
                <w:b w:val="0"/>
                <w:i/>
                <w:sz w:val="24"/>
                <w:szCs w:val="24"/>
              </w:rPr>
            </w:pPr>
            <w:r w:rsidRPr="00E35193">
              <w:rPr>
                <w:rStyle w:val="FontStyle29"/>
                <w:b w:val="0"/>
                <w:sz w:val="24"/>
                <w:szCs w:val="24"/>
              </w:rPr>
              <w:t>13. Реконструкция «Как наши предки выращивали хлеб»</w:t>
            </w:r>
          </w:p>
        </w:tc>
      </w:tr>
      <w:tr w:rsidR="00E35193" w:rsidRPr="00E35193" w:rsidTr="00893E18">
        <w:tc>
          <w:tcPr>
            <w:tcW w:w="9606" w:type="dxa"/>
            <w:tcBorders>
              <w:top w:val="single" w:sz="4" w:space="0" w:color="000000"/>
              <w:left w:val="single" w:sz="4" w:space="0" w:color="000000"/>
              <w:bottom w:val="single" w:sz="4" w:space="0" w:color="000000"/>
              <w:right w:val="single" w:sz="4" w:space="0" w:color="000000"/>
            </w:tcBorders>
            <w:hideMark/>
          </w:tcPr>
          <w:p w:rsidR="00893E18" w:rsidRPr="00E35193" w:rsidRDefault="00893E18" w:rsidP="00E35193">
            <w:pPr>
              <w:pStyle w:val="a5"/>
              <w:tabs>
                <w:tab w:val="left" w:pos="3075"/>
              </w:tabs>
              <w:spacing w:after="0" w:line="240" w:lineRule="auto"/>
              <w:ind w:left="0" w:firstLine="709"/>
              <w:jc w:val="center"/>
              <w:rPr>
                <w:rStyle w:val="FontStyle29"/>
                <w:b w:val="0"/>
                <w:i/>
                <w:sz w:val="24"/>
                <w:szCs w:val="24"/>
              </w:rPr>
            </w:pPr>
            <w:r w:rsidRPr="00E35193">
              <w:rPr>
                <w:rStyle w:val="FontStyle29"/>
                <w:i/>
                <w:sz w:val="24"/>
                <w:szCs w:val="24"/>
              </w:rPr>
              <w:t>Взаимодействие с родителями</w:t>
            </w:r>
          </w:p>
          <w:p w:rsidR="00893E18" w:rsidRPr="00E35193" w:rsidRDefault="00893E18" w:rsidP="00E35193">
            <w:pPr>
              <w:spacing w:after="0" w:line="240" w:lineRule="auto"/>
              <w:jc w:val="both"/>
              <w:rPr>
                <w:rStyle w:val="FontStyle29"/>
                <w:b w:val="0"/>
                <w:i/>
                <w:sz w:val="24"/>
                <w:szCs w:val="24"/>
              </w:rPr>
            </w:pPr>
            <w:r w:rsidRPr="00E35193">
              <w:rPr>
                <w:rStyle w:val="FontStyle29"/>
                <w:b w:val="0"/>
                <w:sz w:val="24"/>
                <w:szCs w:val="24"/>
              </w:rPr>
              <w:t>Конкурс семейных рисунков «Природа моего Белогорья»</w:t>
            </w:r>
          </w:p>
        </w:tc>
      </w:tr>
      <w:tr w:rsidR="00E35193" w:rsidRPr="00E35193" w:rsidTr="00893E18">
        <w:tc>
          <w:tcPr>
            <w:tcW w:w="9606" w:type="dxa"/>
            <w:tcBorders>
              <w:top w:val="single" w:sz="4" w:space="0" w:color="000000"/>
              <w:left w:val="single" w:sz="4" w:space="0" w:color="000000"/>
              <w:bottom w:val="single" w:sz="4" w:space="0" w:color="000000"/>
              <w:right w:val="single" w:sz="4" w:space="0" w:color="000000"/>
            </w:tcBorders>
            <w:hideMark/>
          </w:tcPr>
          <w:p w:rsidR="00893E18" w:rsidRPr="00E35193" w:rsidRDefault="00893E18" w:rsidP="00E35193">
            <w:pPr>
              <w:spacing w:after="0" w:line="240" w:lineRule="auto"/>
              <w:jc w:val="center"/>
              <w:rPr>
                <w:rStyle w:val="FontStyle29"/>
                <w:i/>
                <w:sz w:val="24"/>
                <w:szCs w:val="24"/>
              </w:rPr>
            </w:pPr>
            <w:r w:rsidRPr="00E35193">
              <w:rPr>
                <w:rFonts w:ascii="Times New Roman" w:hAnsi="Times New Roman" w:cs="Times New Roman"/>
                <w:b/>
                <w:i/>
                <w:sz w:val="24"/>
                <w:szCs w:val="24"/>
              </w:rPr>
              <w:t xml:space="preserve">Модуль 5. </w:t>
            </w:r>
            <w:r w:rsidRPr="00E35193">
              <w:rPr>
                <w:rStyle w:val="FontStyle29"/>
                <w:i/>
                <w:sz w:val="24"/>
                <w:szCs w:val="24"/>
              </w:rPr>
              <w:t xml:space="preserve">«Мир животных и растений» </w:t>
            </w:r>
          </w:p>
        </w:tc>
      </w:tr>
      <w:tr w:rsidR="00E35193" w:rsidRPr="00E35193" w:rsidTr="00893E18">
        <w:tc>
          <w:tcPr>
            <w:tcW w:w="9606" w:type="dxa"/>
            <w:tcBorders>
              <w:top w:val="single" w:sz="4" w:space="0" w:color="000000"/>
              <w:left w:val="single" w:sz="4" w:space="0" w:color="000000"/>
              <w:bottom w:val="single" w:sz="4" w:space="0" w:color="000000"/>
              <w:right w:val="single" w:sz="4" w:space="0" w:color="000000"/>
            </w:tcBorders>
            <w:hideMark/>
          </w:tcPr>
          <w:p w:rsidR="00893E18" w:rsidRPr="00E35193" w:rsidRDefault="00893E18" w:rsidP="00E35193">
            <w:pPr>
              <w:spacing w:after="0" w:line="240" w:lineRule="auto"/>
              <w:jc w:val="both"/>
              <w:rPr>
                <w:rStyle w:val="FontStyle29"/>
                <w:b w:val="0"/>
                <w:sz w:val="24"/>
                <w:szCs w:val="24"/>
              </w:rPr>
            </w:pPr>
            <w:r w:rsidRPr="00E35193">
              <w:rPr>
                <w:rStyle w:val="FontStyle29"/>
                <w:b w:val="0"/>
                <w:sz w:val="24"/>
                <w:szCs w:val="24"/>
              </w:rPr>
              <w:t xml:space="preserve">14. Интегрированное занятие «Сельское хозяйство Белгородчины» </w:t>
            </w:r>
          </w:p>
          <w:p w:rsidR="00893E18" w:rsidRPr="00E35193" w:rsidRDefault="00893E18" w:rsidP="00E35193">
            <w:pPr>
              <w:spacing w:after="0" w:line="240" w:lineRule="auto"/>
              <w:jc w:val="both"/>
              <w:rPr>
                <w:rStyle w:val="FontStyle29"/>
                <w:b w:val="0"/>
                <w:sz w:val="24"/>
                <w:szCs w:val="24"/>
              </w:rPr>
            </w:pPr>
            <w:r w:rsidRPr="00E35193">
              <w:rPr>
                <w:rStyle w:val="FontStyle29"/>
                <w:b w:val="0"/>
                <w:sz w:val="24"/>
                <w:szCs w:val="24"/>
              </w:rPr>
              <w:t xml:space="preserve">15. Виртуальная экскурсия «Сельское хозяйство Белгородчины: птицеводство» </w:t>
            </w:r>
          </w:p>
          <w:p w:rsidR="00893E18" w:rsidRPr="00E35193" w:rsidRDefault="00893E18" w:rsidP="00E35193">
            <w:pPr>
              <w:spacing w:after="0" w:line="240" w:lineRule="auto"/>
              <w:jc w:val="both"/>
              <w:rPr>
                <w:rStyle w:val="FontStyle29"/>
                <w:b w:val="0"/>
                <w:i/>
                <w:sz w:val="24"/>
                <w:szCs w:val="24"/>
              </w:rPr>
            </w:pPr>
            <w:r w:rsidRPr="00E35193">
              <w:rPr>
                <w:rStyle w:val="FontStyle29"/>
                <w:b w:val="0"/>
                <w:sz w:val="24"/>
                <w:szCs w:val="24"/>
              </w:rPr>
              <w:t>16. Лента времени: «Как ухаживали за животными в древности и сейчас»</w:t>
            </w:r>
          </w:p>
        </w:tc>
      </w:tr>
      <w:tr w:rsidR="00E35193" w:rsidRPr="00E35193" w:rsidTr="00893E18">
        <w:tc>
          <w:tcPr>
            <w:tcW w:w="9606" w:type="dxa"/>
            <w:tcBorders>
              <w:top w:val="single" w:sz="4" w:space="0" w:color="000000"/>
              <w:left w:val="single" w:sz="4" w:space="0" w:color="000000"/>
              <w:bottom w:val="single" w:sz="4" w:space="0" w:color="000000"/>
              <w:right w:val="single" w:sz="4" w:space="0" w:color="000000"/>
            </w:tcBorders>
            <w:hideMark/>
          </w:tcPr>
          <w:p w:rsidR="00893E18" w:rsidRPr="00E35193" w:rsidRDefault="00893E18" w:rsidP="00E35193">
            <w:pPr>
              <w:tabs>
                <w:tab w:val="left" w:pos="3075"/>
              </w:tabs>
              <w:spacing w:after="0" w:line="240" w:lineRule="auto"/>
              <w:jc w:val="center"/>
              <w:rPr>
                <w:rStyle w:val="FontStyle29"/>
                <w:b w:val="0"/>
                <w:i/>
                <w:sz w:val="24"/>
                <w:szCs w:val="24"/>
              </w:rPr>
            </w:pPr>
            <w:r w:rsidRPr="00E35193">
              <w:rPr>
                <w:rStyle w:val="FontStyle29"/>
                <w:i/>
                <w:sz w:val="24"/>
                <w:szCs w:val="24"/>
              </w:rPr>
              <w:t>Взаимодействие с родителями</w:t>
            </w:r>
          </w:p>
          <w:p w:rsidR="00893E18" w:rsidRPr="00E35193" w:rsidRDefault="00893E18" w:rsidP="00E35193">
            <w:pPr>
              <w:spacing w:after="0" w:line="240" w:lineRule="auto"/>
              <w:jc w:val="both"/>
              <w:rPr>
                <w:rStyle w:val="FontStyle29"/>
                <w:b w:val="0"/>
                <w:i/>
                <w:sz w:val="24"/>
                <w:szCs w:val="24"/>
              </w:rPr>
            </w:pPr>
            <w:r w:rsidRPr="00E35193">
              <w:rPr>
                <w:rStyle w:val="FontStyle29"/>
                <w:b w:val="0"/>
                <w:sz w:val="24"/>
                <w:szCs w:val="24"/>
              </w:rPr>
              <w:t>Детско-взрослый проект «Экология родного Белогорья»</w:t>
            </w:r>
          </w:p>
        </w:tc>
      </w:tr>
      <w:tr w:rsidR="00E35193" w:rsidRPr="00E35193" w:rsidTr="00893E18">
        <w:tc>
          <w:tcPr>
            <w:tcW w:w="9606" w:type="dxa"/>
            <w:tcBorders>
              <w:top w:val="single" w:sz="4" w:space="0" w:color="000000"/>
              <w:left w:val="single" w:sz="4" w:space="0" w:color="000000"/>
              <w:bottom w:val="single" w:sz="4" w:space="0" w:color="000000"/>
              <w:right w:val="single" w:sz="4" w:space="0" w:color="000000"/>
            </w:tcBorders>
            <w:hideMark/>
          </w:tcPr>
          <w:p w:rsidR="00893E18" w:rsidRPr="00E35193" w:rsidRDefault="00893E18" w:rsidP="00E35193">
            <w:pPr>
              <w:spacing w:after="0" w:line="240" w:lineRule="auto"/>
              <w:ind w:firstLine="709"/>
              <w:jc w:val="center"/>
              <w:rPr>
                <w:rStyle w:val="FontStyle29"/>
                <w:i/>
                <w:sz w:val="24"/>
                <w:szCs w:val="24"/>
              </w:rPr>
            </w:pPr>
            <w:r w:rsidRPr="00E35193">
              <w:rPr>
                <w:rFonts w:ascii="Times New Roman" w:hAnsi="Times New Roman" w:cs="Times New Roman"/>
                <w:b/>
                <w:i/>
                <w:sz w:val="24"/>
                <w:szCs w:val="24"/>
              </w:rPr>
              <w:t xml:space="preserve">Модуль 6. </w:t>
            </w:r>
            <w:r w:rsidRPr="00E35193">
              <w:rPr>
                <w:rFonts w:ascii="Times New Roman" w:hAnsi="Times New Roman" w:cs="Times New Roman"/>
                <w:b/>
                <w:bCs/>
                <w:i/>
                <w:sz w:val="24"/>
                <w:szCs w:val="24"/>
              </w:rPr>
              <w:t>«Мир профессий и труда жителей Белгородской области»</w:t>
            </w:r>
          </w:p>
        </w:tc>
      </w:tr>
      <w:tr w:rsidR="00E35193" w:rsidRPr="00E35193" w:rsidTr="00893E18">
        <w:trPr>
          <w:trHeight w:val="255"/>
        </w:trPr>
        <w:tc>
          <w:tcPr>
            <w:tcW w:w="9606" w:type="dxa"/>
            <w:tcBorders>
              <w:top w:val="single" w:sz="4" w:space="0" w:color="000000"/>
              <w:left w:val="single" w:sz="4" w:space="0" w:color="000000"/>
              <w:bottom w:val="single" w:sz="4" w:space="0" w:color="000000"/>
              <w:right w:val="single" w:sz="4" w:space="0" w:color="000000"/>
            </w:tcBorders>
            <w:hideMark/>
          </w:tcPr>
          <w:p w:rsidR="00893E18" w:rsidRPr="00E35193" w:rsidRDefault="00893E18" w:rsidP="00E35193">
            <w:pPr>
              <w:spacing w:after="0" w:line="240" w:lineRule="auto"/>
              <w:jc w:val="both"/>
              <w:rPr>
                <w:rFonts w:ascii="Times New Roman" w:hAnsi="Times New Roman" w:cs="Times New Roman"/>
                <w:bCs/>
                <w:sz w:val="24"/>
                <w:szCs w:val="24"/>
              </w:rPr>
            </w:pPr>
            <w:r w:rsidRPr="00E35193">
              <w:rPr>
                <w:rFonts w:ascii="Times New Roman" w:hAnsi="Times New Roman" w:cs="Times New Roman"/>
                <w:bCs/>
                <w:sz w:val="24"/>
                <w:szCs w:val="24"/>
              </w:rPr>
              <w:t>17. Реконструкция «Профессии в прошлом нашего края»</w:t>
            </w:r>
          </w:p>
          <w:p w:rsidR="00893E18" w:rsidRPr="00E35193" w:rsidRDefault="00893E18" w:rsidP="00E35193">
            <w:pPr>
              <w:spacing w:after="0" w:line="240" w:lineRule="auto"/>
              <w:jc w:val="both"/>
              <w:rPr>
                <w:rFonts w:ascii="Times New Roman" w:hAnsi="Times New Roman" w:cs="Times New Roman"/>
                <w:bCs/>
                <w:sz w:val="24"/>
                <w:szCs w:val="24"/>
              </w:rPr>
            </w:pPr>
            <w:r w:rsidRPr="00E35193">
              <w:rPr>
                <w:rFonts w:ascii="Times New Roman" w:hAnsi="Times New Roman" w:cs="Times New Roman"/>
                <w:bCs/>
                <w:sz w:val="24"/>
                <w:szCs w:val="24"/>
              </w:rPr>
              <w:t xml:space="preserve">18. Образовательная ситуация «Промышленность Белгородчины» </w:t>
            </w:r>
          </w:p>
          <w:p w:rsidR="00893E18" w:rsidRPr="00E35193" w:rsidRDefault="00893E18" w:rsidP="00E35193">
            <w:pPr>
              <w:spacing w:after="0" w:line="240" w:lineRule="auto"/>
              <w:jc w:val="both"/>
              <w:rPr>
                <w:rFonts w:ascii="Times New Roman" w:hAnsi="Times New Roman" w:cs="Times New Roman"/>
                <w:bCs/>
                <w:sz w:val="24"/>
                <w:szCs w:val="24"/>
              </w:rPr>
            </w:pPr>
            <w:r w:rsidRPr="00E35193">
              <w:rPr>
                <w:rFonts w:ascii="Times New Roman" w:hAnsi="Times New Roman" w:cs="Times New Roman"/>
                <w:bCs/>
                <w:sz w:val="24"/>
                <w:szCs w:val="24"/>
              </w:rPr>
              <w:t xml:space="preserve">19. Лента времени: «Сельское хозяйство и промышленность Белгородчины: раньше и сегодня» </w:t>
            </w:r>
          </w:p>
          <w:p w:rsidR="00893E18" w:rsidRPr="00E35193" w:rsidRDefault="00893E18" w:rsidP="00E35193">
            <w:pPr>
              <w:spacing w:after="0" w:line="240" w:lineRule="auto"/>
              <w:jc w:val="both"/>
              <w:rPr>
                <w:rStyle w:val="FontStyle29"/>
                <w:i/>
                <w:sz w:val="24"/>
                <w:szCs w:val="24"/>
              </w:rPr>
            </w:pPr>
            <w:r w:rsidRPr="00E35193">
              <w:rPr>
                <w:rFonts w:ascii="Times New Roman" w:hAnsi="Times New Roman" w:cs="Times New Roman"/>
                <w:bCs/>
                <w:sz w:val="24"/>
                <w:szCs w:val="24"/>
              </w:rPr>
              <w:t>Интерактивная тематическая папка-лэпбук «Профессии Белогорья»</w:t>
            </w:r>
          </w:p>
        </w:tc>
      </w:tr>
      <w:tr w:rsidR="00E35193" w:rsidRPr="00E35193" w:rsidTr="00893E18">
        <w:tc>
          <w:tcPr>
            <w:tcW w:w="9606" w:type="dxa"/>
            <w:tcBorders>
              <w:top w:val="single" w:sz="4" w:space="0" w:color="000000"/>
              <w:left w:val="single" w:sz="4" w:space="0" w:color="000000"/>
              <w:bottom w:val="single" w:sz="4" w:space="0" w:color="000000"/>
              <w:right w:val="single" w:sz="4" w:space="0" w:color="000000"/>
            </w:tcBorders>
            <w:hideMark/>
          </w:tcPr>
          <w:p w:rsidR="00893E18" w:rsidRPr="00E35193" w:rsidRDefault="00893E18" w:rsidP="00E35193">
            <w:pPr>
              <w:spacing w:after="0" w:line="240" w:lineRule="auto"/>
              <w:jc w:val="center"/>
              <w:rPr>
                <w:rStyle w:val="FontStyle29"/>
                <w:i/>
                <w:iCs/>
                <w:sz w:val="24"/>
                <w:szCs w:val="24"/>
              </w:rPr>
            </w:pPr>
            <w:r w:rsidRPr="00E35193">
              <w:rPr>
                <w:rFonts w:ascii="Times New Roman" w:hAnsi="Times New Roman" w:cs="Times New Roman"/>
                <w:b/>
                <w:i/>
                <w:sz w:val="24"/>
                <w:szCs w:val="24"/>
              </w:rPr>
              <w:t xml:space="preserve">Модуль 7. </w:t>
            </w:r>
            <w:r w:rsidRPr="00E35193">
              <w:rPr>
                <w:rFonts w:ascii="Times New Roman" w:hAnsi="Times New Roman" w:cs="Times New Roman"/>
                <w:b/>
                <w:bCs/>
                <w:i/>
                <w:iCs/>
                <w:sz w:val="24"/>
                <w:szCs w:val="24"/>
              </w:rPr>
              <w:t>«Народные промыслы и ремесла»</w:t>
            </w:r>
          </w:p>
        </w:tc>
      </w:tr>
      <w:tr w:rsidR="00E35193" w:rsidRPr="00E35193" w:rsidTr="00893E18">
        <w:tc>
          <w:tcPr>
            <w:tcW w:w="9606" w:type="dxa"/>
            <w:tcBorders>
              <w:top w:val="single" w:sz="4" w:space="0" w:color="000000"/>
              <w:left w:val="single" w:sz="4" w:space="0" w:color="000000"/>
              <w:bottom w:val="single" w:sz="4" w:space="0" w:color="000000"/>
              <w:right w:val="single" w:sz="4" w:space="0" w:color="000000"/>
            </w:tcBorders>
            <w:hideMark/>
          </w:tcPr>
          <w:p w:rsidR="00893E18" w:rsidRPr="00E35193" w:rsidRDefault="00893E18" w:rsidP="00E35193">
            <w:pPr>
              <w:spacing w:after="0" w:line="240" w:lineRule="auto"/>
              <w:jc w:val="both"/>
              <w:rPr>
                <w:rFonts w:ascii="Times New Roman" w:eastAsia="Times New Roman" w:hAnsi="Times New Roman" w:cs="Times New Roman"/>
                <w:bCs/>
                <w:sz w:val="24"/>
                <w:szCs w:val="24"/>
              </w:rPr>
            </w:pPr>
            <w:r w:rsidRPr="00E35193">
              <w:rPr>
                <w:rFonts w:ascii="Times New Roman" w:eastAsia="Times New Roman" w:hAnsi="Times New Roman" w:cs="Times New Roman"/>
                <w:bCs/>
                <w:sz w:val="24"/>
                <w:szCs w:val="24"/>
              </w:rPr>
              <w:t xml:space="preserve">20. «Праздник русской рубахи» </w:t>
            </w:r>
          </w:p>
          <w:p w:rsidR="00893E18" w:rsidRPr="00E35193" w:rsidRDefault="00893E18" w:rsidP="00E35193">
            <w:pPr>
              <w:spacing w:after="0" w:line="240" w:lineRule="auto"/>
              <w:jc w:val="both"/>
              <w:rPr>
                <w:rFonts w:ascii="Times New Roman" w:eastAsia="Times New Roman" w:hAnsi="Times New Roman" w:cs="Times New Roman"/>
                <w:bCs/>
                <w:sz w:val="24"/>
                <w:szCs w:val="24"/>
              </w:rPr>
            </w:pPr>
            <w:r w:rsidRPr="00E35193">
              <w:rPr>
                <w:rFonts w:ascii="Times New Roman" w:eastAsia="Times New Roman" w:hAnsi="Times New Roman" w:cs="Times New Roman"/>
                <w:bCs/>
                <w:sz w:val="24"/>
                <w:szCs w:val="24"/>
              </w:rPr>
              <w:t xml:space="preserve">21. Интерактивное путешествие «Посиделки в старинной избушке» </w:t>
            </w:r>
          </w:p>
          <w:p w:rsidR="00893E18" w:rsidRPr="00E35193" w:rsidRDefault="00893E18" w:rsidP="00E35193">
            <w:pPr>
              <w:spacing w:after="0" w:line="240" w:lineRule="auto"/>
              <w:jc w:val="both"/>
              <w:rPr>
                <w:rFonts w:ascii="Times New Roman" w:eastAsia="Times New Roman" w:hAnsi="Times New Roman" w:cs="Times New Roman"/>
                <w:bCs/>
                <w:sz w:val="24"/>
                <w:szCs w:val="24"/>
              </w:rPr>
            </w:pPr>
            <w:r w:rsidRPr="00E35193">
              <w:rPr>
                <w:rFonts w:ascii="Times New Roman" w:eastAsia="Times New Roman" w:hAnsi="Times New Roman" w:cs="Times New Roman"/>
                <w:bCs/>
                <w:sz w:val="24"/>
                <w:szCs w:val="24"/>
              </w:rPr>
              <w:t xml:space="preserve">22. Образовательная ситуация «Создаем убранство избы «Русская горница» </w:t>
            </w:r>
          </w:p>
          <w:p w:rsidR="00893E18" w:rsidRPr="00E35193" w:rsidRDefault="00893E18" w:rsidP="00E35193">
            <w:pPr>
              <w:spacing w:after="0" w:line="240" w:lineRule="auto"/>
              <w:jc w:val="both"/>
              <w:rPr>
                <w:rStyle w:val="FontStyle29"/>
                <w:rFonts w:eastAsia="Times New Roman"/>
                <w:i/>
                <w:sz w:val="24"/>
                <w:szCs w:val="24"/>
              </w:rPr>
            </w:pPr>
            <w:r w:rsidRPr="00E35193">
              <w:rPr>
                <w:rFonts w:ascii="Times New Roman" w:eastAsia="Times New Roman" w:hAnsi="Times New Roman" w:cs="Times New Roman"/>
                <w:bCs/>
                <w:sz w:val="24"/>
                <w:szCs w:val="24"/>
              </w:rPr>
              <w:t>23. Игра-путешествие «Как жили люди на Руси»</w:t>
            </w:r>
          </w:p>
        </w:tc>
      </w:tr>
      <w:tr w:rsidR="00E35193" w:rsidRPr="00E35193" w:rsidTr="00893E18">
        <w:tc>
          <w:tcPr>
            <w:tcW w:w="9606" w:type="dxa"/>
            <w:tcBorders>
              <w:top w:val="single" w:sz="4" w:space="0" w:color="000000"/>
              <w:left w:val="single" w:sz="4" w:space="0" w:color="000000"/>
              <w:bottom w:val="single" w:sz="4" w:space="0" w:color="000000"/>
              <w:right w:val="single" w:sz="4" w:space="0" w:color="000000"/>
            </w:tcBorders>
            <w:hideMark/>
          </w:tcPr>
          <w:p w:rsidR="00893E18" w:rsidRPr="00E35193" w:rsidRDefault="00893E18" w:rsidP="00E35193">
            <w:pPr>
              <w:autoSpaceDE w:val="0"/>
              <w:autoSpaceDN w:val="0"/>
              <w:adjustRightInd w:val="0"/>
              <w:spacing w:after="0" w:line="240" w:lineRule="auto"/>
              <w:ind w:firstLine="709"/>
              <w:jc w:val="center"/>
              <w:rPr>
                <w:rFonts w:ascii="Times New Roman" w:hAnsi="Times New Roman" w:cs="Times New Roman"/>
                <w:b/>
                <w:sz w:val="24"/>
                <w:szCs w:val="24"/>
              </w:rPr>
            </w:pPr>
            <w:r w:rsidRPr="00E35193">
              <w:rPr>
                <w:rFonts w:ascii="Times New Roman" w:hAnsi="Times New Roman" w:cs="Times New Roman"/>
                <w:b/>
                <w:bCs/>
                <w:i/>
                <w:sz w:val="24"/>
                <w:szCs w:val="24"/>
              </w:rPr>
              <w:t>Взаимодействие с родителями</w:t>
            </w:r>
          </w:p>
          <w:p w:rsidR="00893E18" w:rsidRPr="00E35193" w:rsidRDefault="00893E18" w:rsidP="00E35193">
            <w:pPr>
              <w:spacing w:after="0" w:line="240" w:lineRule="auto"/>
              <w:jc w:val="both"/>
              <w:rPr>
                <w:rStyle w:val="FontStyle29"/>
                <w:i/>
                <w:sz w:val="24"/>
                <w:szCs w:val="24"/>
              </w:rPr>
            </w:pPr>
            <w:r w:rsidRPr="00E35193">
              <w:rPr>
                <w:rFonts w:ascii="Times New Roman" w:hAnsi="Times New Roman" w:cs="Times New Roman"/>
                <w:bCs/>
                <w:sz w:val="24"/>
                <w:szCs w:val="24"/>
              </w:rPr>
              <w:t>Создание мини-этномузея группы</w:t>
            </w:r>
          </w:p>
        </w:tc>
      </w:tr>
      <w:tr w:rsidR="00E35193" w:rsidRPr="00E35193" w:rsidTr="00893E18">
        <w:tc>
          <w:tcPr>
            <w:tcW w:w="9606" w:type="dxa"/>
            <w:tcBorders>
              <w:top w:val="single" w:sz="4" w:space="0" w:color="000000"/>
              <w:left w:val="single" w:sz="4" w:space="0" w:color="000000"/>
              <w:bottom w:val="single" w:sz="4" w:space="0" w:color="000000"/>
              <w:right w:val="single" w:sz="4" w:space="0" w:color="000000"/>
            </w:tcBorders>
            <w:hideMark/>
          </w:tcPr>
          <w:p w:rsidR="00893E18" w:rsidRPr="00E35193" w:rsidRDefault="00893E18" w:rsidP="00E35193">
            <w:pPr>
              <w:spacing w:after="0" w:line="240" w:lineRule="auto"/>
              <w:jc w:val="center"/>
              <w:rPr>
                <w:rStyle w:val="FontStyle29"/>
                <w:i/>
                <w:iCs/>
                <w:sz w:val="24"/>
                <w:szCs w:val="24"/>
              </w:rPr>
            </w:pPr>
            <w:r w:rsidRPr="00E35193">
              <w:rPr>
                <w:rFonts w:ascii="Times New Roman" w:hAnsi="Times New Roman" w:cs="Times New Roman"/>
                <w:b/>
                <w:i/>
                <w:sz w:val="24"/>
                <w:szCs w:val="24"/>
              </w:rPr>
              <w:t xml:space="preserve">Модуль 8. </w:t>
            </w:r>
            <w:r w:rsidRPr="00E35193">
              <w:rPr>
                <w:rFonts w:ascii="Times New Roman" w:hAnsi="Times New Roman" w:cs="Times New Roman"/>
                <w:b/>
                <w:bCs/>
                <w:i/>
                <w:iCs/>
                <w:sz w:val="24"/>
                <w:szCs w:val="24"/>
              </w:rPr>
              <w:t>«Белгородчина православная»</w:t>
            </w:r>
          </w:p>
        </w:tc>
      </w:tr>
      <w:tr w:rsidR="00E35193" w:rsidRPr="00E35193" w:rsidTr="00893E18">
        <w:tc>
          <w:tcPr>
            <w:tcW w:w="9606" w:type="dxa"/>
            <w:tcBorders>
              <w:top w:val="single" w:sz="4" w:space="0" w:color="000000"/>
              <w:left w:val="single" w:sz="4" w:space="0" w:color="000000"/>
              <w:bottom w:val="single" w:sz="4" w:space="0" w:color="000000"/>
              <w:right w:val="single" w:sz="4" w:space="0" w:color="000000"/>
            </w:tcBorders>
            <w:hideMark/>
          </w:tcPr>
          <w:p w:rsidR="00893E18" w:rsidRPr="00E35193" w:rsidRDefault="00893E18" w:rsidP="00E35193">
            <w:pPr>
              <w:spacing w:after="0" w:line="240" w:lineRule="auto"/>
              <w:jc w:val="both"/>
              <w:rPr>
                <w:rStyle w:val="FontStyle29"/>
                <w:i/>
                <w:sz w:val="24"/>
                <w:szCs w:val="24"/>
              </w:rPr>
            </w:pPr>
            <w:r w:rsidRPr="00E35193">
              <w:rPr>
                <w:rFonts w:ascii="Times New Roman" w:eastAsia="Times New Roman" w:hAnsi="Times New Roman" w:cs="Times New Roman"/>
                <w:sz w:val="24"/>
                <w:szCs w:val="24"/>
              </w:rPr>
              <w:t>24. Образовательная ситуация «Православные храмы Белгородчины»</w:t>
            </w:r>
          </w:p>
        </w:tc>
      </w:tr>
      <w:tr w:rsidR="00E35193" w:rsidRPr="00E35193" w:rsidTr="00893E18">
        <w:tc>
          <w:tcPr>
            <w:tcW w:w="9606" w:type="dxa"/>
            <w:tcBorders>
              <w:top w:val="single" w:sz="4" w:space="0" w:color="000000"/>
              <w:left w:val="single" w:sz="4" w:space="0" w:color="000000"/>
              <w:bottom w:val="single" w:sz="4" w:space="0" w:color="000000"/>
              <w:right w:val="single" w:sz="4" w:space="0" w:color="000000"/>
            </w:tcBorders>
          </w:tcPr>
          <w:p w:rsidR="00893E18" w:rsidRPr="00E35193" w:rsidRDefault="00893E18" w:rsidP="00E35193">
            <w:pPr>
              <w:spacing w:after="0" w:line="240" w:lineRule="auto"/>
              <w:jc w:val="center"/>
              <w:rPr>
                <w:rFonts w:ascii="Times New Roman" w:eastAsia="Times New Roman" w:hAnsi="Times New Roman" w:cs="Times New Roman"/>
                <w:b/>
                <w:i/>
                <w:sz w:val="24"/>
                <w:szCs w:val="24"/>
              </w:rPr>
            </w:pPr>
            <w:r w:rsidRPr="00E35193">
              <w:rPr>
                <w:rFonts w:ascii="Times New Roman" w:eastAsia="Times New Roman" w:hAnsi="Times New Roman" w:cs="Times New Roman"/>
                <w:b/>
                <w:i/>
                <w:sz w:val="24"/>
                <w:szCs w:val="24"/>
              </w:rPr>
              <w:t>Взаимодействие с родителями</w:t>
            </w:r>
          </w:p>
          <w:p w:rsidR="00893E18" w:rsidRPr="00E35193" w:rsidRDefault="00893E18" w:rsidP="00E35193">
            <w:pPr>
              <w:spacing w:after="0" w:line="240" w:lineRule="auto"/>
              <w:jc w:val="both"/>
              <w:rPr>
                <w:rFonts w:ascii="Times New Roman" w:eastAsia="Times New Roman" w:hAnsi="Times New Roman" w:cs="Times New Roman"/>
                <w:sz w:val="24"/>
                <w:szCs w:val="24"/>
              </w:rPr>
            </w:pPr>
            <w:r w:rsidRPr="00E35193">
              <w:rPr>
                <w:rFonts w:ascii="Times New Roman" w:eastAsia="Times New Roman" w:hAnsi="Times New Roman" w:cs="Times New Roman"/>
                <w:sz w:val="24"/>
                <w:szCs w:val="24"/>
              </w:rPr>
              <w:t>Экскурсия к Митрополии в г. Белгороде</w:t>
            </w:r>
          </w:p>
        </w:tc>
      </w:tr>
      <w:tr w:rsidR="00E35193" w:rsidRPr="00E35193" w:rsidTr="00893E18">
        <w:tc>
          <w:tcPr>
            <w:tcW w:w="9606" w:type="dxa"/>
            <w:tcBorders>
              <w:top w:val="single" w:sz="4" w:space="0" w:color="000000"/>
              <w:left w:val="single" w:sz="4" w:space="0" w:color="000000"/>
              <w:bottom w:val="single" w:sz="4" w:space="0" w:color="000000"/>
              <w:right w:val="single" w:sz="4" w:space="0" w:color="000000"/>
            </w:tcBorders>
            <w:hideMark/>
          </w:tcPr>
          <w:p w:rsidR="00893E18" w:rsidRPr="00E35193" w:rsidRDefault="00893E18" w:rsidP="00E35193">
            <w:pPr>
              <w:spacing w:after="0" w:line="240" w:lineRule="auto"/>
              <w:jc w:val="center"/>
              <w:rPr>
                <w:rStyle w:val="FontStyle29"/>
                <w:i/>
                <w:iCs/>
                <w:sz w:val="24"/>
                <w:szCs w:val="24"/>
              </w:rPr>
            </w:pPr>
            <w:r w:rsidRPr="00E35193">
              <w:rPr>
                <w:rFonts w:ascii="Times New Roman" w:hAnsi="Times New Roman" w:cs="Times New Roman"/>
                <w:b/>
                <w:i/>
                <w:sz w:val="24"/>
                <w:szCs w:val="24"/>
              </w:rPr>
              <w:t xml:space="preserve">Модуль 9. </w:t>
            </w:r>
            <w:r w:rsidRPr="00E35193">
              <w:rPr>
                <w:rFonts w:ascii="Times New Roman" w:hAnsi="Times New Roman" w:cs="Times New Roman"/>
                <w:b/>
                <w:bCs/>
                <w:i/>
                <w:iCs/>
                <w:sz w:val="24"/>
                <w:szCs w:val="24"/>
              </w:rPr>
              <w:t>«Герои Белогорья»</w:t>
            </w:r>
          </w:p>
        </w:tc>
      </w:tr>
      <w:tr w:rsidR="00E35193" w:rsidRPr="00E35193" w:rsidTr="00893E18">
        <w:tc>
          <w:tcPr>
            <w:tcW w:w="9606" w:type="dxa"/>
            <w:tcBorders>
              <w:top w:val="single" w:sz="4" w:space="0" w:color="000000"/>
              <w:left w:val="single" w:sz="4" w:space="0" w:color="000000"/>
              <w:bottom w:val="single" w:sz="4" w:space="0" w:color="000000"/>
              <w:right w:val="single" w:sz="4" w:space="0" w:color="000000"/>
            </w:tcBorders>
            <w:hideMark/>
          </w:tcPr>
          <w:p w:rsidR="00893E18" w:rsidRPr="00E35193" w:rsidRDefault="00893E18" w:rsidP="00E35193">
            <w:pPr>
              <w:spacing w:after="0" w:line="240" w:lineRule="auto"/>
              <w:jc w:val="both"/>
              <w:rPr>
                <w:rStyle w:val="FontStyle29"/>
                <w:b w:val="0"/>
                <w:sz w:val="24"/>
                <w:szCs w:val="24"/>
              </w:rPr>
            </w:pPr>
            <w:r w:rsidRPr="00E35193">
              <w:rPr>
                <w:rStyle w:val="FontStyle29"/>
                <w:b w:val="0"/>
                <w:sz w:val="24"/>
                <w:szCs w:val="24"/>
              </w:rPr>
              <w:t xml:space="preserve">25. Возложение цветов к Вечному огню «Поклонимся великим тем годам» </w:t>
            </w:r>
          </w:p>
          <w:p w:rsidR="00893E18" w:rsidRPr="00E35193" w:rsidRDefault="00893E18" w:rsidP="00E35193">
            <w:pPr>
              <w:spacing w:after="0" w:line="240" w:lineRule="auto"/>
              <w:jc w:val="both"/>
              <w:rPr>
                <w:rStyle w:val="FontStyle29"/>
                <w:b w:val="0"/>
                <w:sz w:val="24"/>
                <w:szCs w:val="24"/>
              </w:rPr>
            </w:pPr>
            <w:r w:rsidRPr="00E35193">
              <w:rPr>
                <w:rStyle w:val="FontStyle29"/>
                <w:b w:val="0"/>
                <w:sz w:val="24"/>
                <w:szCs w:val="24"/>
              </w:rPr>
              <w:t xml:space="preserve">26. Образовательная ситуация «Белгородцы в боях за Родину» </w:t>
            </w:r>
          </w:p>
          <w:p w:rsidR="00893E18" w:rsidRPr="00E35193" w:rsidRDefault="00893E18" w:rsidP="00E35193">
            <w:pPr>
              <w:spacing w:after="0" w:line="240" w:lineRule="auto"/>
              <w:jc w:val="both"/>
              <w:rPr>
                <w:rStyle w:val="FontStyle29"/>
                <w:b w:val="0"/>
                <w:i/>
                <w:sz w:val="24"/>
                <w:szCs w:val="24"/>
              </w:rPr>
            </w:pPr>
            <w:r w:rsidRPr="00E35193">
              <w:rPr>
                <w:rStyle w:val="FontStyle29"/>
                <w:b w:val="0"/>
                <w:sz w:val="24"/>
                <w:szCs w:val="24"/>
              </w:rPr>
              <w:t>27. Образовательная ситуация «Дети Белгородчины на войне: Витя Захарченко»</w:t>
            </w:r>
          </w:p>
        </w:tc>
      </w:tr>
      <w:tr w:rsidR="00E35193" w:rsidRPr="00E35193" w:rsidTr="00893E18">
        <w:tc>
          <w:tcPr>
            <w:tcW w:w="9606" w:type="dxa"/>
            <w:tcBorders>
              <w:top w:val="single" w:sz="4" w:space="0" w:color="000000"/>
              <w:left w:val="single" w:sz="4" w:space="0" w:color="000000"/>
              <w:bottom w:val="single" w:sz="4" w:space="0" w:color="000000"/>
              <w:right w:val="single" w:sz="4" w:space="0" w:color="000000"/>
            </w:tcBorders>
            <w:hideMark/>
          </w:tcPr>
          <w:p w:rsidR="00893E18" w:rsidRPr="00E35193" w:rsidRDefault="00893E18" w:rsidP="00E35193">
            <w:pPr>
              <w:autoSpaceDE w:val="0"/>
              <w:autoSpaceDN w:val="0"/>
              <w:adjustRightInd w:val="0"/>
              <w:spacing w:after="0" w:line="240" w:lineRule="auto"/>
              <w:ind w:firstLine="709"/>
              <w:jc w:val="center"/>
              <w:rPr>
                <w:rFonts w:ascii="Times New Roman" w:hAnsi="Times New Roman" w:cs="Times New Roman"/>
                <w:b/>
                <w:sz w:val="24"/>
                <w:szCs w:val="24"/>
              </w:rPr>
            </w:pPr>
            <w:r w:rsidRPr="00E35193">
              <w:rPr>
                <w:rFonts w:ascii="Times New Roman" w:hAnsi="Times New Roman" w:cs="Times New Roman"/>
                <w:b/>
                <w:bCs/>
                <w:i/>
                <w:sz w:val="24"/>
                <w:szCs w:val="24"/>
              </w:rPr>
              <w:t>Взаимодействие с родителями</w:t>
            </w:r>
          </w:p>
          <w:p w:rsidR="00893E18" w:rsidRPr="00E35193" w:rsidRDefault="00893E18" w:rsidP="00E35193">
            <w:pPr>
              <w:spacing w:after="0" w:line="240" w:lineRule="auto"/>
              <w:jc w:val="both"/>
              <w:rPr>
                <w:rStyle w:val="FontStyle29"/>
                <w:i/>
                <w:sz w:val="24"/>
                <w:szCs w:val="24"/>
              </w:rPr>
            </w:pPr>
            <w:r w:rsidRPr="00E35193">
              <w:rPr>
                <w:rFonts w:ascii="Times New Roman" w:hAnsi="Times New Roman" w:cs="Times New Roman"/>
                <w:bCs/>
                <w:sz w:val="24"/>
                <w:szCs w:val="24"/>
              </w:rPr>
              <w:t>Семейная экскурсия «Защитники Отечества на Прохоровском поле»</w:t>
            </w:r>
          </w:p>
        </w:tc>
      </w:tr>
      <w:tr w:rsidR="00E35193" w:rsidRPr="00E35193" w:rsidTr="00893E18">
        <w:tc>
          <w:tcPr>
            <w:tcW w:w="9606" w:type="dxa"/>
            <w:tcBorders>
              <w:top w:val="single" w:sz="4" w:space="0" w:color="000000"/>
              <w:left w:val="single" w:sz="4" w:space="0" w:color="000000"/>
              <w:bottom w:val="single" w:sz="4" w:space="0" w:color="000000"/>
              <w:right w:val="single" w:sz="4" w:space="0" w:color="000000"/>
            </w:tcBorders>
            <w:hideMark/>
          </w:tcPr>
          <w:p w:rsidR="00893E18" w:rsidRPr="00E35193" w:rsidRDefault="00893E18" w:rsidP="00E35193">
            <w:pPr>
              <w:spacing w:after="0" w:line="240" w:lineRule="auto"/>
              <w:jc w:val="center"/>
              <w:rPr>
                <w:rStyle w:val="FontStyle29"/>
                <w:i/>
                <w:iCs/>
                <w:sz w:val="24"/>
                <w:szCs w:val="24"/>
              </w:rPr>
            </w:pPr>
            <w:r w:rsidRPr="00E35193">
              <w:rPr>
                <w:rFonts w:ascii="Times New Roman" w:hAnsi="Times New Roman" w:cs="Times New Roman"/>
                <w:b/>
                <w:i/>
                <w:sz w:val="24"/>
                <w:szCs w:val="24"/>
              </w:rPr>
              <w:t xml:space="preserve">Модуль 10. </w:t>
            </w:r>
            <w:r w:rsidRPr="00E35193">
              <w:rPr>
                <w:rFonts w:ascii="Times New Roman" w:hAnsi="Times New Roman" w:cs="Times New Roman"/>
                <w:b/>
                <w:bCs/>
                <w:i/>
                <w:iCs/>
                <w:sz w:val="24"/>
                <w:szCs w:val="24"/>
              </w:rPr>
              <w:t>«Деятели культуры и искусства Белогорья»</w:t>
            </w:r>
          </w:p>
        </w:tc>
      </w:tr>
      <w:tr w:rsidR="00E35193" w:rsidRPr="00E35193" w:rsidTr="00893E18">
        <w:tc>
          <w:tcPr>
            <w:tcW w:w="9606" w:type="dxa"/>
            <w:tcBorders>
              <w:top w:val="single" w:sz="4" w:space="0" w:color="000000"/>
              <w:left w:val="single" w:sz="4" w:space="0" w:color="000000"/>
              <w:bottom w:val="single" w:sz="4" w:space="0" w:color="000000"/>
              <w:right w:val="single" w:sz="4" w:space="0" w:color="000000"/>
            </w:tcBorders>
            <w:hideMark/>
          </w:tcPr>
          <w:p w:rsidR="00893E18" w:rsidRPr="00E35193" w:rsidRDefault="00893E18" w:rsidP="00E35193">
            <w:pPr>
              <w:spacing w:after="0" w:line="240" w:lineRule="auto"/>
              <w:jc w:val="both"/>
              <w:rPr>
                <w:rFonts w:ascii="Times New Roman" w:hAnsi="Times New Roman" w:cs="Times New Roman"/>
                <w:bCs/>
                <w:sz w:val="24"/>
                <w:szCs w:val="24"/>
              </w:rPr>
            </w:pPr>
            <w:r w:rsidRPr="00E35193">
              <w:rPr>
                <w:rFonts w:ascii="Times New Roman" w:hAnsi="Times New Roman" w:cs="Times New Roman"/>
                <w:bCs/>
                <w:sz w:val="24"/>
                <w:szCs w:val="24"/>
              </w:rPr>
              <w:t xml:space="preserve">28. Экскурсия (виртуальная) «М. Щепкин – первый актер Белгородского края» Литературная гостиная «Поэтическая Белгородчина» (разновозрастное взаимодействие) Разновозрастное взаимодействие «Дети Белогорья сочиняют для детей» </w:t>
            </w:r>
          </w:p>
          <w:p w:rsidR="00893E18" w:rsidRPr="00E35193" w:rsidRDefault="00893E18" w:rsidP="00E35193">
            <w:pPr>
              <w:spacing w:after="0" w:line="240" w:lineRule="auto"/>
              <w:jc w:val="both"/>
              <w:rPr>
                <w:rStyle w:val="FontStyle29"/>
                <w:i/>
                <w:sz w:val="24"/>
                <w:szCs w:val="24"/>
              </w:rPr>
            </w:pPr>
            <w:r w:rsidRPr="00E35193">
              <w:rPr>
                <w:rFonts w:ascii="Times New Roman" w:hAnsi="Times New Roman" w:cs="Times New Roman"/>
                <w:bCs/>
                <w:sz w:val="24"/>
                <w:szCs w:val="24"/>
              </w:rPr>
              <w:t>Встреча у Доски Почета «Наши уважаемые земляки»</w:t>
            </w:r>
          </w:p>
        </w:tc>
      </w:tr>
      <w:tr w:rsidR="00E35193" w:rsidRPr="00E35193" w:rsidTr="00893E18">
        <w:tc>
          <w:tcPr>
            <w:tcW w:w="9606" w:type="dxa"/>
            <w:tcBorders>
              <w:top w:val="single" w:sz="4" w:space="0" w:color="000000"/>
              <w:left w:val="single" w:sz="4" w:space="0" w:color="000000"/>
              <w:bottom w:val="single" w:sz="4" w:space="0" w:color="000000"/>
              <w:right w:val="single" w:sz="4" w:space="0" w:color="000000"/>
            </w:tcBorders>
            <w:hideMark/>
          </w:tcPr>
          <w:p w:rsidR="00893E18" w:rsidRPr="00E35193" w:rsidRDefault="00893E18" w:rsidP="00E35193">
            <w:pPr>
              <w:autoSpaceDE w:val="0"/>
              <w:autoSpaceDN w:val="0"/>
              <w:adjustRightInd w:val="0"/>
              <w:spacing w:after="0" w:line="240" w:lineRule="auto"/>
              <w:jc w:val="center"/>
              <w:rPr>
                <w:rFonts w:ascii="Times New Roman" w:hAnsi="Times New Roman" w:cs="Times New Roman"/>
                <w:b/>
                <w:sz w:val="24"/>
                <w:szCs w:val="24"/>
              </w:rPr>
            </w:pPr>
            <w:r w:rsidRPr="00E35193">
              <w:rPr>
                <w:rFonts w:ascii="Times New Roman" w:hAnsi="Times New Roman" w:cs="Times New Roman"/>
                <w:b/>
                <w:bCs/>
                <w:i/>
                <w:sz w:val="24"/>
                <w:szCs w:val="24"/>
              </w:rPr>
              <w:t>Взаимодействие с родителями</w:t>
            </w:r>
          </w:p>
          <w:p w:rsidR="00893E18" w:rsidRPr="00E35193" w:rsidRDefault="00893E18" w:rsidP="00E35193">
            <w:pPr>
              <w:spacing w:after="0" w:line="240" w:lineRule="auto"/>
              <w:jc w:val="both"/>
              <w:rPr>
                <w:rStyle w:val="FontStyle29"/>
                <w:i/>
                <w:sz w:val="24"/>
                <w:szCs w:val="24"/>
              </w:rPr>
            </w:pPr>
            <w:r w:rsidRPr="00E35193">
              <w:rPr>
                <w:rFonts w:ascii="Times New Roman" w:hAnsi="Times New Roman" w:cs="Times New Roman"/>
                <w:bCs/>
                <w:sz w:val="24"/>
                <w:szCs w:val="24"/>
              </w:rPr>
              <w:t>«Уроженцы земли Белгородской: литературная лента времени»</w:t>
            </w:r>
          </w:p>
        </w:tc>
      </w:tr>
      <w:tr w:rsidR="00E35193" w:rsidRPr="00E35193" w:rsidTr="00893E18">
        <w:tc>
          <w:tcPr>
            <w:tcW w:w="9606" w:type="dxa"/>
            <w:tcBorders>
              <w:top w:val="single" w:sz="4" w:space="0" w:color="000000"/>
              <w:left w:val="single" w:sz="4" w:space="0" w:color="000000"/>
              <w:bottom w:val="single" w:sz="4" w:space="0" w:color="000000"/>
              <w:right w:val="single" w:sz="4" w:space="0" w:color="000000"/>
            </w:tcBorders>
            <w:hideMark/>
          </w:tcPr>
          <w:p w:rsidR="00E35193" w:rsidRDefault="00893E18" w:rsidP="00E35193">
            <w:pPr>
              <w:spacing w:after="0" w:line="240" w:lineRule="auto"/>
              <w:jc w:val="center"/>
              <w:rPr>
                <w:rFonts w:ascii="Times New Roman" w:hAnsi="Times New Roman" w:cs="Times New Roman"/>
                <w:iCs/>
                <w:sz w:val="24"/>
                <w:szCs w:val="24"/>
              </w:rPr>
            </w:pPr>
            <w:r w:rsidRPr="00E35193">
              <w:rPr>
                <w:rFonts w:ascii="Times New Roman" w:hAnsi="Times New Roman" w:cs="Times New Roman"/>
                <w:b/>
                <w:i/>
                <w:sz w:val="24"/>
                <w:szCs w:val="24"/>
              </w:rPr>
              <w:t xml:space="preserve">Модуль 11. </w:t>
            </w:r>
            <w:r w:rsidRPr="00E35193">
              <w:rPr>
                <w:rFonts w:ascii="Times New Roman" w:hAnsi="Times New Roman" w:cs="Times New Roman"/>
                <w:b/>
                <w:bCs/>
                <w:i/>
                <w:iCs/>
                <w:sz w:val="24"/>
                <w:szCs w:val="24"/>
              </w:rPr>
              <w:t>«Замечательные места Белогорья»</w:t>
            </w:r>
          </w:p>
          <w:p w:rsidR="00893E18" w:rsidRPr="00E35193" w:rsidRDefault="00893E18" w:rsidP="00E35193">
            <w:pPr>
              <w:spacing w:after="0" w:line="240" w:lineRule="auto"/>
              <w:jc w:val="center"/>
              <w:rPr>
                <w:rStyle w:val="FontStyle29"/>
                <w:b w:val="0"/>
                <w:bCs w:val="0"/>
                <w:iCs/>
                <w:sz w:val="24"/>
                <w:szCs w:val="24"/>
              </w:rPr>
            </w:pPr>
            <w:r w:rsidRPr="00E35193">
              <w:rPr>
                <w:rFonts w:ascii="Times New Roman" w:hAnsi="Times New Roman" w:cs="Times New Roman"/>
                <w:b/>
                <w:bCs/>
                <w:i/>
                <w:iCs/>
                <w:sz w:val="24"/>
                <w:szCs w:val="24"/>
              </w:rPr>
              <w:t xml:space="preserve"> (архитектурные объекты в городе и селе)</w:t>
            </w:r>
          </w:p>
        </w:tc>
      </w:tr>
      <w:tr w:rsidR="00E35193" w:rsidRPr="00E35193" w:rsidTr="00893E18">
        <w:tc>
          <w:tcPr>
            <w:tcW w:w="9606" w:type="dxa"/>
            <w:tcBorders>
              <w:top w:val="single" w:sz="4" w:space="0" w:color="000000"/>
              <w:left w:val="single" w:sz="4" w:space="0" w:color="000000"/>
              <w:bottom w:val="single" w:sz="4" w:space="0" w:color="000000"/>
              <w:right w:val="single" w:sz="4" w:space="0" w:color="000000"/>
            </w:tcBorders>
            <w:hideMark/>
          </w:tcPr>
          <w:p w:rsidR="00893E18" w:rsidRPr="00E35193" w:rsidRDefault="00893E18" w:rsidP="00E35193">
            <w:pPr>
              <w:spacing w:after="0" w:line="240" w:lineRule="auto"/>
              <w:jc w:val="both"/>
              <w:rPr>
                <w:rFonts w:ascii="Times New Roman" w:eastAsia="Times New Roman" w:hAnsi="Times New Roman" w:cs="Times New Roman"/>
                <w:bCs/>
                <w:sz w:val="24"/>
                <w:szCs w:val="24"/>
              </w:rPr>
            </w:pPr>
            <w:r w:rsidRPr="00E35193">
              <w:rPr>
                <w:rFonts w:ascii="Times New Roman" w:eastAsia="Times New Roman" w:hAnsi="Times New Roman" w:cs="Times New Roman"/>
                <w:bCs/>
                <w:sz w:val="24"/>
                <w:szCs w:val="24"/>
              </w:rPr>
              <w:t>29. Образовательная ситуация «Приезжаем, прилетаем в Белгород» (Аэропорт, железнодорожный вокзал, автовокзал)</w:t>
            </w:r>
          </w:p>
          <w:p w:rsidR="00893E18" w:rsidRPr="00E35193" w:rsidRDefault="00893E18" w:rsidP="00E35193">
            <w:pPr>
              <w:spacing w:after="0" w:line="240" w:lineRule="auto"/>
              <w:jc w:val="both"/>
              <w:rPr>
                <w:rStyle w:val="FontStyle29"/>
                <w:b w:val="0"/>
                <w:sz w:val="24"/>
                <w:szCs w:val="24"/>
              </w:rPr>
            </w:pPr>
            <w:r w:rsidRPr="00E35193">
              <w:rPr>
                <w:rStyle w:val="FontStyle29"/>
                <w:b w:val="0"/>
                <w:sz w:val="24"/>
                <w:szCs w:val="24"/>
              </w:rPr>
              <w:t>30. Белгородская музейная кругосветка: знакомимся с музеями города, района, области</w:t>
            </w:r>
          </w:p>
        </w:tc>
      </w:tr>
      <w:tr w:rsidR="00E35193" w:rsidRPr="00E35193" w:rsidTr="00893E18">
        <w:tc>
          <w:tcPr>
            <w:tcW w:w="9606" w:type="dxa"/>
            <w:tcBorders>
              <w:top w:val="single" w:sz="4" w:space="0" w:color="000000"/>
              <w:left w:val="single" w:sz="4" w:space="0" w:color="000000"/>
              <w:bottom w:val="single" w:sz="4" w:space="0" w:color="000000"/>
              <w:right w:val="single" w:sz="4" w:space="0" w:color="000000"/>
            </w:tcBorders>
            <w:hideMark/>
          </w:tcPr>
          <w:p w:rsidR="00893E18" w:rsidRPr="00E35193" w:rsidRDefault="00893E18" w:rsidP="00E35193">
            <w:pPr>
              <w:autoSpaceDE w:val="0"/>
              <w:autoSpaceDN w:val="0"/>
              <w:adjustRightInd w:val="0"/>
              <w:spacing w:after="0" w:line="240" w:lineRule="auto"/>
              <w:jc w:val="center"/>
              <w:rPr>
                <w:rFonts w:ascii="Times New Roman" w:hAnsi="Times New Roman" w:cs="Times New Roman"/>
                <w:b/>
                <w:sz w:val="24"/>
                <w:szCs w:val="24"/>
              </w:rPr>
            </w:pPr>
            <w:r w:rsidRPr="00E35193">
              <w:rPr>
                <w:rFonts w:ascii="Times New Roman" w:hAnsi="Times New Roman" w:cs="Times New Roman"/>
                <w:b/>
                <w:bCs/>
                <w:i/>
                <w:sz w:val="24"/>
                <w:szCs w:val="24"/>
              </w:rPr>
              <w:t>Взаимодействие с родителями</w:t>
            </w:r>
          </w:p>
          <w:p w:rsidR="00893E18" w:rsidRPr="00E35193" w:rsidRDefault="00893E18" w:rsidP="00E35193">
            <w:pPr>
              <w:spacing w:after="0" w:line="240" w:lineRule="auto"/>
              <w:jc w:val="both"/>
              <w:rPr>
                <w:rStyle w:val="FontStyle29"/>
                <w:i/>
                <w:sz w:val="24"/>
                <w:szCs w:val="24"/>
              </w:rPr>
            </w:pPr>
            <w:r w:rsidRPr="00E35193">
              <w:rPr>
                <w:rFonts w:ascii="Times New Roman" w:hAnsi="Times New Roman" w:cs="Times New Roman"/>
                <w:bCs/>
                <w:sz w:val="24"/>
                <w:szCs w:val="24"/>
              </w:rPr>
              <w:lastRenderedPageBreak/>
              <w:t>«Приезжаем, прилетаем домой» (Ж/д вокзал, автостанция в родном городе)</w:t>
            </w:r>
          </w:p>
        </w:tc>
      </w:tr>
      <w:tr w:rsidR="00E35193" w:rsidRPr="00E35193" w:rsidTr="00893E18">
        <w:tc>
          <w:tcPr>
            <w:tcW w:w="9606" w:type="dxa"/>
            <w:tcBorders>
              <w:top w:val="single" w:sz="4" w:space="0" w:color="000000"/>
              <w:left w:val="single" w:sz="4" w:space="0" w:color="000000"/>
              <w:bottom w:val="single" w:sz="4" w:space="0" w:color="000000"/>
              <w:right w:val="single" w:sz="4" w:space="0" w:color="000000"/>
            </w:tcBorders>
            <w:hideMark/>
          </w:tcPr>
          <w:p w:rsidR="00893E18" w:rsidRPr="00E35193" w:rsidRDefault="00893E18" w:rsidP="00E35193">
            <w:pPr>
              <w:spacing w:after="0" w:line="240" w:lineRule="auto"/>
              <w:jc w:val="center"/>
              <w:rPr>
                <w:rStyle w:val="FontStyle29"/>
                <w:b w:val="0"/>
                <w:bCs w:val="0"/>
                <w:iCs/>
                <w:sz w:val="24"/>
                <w:szCs w:val="24"/>
              </w:rPr>
            </w:pPr>
            <w:r w:rsidRPr="00E35193">
              <w:rPr>
                <w:rFonts w:ascii="Times New Roman" w:hAnsi="Times New Roman" w:cs="Times New Roman"/>
                <w:b/>
                <w:i/>
                <w:sz w:val="24"/>
                <w:szCs w:val="24"/>
              </w:rPr>
              <w:lastRenderedPageBreak/>
              <w:t xml:space="preserve">Модуль 12. </w:t>
            </w:r>
            <w:r w:rsidRPr="00E35193">
              <w:rPr>
                <w:rFonts w:ascii="Times New Roman" w:hAnsi="Times New Roman" w:cs="Times New Roman"/>
                <w:b/>
                <w:bCs/>
                <w:i/>
                <w:iCs/>
                <w:sz w:val="24"/>
                <w:szCs w:val="24"/>
              </w:rPr>
              <w:t>«Замечательные места Белогорья»</w:t>
            </w:r>
            <w:r w:rsidR="00E35193">
              <w:rPr>
                <w:rFonts w:ascii="Times New Roman" w:hAnsi="Times New Roman" w:cs="Times New Roman"/>
                <w:iCs/>
                <w:sz w:val="24"/>
                <w:szCs w:val="24"/>
              </w:rPr>
              <w:t xml:space="preserve"> </w:t>
            </w:r>
            <w:r w:rsidRPr="00E35193">
              <w:rPr>
                <w:rFonts w:ascii="Times New Roman" w:hAnsi="Times New Roman" w:cs="Times New Roman"/>
                <w:b/>
                <w:bCs/>
                <w:i/>
                <w:iCs/>
                <w:sz w:val="24"/>
                <w:szCs w:val="24"/>
              </w:rPr>
              <w:t>(природные объекты Белогорья)</w:t>
            </w:r>
          </w:p>
        </w:tc>
      </w:tr>
      <w:tr w:rsidR="00E35193" w:rsidRPr="00E35193" w:rsidTr="00893E18">
        <w:tc>
          <w:tcPr>
            <w:tcW w:w="9606" w:type="dxa"/>
            <w:tcBorders>
              <w:top w:val="single" w:sz="4" w:space="0" w:color="000000"/>
              <w:left w:val="single" w:sz="4" w:space="0" w:color="000000"/>
              <w:bottom w:val="single" w:sz="4" w:space="0" w:color="000000"/>
              <w:right w:val="single" w:sz="4" w:space="0" w:color="000000"/>
            </w:tcBorders>
            <w:hideMark/>
          </w:tcPr>
          <w:p w:rsidR="00893E18" w:rsidRPr="00E35193" w:rsidRDefault="00893E18" w:rsidP="00E35193">
            <w:pPr>
              <w:spacing w:after="0" w:line="240" w:lineRule="auto"/>
              <w:jc w:val="both"/>
              <w:rPr>
                <w:rStyle w:val="FontStyle29"/>
                <w:b w:val="0"/>
                <w:sz w:val="24"/>
                <w:szCs w:val="24"/>
              </w:rPr>
            </w:pPr>
            <w:r w:rsidRPr="00E35193">
              <w:rPr>
                <w:rStyle w:val="FontStyle29"/>
                <w:b w:val="0"/>
                <w:sz w:val="24"/>
                <w:szCs w:val="24"/>
              </w:rPr>
              <w:t xml:space="preserve">31. Образовательная ситуация «Замечательные места в нашем городе (поселке, селе) и районе» </w:t>
            </w:r>
          </w:p>
          <w:p w:rsidR="00893E18" w:rsidRPr="00E35193" w:rsidRDefault="00893E18" w:rsidP="00E35193">
            <w:pPr>
              <w:spacing w:after="0" w:line="240" w:lineRule="auto"/>
              <w:jc w:val="both"/>
              <w:rPr>
                <w:rStyle w:val="FontStyle29"/>
                <w:b w:val="0"/>
                <w:sz w:val="24"/>
                <w:szCs w:val="24"/>
              </w:rPr>
            </w:pPr>
            <w:r w:rsidRPr="00E35193">
              <w:rPr>
                <w:rStyle w:val="FontStyle29"/>
                <w:b w:val="0"/>
                <w:sz w:val="24"/>
                <w:szCs w:val="24"/>
              </w:rPr>
              <w:t xml:space="preserve">32. Образовательная ситуация «Реликтовые сосны в Белгородской области» </w:t>
            </w:r>
          </w:p>
          <w:p w:rsidR="00893E18" w:rsidRPr="00E35193" w:rsidRDefault="00893E18" w:rsidP="00E35193">
            <w:pPr>
              <w:spacing w:after="0" w:line="240" w:lineRule="auto"/>
              <w:jc w:val="both"/>
              <w:rPr>
                <w:rStyle w:val="FontStyle29"/>
                <w:b w:val="0"/>
                <w:sz w:val="24"/>
                <w:szCs w:val="24"/>
              </w:rPr>
            </w:pPr>
            <w:r w:rsidRPr="00E35193">
              <w:rPr>
                <w:rStyle w:val="FontStyle29"/>
                <w:b w:val="0"/>
                <w:sz w:val="24"/>
                <w:szCs w:val="24"/>
              </w:rPr>
              <w:t xml:space="preserve">33. Образовательная ситуация «Растения-символы. Растения на гербах района Белгородской области».  </w:t>
            </w:r>
          </w:p>
          <w:p w:rsidR="00893E18" w:rsidRPr="00E35193" w:rsidRDefault="00893E18" w:rsidP="00E35193">
            <w:pPr>
              <w:spacing w:after="0" w:line="240" w:lineRule="auto"/>
              <w:jc w:val="both"/>
              <w:rPr>
                <w:rStyle w:val="FontStyle29"/>
                <w:b w:val="0"/>
                <w:i/>
                <w:sz w:val="24"/>
                <w:szCs w:val="24"/>
              </w:rPr>
            </w:pPr>
            <w:r w:rsidRPr="00E35193">
              <w:rPr>
                <w:rStyle w:val="FontStyle29"/>
                <w:b w:val="0"/>
                <w:sz w:val="24"/>
                <w:szCs w:val="24"/>
              </w:rPr>
              <w:t>34. Образовательная ситуация «От проекта к фруктовым садам Белогорья»</w:t>
            </w:r>
          </w:p>
        </w:tc>
      </w:tr>
      <w:tr w:rsidR="00E35193" w:rsidRPr="00E35193" w:rsidTr="00893E18">
        <w:tc>
          <w:tcPr>
            <w:tcW w:w="9606" w:type="dxa"/>
            <w:tcBorders>
              <w:top w:val="single" w:sz="4" w:space="0" w:color="000000"/>
              <w:left w:val="single" w:sz="4" w:space="0" w:color="000000"/>
              <w:bottom w:val="single" w:sz="4" w:space="0" w:color="000000"/>
              <w:right w:val="single" w:sz="4" w:space="0" w:color="000000"/>
            </w:tcBorders>
            <w:hideMark/>
          </w:tcPr>
          <w:p w:rsidR="00893E18" w:rsidRPr="00E35193" w:rsidRDefault="00893E18" w:rsidP="00E35193">
            <w:pPr>
              <w:pStyle w:val="Style6"/>
              <w:widowControl/>
              <w:spacing w:line="240" w:lineRule="auto"/>
              <w:jc w:val="center"/>
            </w:pPr>
            <w:r w:rsidRPr="00E35193">
              <w:rPr>
                <w:rStyle w:val="FontStyle29"/>
                <w:i/>
                <w:sz w:val="24"/>
                <w:szCs w:val="24"/>
              </w:rPr>
              <w:t>Взаимодействие с родителями</w:t>
            </w:r>
          </w:p>
          <w:p w:rsidR="00893E18" w:rsidRPr="00E35193" w:rsidRDefault="00893E18" w:rsidP="00E35193">
            <w:pPr>
              <w:spacing w:after="0" w:line="240" w:lineRule="auto"/>
              <w:jc w:val="both"/>
              <w:rPr>
                <w:rStyle w:val="FontStyle29"/>
                <w:i/>
                <w:sz w:val="24"/>
                <w:szCs w:val="24"/>
              </w:rPr>
            </w:pPr>
            <w:r w:rsidRPr="00E35193">
              <w:rPr>
                <w:rFonts w:ascii="Times New Roman" w:hAnsi="Times New Roman" w:cs="Times New Roman"/>
                <w:sz w:val="24"/>
                <w:szCs w:val="24"/>
              </w:rPr>
              <w:t>Игра-путешествие «Белгородская кругосветка»</w:t>
            </w:r>
          </w:p>
        </w:tc>
      </w:tr>
    </w:tbl>
    <w:p w:rsidR="00782711" w:rsidRPr="00E35193" w:rsidRDefault="00782711" w:rsidP="00E35193">
      <w:pPr>
        <w:pStyle w:val="a3"/>
        <w:rPr>
          <w:rFonts w:ascii="Times New Roman" w:hAnsi="Times New Roman" w:cs="Times New Roman"/>
          <w:b/>
          <w:color w:val="auto"/>
        </w:rPr>
      </w:pPr>
    </w:p>
    <w:p w:rsidR="0062108F" w:rsidRPr="00E35193" w:rsidRDefault="0062108F" w:rsidP="0062108F">
      <w:pPr>
        <w:pStyle w:val="a3"/>
        <w:ind w:firstLine="709"/>
        <w:jc w:val="center"/>
        <w:rPr>
          <w:rFonts w:ascii="Times New Roman" w:eastAsiaTheme="minorHAnsi" w:hAnsi="Times New Roman" w:cs="Times New Roman"/>
          <w:b/>
          <w:color w:val="auto"/>
          <w:lang w:eastAsia="en-US"/>
        </w:rPr>
      </w:pPr>
      <w:r w:rsidRPr="00E35193">
        <w:rPr>
          <w:rFonts w:ascii="Times New Roman" w:hAnsi="Times New Roman" w:cs="Times New Roman"/>
          <w:b/>
          <w:color w:val="auto"/>
        </w:rPr>
        <w:t>Образовательная область «Худож</w:t>
      </w:r>
      <w:r w:rsidR="00832090">
        <w:rPr>
          <w:rFonts w:ascii="Times New Roman" w:hAnsi="Times New Roman" w:cs="Times New Roman"/>
          <w:b/>
          <w:color w:val="auto"/>
        </w:rPr>
        <w:t>ественно-эстетическое развитие»</w:t>
      </w:r>
    </w:p>
    <w:p w:rsidR="0062108F" w:rsidRPr="00E35193" w:rsidRDefault="0062108F" w:rsidP="0062108F">
      <w:pPr>
        <w:pStyle w:val="a3"/>
        <w:ind w:firstLine="709"/>
        <w:jc w:val="center"/>
        <w:rPr>
          <w:rFonts w:ascii="Times New Roman" w:eastAsiaTheme="minorHAnsi" w:hAnsi="Times New Roman" w:cs="Times New Roman"/>
          <w:b/>
          <w:color w:val="auto"/>
          <w:lang w:eastAsia="en-US"/>
        </w:rPr>
      </w:pPr>
      <w:r w:rsidRPr="00E35193">
        <w:rPr>
          <w:rFonts w:ascii="Times New Roman" w:hAnsi="Times New Roman" w:cs="Times New Roman"/>
          <w:b/>
          <w:color w:val="auto"/>
        </w:rPr>
        <w:t>Парциальная программа дошкольного образования «Цветной мир Белогорья»</w:t>
      </w:r>
    </w:p>
    <w:p w:rsidR="0062108F" w:rsidRPr="00E35193" w:rsidRDefault="0062108F" w:rsidP="0062108F">
      <w:pPr>
        <w:shd w:val="clear" w:color="auto" w:fill="FFFFFF"/>
        <w:spacing w:after="0" w:line="240" w:lineRule="auto"/>
        <w:ind w:firstLine="709"/>
        <w:jc w:val="both"/>
        <w:rPr>
          <w:rFonts w:ascii="Times New Roman" w:eastAsia="Times New Roman" w:hAnsi="Times New Roman" w:cs="Times New Roman"/>
          <w:sz w:val="24"/>
          <w:szCs w:val="24"/>
        </w:rPr>
      </w:pPr>
      <w:r w:rsidRPr="00832090">
        <w:rPr>
          <w:rFonts w:ascii="Times New Roman" w:eastAsia="Times New Roman" w:hAnsi="Times New Roman" w:cs="Times New Roman"/>
          <w:b/>
          <w:sz w:val="24"/>
          <w:szCs w:val="24"/>
        </w:rPr>
        <w:t>Цель программы:</w:t>
      </w:r>
      <w:r w:rsidRPr="00E35193">
        <w:rPr>
          <w:rFonts w:ascii="Times New Roman" w:eastAsia="Times New Roman" w:hAnsi="Times New Roman" w:cs="Times New Roman"/>
          <w:sz w:val="24"/>
          <w:szCs w:val="24"/>
        </w:rPr>
        <w:t xml:space="preserve"> обеспечение художественно-эстетического развития детей 3 – 8 лет на основе художественных традиций Белгородчины с учетом индивидуальных и возрастных особенностей дошкольников, потребностей детей и их родителей. </w:t>
      </w:r>
    </w:p>
    <w:p w:rsidR="0062108F" w:rsidRPr="00832090" w:rsidRDefault="0062108F" w:rsidP="0062108F">
      <w:pPr>
        <w:shd w:val="clear" w:color="auto" w:fill="FFFFFF"/>
        <w:spacing w:after="0" w:line="240" w:lineRule="auto"/>
        <w:ind w:firstLine="709"/>
        <w:jc w:val="both"/>
        <w:rPr>
          <w:rFonts w:ascii="Times New Roman" w:eastAsia="Times New Roman" w:hAnsi="Times New Roman" w:cs="Times New Roman"/>
          <w:b/>
          <w:sz w:val="24"/>
          <w:szCs w:val="24"/>
        </w:rPr>
      </w:pPr>
      <w:r w:rsidRPr="00832090">
        <w:rPr>
          <w:rFonts w:ascii="Times New Roman" w:eastAsia="Times New Roman" w:hAnsi="Times New Roman" w:cs="Times New Roman"/>
          <w:b/>
          <w:sz w:val="24"/>
          <w:szCs w:val="24"/>
        </w:rPr>
        <w:t>Задачи программы:</w:t>
      </w:r>
    </w:p>
    <w:p w:rsidR="0062108F" w:rsidRPr="00E35193" w:rsidRDefault="0062108F" w:rsidP="0062108F">
      <w:pPr>
        <w:shd w:val="clear" w:color="auto" w:fill="FFFFFF"/>
        <w:spacing w:after="0" w:line="240" w:lineRule="auto"/>
        <w:ind w:firstLine="709"/>
        <w:jc w:val="both"/>
        <w:rPr>
          <w:rFonts w:ascii="Times New Roman" w:eastAsia="Times New Roman" w:hAnsi="Times New Roman" w:cs="Times New Roman"/>
          <w:sz w:val="24"/>
          <w:szCs w:val="24"/>
        </w:rPr>
      </w:pPr>
      <w:r w:rsidRPr="00E35193">
        <w:rPr>
          <w:rFonts w:ascii="Times New Roman" w:eastAsia="Times New Roman" w:hAnsi="Times New Roman" w:cs="Times New Roman"/>
          <w:sz w:val="24"/>
          <w:szCs w:val="24"/>
        </w:rPr>
        <w:sym w:font="Symbol" w:char="F0B7"/>
      </w:r>
      <w:r w:rsidRPr="00E35193">
        <w:rPr>
          <w:rFonts w:ascii="Times New Roman" w:eastAsia="Times New Roman" w:hAnsi="Times New Roman" w:cs="Times New Roman"/>
          <w:sz w:val="24"/>
          <w:szCs w:val="24"/>
        </w:rPr>
        <w:t xml:space="preserve"> содействовать развитию любознательности и познавательной мотивации на основе ценностно-смыслового восприятия и понимания произведений искусства (словесного, музыкального, изобразительного: живописи, графики, декоративно-прикладного творчества, архитектуры, дизайна), мира природы Белогорья; </w:t>
      </w:r>
    </w:p>
    <w:p w:rsidR="0062108F" w:rsidRPr="00E35193" w:rsidRDefault="0062108F" w:rsidP="0062108F">
      <w:pPr>
        <w:shd w:val="clear" w:color="auto" w:fill="FFFFFF"/>
        <w:spacing w:after="0" w:line="240" w:lineRule="auto"/>
        <w:ind w:firstLine="709"/>
        <w:jc w:val="both"/>
        <w:rPr>
          <w:rFonts w:ascii="Times New Roman" w:eastAsia="Times New Roman" w:hAnsi="Times New Roman" w:cs="Times New Roman"/>
          <w:sz w:val="24"/>
          <w:szCs w:val="24"/>
        </w:rPr>
      </w:pPr>
      <w:r w:rsidRPr="00E35193">
        <w:rPr>
          <w:rFonts w:ascii="Times New Roman" w:eastAsia="Times New Roman" w:hAnsi="Times New Roman" w:cs="Times New Roman"/>
          <w:sz w:val="24"/>
          <w:szCs w:val="24"/>
        </w:rPr>
        <w:sym w:font="Symbol" w:char="F0B7"/>
      </w:r>
      <w:r w:rsidRPr="00E35193">
        <w:rPr>
          <w:rFonts w:ascii="Times New Roman" w:eastAsia="Times New Roman" w:hAnsi="Times New Roman" w:cs="Times New Roman"/>
          <w:sz w:val="24"/>
          <w:szCs w:val="24"/>
        </w:rPr>
        <w:t xml:space="preserve"> способствовать раскрытию разнообразия видов и жанров искусства Белогорья как результата творческой деятельности человека;</w:t>
      </w:r>
    </w:p>
    <w:p w:rsidR="0062108F" w:rsidRPr="00E35193" w:rsidRDefault="0062108F" w:rsidP="0062108F">
      <w:pPr>
        <w:shd w:val="clear" w:color="auto" w:fill="FFFFFF"/>
        <w:spacing w:after="0" w:line="240" w:lineRule="auto"/>
        <w:ind w:firstLine="709"/>
        <w:jc w:val="both"/>
        <w:rPr>
          <w:rFonts w:ascii="Times New Roman" w:eastAsia="Times New Roman" w:hAnsi="Times New Roman" w:cs="Times New Roman"/>
          <w:sz w:val="24"/>
          <w:szCs w:val="24"/>
        </w:rPr>
      </w:pPr>
      <w:r w:rsidRPr="00E35193">
        <w:rPr>
          <w:rFonts w:ascii="Times New Roman" w:eastAsia="Times New Roman" w:hAnsi="Times New Roman" w:cs="Times New Roman"/>
          <w:sz w:val="24"/>
          <w:szCs w:val="24"/>
        </w:rPr>
        <w:sym w:font="Symbol" w:char="F0B7"/>
      </w:r>
      <w:r w:rsidRPr="00E35193">
        <w:rPr>
          <w:rFonts w:ascii="Times New Roman" w:eastAsia="Times New Roman" w:hAnsi="Times New Roman" w:cs="Times New Roman"/>
          <w:sz w:val="24"/>
          <w:szCs w:val="24"/>
        </w:rPr>
        <w:t xml:space="preserve"> содействовать формированию эстетического и бережного отношения к художественным традициям родного края как отражению жизни своего народа во всем ее многообразии, к окружающей действительности; </w:t>
      </w:r>
    </w:p>
    <w:p w:rsidR="0062108F" w:rsidRPr="00E35193" w:rsidRDefault="0062108F" w:rsidP="0062108F">
      <w:pPr>
        <w:shd w:val="clear" w:color="auto" w:fill="FFFFFF"/>
        <w:spacing w:after="0" w:line="240" w:lineRule="auto"/>
        <w:ind w:firstLine="709"/>
        <w:jc w:val="both"/>
        <w:rPr>
          <w:rFonts w:ascii="Times New Roman" w:eastAsia="Times New Roman" w:hAnsi="Times New Roman" w:cs="Times New Roman"/>
          <w:sz w:val="24"/>
          <w:szCs w:val="24"/>
        </w:rPr>
      </w:pPr>
      <w:r w:rsidRPr="00E35193">
        <w:rPr>
          <w:rFonts w:ascii="Times New Roman" w:eastAsia="Times New Roman" w:hAnsi="Times New Roman" w:cs="Times New Roman"/>
          <w:sz w:val="24"/>
          <w:szCs w:val="24"/>
        </w:rPr>
        <w:sym w:font="Symbol" w:char="F0B7"/>
      </w:r>
      <w:r w:rsidRPr="00E35193">
        <w:rPr>
          <w:rFonts w:ascii="Times New Roman" w:eastAsia="Times New Roman" w:hAnsi="Times New Roman" w:cs="Times New Roman"/>
          <w:sz w:val="24"/>
          <w:szCs w:val="24"/>
        </w:rPr>
        <w:t xml:space="preserve"> развивать творческое воображение, наглядно-образное мышление, эстетическое восприятие как эмоционально-интеллектуальный процесс на основе познавательно-исследовательской, проектной деятельности; </w:t>
      </w:r>
    </w:p>
    <w:p w:rsidR="0062108F" w:rsidRPr="00E35193" w:rsidRDefault="0062108F" w:rsidP="0062108F">
      <w:pPr>
        <w:shd w:val="clear" w:color="auto" w:fill="FFFFFF"/>
        <w:spacing w:after="0" w:line="240" w:lineRule="auto"/>
        <w:ind w:firstLine="709"/>
        <w:jc w:val="both"/>
        <w:rPr>
          <w:rFonts w:ascii="Times New Roman" w:eastAsia="Times New Roman" w:hAnsi="Times New Roman" w:cs="Times New Roman"/>
          <w:sz w:val="24"/>
          <w:szCs w:val="24"/>
        </w:rPr>
      </w:pPr>
      <w:r w:rsidRPr="00E35193">
        <w:rPr>
          <w:rFonts w:ascii="Times New Roman" w:eastAsia="Times New Roman" w:hAnsi="Times New Roman" w:cs="Times New Roman"/>
          <w:sz w:val="24"/>
          <w:szCs w:val="24"/>
        </w:rPr>
        <w:sym w:font="Symbol" w:char="F0B7"/>
      </w:r>
      <w:r w:rsidRPr="00E35193">
        <w:rPr>
          <w:rFonts w:ascii="Times New Roman" w:eastAsia="Times New Roman" w:hAnsi="Times New Roman" w:cs="Times New Roman"/>
          <w:sz w:val="24"/>
          <w:szCs w:val="24"/>
        </w:rPr>
        <w:t xml:space="preserve"> поддерживать стремление детей к знакомству с деятельностью художника, архитектора, народного мастера на трех уровнях освоения «восприятие-исполнительство-творчество»; </w:t>
      </w:r>
    </w:p>
    <w:p w:rsidR="0062108F" w:rsidRPr="00E35193" w:rsidRDefault="0062108F" w:rsidP="0062108F">
      <w:pPr>
        <w:shd w:val="clear" w:color="auto" w:fill="FFFFFF"/>
        <w:spacing w:after="0" w:line="240" w:lineRule="auto"/>
        <w:ind w:firstLine="709"/>
        <w:jc w:val="both"/>
        <w:rPr>
          <w:rFonts w:ascii="Times New Roman" w:eastAsia="Times New Roman" w:hAnsi="Times New Roman" w:cs="Times New Roman"/>
          <w:sz w:val="24"/>
          <w:szCs w:val="24"/>
        </w:rPr>
      </w:pPr>
      <w:r w:rsidRPr="00E35193">
        <w:rPr>
          <w:rFonts w:ascii="Times New Roman" w:eastAsia="Times New Roman" w:hAnsi="Times New Roman" w:cs="Times New Roman"/>
          <w:sz w:val="24"/>
          <w:szCs w:val="24"/>
        </w:rPr>
        <w:sym w:font="Symbol" w:char="F0B7"/>
      </w:r>
      <w:r w:rsidRPr="00E35193">
        <w:rPr>
          <w:rFonts w:ascii="Times New Roman" w:eastAsia="Times New Roman" w:hAnsi="Times New Roman" w:cs="Times New Roman"/>
          <w:sz w:val="24"/>
          <w:szCs w:val="24"/>
        </w:rPr>
        <w:t xml:space="preserve"> обогащать художественный опыт детей на основе освоения «языка искусства, культуры» Белогорья; </w:t>
      </w:r>
    </w:p>
    <w:p w:rsidR="0062108F" w:rsidRPr="00E35193" w:rsidRDefault="0062108F" w:rsidP="0062108F">
      <w:pPr>
        <w:shd w:val="clear" w:color="auto" w:fill="FFFFFF"/>
        <w:spacing w:after="0" w:line="240" w:lineRule="auto"/>
        <w:ind w:firstLine="709"/>
        <w:jc w:val="both"/>
        <w:rPr>
          <w:rFonts w:ascii="Times New Roman" w:eastAsia="Times New Roman" w:hAnsi="Times New Roman" w:cs="Times New Roman"/>
          <w:sz w:val="24"/>
          <w:szCs w:val="24"/>
        </w:rPr>
      </w:pPr>
      <w:r w:rsidRPr="00E35193">
        <w:rPr>
          <w:rFonts w:ascii="Times New Roman" w:eastAsia="Times New Roman" w:hAnsi="Times New Roman" w:cs="Times New Roman"/>
          <w:sz w:val="24"/>
          <w:szCs w:val="24"/>
        </w:rPr>
        <w:sym w:font="Symbol" w:char="F0B7"/>
      </w:r>
      <w:r w:rsidRPr="00E35193">
        <w:rPr>
          <w:rFonts w:ascii="Times New Roman" w:eastAsia="Times New Roman" w:hAnsi="Times New Roman" w:cs="Times New Roman"/>
          <w:sz w:val="24"/>
          <w:szCs w:val="24"/>
        </w:rPr>
        <w:t xml:space="preserve"> вызывать интерес, уважение к людям, которые трудятся на благо своей малой Родины; </w:t>
      </w:r>
    </w:p>
    <w:p w:rsidR="0062108F" w:rsidRPr="00E35193" w:rsidRDefault="0062108F" w:rsidP="0062108F">
      <w:pPr>
        <w:shd w:val="clear" w:color="auto" w:fill="FFFFFF"/>
        <w:spacing w:after="0" w:line="240" w:lineRule="auto"/>
        <w:ind w:firstLine="709"/>
        <w:jc w:val="both"/>
        <w:rPr>
          <w:rFonts w:ascii="Times New Roman" w:eastAsia="Times New Roman" w:hAnsi="Times New Roman" w:cs="Times New Roman"/>
          <w:sz w:val="24"/>
          <w:szCs w:val="24"/>
        </w:rPr>
      </w:pPr>
      <w:r w:rsidRPr="00E35193">
        <w:rPr>
          <w:rFonts w:ascii="Times New Roman" w:eastAsia="Times New Roman" w:hAnsi="Times New Roman" w:cs="Times New Roman"/>
          <w:sz w:val="24"/>
          <w:szCs w:val="24"/>
        </w:rPr>
        <w:sym w:font="Symbol" w:char="F0B7"/>
      </w:r>
      <w:r w:rsidRPr="00E35193">
        <w:rPr>
          <w:rFonts w:ascii="Times New Roman" w:eastAsia="Times New Roman" w:hAnsi="Times New Roman" w:cs="Times New Roman"/>
          <w:sz w:val="24"/>
          <w:szCs w:val="24"/>
        </w:rPr>
        <w:t xml:space="preserve"> способствовать формированию общей культуры (зрителя, слушателя и т.д.) личности детей на основе духовных и нравственных ценностей художественной культуры и культуры и искусства Белогорья.</w:t>
      </w:r>
    </w:p>
    <w:p w:rsidR="00893E18" w:rsidRPr="00E35193" w:rsidRDefault="00893E18" w:rsidP="00893E18">
      <w:pPr>
        <w:widowControl w:val="0"/>
        <w:overflowPunct w:val="0"/>
        <w:autoSpaceDE w:val="0"/>
        <w:autoSpaceDN w:val="0"/>
        <w:adjustRightInd w:val="0"/>
        <w:spacing w:after="0" w:line="224" w:lineRule="auto"/>
        <w:ind w:right="20" w:firstLine="708"/>
        <w:jc w:val="center"/>
        <w:rPr>
          <w:rFonts w:ascii="Times New Roman" w:hAnsi="Times New Roman" w:cs="Times New Roman"/>
          <w:b/>
          <w:sz w:val="24"/>
          <w:szCs w:val="24"/>
        </w:rPr>
      </w:pPr>
    </w:p>
    <w:p w:rsidR="00893E18" w:rsidRPr="00E35193" w:rsidRDefault="00893E18" w:rsidP="00893E18">
      <w:pPr>
        <w:widowControl w:val="0"/>
        <w:overflowPunct w:val="0"/>
        <w:autoSpaceDE w:val="0"/>
        <w:autoSpaceDN w:val="0"/>
        <w:adjustRightInd w:val="0"/>
        <w:spacing w:after="0" w:line="224" w:lineRule="auto"/>
        <w:ind w:right="20" w:firstLine="708"/>
        <w:jc w:val="center"/>
        <w:rPr>
          <w:rFonts w:ascii="Times New Roman" w:hAnsi="Times New Roman" w:cs="Times New Roman"/>
          <w:b/>
          <w:sz w:val="24"/>
          <w:szCs w:val="24"/>
        </w:rPr>
      </w:pPr>
      <w:r w:rsidRPr="00E35193">
        <w:rPr>
          <w:rFonts w:ascii="Times New Roman" w:hAnsi="Times New Roman" w:cs="Times New Roman"/>
          <w:b/>
          <w:sz w:val="24"/>
          <w:szCs w:val="24"/>
        </w:rPr>
        <w:t>Тематическое планирован</w:t>
      </w:r>
      <w:r w:rsidR="00832090">
        <w:rPr>
          <w:rFonts w:ascii="Times New Roman" w:hAnsi="Times New Roman" w:cs="Times New Roman"/>
          <w:b/>
          <w:sz w:val="24"/>
          <w:szCs w:val="24"/>
        </w:rPr>
        <w:t xml:space="preserve">ие изобразительной деятельности </w:t>
      </w:r>
      <w:r w:rsidRPr="00E35193">
        <w:rPr>
          <w:rFonts w:ascii="Times New Roman" w:hAnsi="Times New Roman" w:cs="Times New Roman"/>
          <w:b/>
          <w:sz w:val="24"/>
          <w:szCs w:val="24"/>
        </w:rPr>
        <w:t>при реализации</w:t>
      </w:r>
      <w:r w:rsidRPr="00E35193">
        <w:rPr>
          <w:rStyle w:val="normaltextrun"/>
          <w:rFonts w:ascii="Times New Roman" w:hAnsi="Times New Roman" w:cs="Times New Roman"/>
          <w:b/>
          <w:bCs/>
          <w:sz w:val="24"/>
          <w:szCs w:val="24"/>
          <w:shd w:val="clear" w:color="auto" w:fill="FFFFFF"/>
        </w:rPr>
        <w:t xml:space="preserve"> </w:t>
      </w:r>
      <w:r w:rsidR="004D3E2C">
        <w:rPr>
          <w:rStyle w:val="normaltextrun"/>
          <w:rFonts w:ascii="Times New Roman" w:hAnsi="Times New Roman" w:cs="Times New Roman"/>
          <w:b/>
          <w:bCs/>
          <w:sz w:val="24"/>
          <w:szCs w:val="24"/>
          <w:shd w:val="clear" w:color="auto" w:fill="FFFFFF"/>
        </w:rPr>
        <w:t xml:space="preserve">парциальной </w:t>
      </w:r>
      <w:r w:rsidR="00832090">
        <w:rPr>
          <w:rFonts w:ascii="Times New Roman" w:hAnsi="Times New Roman" w:cs="Times New Roman"/>
          <w:b/>
          <w:sz w:val="24"/>
          <w:szCs w:val="24"/>
        </w:rPr>
        <w:t>программы «Цветной мир Белогорья»</w:t>
      </w:r>
    </w:p>
    <w:p w:rsidR="00893E18" w:rsidRPr="00E35193" w:rsidRDefault="00832090" w:rsidP="00E35193">
      <w:pPr>
        <w:widowControl w:val="0"/>
        <w:overflowPunct w:val="0"/>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Модуль 1. «Я и мой мир»</w:t>
      </w:r>
    </w:p>
    <w:p w:rsidR="00893E18" w:rsidRPr="00E35193" w:rsidRDefault="00893E18" w:rsidP="00E35193">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E35193">
        <w:rPr>
          <w:rFonts w:ascii="Times New Roman" w:hAnsi="Times New Roman" w:cs="Times New Roman"/>
          <w:sz w:val="24"/>
          <w:szCs w:val="24"/>
        </w:rPr>
        <w:t xml:space="preserve">Образовательная ситуация «История одного белгородского детского сада» </w:t>
      </w:r>
    </w:p>
    <w:p w:rsidR="00893E18" w:rsidRPr="00E35193" w:rsidRDefault="00893E18" w:rsidP="00E35193">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E35193">
        <w:rPr>
          <w:rFonts w:ascii="Times New Roman" w:hAnsi="Times New Roman" w:cs="Times New Roman"/>
          <w:sz w:val="24"/>
          <w:szCs w:val="24"/>
        </w:rPr>
        <w:t xml:space="preserve">Образовательная ситуация «Белгород: знакомые даты истории»  </w:t>
      </w:r>
    </w:p>
    <w:p w:rsidR="00893E18" w:rsidRPr="00E35193" w:rsidRDefault="00893E18" w:rsidP="00E35193">
      <w:pPr>
        <w:widowControl w:val="0"/>
        <w:overflowPunct w:val="0"/>
        <w:autoSpaceDE w:val="0"/>
        <w:autoSpaceDN w:val="0"/>
        <w:adjustRightInd w:val="0"/>
        <w:spacing w:after="0" w:line="240" w:lineRule="auto"/>
        <w:jc w:val="both"/>
        <w:rPr>
          <w:rFonts w:ascii="Times New Roman" w:hAnsi="Times New Roman" w:cs="Times New Roman"/>
          <w:b/>
          <w:sz w:val="24"/>
          <w:szCs w:val="24"/>
        </w:rPr>
      </w:pPr>
      <w:r w:rsidRPr="00E35193">
        <w:rPr>
          <w:rFonts w:ascii="Times New Roman" w:hAnsi="Times New Roman" w:cs="Times New Roman"/>
          <w:b/>
          <w:sz w:val="24"/>
          <w:szCs w:val="24"/>
        </w:rPr>
        <w:t xml:space="preserve">Модуль 2. «Животный мир» </w:t>
      </w:r>
    </w:p>
    <w:p w:rsidR="00893E18" w:rsidRDefault="00893E18" w:rsidP="00E35193">
      <w:pPr>
        <w:widowControl w:val="0"/>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E35193">
        <w:rPr>
          <w:rFonts w:ascii="Times New Roman" w:hAnsi="Times New Roman" w:cs="Times New Roman"/>
          <w:sz w:val="24"/>
          <w:szCs w:val="24"/>
        </w:rPr>
        <w:t>Образовательная ситуация «Старооскольские св</w:t>
      </w:r>
      <w:r w:rsidRPr="0087381B">
        <w:rPr>
          <w:rFonts w:ascii="Times New Roman" w:hAnsi="Times New Roman" w:cs="Times New Roman"/>
          <w:color w:val="000000" w:themeColor="text1"/>
          <w:sz w:val="24"/>
          <w:szCs w:val="24"/>
        </w:rPr>
        <w:t xml:space="preserve">истульки: Птичий двор» </w:t>
      </w:r>
    </w:p>
    <w:p w:rsidR="00893E18" w:rsidRDefault="00893E18" w:rsidP="00E35193">
      <w:pPr>
        <w:widowControl w:val="0"/>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87381B">
        <w:rPr>
          <w:rFonts w:ascii="Times New Roman" w:hAnsi="Times New Roman" w:cs="Times New Roman"/>
          <w:color w:val="000000" w:themeColor="text1"/>
          <w:sz w:val="24"/>
          <w:szCs w:val="24"/>
        </w:rPr>
        <w:t xml:space="preserve">Образовательная ситуация «Белгородский скворушка» </w:t>
      </w:r>
    </w:p>
    <w:p w:rsidR="00893E18" w:rsidRDefault="00893E18" w:rsidP="00E35193">
      <w:pPr>
        <w:widowControl w:val="0"/>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87381B">
        <w:rPr>
          <w:rFonts w:ascii="Times New Roman" w:hAnsi="Times New Roman" w:cs="Times New Roman"/>
          <w:b/>
          <w:color w:val="000000" w:themeColor="text1"/>
          <w:sz w:val="24"/>
          <w:szCs w:val="24"/>
        </w:rPr>
        <w:t>Модуль 3. «Растительный мир»</w:t>
      </w:r>
      <w:r w:rsidRPr="0087381B">
        <w:rPr>
          <w:rFonts w:ascii="Times New Roman" w:hAnsi="Times New Roman" w:cs="Times New Roman"/>
          <w:color w:val="000000" w:themeColor="text1"/>
          <w:sz w:val="24"/>
          <w:szCs w:val="24"/>
        </w:rPr>
        <w:t xml:space="preserve"> </w:t>
      </w:r>
    </w:p>
    <w:p w:rsidR="00893E18" w:rsidRDefault="00893E18" w:rsidP="00E35193">
      <w:pPr>
        <w:widowControl w:val="0"/>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87381B">
        <w:rPr>
          <w:rFonts w:ascii="Times New Roman" w:hAnsi="Times New Roman" w:cs="Times New Roman"/>
          <w:color w:val="000000" w:themeColor="text1"/>
          <w:sz w:val="24"/>
          <w:szCs w:val="24"/>
        </w:rPr>
        <w:t xml:space="preserve">Образовательная ситуация «Парки Белогорья» </w:t>
      </w:r>
    </w:p>
    <w:p w:rsidR="00893E18" w:rsidRDefault="00893E18" w:rsidP="00E35193">
      <w:pPr>
        <w:widowControl w:val="0"/>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87381B">
        <w:rPr>
          <w:rFonts w:ascii="Times New Roman" w:hAnsi="Times New Roman" w:cs="Times New Roman"/>
          <w:color w:val="000000" w:themeColor="text1"/>
          <w:sz w:val="24"/>
          <w:szCs w:val="24"/>
        </w:rPr>
        <w:t xml:space="preserve">Образовательная ситуация «Красота природы родного края в произведениях художников </w:t>
      </w:r>
      <w:r w:rsidRPr="0087381B">
        <w:rPr>
          <w:rFonts w:ascii="Times New Roman" w:hAnsi="Times New Roman" w:cs="Times New Roman"/>
          <w:color w:val="000000" w:themeColor="text1"/>
          <w:sz w:val="24"/>
          <w:szCs w:val="24"/>
        </w:rPr>
        <w:lastRenderedPageBreak/>
        <w:t xml:space="preserve">Белогорья» </w:t>
      </w:r>
    </w:p>
    <w:p w:rsidR="00893E18" w:rsidRPr="0087381B" w:rsidRDefault="00893E18" w:rsidP="00E35193">
      <w:pPr>
        <w:widowControl w:val="0"/>
        <w:overflowPunct w:val="0"/>
        <w:autoSpaceDE w:val="0"/>
        <w:autoSpaceDN w:val="0"/>
        <w:adjustRightInd w:val="0"/>
        <w:spacing w:after="0" w:line="240" w:lineRule="auto"/>
        <w:jc w:val="both"/>
        <w:rPr>
          <w:rFonts w:ascii="Times New Roman" w:hAnsi="Times New Roman" w:cs="Times New Roman"/>
          <w:b/>
          <w:color w:val="000000" w:themeColor="text1"/>
          <w:sz w:val="24"/>
          <w:szCs w:val="24"/>
        </w:rPr>
      </w:pPr>
      <w:r w:rsidRPr="0087381B">
        <w:rPr>
          <w:rFonts w:ascii="Times New Roman" w:hAnsi="Times New Roman" w:cs="Times New Roman"/>
          <w:b/>
          <w:color w:val="000000" w:themeColor="text1"/>
          <w:sz w:val="24"/>
          <w:szCs w:val="24"/>
        </w:rPr>
        <w:t xml:space="preserve">Модуль 4. «Неживая природа» </w:t>
      </w:r>
    </w:p>
    <w:p w:rsidR="00893E18" w:rsidRDefault="00893E18" w:rsidP="00E35193">
      <w:pPr>
        <w:widowControl w:val="0"/>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87381B">
        <w:rPr>
          <w:rFonts w:ascii="Times New Roman" w:hAnsi="Times New Roman" w:cs="Times New Roman"/>
          <w:color w:val="000000" w:themeColor="text1"/>
          <w:sz w:val="24"/>
          <w:szCs w:val="24"/>
        </w:rPr>
        <w:t xml:space="preserve">Образовательная ситуация «Профессия агроном на Белгородчине» </w:t>
      </w:r>
    </w:p>
    <w:p w:rsidR="00893E18" w:rsidRDefault="00893E18" w:rsidP="00E35193">
      <w:pPr>
        <w:widowControl w:val="0"/>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87381B">
        <w:rPr>
          <w:rFonts w:ascii="Times New Roman" w:hAnsi="Times New Roman" w:cs="Times New Roman"/>
          <w:color w:val="000000" w:themeColor="text1"/>
          <w:sz w:val="24"/>
          <w:szCs w:val="24"/>
        </w:rPr>
        <w:t xml:space="preserve">Образовательная ситуация «Течет река Северский Донец» </w:t>
      </w:r>
    </w:p>
    <w:p w:rsidR="00893E18" w:rsidRPr="0087381B" w:rsidRDefault="00893E18" w:rsidP="00E35193">
      <w:pPr>
        <w:widowControl w:val="0"/>
        <w:overflowPunct w:val="0"/>
        <w:autoSpaceDE w:val="0"/>
        <w:autoSpaceDN w:val="0"/>
        <w:adjustRightInd w:val="0"/>
        <w:spacing w:after="0" w:line="240" w:lineRule="auto"/>
        <w:jc w:val="both"/>
        <w:rPr>
          <w:rFonts w:ascii="Times New Roman" w:hAnsi="Times New Roman" w:cs="Times New Roman"/>
          <w:b/>
          <w:color w:val="000000" w:themeColor="text1"/>
          <w:sz w:val="24"/>
          <w:szCs w:val="24"/>
        </w:rPr>
      </w:pPr>
      <w:r w:rsidRPr="0087381B">
        <w:rPr>
          <w:rFonts w:ascii="Times New Roman" w:hAnsi="Times New Roman" w:cs="Times New Roman"/>
          <w:b/>
          <w:color w:val="000000" w:themeColor="text1"/>
          <w:sz w:val="24"/>
          <w:szCs w:val="24"/>
        </w:rPr>
        <w:t xml:space="preserve">Модуль 5. «Ремесла» </w:t>
      </w:r>
    </w:p>
    <w:p w:rsidR="00893E18" w:rsidRDefault="00893E18" w:rsidP="00E35193">
      <w:pPr>
        <w:widowControl w:val="0"/>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87381B">
        <w:rPr>
          <w:rFonts w:ascii="Times New Roman" w:hAnsi="Times New Roman" w:cs="Times New Roman"/>
          <w:color w:val="000000" w:themeColor="text1"/>
          <w:sz w:val="24"/>
          <w:szCs w:val="24"/>
        </w:rPr>
        <w:t xml:space="preserve">Образовательная ситуация «Красота орнамента в женском народном костюме Белогорья»  </w:t>
      </w:r>
    </w:p>
    <w:p w:rsidR="00893E18" w:rsidRDefault="00893E18" w:rsidP="00E35193">
      <w:pPr>
        <w:widowControl w:val="0"/>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87381B">
        <w:rPr>
          <w:rFonts w:ascii="Times New Roman" w:hAnsi="Times New Roman" w:cs="Times New Roman"/>
          <w:color w:val="000000" w:themeColor="text1"/>
          <w:sz w:val="24"/>
          <w:szCs w:val="24"/>
        </w:rPr>
        <w:t xml:space="preserve">Образовательная ситуация «Лозоплетение на Белгородчине» </w:t>
      </w:r>
    </w:p>
    <w:p w:rsidR="00893E18" w:rsidRDefault="00893E18" w:rsidP="00E35193">
      <w:pPr>
        <w:widowControl w:val="0"/>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87381B">
        <w:rPr>
          <w:rFonts w:ascii="Times New Roman" w:hAnsi="Times New Roman" w:cs="Times New Roman"/>
          <w:b/>
          <w:color w:val="000000" w:themeColor="text1"/>
          <w:sz w:val="24"/>
          <w:szCs w:val="24"/>
        </w:rPr>
        <w:t xml:space="preserve">Модуль 6. </w:t>
      </w:r>
      <w:r w:rsidRPr="0087381B">
        <w:rPr>
          <w:rFonts w:ascii="Times New Roman" w:hAnsi="Times New Roman" w:cs="Times New Roman"/>
          <w:color w:val="000000" w:themeColor="text1"/>
          <w:sz w:val="24"/>
          <w:szCs w:val="24"/>
        </w:rPr>
        <w:t xml:space="preserve">«Праздники и традиции» </w:t>
      </w:r>
    </w:p>
    <w:p w:rsidR="00893E18" w:rsidRDefault="00893E18" w:rsidP="00E35193">
      <w:pPr>
        <w:widowControl w:val="0"/>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87381B">
        <w:rPr>
          <w:rFonts w:ascii="Times New Roman" w:hAnsi="Times New Roman" w:cs="Times New Roman"/>
          <w:color w:val="000000" w:themeColor="text1"/>
          <w:sz w:val="24"/>
          <w:szCs w:val="24"/>
        </w:rPr>
        <w:t xml:space="preserve">Образовательная ситуация «Защитники земли русской» </w:t>
      </w:r>
    </w:p>
    <w:p w:rsidR="00893E18" w:rsidRPr="0087381B" w:rsidRDefault="00893E18" w:rsidP="00E35193">
      <w:pPr>
        <w:widowControl w:val="0"/>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87381B">
        <w:rPr>
          <w:rFonts w:ascii="Times New Roman" w:hAnsi="Times New Roman" w:cs="Times New Roman"/>
          <w:color w:val="000000" w:themeColor="text1"/>
          <w:sz w:val="24"/>
          <w:szCs w:val="24"/>
        </w:rPr>
        <w:t>Образовательная ситуация «Белгород – город добра и благополучия»</w:t>
      </w:r>
    </w:p>
    <w:p w:rsidR="00893E18" w:rsidRDefault="00893E18" w:rsidP="0062108F">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p>
    <w:p w:rsidR="0062108F" w:rsidRDefault="0062108F" w:rsidP="00581112">
      <w:pPr>
        <w:pStyle w:val="a3"/>
        <w:ind w:firstLine="709"/>
        <w:jc w:val="center"/>
        <w:rPr>
          <w:rFonts w:ascii="Times New Roman" w:hAnsi="Times New Roman" w:cs="Times New Roman"/>
          <w:b/>
        </w:rPr>
      </w:pPr>
      <w:r>
        <w:rPr>
          <w:rFonts w:ascii="Times New Roman" w:hAnsi="Times New Roman" w:cs="Times New Roman"/>
          <w:b/>
        </w:rPr>
        <w:t>О</w:t>
      </w:r>
      <w:r w:rsidRPr="002069BC">
        <w:rPr>
          <w:rFonts w:ascii="Times New Roman" w:hAnsi="Times New Roman" w:cs="Times New Roman"/>
          <w:b/>
        </w:rPr>
        <w:t>бразовательная область</w:t>
      </w:r>
      <w:r>
        <w:rPr>
          <w:rFonts w:ascii="Times New Roman" w:hAnsi="Times New Roman" w:cs="Times New Roman"/>
          <w:b/>
        </w:rPr>
        <w:t xml:space="preserve"> «Физическое развитие»</w:t>
      </w:r>
    </w:p>
    <w:p w:rsidR="0062108F" w:rsidRPr="002D38B4" w:rsidRDefault="00364510" w:rsidP="0062108F">
      <w:pPr>
        <w:shd w:val="clear" w:color="auto" w:fill="FFFFFF"/>
        <w:spacing w:before="30" w:after="3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Парциальная </w:t>
      </w:r>
      <w:r w:rsidR="0062108F">
        <w:rPr>
          <w:rFonts w:ascii="Times New Roman" w:hAnsi="Times New Roman" w:cs="Times New Roman"/>
          <w:b/>
          <w:sz w:val="24"/>
          <w:szCs w:val="24"/>
        </w:rPr>
        <w:t>программа</w:t>
      </w:r>
      <w:r w:rsidR="0062108F" w:rsidRPr="002D38B4">
        <w:rPr>
          <w:rFonts w:ascii="Times New Roman" w:hAnsi="Times New Roman" w:cs="Times New Roman"/>
          <w:b/>
          <w:sz w:val="24"/>
          <w:szCs w:val="24"/>
        </w:rPr>
        <w:t xml:space="preserve"> «Играйте на здоровье!» </w:t>
      </w:r>
    </w:p>
    <w:p w:rsidR="0062108F" w:rsidRPr="00046F7E" w:rsidRDefault="0062108F" w:rsidP="00046F7E">
      <w:pPr>
        <w:shd w:val="clear" w:color="auto" w:fill="FFFFFF"/>
        <w:spacing w:after="0" w:line="240" w:lineRule="auto"/>
        <w:ind w:firstLine="709"/>
        <w:rPr>
          <w:rFonts w:ascii="Times New Roman" w:eastAsia="Times New Roman" w:hAnsi="Times New Roman" w:cs="Times New Roman"/>
          <w:b/>
          <w:bCs/>
          <w:color w:val="000000" w:themeColor="text1"/>
          <w:sz w:val="24"/>
          <w:szCs w:val="24"/>
        </w:rPr>
      </w:pPr>
      <w:r w:rsidRPr="00B062D0">
        <w:rPr>
          <w:rFonts w:ascii="Times New Roman" w:eastAsia="Times New Roman" w:hAnsi="Times New Roman" w:cs="Times New Roman"/>
          <w:b/>
          <w:bCs/>
          <w:color w:val="000000" w:themeColor="text1"/>
          <w:sz w:val="24"/>
          <w:szCs w:val="24"/>
        </w:rPr>
        <w:t>Цель программы:</w:t>
      </w:r>
      <w:r>
        <w:rPr>
          <w:rFonts w:ascii="Times New Roman" w:eastAsia="Times New Roman" w:hAnsi="Times New Roman" w:cs="Times New Roman"/>
          <w:b/>
          <w:bCs/>
          <w:color w:val="000000" w:themeColor="text1"/>
          <w:sz w:val="24"/>
          <w:szCs w:val="24"/>
        </w:rPr>
        <w:t xml:space="preserve"> </w:t>
      </w:r>
      <w:r w:rsidRPr="00B062D0">
        <w:rPr>
          <w:rFonts w:ascii="Times New Roman" w:eastAsia="Times New Roman" w:hAnsi="Times New Roman" w:cs="Times New Roman"/>
          <w:color w:val="000000" w:themeColor="text1"/>
          <w:sz w:val="24"/>
          <w:szCs w:val="24"/>
        </w:rPr>
        <w:t xml:space="preserve">развитие интереса дошкольников к играм с элементами спорта, создание предпосылок для физического совершенствования </w:t>
      </w:r>
      <w:r w:rsidRPr="00B062D0">
        <w:rPr>
          <w:rFonts w:ascii="Times New Roman" w:eastAsia="Times New Roman" w:hAnsi="Times New Roman" w:cs="Times New Roman"/>
          <w:color w:val="000000" w:themeColor="text1"/>
          <w:sz w:val="24"/>
          <w:szCs w:val="24"/>
          <w:lang w:eastAsia="ru-RU"/>
        </w:rPr>
        <w:t>на основе использования элементов спортивных игр</w:t>
      </w:r>
      <w:r w:rsidRPr="00B062D0">
        <w:rPr>
          <w:rFonts w:ascii="Verdana" w:eastAsia="Times New Roman" w:hAnsi="Verdana" w:cs="Times New Roman"/>
          <w:color w:val="000000" w:themeColor="text1"/>
          <w:sz w:val="24"/>
          <w:szCs w:val="24"/>
          <w:lang w:eastAsia="ru-RU"/>
        </w:rPr>
        <w:t>.</w:t>
      </w:r>
    </w:p>
    <w:p w:rsidR="0062108F" w:rsidRPr="00B062D0" w:rsidRDefault="0062108F" w:rsidP="0062108F">
      <w:pPr>
        <w:spacing w:after="0" w:line="240" w:lineRule="auto"/>
        <w:ind w:firstLine="709"/>
        <w:jc w:val="both"/>
        <w:rPr>
          <w:rFonts w:ascii="Times New Roman" w:eastAsia="Times New Roman" w:hAnsi="Times New Roman" w:cs="Times New Roman"/>
          <w:b/>
          <w:color w:val="000000" w:themeColor="text1"/>
          <w:sz w:val="24"/>
          <w:szCs w:val="24"/>
        </w:rPr>
      </w:pPr>
      <w:r w:rsidRPr="00B062D0">
        <w:rPr>
          <w:rFonts w:ascii="Times New Roman" w:eastAsia="Times New Roman" w:hAnsi="Times New Roman" w:cs="Times New Roman"/>
          <w:b/>
          <w:color w:val="000000" w:themeColor="text1"/>
          <w:sz w:val="24"/>
          <w:szCs w:val="24"/>
        </w:rPr>
        <w:t>Задачи:</w:t>
      </w:r>
    </w:p>
    <w:p w:rsidR="00E35193" w:rsidRDefault="0062108F" w:rsidP="00313AB8">
      <w:pPr>
        <w:pStyle w:val="a5"/>
        <w:numPr>
          <w:ilvl w:val="0"/>
          <w:numId w:val="12"/>
        </w:numPr>
        <w:spacing w:after="0" w:line="240" w:lineRule="auto"/>
        <w:ind w:left="0" w:firstLine="709"/>
        <w:jc w:val="both"/>
        <w:rPr>
          <w:rFonts w:ascii="Times New Roman" w:eastAsia="Times New Roman" w:hAnsi="Times New Roman" w:cs="Times New Roman"/>
          <w:color w:val="000000" w:themeColor="text1"/>
          <w:sz w:val="24"/>
          <w:szCs w:val="24"/>
        </w:rPr>
      </w:pPr>
      <w:r w:rsidRPr="00E35193">
        <w:rPr>
          <w:rFonts w:ascii="Times New Roman" w:eastAsia="Times New Roman" w:hAnsi="Times New Roman" w:cs="Times New Roman"/>
          <w:color w:val="000000" w:themeColor="text1"/>
          <w:sz w:val="24"/>
          <w:szCs w:val="24"/>
        </w:rPr>
        <w:t>формирование устойчивого интереса к играм с элемен</w:t>
      </w:r>
      <w:r w:rsidRPr="00E35193">
        <w:rPr>
          <w:rFonts w:ascii="Times New Roman" w:eastAsia="Times New Roman" w:hAnsi="Times New Roman" w:cs="Times New Roman"/>
          <w:color w:val="000000" w:themeColor="text1"/>
          <w:sz w:val="24"/>
          <w:szCs w:val="24"/>
        </w:rPr>
        <w:softHyphen/>
        <w:t>тами спорта, спортивным упражнениям, желания исполь</w:t>
      </w:r>
      <w:r w:rsidRPr="00E35193">
        <w:rPr>
          <w:rFonts w:ascii="Times New Roman" w:eastAsia="Times New Roman" w:hAnsi="Times New Roman" w:cs="Times New Roman"/>
          <w:color w:val="000000" w:themeColor="text1"/>
          <w:sz w:val="24"/>
          <w:szCs w:val="24"/>
        </w:rPr>
        <w:softHyphen/>
        <w:t>зовать их в самостоятельной двигательной деятельности;</w:t>
      </w:r>
    </w:p>
    <w:p w:rsidR="00E35193" w:rsidRDefault="0062108F" w:rsidP="00313AB8">
      <w:pPr>
        <w:pStyle w:val="a5"/>
        <w:numPr>
          <w:ilvl w:val="0"/>
          <w:numId w:val="12"/>
        </w:numPr>
        <w:spacing w:after="0" w:line="240" w:lineRule="auto"/>
        <w:ind w:left="0" w:firstLine="709"/>
        <w:jc w:val="both"/>
        <w:rPr>
          <w:rFonts w:ascii="Times New Roman" w:eastAsia="Times New Roman" w:hAnsi="Times New Roman" w:cs="Times New Roman"/>
          <w:color w:val="000000" w:themeColor="text1"/>
          <w:sz w:val="24"/>
          <w:szCs w:val="24"/>
        </w:rPr>
      </w:pPr>
      <w:r w:rsidRPr="00E35193">
        <w:rPr>
          <w:rFonts w:ascii="Times New Roman" w:eastAsia="Times New Roman" w:hAnsi="Times New Roman" w:cs="Times New Roman"/>
          <w:color w:val="000000" w:themeColor="text1"/>
          <w:sz w:val="24"/>
          <w:szCs w:val="24"/>
        </w:rPr>
        <w:t>обогащение двигательного опыта дошкольников новыми двигательными дейс</w:t>
      </w:r>
      <w:r w:rsidR="00E35193">
        <w:rPr>
          <w:rFonts w:ascii="Times New Roman" w:eastAsia="Times New Roman" w:hAnsi="Times New Roman" w:cs="Times New Roman"/>
          <w:color w:val="000000" w:themeColor="text1"/>
          <w:sz w:val="24"/>
          <w:szCs w:val="24"/>
        </w:rPr>
        <w:t>твиями, обучение правильной тех</w:t>
      </w:r>
      <w:r w:rsidRPr="00E35193">
        <w:rPr>
          <w:rFonts w:ascii="Times New Roman" w:eastAsia="Times New Roman" w:hAnsi="Times New Roman" w:cs="Times New Roman"/>
          <w:color w:val="000000" w:themeColor="text1"/>
          <w:sz w:val="24"/>
          <w:szCs w:val="24"/>
        </w:rPr>
        <w:t>нике выполнения элементов спортивных игр;</w:t>
      </w:r>
      <w:r w:rsidR="00E35193">
        <w:rPr>
          <w:rFonts w:ascii="Times New Roman" w:eastAsia="Times New Roman" w:hAnsi="Times New Roman" w:cs="Times New Roman"/>
          <w:color w:val="000000" w:themeColor="text1"/>
          <w:sz w:val="24"/>
          <w:szCs w:val="24"/>
        </w:rPr>
        <w:t xml:space="preserve"> </w:t>
      </w:r>
      <w:r w:rsidRPr="00E35193">
        <w:rPr>
          <w:rFonts w:ascii="Times New Roman" w:eastAsia="Times New Roman" w:hAnsi="Times New Roman" w:cs="Times New Roman"/>
          <w:color w:val="000000" w:themeColor="text1"/>
          <w:sz w:val="24"/>
          <w:szCs w:val="24"/>
        </w:rPr>
        <w:t>содействие развитию двигательных способностей;</w:t>
      </w:r>
    </w:p>
    <w:p w:rsidR="00E35193" w:rsidRDefault="0062108F" w:rsidP="00313AB8">
      <w:pPr>
        <w:pStyle w:val="a5"/>
        <w:numPr>
          <w:ilvl w:val="0"/>
          <w:numId w:val="12"/>
        </w:numPr>
        <w:spacing w:after="0" w:line="240" w:lineRule="auto"/>
        <w:ind w:left="0" w:firstLine="709"/>
        <w:jc w:val="both"/>
        <w:rPr>
          <w:rFonts w:ascii="Times New Roman" w:eastAsia="Times New Roman" w:hAnsi="Times New Roman" w:cs="Times New Roman"/>
          <w:color w:val="000000" w:themeColor="text1"/>
          <w:sz w:val="24"/>
          <w:szCs w:val="24"/>
        </w:rPr>
      </w:pPr>
      <w:r w:rsidRPr="00E35193">
        <w:rPr>
          <w:rFonts w:ascii="Times New Roman" w:eastAsia="Times New Roman" w:hAnsi="Times New Roman" w:cs="Times New Roman"/>
          <w:color w:val="000000" w:themeColor="text1"/>
          <w:sz w:val="24"/>
          <w:szCs w:val="24"/>
        </w:rPr>
        <w:t>воспитание положительных морально-волевых качеств;</w:t>
      </w:r>
    </w:p>
    <w:p w:rsidR="00E35193" w:rsidRPr="00364510" w:rsidRDefault="0062108F" w:rsidP="00313AB8">
      <w:pPr>
        <w:pStyle w:val="a5"/>
        <w:numPr>
          <w:ilvl w:val="0"/>
          <w:numId w:val="12"/>
        </w:numPr>
        <w:spacing w:after="0" w:line="240" w:lineRule="auto"/>
        <w:ind w:left="0" w:firstLine="709"/>
        <w:jc w:val="both"/>
        <w:rPr>
          <w:rFonts w:ascii="Times New Roman" w:eastAsia="Times New Roman" w:hAnsi="Times New Roman" w:cs="Times New Roman"/>
          <w:color w:val="000000" w:themeColor="text1"/>
          <w:sz w:val="24"/>
          <w:szCs w:val="24"/>
        </w:rPr>
      </w:pPr>
      <w:r w:rsidRPr="00E35193">
        <w:rPr>
          <w:rFonts w:ascii="Times New Roman" w:eastAsia="Times New Roman" w:hAnsi="Times New Roman" w:cs="Times New Roman"/>
          <w:color w:val="000000" w:themeColor="text1"/>
          <w:sz w:val="24"/>
          <w:szCs w:val="24"/>
        </w:rPr>
        <w:t>формирование навыков и стереотипов здорового образа жизни.</w:t>
      </w:r>
    </w:p>
    <w:p w:rsidR="004D3E2C" w:rsidRDefault="00364510" w:rsidP="00E35193">
      <w:pPr>
        <w:pStyle w:val="a5"/>
        <w:spacing w:after="0" w:line="240" w:lineRule="auto"/>
        <w:jc w:val="center"/>
        <w:textAlignment w:val="baseline"/>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Перспективный план по реализации </w:t>
      </w:r>
      <w:r w:rsidR="004D3E2C">
        <w:rPr>
          <w:rFonts w:ascii="Times New Roman" w:eastAsia="Times New Roman" w:hAnsi="Times New Roman" w:cs="Times New Roman"/>
          <w:b/>
          <w:bCs/>
          <w:sz w:val="24"/>
          <w:szCs w:val="24"/>
          <w:lang w:eastAsia="ru-RU"/>
        </w:rPr>
        <w:t xml:space="preserve">парциальной </w:t>
      </w:r>
      <w:r>
        <w:rPr>
          <w:rFonts w:ascii="Times New Roman" w:eastAsia="Times New Roman" w:hAnsi="Times New Roman" w:cs="Times New Roman"/>
          <w:b/>
          <w:bCs/>
          <w:sz w:val="24"/>
          <w:szCs w:val="24"/>
          <w:lang w:eastAsia="ru-RU"/>
        </w:rPr>
        <w:t xml:space="preserve">программы </w:t>
      </w:r>
    </w:p>
    <w:p w:rsidR="00893E18" w:rsidRPr="00E35193" w:rsidRDefault="00893E18" w:rsidP="00E35193">
      <w:pPr>
        <w:pStyle w:val="a5"/>
        <w:spacing w:after="0" w:line="240" w:lineRule="auto"/>
        <w:jc w:val="center"/>
        <w:textAlignment w:val="baseline"/>
        <w:rPr>
          <w:rFonts w:ascii="Segoe UI" w:eastAsia="Times New Roman" w:hAnsi="Segoe UI" w:cs="Segoe UI"/>
          <w:sz w:val="18"/>
          <w:szCs w:val="18"/>
          <w:lang w:eastAsia="ru-RU"/>
        </w:rPr>
      </w:pPr>
      <w:r w:rsidRPr="00893E18">
        <w:rPr>
          <w:rFonts w:ascii="Times New Roman" w:eastAsia="Times New Roman" w:hAnsi="Times New Roman" w:cs="Times New Roman"/>
          <w:b/>
          <w:bCs/>
          <w:sz w:val="24"/>
          <w:szCs w:val="24"/>
          <w:lang w:eastAsia="ru-RU"/>
        </w:rPr>
        <w:t>«Играйте на здоровье!»</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5"/>
        <w:gridCol w:w="2490"/>
        <w:gridCol w:w="6045"/>
      </w:tblGrid>
      <w:tr w:rsidR="00893E18" w:rsidRPr="00F41D49" w:rsidTr="00893E18">
        <w:tc>
          <w:tcPr>
            <w:tcW w:w="765" w:type="dxa"/>
            <w:tcBorders>
              <w:top w:val="single" w:sz="6" w:space="0" w:color="000000"/>
              <w:left w:val="single" w:sz="6" w:space="0" w:color="000000"/>
              <w:bottom w:val="single" w:sz="6" w:space="0" w:color="000000"/>
              <w:right w:val="single" w:sz="6" w:space="0" w:color="000000"/>
            </w:tcBorders>
            <w:shd w:val="clear" w:color="auto" w:fill="auto"/>
            <w:hideMark/>
          </w:tcPr>
          <w:p w:rsidR="00893E18" w:rsidRPr="00F41D49" w:rsidRDefault="00364510" w:rsidP="00893E18">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№п/п</w:t>
            </w:r>
          </w:p>
        </w:tc>
        <w:tc>
          <w:tcPr>
            <w:tcW w:w="2490" w:type="dxa"/>
            <w:tcBorders>
              <w:top w:val="single" w:sz="6" w:space="0" w:color="000000"/>
              <w:left w:val="nil"/>
              <w:bottom w:val="single" w:sz="6" w:space="0" w:color="000000"/>
              <w:right w:val="single" w:sz="6" w:space="0" w:color="000000"/>
            </w:tcBorders>
            <w:shd w:val="clear" w:color="auto" w:fill="auto"/>
            <w:hideMark/>
          </w:tcPr>
          <w:p w:rsidR="00893E18" w:rsidRPr="00F41D49" w:rsidRDefault="00364510" w:rsidP="00893E18">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Месяц</w:t>
            </w:r>
          </w:p>
        </w:tc>
        <w:tc>
          <w:tcPr>
            <w:tcW w:w="6045" w:type="dxa"/>
            <w:tcBorders>
              <w:top w:val="single" w:sz="6" w:space="0" w:color="000000"/>
              <w:left w:val="nil"/>
              <w:bottom w:val="single" w:sz="6" w:space="0" w:color="000000"/>
              <w:right w:val="single" w:sz="6" w:space="0" w:color="000000"/>
            </w:tcBorders>
            <w:shd w:val="clear" w:color="auto" w:fill="auto"/>
            <w:hideMark/>
          </w:tcPr>
          <w:p w:rsidR="00893E18" w:rsidRPr="00F41D49" w:rsidRDefault="00364510" w:rsidP="00893E18">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w:t>
            </w:r>
          </w:p>
        </w:tc>
      </w:tr>
      <w:tr w:rsidR="00893E18" w:rsidRPr="00F41D49" w:rsidTr="00893E18">
        <w:tc>
          <w:tcPr>
            <w:tcW w:w="765" w:type="dxa"/>
            <w:tcBorders>
              <w:top w:val="nil"/>
              <w:left w:val="single" w:sz="6" w:space="0" w:color="000000"/>
              <w:bottom w:val="single" w:sz="6" w:space="0" w:color="000000"/>
              <w:right w:val="single" w:sz="6" w:space="0" w:color="000000"/>
            </w:tcBorders>
            <w:shd w:val="clear" w:color="auto" w:fill="auto"/>
            <w:hideMark/>
          </w:tcPr>
          <w:p w:rsidR="00893E18" w:rsidRPr="00F41D49" w:rsidRDefault="00893E18" w:rsidP="00893E18">
            <w:pPr>
              <w:spacing w:after="0" w:line="240" w:lineRule="auto"/>
              <w:textAlignment w:val="baseline"/>
              <w:rPr>
                <w:rFonts w:ascii="Times New Roman" w:eastAsia="Times New Roman" w:hAnsi="Times New Roman" w:cs="Times New Roman"/>
                <w:sz w:val="24"/>
                <w:szCs w:val="24"/>
                <w:lang w:eastAsia="ru-RU"/>
              </w:rPr>
            </w:pPr>
            <w:r w:rsidRPr="00F41D49">
              <w:rPr>
                <w:rFonts w:ascii="Times New Roman" w:eastAsia="Times New Roman" w:hAnsi="Times New Roman" w:cs="Times New Roman"/>
                <w:sz w:val="24"/>
                <w:szCs w:val="24"/>
                <w:lang w:eastAsia="ru-RU"/>
              </w:rPr>
              <w:t>1 </w:t>
            </w:r>
          </w:p>
        </w:tc>
        <w:tc>
          <w:tcPr>
            <w:tcW w:w="2490" w:type="dxa"/>
            <w:tcBorders>
              <w:top w:val="nil"/>
              <w:left w:val="nil"/>
              <w:bottom w:val="single" w:sz="6" w:space="0" w:color="000000"/>
              <w:right w:val="single" w:sz="6" w:space="0" w:color="000000"/>
            </w:tcBorders>
            <w:shd w:val="clear" w:color="auto" w:fill="auto"/>
            <w:hideMark/>
          </w:tcPr>
          <w:p w:rsidR="00893E18" w:rsidRPr="00F41D49" w:rsidRDefault="00364510" w:rsidP="00893E18">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w:t>
            </w:r>
          </w:p>
        </w:tc>
        <w:tc>
          <w:tcPr>
            <w:tcW w:w="6045" w:type="dxa"/>
            <w:tcBorders>
              <w:top w:val="nil"/>
              <w:left w:val="nil"/>
              <w:bottom w:val="single" w:sz="6" w:space="0" w:color="000000"/>
              <w:right w:val="single" w:sz="6" w:space="0" w:color="000000"/>
            </w:tcBorders>
            <w:shd w:val="clear" w:color="auto" w:fill="auto"/>
            <w:hideMark/>
          </w:tcPr>
          <w:p w:rsidR="00893E18" w:rsidRPr="00F41D49" w:rsidRDefault="00893E18" w:rsidP="00893E18">
            <w:pPr>
              <w:spacing w:after="0" w:line="240" w:lineRule="auto"/>
              <w:jc w:val="both"/>
              <w:textAlignment w:val="baseline"/>
              <w:rPr>
                <w:rFonts w:ascii="Times New Roman" w:eastAsia="Times New Roman" w:hAnsi="Times New Roman" w:cs="Times New Roman"/>
                <w:sz w:val="24"/>
                <w:szCs w:val="24"/>
                <w:lang w:eastAsia="ru-RU"/>
              </w:rPr>
            </w:pPr>
            <w:r w:rsidRPr="00F41D49">
              <w:rPr>
                <w:rFonts w:ascii="Times New Roman" w:eastAsia="Times New Roman" w:hAnsi="Times New Roman" w:cs="Times New Roman"/>
                <w:sz w:val="24"/>
                <w:szCs w:val="24"/>
                <w:lang w:eastAsia="ru-RU"/>
              </w:rPr>
              <w:t xml:space="preserve">определить уровень развития физических качеств (скоростных, силовых, гибкости, выносливости и координации) и уровень </w:t>
            </w:r>
            <w:r w:rsidR="00364510">
              <w:rPr>
                <w:rFonts w:ascii="Times New Roman" w:eastAsia="Times New Roman" w:hAnsi="Times New Roman" w:cs="Times New Roman"/>
                <w:sz w:val="24"/>
                <w:szCs w:val="24"/>
                <w:lang w:eastAsia="ru-RU"/>
              </w:rPr>
              <w:t>овладения основными движениями.</w:t>
            </w:r>
          </w:p>
        </w:tc>
      </w:tr>
      <w:tr w:rsidR="00893E18" w:rsidRPr="00F41D49" w:rsidTr="00893E18">
        <w:tc>
          <w:tcPr>
            <w:tcW w:w="765" w:type="dxa"/>
            <w:tcBorders>
              <w:top w:val="nil"/>
              <w:left w:val="single" w:sz="6" w:space="0" w:color="000000"/>
              <w:bottom w:val="single" w:sz="6" w:space="0" w:color="000000"/>
              <w:right w:val="single" w:sz="6" w:space="0" w:color="000000"/>
            </w:tcBorders>
            <w:shd w:val="clear" w:color="auto" w:fill="auto"/>
            <w:hideMark/>
          </w:tcPr>
          <w:p w:rsidR="00893E18" w:rsidRPr="00F41D49" w:rsidRDefault="00893E18" w:rsidP="00893E18">
            <w:pPr>
              <w:spacing w:after="0" w:line="240" w:lineRule="auto"/>
              <w:textAlignment w:val="baseline"/>
              <w:rPr>
                <w:rFonts w:ascii="Times New Roman" w:eastAsia="Times New Roman" w:hAnsi="Times New Roman" w:cs="Times New Roman"/>
                <w:sz w:val="24"/>
                <w:szCs w:val="24"/>
                <w:lang w:eastAsia="ru-RU"/>
              </w:rPr>
            </w:pPr>
            <w:r w:rsidRPr="00F41D49">
              <w:rPr>
                <w:rFonts w:ascii="Times New Roman" w:eastAsia="Times New Roman" w:hAnsi="Times New Roman" w:cs="Times New Roman"/>
                <w:sz w:val="24"/>
                <w:szCs w:val="24"/>
                <w:lang w:eastAsia="ru-RU"/>
              </w:rPr>
              <w:t>2 </w:t>
            </w:r>
          </w:p>
        </w:tc>
        <w:tc>
          <w:tcPr>
            <w:tcW w:w="2490" w:type="dxa"/>
            <w:tcBorders>
              <w:top w:val="nil"/>
              <w:left w:val="nil"/>
              <w:bottom w:val="single" w:sz="6" w:space="0" w:color="000000"/>
              <w:right w:val="single" w:sz="6" w:space="0" w:color="000000"/>
            </w:tcBorders>
            <w:shd w:val="clear" w:color="auto" w:fill="auto"/>
            <w:hideMark/>
          </w:tcPr>
          <w:p w:rsidR="00893E18" w:rsidRPr="00F41D49" w:rsidRDefault="00364510" w:rsidP="00893E18">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Сентябрь</w:t>
            </w:r>
          </w:p>
        </w:tc>
        <w:tc>
          <w:tcPr>
            <w:tcW w:w="6045" w:type="dxa"/>
            <w:tcBorders>
              <w:top w:val="nil"/>
              <w:left w:val="nil"/>
              <w:bottom w:val="single" w:sz="6" w:space="0" w:color="000000"/>
              <w:right w:val="single" w:sz="6" w:space="0" w:color="000000"/>
            </w:tcBorders>
            <w:shd w:val="clear" w:color="auto" w:fill="auto"/>
            <w:hideMark/>
          </w:tcPr>
          <w:p w:rsidR="00893E18" w:rsidRPr="00F41D49" w:rsidRDefault="00893E18" w:rsidP="00893E18">
            <w:pPr>
              <w:spacing w:after="0" w:line="240" w:lineRule="auto"/>
              <w:jc w:val="center"/>
              <w:textAlignment w:val="baseline"/>
              <w:rPr>
                <w:rFonts w:ascii="Times New Roman" w:eastAsia="Times New Roman" w:hAnsi="Times New Roman" w:cs="Times New Roman"/>
                <w:sz w:val="24"/>
                <w:szCs w:val="24"/>
                <w:lang w:eastAsia="ru-RU"/>
              </w:rPr>
            </w:pPr>
            <w:r w:rsidRPr="00F41D49">
              <w:rPr>
                <w:rFonts w:ascii="Times New Roman" w:eastAsia="Times New Roman" w:hAnsi="Times New Roman" w:cs="Times New Roman"/>
                <w:sz w:val="24"/>
                <w:szCs w:val="24"/>
                <w:lang w:eastAsia="ru-RU"/>
              </w:rPr>
              <w:t>Футбол</w:t>
            </w:r>
          </w:p>
        </w:tc>
      </w:tr>
      <w:tr w:rsidR="00893E18" w:rsidRPr="00F41D49" w:rsidTr="00893E18">
        <w:tc>
          <w:tcPr>
            <w:tcW w:w="765" w:type="dxa"/>
            <w:tcBorders>
              <w:top w:val="nil"/>
              <w:left w:val="single" w:sz="6" w:space="0" w:color="000000"/>
              <w:bottom w:val="single" w:sz="6" w:space="0" w:color="000000"/>
              <w:right w:val="single" w:sz="6" w:space="0" w:color="000000"/>
            </w:tcBorders>
            <w:shd w:val="clear" w:color="auto" w:fill="auto"/>
            <w:hideMark/>
          </w:tcPr>
          <w:p w:rsidR="00893E18" w:rsidRPr="00F41D49" w:rsidRDefault="00893E18" w:rsidP="00893E18">
            <w:pPr>
              <w:spacing w:after="0" w:line="240" w:lineRule="auto"/>
              <w:textAlignment w:val="baseline"/>
              <w:rPr>
                <w:rFonts w:ascii="Times New Roman" w:eastAsia="Times New Roman" w:hAnsi="Times New Roman" w:cs="Times New Roman"/>
                <w:sz w:val="24"/>
                <w:szCs w:val="24"/>
                <w:lang w:eastAsia="ru-RU"/>
              </w:rPr>
            </w:pPr>
            <w:r w:rsidRPr="00F41D49">
              <w:rPr>
                <w:rFonts w:ascii="Times New Roman" w:eastAsia="Times New Roman" w:hAnsi="Times New Roman" w:cs="Times New Roman"/>
                <w:sz w:val="24"/>
                <w:szCs w:val="24"/>
                <w:lang w:eastAsia="ru-RU"/>
              </w:rPr>
              <w:t>3 </w:t>
            </w:r>
          </w:p>
        </w:tc>
        <w:tc>
          <w:tcPr>
            <w:tcW w:w="2490" w:type="dxa"/>
            <w:tcBorders>
              <w:top w:val="nil"/>
              <w:left w:val="nil"/>
              <w:bottom w:val="single" w:sz="6" w:space="0" w:color="000000"/>
              <w:right w:val="single" w:sz="6" w:space="0" w:color="000000"/>
            </w:tcBorders>
            <w:shd w:val="clear" w:color="auto" w:fill="auto"/>
            <w:hideMark/>
          </w:tcPr>
          <w:p w:rsidR="00893E18" w:rsidRPr="00F41D49" w:rsidRDefault="00893E18" w:rsidP="00893E18">
            <w:pPr>
              <w:spacing w:after="0" w:line="240" w:lineRule="auto"/>
              <w:textAlignment w:val="baseline"/>
              <w:rPr>
                <w:rFonts w:ascii="Times New Roman" w:eastAsia="Times New Roman" w:hAnsi="Times New Roman" w:cs="Times New Roman"/>
                <w:sz w:val="24"/>
                <w:szCs w:val="24"/>
                <w:lang w:eastAsia="ru-RU"/>
              </w:rPr>
            </w:pPr>
            <w:r w:rsidRPr="00F41D49">
              <w:rPr>
                <w:rFonts w:ascii="Times New Roman" w:eastAsia="Times New Roman" w:hAnsi="Times New Roman" w:cs="Times New Roman"/>
                <w:sz w:val="24"/>
                <w:szCs w:val="24"/>
                <w:lang w:eastAsia="ru-RU"/>
              </w:rPr>
              <w:t>Октябрь</w:t>
            </w:r>
            <w:r w:rsidR="00364510">
              <w:rPr>
                <w:rFonts w:ascii="Times New Roman" w:eastAsia="Times New Roman" w:hAnsi="Times New Roman" w:cs="Times New Roman"/>
                <w:sz w:val="24"/>
                <w:szCs w:val="24"/>
                <w:lang w:eastAsia="ru-RU"/>
              </w:rPr>
              <w:t xml:space="preserve"> </w:t>
            </w:r>
            <w:r w:rsidRPr="00F41D49">
              <w:rPr>
                <w:rFonts w:ascii="Times New Roman" w:eastAsia="Times New Roman" w:hAnsi="Times New Roman" w:cs="Times New Roman"/>
                <w:sz w:val="24"/>
                <w:szCs w:val="24"/>
                <w:lang w:val="en-US" w:eastAsia="ru-RU"/>
              </w:rPr>
              <w:t>I-II</w:t>
            </w:r>
            <w:r w:rsidR="00364510">
              <w:rPr>
                <w:rFonts w:ascii="Times New Roman" w:eastAsia="Times New Roman" w:hAnsi="Times New Roman" w:cs="Times New Roman"/>
                <w:sz w:val="24"/>
                <w:szCs w:val="24"/>
                <w:lang w:eastAsia="ru-RU"/>
              </w:rPr>
              <w:t xml:space="preserve"> неделя</w:t>
            </w:r>
          </w:p>
        </w:tc>
        <w:tc>
          <w:tcPr>
            <w:tcW w:w="6045" w:type="dxa"/>
            <w:tcBorders>
              <w:top w:val="nil"/>
              <w:left w:val="nil"/>
              <w:bottom w:val="single" w:sz="6" w:space="0" w:color="000000"/>
              <w:right w:val="single" w:sz="6" w:space="0" w:color="000000"/>
            </w:tcBorders>
            <w:shd w:val="clear" w:color="auto" w:fill="auto"/>
            <w:hideMark/>
          </w:tcPr>
          <w:p w:rsidR="00893E18" w:rsidRPr="00F41D49" w:rsidRDefault="00364510" w:rsidP="00893E18">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Футбол</w:t>
            </w:r>
          </w:p>
        </w:tc>
      </w:tr>
      <w:tr w:rsidR="00893E18" w:rsidRPr="00F41D49" w:rsidTr="00893E18">
        <w:tc>
          <w:tcPr>
            <w:tcW w:w="765" w:type="dxa"/>
            <w:tcBorders>
              <w:top w:val="nil"/>
              <w:left w:val="single" w:sz="6" w:space="0" w:color="000000"/>
              <w:bottom w:val="single" w:sz="6" w:space="0" w:color="000000"/>
              <w:right w:val="single" w:sz="6" w:space="0" w:color="000000"/>
            </w:tcBorders>
            <w:shd w:val="clear" w:color="auto" w:fill="auto"/>
            <w:hideMark/>
          </w:tcPr>
          <w:p w:rsidR="00893E18" w:rsidRPr="00F41D49" w:rsidRDefault="00893E18" w:rsidP="00893E18">
            <w:pPr>
              <w:spacing w:after="0" w:line="240" w:lineRule="auto"/>
              <w:textAlignment w:val="baseline"/>
              <w:rPr>
                <w:rFonts w:ascii="Times New Roman" w:eastAsia="Times New Roman" w:hAnsi="Times New Roman" w:cs="Times New Roman"/>
                <w:sz w:val="24"/>
                <w:szCs w:val="24"/>
                <w:lang w:eastAsia="ru-RU"/>
              </w:rPr>
            </w:pPr>
            <w:r w:rsidRPr="00F41D49">
              <w:rPr>
                <w:rFonts w:ascii="Times New Roman" w:eastAsia="Times New Roman" w:hAnsi="Times New Roman" w:cs="Times New Roman"/>
                <w:sz w:val="24"/>
                <w:szCs w:val="24"/>
                <w:lang w:eastAsia="ru-RU"/>
              </w:rPr>
              <w:t>4 </w:t>
            </w:r>
          </w:p>
        </w:tc>
        <w:tc>
          <w:tcPr>
            <w:tcW w:w="2490" w:type="dxa"/>
            <w:tcBorders>
              <w:top w:val="nil"/>
              <w:left w:val="nil"/>
              <w:bottom w:val="single" w:sz="6" w:space="0" w:color="000000"/>
              <w:right w:val="single" w:sz="6" w:space="0" w:color="000000"/>
            </w:tcBorders>
            <w:shd w:val="clear" w:color="auto" w:fill="auto"/>
            <w:hideMark/>
          </w:tcPr>
          <w:p w:rsidR="00893E18" w:rsidRPr="00F41D49" w:rsidRDefault="00893E18" w:rsidP="00893E18">
            <w:pPr>
              <w:spacing w:after="0" w:line="240" w:lineRule="auto"/>
              <w:textAlignment w:val="baseline"/>
              <w:rPr>
                <w:rFonts w:ascii="Times New Roman" w:eastAsia="Times New Roman" w:hAnsi="Times New Roman" w:cs="Times New Roman"/>
                <w:sz w:val="24"/>
                <w:szCs w:val="24"/>
                <w:lang w:eastAsia="ru-RU"/>
              </w:rPr>
            </w:pPr>
            <w:r w:rsidRPr="00F41D49">
              <w:rPr>
                <w:rFonts w:ascii="Times New Roman" w:eastAsia="Times New Roman" w:hAnsi="Times New Roman" w:cs="Times New Roman"/>
                <w:sz w:val="24"/>
                <w:szCs w:val="24"/>
                <w:lang w:eastAsia="ru-RU"/>
              </w:rPr>
              <w:t>Октябрь</w:t>
            </w:r>
            <w:r w:rsidR="00364510">
              <w:rPr>
                <w:rFonts w:ascii="Times New Roman" w:eastAsia="Times New Roman" w:hAnsi="Times New Roman" w:cs="Times New Roman"/>
                <w:sz w:val="24"/>
                <w:szCs w:val="24"/>
                <w:lang w:eastAsia="ru-RU"/>
              </w:rPr>
              <w:t xml:space="preserve"> </w:t>
            </w:r>
            <w:r w:rsidRPr="00F41D49">
              <w:rPr>
                <w:rFonts w:ascii="Times New Roman" w:eastAsia="Times New Roman" w:hAnsi="Times New Roman" w:cs="Times New Roman"/>
                <w:sz w:val="24"/>
                <w:szCs w:val="24"/>
                <w:lang w:val="en-US" w:eastAsia="ru-RU"/>
              </w:rPr>
              <w:t>III</w:t>
            </w:r>
            <w:r w:rsidRPr="00F41D49">
              <w:rPr>
                <w:rFonts w:ascii="Times New Roman" w:eastAsia="Times New Roman" w:hAnsi="Times New Roman" w:cs="Times New Roman"/>
                <w:sz w:val="24"/>
                <w:szCs w:val="24"/>
                <w:lang w:eastAsia="ru-RU"/>
              </w:rPr>
              <w:t>-</w:t>
            </w:r>
            <w:r w:rsidR="00364510">
              <w:rPr>
                <w:rFonts w:ascii="Times New Roman" w:eastAsia="Times New Roman" w:hAnsi="Times New Roman" w:cs="Times New Roman"/>
                <w:sz w:val="24"/>
                <w:szCs w:val="24"/>
                <w:lang w:val="en-US" w:eastAsia="ru-RU"/>
              </w:rPr>
              <w:t>IV</w:t>
            </w:r>
            <w:r w:rsidR="00364510">
              <w:rPr>
                <w:rFonts w:ascii="Times New Roman" w:eastAsia="Times New Roman" w:hAnsi="Times New Roman" w:cs="Times New Roman"/>
                <w:sz w:val="24"/>
                <w:szCs w:val="24"/>
                <w:lang w:eastAsia="ru-RU"/>
              </w:rPr>
              <w:t xml:space="preserve"> неделя</w:t>
            </w:r>
          </w:p>
        </w:tc>
        <w:tc>
          <w:tcPr>
            <w:tcW w:w="6045" w:type="dxa"/>
            <w:tcBorders>
              <w:top w:val="nil"/>
              <w:left w:val="nil"/>
              <w:bottom w:val="single" w:sz="6" w:space="0" w:color="000000"/>
              <w:right w:val="single" w:sz="6" w:space="0" w:color="000000"/>
            </w:tcBorders>
            <w:shd w:val="clear" w:color="auto" w:fill="auto"/>
            <w:hideMark/>
          </w:tcPr>
          <w:p w:rsidR="00893E18" w:rsidRPr="00F41D49" w:rsidRDefault="00364510" w:rsidP="00893E18">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Теннис</w:t>
            </w:r>
          </w:p>
        </w:tc>
      </w:tr>
      <w:tr w:rsidR="00893E18" w:rsidRPr="00F41D49" w:rsidTr="00893E18">
        <w:tc>
          <w:tcPr>
            <w:tcW w:w="765" w:type="dxa"/>
            <w:tcBorders>
              <w:top w:val="nil"/>
              <w:left w:val="single" w:sz="6" w:space="0" w:color="000000"/>
              <w:bottom w:val="single" w:sz="6" w:space="0" w:color="000000"/>
              <w:right w:val="single" w:sz="6" w:space="0" w:color="000000"/>
            </w:tcBorders>
            <w:shd w:val="clear" w:color="auto" w:fill="auto"/>
            <w:hideMark/>
          </w:tcPr>
          <w:p w:rsidR="00893E18" w:rsidRPr="00F41D49" w:rsidRDefault="00893E18" w:rsidP="00893E18">
            <w:pPr>
              <w:spacing w:after="0" w:line="240" w:lineRule="auto"/>
              <w:textAlignment w:val="baseline"/>
              <w:rPr>
                <w:rFonts w:ascii="Times New Roman" w:eastAsia="Times New Roman" w:hAnsi="Times New Roman" w:cs="Times New Roman"/>
                <w:sz w:val="24"/>
                <w:szCs w:val="24"/>
                <w:lang w:eastAsia="ru-RU"/>
              </w:rPr>
            </w:pPr>
            <w:r w:rsidRPr="00F41D49">
              <w:rPr>
                <w:rFonts w:ascii="Times New Roman" w:eastAsia="Times New Roman" w:hAnsi="Times New Roman" w:cs="Times New Roman"/>
                <w:sz w:val="24"/>
                <w:szCs w:val="24"/>
                <w:lang w:eastAsia="ru-RU"/>
              </w:rPr>
              <w:t>5 </w:t>
            </w:r>
          </w:p>
        </w:tc>
        <w:tc>
          <w:tcPr>
            <w:tcW w:w="2490" w:type="dxa"/>
            <w:tcBorders>
              <w:top w:val="nil"/>
              <w:left w:val="nil"/>
              <w:bottom w:val="single" w:sz="6" w:space="0" w:color="000000"/>
              <w:right w:val="single" w:sz="6" w:space="0" w:color="000000"/>
            </w:tcBorders>
            <w:shd w:val="clear" w:color="auto" w:fill="auto"/>
            <w:hideMark/>
          </w:tcPr>
          <w:p w:rsidR="00893E18" w:rsidRPr="00F41D49" w:rsidRDefault="00364510" w:rsidP="00893E18">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Ноябрь</w:t>
            </w:r>
          </w:p>
        </w:tc>
        <w:tc>
          <w:tcPr>
            <w:tcW w:w="6045" w:type="dxa"/>
            <w:tcBorders>
              <w:top w:val="nil"/>
              <w:left w:val="nil"/>
              <w:bottom w:val="single" w:sz="6" w:space="0" w:color="000000"/>
              <w:right w:val="single" w:sz="6" w:space="0" w:color="000000"/>
            </w:tcBorders>
            <w:shd w:val="clear" w:color="auto" w:fill="auto"/>
            <w:hideMark/>
          </w:tcPr>
          <w:p w:rsidR="00893E18" w:rsidRPr="00F41D49" w:rsidRDefault="00364510" w:rsidP="00893E18">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Теннис</w:t>
            </w:r>
          </w:p>
        </w:tc>
      </w:tr>
      <w:tr w:rsidR="00893E18" w:rsidRPr="00F41D49" w:rsidTr="00893E18">
        <w:tc>
          <w:tcPr>
            <w:tcW w:w="765" w:type="dxa"/>
            <w:tcBorders>
              <w:top w:val="nil"/>
              <w:left w:val="single" w:sz="6" w:space="0" w:color="000000"/>
              <w:bottom w:val="single" w:sz="6" w:space="0" w:color="000000"/>
              <w:right w:val="single" w:sz="6" w:space="0" w:color="000000"/>
            </w:tcBorders>
            <w:shd w:val="clear" w:color="auto" w:fill="auto"/>
            <w:hideMark/>
          </w:tcPr>
          <w:p w:rsidR="00893E18" w:rsidRPr="00F41D49" w:rsidRDefault="00893E18" w:rsidP="00893E18">
            <w:pPr>
              <w:spacing w:after="0" w:line="240" w:lineRule="auto"/>
              <w:textAlignment w:val="baseline"/>
              <w:rPr>
                <w:rFonts w:ascii="Times New Roman" w:eastAsia="Times New Roman" w:hAnsi="Times New Roman" w:cs="Times New Roman"/>
                <w:sz w:val="24"/>
                <w:szCs w:val="24"/>
                <w:lang w:eastAsia="ru-RU"/>
              </w:rPr>
            </w:pPr>
            <w:r w:rsidRPr="00F41D49">
              <w:rPr>
                <w:rFonts w:ascii="Times New Roman" w:eastAsia="Times New Roman" w:hAnsi="Times New Roman" w:cs="Times New Roman"/>
                <w:sz w:val="24"/>
                <w:szCs w:val="24"/>
                <w:lang w:eastAsia="ru-RU"/>
              </w:rPr>
              <w:t>6 </w:t>
            </w:r>
          </w:p>
        </w:tc>
        <w:tc>
          <w:tcPr>
            <w:tcW w:w="2490" w:type="dxa"/>
            <w:tcBorders>
              <w:top w:val="nil"/>
              <w:left w:val="nil"/>
              <w:bottom w:val="single" w:sz="6" w:space="0" w:color="000000"/>
              <w:right w:val="single" w:sz="6" w:space="0" w:color="000000"/>
            </w:tcBorders>
            <w:shd w:val="clear" w:color="auto" w:fill="auto"/>
            <w:hideMark/>
          </w:tcPr>
          <w:p w:rsidR="00893E18" w:rsidRPr="00F41D49" w:rsidRDefault="00364510" w:rsidP="00893E18">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Декабрь</w:t>
            </w:r>
          </w:p>
        </w:tc>
        <w:tc>
          <w:tcPr>
            <w:tcW w:w="6045" w:type="dxa"/>
            <w:tcBorders>
              <w:top w:val="nil"/>
              <w:left w:val="nil"/>
              <w:bottom w:val="single" w:sz="6" w:space="0" w:color="000000"/>
              <w:right w:val="single" w:sz="6" w:space="0" w:color="000000"/>
            </w:tcBorders>
            <w:shd w:val="clear" w:color="auto" w:fill="auto"/>
            <w:hideMark/>
          </w:tcPr>
          <w:p w:rsidR="00893E18" w:rsidRPr="00F41D49" w:rsidRDefault="00364510" w:rsidP="00893E18">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Хоккей</w:t>
            </w:r>
          </w:p>
        </w:tc>
      </w:tr>
      <w:tr w:rsidR="00893E18" w:rsidRPr="00F41D49" w:rsidTr="00893E18">
        <w:tc>
          <w:tcPr>
            <w:tcW w:w="765" w:type="dxa"/>
            <w:tcBorders>
              <w:top w:val="nil"/>
              <w:left w:val="single" w:sz="6" w:space="0" w:color="000000"/>
              <w:bottom w:val="single" w:sz="6" w:space="0" w:color="000000"/>
              <w:right w:val="single" w:sz="6" w:space="0" w:color="000000"/>
            </w:tcBorders>
            <w:shd w:val="clear" w:color="auto" w:fill="auto"/>
            <w:hideMark/>
          </w:tcPr>
          <w:p w:rsidR="00893E18" w:rsidRPr="00F41D49" w:rsidRDefault="00893E18" w:rsidP="00893E18">
            <w:pPr>
              <w:spacing w:after="0" w:line="240" w:lineRule="auto"/>
              <w:textAlignment w:val="baseline"/>
              <w:rPr>
                <w:rFonts w:ascii="Times New Roman" w:eastAsia="Times New Roman" w:hAnsi="Times New Roman" w:cs="Times New Roman"/>
                <w:sz w:val="24"/>
                <w:szCs w:val="24"/>
                <w:lang w:eastAsia="ru-RU"/>
              </w:rPr>
            </w:pPr>
            <w:r w:rsidRPr="00F41D49">
              <w:rPr>
                <w:rFonts w:ascii="Times New Roman" w:eastAsia="Times New Roman" w:hAnsi="Times New Roman" w:cs="Times New Roman"/>
                <w:sz w:val="24"/>
                <w:szCs w:val="24"/>
                <w:lang w:eastAsia="ru-RU"/>
              </w:rPr>
              <w:t>7 </w:t>
            </w:r>
          </w:p>
        </w:tc>
        <w:tc>
          <w:tcPr>
            <w:tcW w:w="2490" w:type="dxa"/>
            <w:tcBorders>
              <w:top w:val="nil"/>
              <w:left w:val="nil"/>
              <w:bottom w:val="single" w:sz="6" w:space="0" w:color="000000"/>
              <w:right w:val="single" w:sz="6" w:space="0" w:color="000000"/>
            </w:tcBorders>
            <w:shd w:val="clear" w:color="auto" w:fill="auto"/>
            <w:hideMark/>
          </w:tcPr>
          <w:p w:rsidR="00893E18" w:rsidRPr="00F41D49" w:rsidRDefault="00364510" w:rsidP="00893E18">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Январь</w:t>
            </w:r>
          </w:p>
        </w:tc>
        <w:tc>
          <w:tcPr>
            <w:tcW w:w="6045" w:type="dxa"/>
            <w:tcBorders>
              <w:top w:val="nil"/>
              <w:left w:val="nil"/>
              <w:bottom w:val="single" w:sz="6" w:space="0" w:color="000000"/>
              <w:right w:val="single" w:sz="6" w:space="0" w:color="000000"/>
            </w:tcBorders>
            <w:shd w:val="clear" w:color="auto" w:fill="auto"/>
            <w:hideMark/>
          </w:tcPr>
          <w:p w:rsidR="00893E18" w:rsidRPr="00F41D49" w:rsidRDefault="00364510" w:rsidP="00893E18">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Хоккей</w:t>
            </w:r>
          </w:p>
        </w:tc>
      </w:tr>
      <w:tr w:rsidR="00893E18" w:rsidRPr="00F41D49" w:rsidTr="00893E18">
        <w:tc>
          <w:tcPr>
            <w:tcW w:w="765" w:type="dxa"/>
            <w:tcBorders>
              <w:top w:val="nil"/>
              <w:left w:val="single" w:sz="6" w:space="0" w:color="000000"/>
              <w:bottom w:val="single" w:sz="6" w:space="0" w:color="000000"/>
              <w:right w:val="single" w:sz="6" w:space="0" w:color="000000"/>
            </w:tcBorders>
            <w:shd w:val="clear" w:color="auto" w:fill="auto"/>
            <w:hideMark/>
          </w:tcPr>
          <w:p w:rsidR="00893E18" w:rsidRPr="00F41D49" w:rsidRDefault="00893E18" w:rsidP="00893E18">
            <w:pPr>
              <w:spacing w:after="0" w:line="240" w:lineRule="auto"/>
              <w:textAlignment w:val="baseline"/>
              <w:rPr>
                <w:rFonts w:ascii="Times New Roman" w:eastAsia="Times New Roman" w:hAnsi="Times New Roman" w:cs="Times New Roman"/>
                <w:sz w:val="24"/>
                <w:szCs w:val="24"/>
                <w:lang w:eastAsia="ru-RU"/>
              </w:rPr>
            </w:pPr>
            <w:r w:rsidRPr="00F41D49">
              <w:rPr>
                <w:rFonts w:ascii="Times New Roman" w:eastAsia="Times New Roman" w:hAnsi="Times New Roman" w:cs="Times New Roman"/>
                <w:sz w:val="24"/>
                <w:szCs w:val="24"/>
                <w:lang w:eastAsia="ru-RU"/>
              </w:rPr>
              <w:t>8 </w:t>
            </w:r>
          </w:p>
        </w:tc>
        <w:tc>
          <w:tcPr>
            <w:tcW w:w="2490" w:type="dxa"/>
            <w:tcBorders>
              <w:top w:val="nil"/>
              <w:left w:val="nil"/>
              <w:bottom w:val="single" w:sz="6" w:space="0" w:color="000000"/>
              <w:right w:val="single" w:sz="6" w:space="0" w:color="000000"/>
            </w:tcBorders>
            <w:shd w:val="clear" w:color="auto" w:fill="auto"/>
            <w:hideMark/>
          </w:tcPr>
          <w:p w:rsidR="00893E18" w:rsidRPr="00F41D49" w:rsidRDefault="00364510" w:rsidP="00893E18">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Февраль</w:t>
            </w:r>
          </w:p>
        </w:tc>
        <w:tc>
          <w:tcPr>
            <w:tcW w:w="6045" w:type="dxa"/>
            <w:tcBorders>
              <w:top w:val="nil"/>
              <w:left w:val="nil"/>
              <w:bottom w:val="single" w:sz="6" w:space="0" w:color="000000"/>
              <w:right w:val="single" w:sz="6" w:space="0" w:color="000000"/>
            </w:tcBorders>
            <w:shd w:val="clear" w:color="auto" w:fill="auto"/>
            <w:hideMark/>
          </w:tcPr>
          <w:p w:rsidR="00893E18" w:rsidRPr="00F41D49" w:rsidRDefault="00364510" w:rsidP="00893E18">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Лыжи</w:t>
            </w:r>
          </w:p>
        </w:tc>
      </w:tr>
      <w:tr w:rsidR="00893E18" w:rsidRPr="00F41D49" w:rsidTr="00893E18">
        <w:tc>
          <w:tcPr>
            <w:tcW w:w="765" w:type="dxa"/>
            <w:tcBorders>
              <w:top w:val="nil"/>
              <w:left w:val="single" w:sz="6" w:space="0" w:color="000000"/>
              <w:bottom w:val="single" w:sz="6" w:space="0" w:color="000000"/>
              <w:right w:val="single" w:sz="6" w:space="0" w:color="000000"/>
            </w:tcBorders>
            <w:shd w:val="clear" w:color="auto" w:fill="auto"/>
            <w:hideMark/>
          </w:tcPr>
          <w:p w:rsidR="00893E18" w:rsidRPr="00F41D49" w:rsidRDefault="00893E18" w:rsidP="00893E18">
            <w:pPr>
              <w:spacing w:after="0" w:line="240" w:lineRule="auto"/>
              <w:textAlignment w:val="baseline"/>
              <w:rPr>
                <w:rFonts w:ascii="Times New Roman" w:eastAsia="Times New Roman" w:hAnsi="Times New Roman" w:cs="Times New Roman"/>
                <w:sz w:val="24"/>
                <w:szCs w:val="24"/>
                <w:lang w:eastAsia="ru-RU"/>
              </w:rPr>
            </w:pPr>
            <w:r w:rsidRPr="00F41D49">
              <w:rPr>
                <w:rFonts w:ascii="Times New Roman" w:eastAsia="Times New Roman" w:hAnsi="Times New Roman" w:cs="Times New Roman"/>
                <w:sz w:val="24"/>
                <w:szCs w:val="24"/>
                <w:lang w:eastAsia="ru-RU"/>
              </w:rPr>
              <w:t>9 </w:t>
            </w:r>
          </w:p>
        </w:tc>
        <w:tc>
          <w:tcPr>
            <w:tcW w:w="2490" w:type="dxa"/>
            <w:tcBorders>
              <w:top w:val="nil"/>
              <w:left w:val="nil"/>
              <w:bottom w:val="single" w:sz="6" w:space="0" w:color="000000"/>
              <w:right w:val="single" w:sz="6" w:space="0" w:color="000000"/>
            </w:tcBorders>
            <w:shd w:val="clear" w:color="auto" w:fill="auto"/>
            <w:hideMark/>
          </w:tcPr>
          <w:p w:rsidR="00893E18" w:rsidRPr="00F41D49" w:rsidRDefault="00364510" w:rsidP="00893E18">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Март</w:t>
            </w:r>
          </w:p>
        </w:tc>
        <w:tc>
          <w:tcPr>
            <w:tcW w:w="6045" w:type="dxa"/>
            <w:tcBorders>
              <w:top w:val="nil"/>
              <w:left w:val="nil"/>
              <w:bottom w:val="single" w:sz="6" w:space="0" w:color="000000"/>
              <w:right w:val="single" w:sz="6" w:space="0" w:color="000000"/>
            </w:tcBorders>
            <w:shd w:val="clear" w:color="auto" w:fill="auto"/>
            <w:hideMark/>
          </w:tcPr>
          <w:p w:rsidR="00893E18" w:rsidRPr="00F41D49" w:rsidRDefault="00364510" w:rsidP="00893E18">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Городки</w:t>
            </w:r>
          </w:p>
        </w:tc>
      </w:tr>
      <w:tr w:rsidR="00893E18" w:rsidRPr="00F41D49" w:rsidTr="00893E18">
        <w:tc>
          <w:tcPr>
            <w:tcW w:w="765" w:type="dxa"/>
            <w:tcBorders>
              <w:top w:val="nil"/>
              <w:left w:val="single" w:sz="6" w:space="0" w:color="000000"/>
              <w:bottom w:val="single" w:sz="6" w:space="0" w:color="000000"/>
              <w:right w:val="single" w:sz="6" w:space="0" w:color="000000"/>
            </w:tcBorders>
            <w:shd w:val="clear" w:color="auto" w:fill="auto"/>
            <w:hideMark/>
          </w:tcPr>
          <w:p w:rsidR="00893E18" w:rsidRPr="00F41D49" w:rsidRDefault="00893E18" w:rsidP="00893E18">
            <w:pPr>
              <w:spacing w:after="0" w:line="240" w:lineRule="auto"/>
              <w:textAlignment w:val="baseline"/>
              <w:rPr>
                <w:rFonts w:ascii="Times New Roman" w:eastAsia="Times New Roman" w:hAnsi="Times New Roman" w:cs="Times New Roman"/>
                <w:sz w:val="24"/>
                <w:szCs w:val="24"/>
                <w:lang w:eastAsia="ru-RU"/>
              </w:rPr>
            </w:pPr>
            <w:r w:rsidRPr="00F41D49">
              <w:rPr>
                <w:rFonts w:ascii="Times New Roman" w:eastAsia="Times New Roman" w:hAnsi="Times New Roman" w:cs="Times New Roman"/>
                <w:sz w:val="24"/>
                <w:szCs w:val="24"/>
                <w:lang w:eastAsia="ru-RU"/>
              </w:rPr>
              <w:t>10 </w:t>
            </w:r>
          </w:p>
        </w:tc>
        <w:tc>
          <w:tcPr>
            <w:tcW w:w="2490" w:type="dxa"/>
            <w:tcBorders>
              <w:top w:val="nil"/>
              <w:left w:val="nil"/>
              <w:bottom w:val="single" w:sz="6" w:space="0" w:color="000000"/>
              <w:right w:val="single" w:sz="6" w:space="0" w:color="000000"/>
            </w:tcBorders>
            <w:shd w:val="clear" w:color="auto" w:fill="auto"/>
            <w:hideMark/>
          </w:tcPr>
          <w:p w:rsidR="00893E18" w:rsidRPr="00F41D49" w:rsidRDefault="00364510" w:rsidP="00893E18">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Апрель</w:t>
            </w:r>
          </w:p>
        </w:tc>
        <w:tc>
          <w:tcPr>
            <w:tcW w:w="6045" w:type="dxa"/>
            <w:tcBorders>
              <w:top w:val="nil"/>
              <w:left w:val="nil"/>
              <w:bottom w:val="single" w:sz="6" w:space="0" w:color="000000"/>
              <w:right w:val="single" w:sz="6" w:space="0" w:color="000000"/>
            </w:tcBorders>
            <w:shd w:val="clear" w:color="auto" w:fill="auto"/>
            <w:hideMark/>
          </w:tcPr>
          <w:p w:rsidR="00893E18" w:rsidRPr="00F41D49" w:rsidRDefault="00364510" w:rsidP="00893E18">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Баскетбол</w:t>
            </w:r>
          </w:p>
        </w:tc>
      </w:tr>
      <w:tr w:rsidR="00893E18" w:rsidRPr="00F41D49" w:rsidTr="00893E18">
        <w:tc>
          <w:tcPr>
            <w:tcW w:w="765" w:type="dxa"/>
            <w:tcBorders>
              <w:top w:val="nil"/>
              <w:left w:val="single" w:sz="6" w:space="0" w:color="000000"/>
              <w:bottom w:val="single" w:sz="6" w:space="0" w:color="000000"/>
              <w:right w:val="single" w:sz="6" w:space="0" w:color="000000"/>
            </w:tcBorders>
            <w:shd w:val="clear" w:color="auto" w:fill="auto"/>
            <w:hideMark/>
          </w:tcPr>
          <w:p w:rsidR="00893E18" w:rsidRPr="00F41D49" w:rsidRDefault="00893E18" w:rsidP="00893E18">
            <w:pPr>
              <w:spacing w:after="0" w:line="240" w:lineRule="auto"/>
              <w:textAlignment w:val="baseline"/>
              <w:rPr>
                <w:rFonts w:ascii="Times New Roman" w:eastAsia="Times New Roman" w:hAnsi="Times New Roman" w:cs="Times New Roman"/>
                <w:sz w:val="24"/>
                <w:szCs w:val="24"/>
                <w:lang w:eastAsia="ru-RU"/>
              </w:rPr>
            </w:pPr>
            <w:r w:rsidRPr="00F41D49">
              <w:rPr>
                <w:rFonts w:ascii="Times New Roman" w:eastAsia="Times New Roman" w:hAnsi="Times New Roman" w:cs="Times New Roman"/>
                <w:sz w:val="24"/>
                <w:szCs w:val="24"/>
                <w:lang w:eastAsia="ru-RU"/>
              </w:rPr>
              <w:t>11 </w:t>
            </w:r>
          </w:p>
        </w:tc>
        <w:tc>
          <w:tcPr>
            <w:tcW w:w="2490" w:type="dxa"/>
            <w:tcBorders>
              <w:top w:val="nil"/>
              <w:left w:val="nil"/>
              <w:bottom w:val="single" w:sz="6" w:space="0" w:color="000000"/>
              <w:right w:val="single" w:sz="6" w:space="0" w:color="000000"/>
            </w:tcBorders>
            <w:shd w:val="clear" w:color="auto" w:fill="auto"/>
            <w:hideMark/>
          </w:tcPr>
          <w:p w:rsidR="00893E18" w:rsidRPr="00F41D49" w:rsidRDefault="00364510" w:rsidP="00893E18">
            <w:pPr>
              <w:spacing w:after="0" w:line="24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w:t>
            </w:r>
          </w:p>
        </w:tc>
        <w:tc>
          <w:tcPr>
            <w:tcW w:w="6045" w:type="dxa"/>
            <w:tcBorders>
              <w:top w:val="nil"/>
              <w:left w:val="nil"/>
              <w:bottom w:val="single" w:sz="6" w:space="0" w:color="000000"/>
              <w:right w:val="single" w:sz="6" w:space="0" w:color="000000"/>
            </w:tcBorders>
            <w:shd w:val="clear" w:color="auto" w:fill="auto"/>
            <w:hideMark/>
          </w:tcPr>
          <w:p w:rsidR="00893E18" w:rsidRPr="00F41D49" w:rsidRDefault="00893E18" w:rsidP="00893E18">
            <w:pPr>
              <w:spacing w:after="0" w:line="240" w:lineRule="auto"/>
              <w:jc w:val="both"/>
              <w:textAlignment w:val="baseline"/>
              <w:rPr>
                <w:rFonts w:ascii="Times New Roman" w:eastAsia="Times New Roman" w:hAnsi="Times New Roman" w:cs="Times New Roman"/>
                <w:sz w:val="24"/>
                <w:szCs w:val="24"/>
                <w:lang w:eastAsia="ru-RU"/>
              </w:rPr>
            </w:pPr>
            <w:r w:rsidRPr="00F41D49">
              <w:rPr>
                <w:rFonts w:ascii="Times New Roman" w:eastAsia="Times New Roman" w:hAnsi="Times New Roman" w:cs="Times New Roman"/>
                <w:sz w:val="24"/>
                <w:szCs w:val="24"/>
                <w:lang w:eastAsia="ru-RU"/>
              </w:rPr>
              <w:t xml:space="preserve">определить уровень развития физических качеств (скоростных, силовых, гибкости, выносливости и координации) и уровень </w:t>
            </w:r>
            <w:r w:rsidR="00364510">
              <w:rPr>
                <w:rFonts w:ascii="Times New Roman" w:eastAsia="Times New Roman" w:hAnsi="Times New Roman" w:cs="Times New Roman"/>
                <w:sz w:val="24"/>
                <w:szCs w:val="24"/>
                <w:lang w:eastAsia="ru-RU"/>
              </w:rPr>
              <w:t>овладения основными движениями.</w:t>
            </w:r>
          </w:p>
        </w:tc>
      </w:tr>
    </w:tbl>
    <w:p w:rsidR="00893E18" w:rsidRPr="00782711" w:rsidRDefault="00893E18" w:rsidP="00E35193">
      <w:pPr>
        <w:spacing w:after="0" w:line="240" w:lineRule="auto"/>
        <w:jc w:val="both"/>
        <w:rPr>
          <w:rFonts w:ascii="Times New Roman" w:eastAsia="Times New Roman" w:hAnsi="Times New Roman" w:cs="Times New Roman"/>
          <w:color w:val="000000" w:themeColor="text1"/>
          <w:sz w:val="24"/>
          <w:szCs w:val="24"/>
        </w:rPr>
      </w:pPr>
    </w:p>
    <w:p w:rsidR="0062108F" w:rsidRDefault="0062108F" w:rsidP="00581112">
      <w:pPr>
        <w:pStyle w:val="a3"/>
        <w:ind w:firstLine="709"/>
        <w:jc w:val="center"/>
        <w:rPr>
          <w:rFonts w:ascii="Times New Roman" w:hAnsi="Times New Roman" w:cs="Times New Roman"/>
          <w:b/>
        </w:rPr>
      </w:pPr>
      <w:r>
        <w:rPr>
          <w:rFonts w:ascii="Times New Roman" w:hAnsi="Times New Roman" w:cs="Times New Roman"/>
          <w:b/>
        </w:rPr>
        <w:t>О</w:t>
      </w:r>
      <w:r w:rsidRPr="002069BC">
        <w:rPr>
          <w:rFonts w:ascii="Times New Roman" w:hAnsi="Times New Roman" w:cs="Times New Roman"/>
          <w:b/>
        </w:rPr>
        <w:t>бразовательная область</w:t>
      </w:r>
      <w:r>
        <w:rPr>
          <w:rFonts w:ascii="Times New Roman" w:hAnsi="Times New Roman" w:cs="Times New Roman"/>
          <w:b/>
        </w:rPr>
        <w:t xml:space="preserve"> «</w:t>
      </w:r>
      <w:r w:rsidR="004D3E2C">
        <w:rPr>
          <w:rFonts w:ascii="Times New Roman" w:hAnsi="Times New Roman" w:cs="Times New Roman"/>
          <w:b/>
        </w:rPr>
        <w:t>Художественно-эстетическое развитие</w:t>
      </w:r>
      <w:r>
        <w:rPr>
          <w:rFonts w:ascii="Times New Roman" w:hAnsi="Times New Roman" w:cs="Times New Roman"/>
          <w:b/>
        </w:rPr>
        <w:t>»</w:t>
      </w:r>
    </w:p>
    <w:p w:rsidR="0065774C" w:rsidRDefault="0065774C" w:rsidP="00581112">
      <w:pPr>
        <w:pStyle w:val="a3"/>
        <w:ind w:firstLine="709"/>
        <w:jc w:val="center"/>
        <w:rPr>
          <w:rFonts w:ascii="Times New Roman" w:eastAsia="Calibri" w:hAnsi="Times New Roman" w:cs="Times New Roman"/>
          <w:b/>
          <w:iCs/>
        </w:rPr>
      </w:pPr>
      <w:r w:rsidRPr="000C0C11">
        <w:rPr>
          <w:rFonts w:ascii="Times New Roman" w:hAnsi="Times New Roman" w:cs="Times New Roman"/>
          <w:b/>
        </w:rPr>
        <w:t xml:space="preserve">Парциальная программа </w:t>
      </w:r>
      <w:r w:rsidRPr="000C0C11">
        <w:rPr>
          <w:rFonts w:ascii="Times New Roman" w:eastAsia="Calibri" w:hAnsi="Times New Roman" w:cs="Times New Roman"/>
          <w:b/>
        </w:rPr>
        <w:t xml:space="preserve">по музыкальному воспитанию детей дошкольного возраста </w:t>
      </w:r>
      <w:r w:rsidRPr="000C0C11">
        <w:rPr>
          <w:rFonts w:ascii="Times New Roman" w:eastAsia="Calibri" w:hAnsi="Times New Roman" w:cs="Times New Roman"/>
          <w:b/>
          <w:iCs/>
        </w:rPr>
        <w:t>«Ладушки»</w:t>
      </w:r>
      <w:r w:rsidR="004D3E2C">
        <w:rPr>
          <w:rFonts w:ascii="Times New Roman" w:eastAsia="Calibri" w:hAnsi="Times New Roman" w:cs="Times New Roman"/>
          <w:b/>
          <w:iCs/>
        </w:rPr>
        <w:t xml:space="preserve"> </w:t>
      </w:r>
      <w:r w:rsidR="004D3E2C" w:rsidRPr="00B97491">
        <w:rPr>
          <w:rFonts w:ascii="Times New Roman" w:eastAsia="Calibri" w:hAnsi="Times New Roman" w:cs="Times New Roman"/>
          <w:b/>
          <w:bCs/>
        </w:rPr>
        <w:t>(И. Каплунова, И. Новоскольцева)</w:t>
      </w:r>
    </w:p>
    <w:p w:rsidR="0065774C" w:rsidRDefault="0065774C" w:rsidP="006C1D11">
      <w:pPr>
        <w:spacing w:after="0" w:line="240" w:lineRule="auto"/>
        <w:ind w:firstLine="709"/>
        <w:jc w:val="both"/>
        <w:rPr>
          <w:rFonts w:ascii="Times New Roman" w:eastAsia="Times New Roman" w:hAnsi="Times New Roman" w:cs="Times New Roman"/>
          <w:color w:val="000000" w:themeColor="text1"/>
          <w:sz w:val="24"/>
          <w:szCs w:val="24"/>
        </w:rPr>
      </w:pPr>
      <w:r w:rsidRPr="00D219EC">
        <w:rPr>
          <w:rFonts w:ascii="Times New Roman" w:eastAsia="Times New Roman" w:hAnsi="Times New Roman" w:cs="Times New Roman"/>
          <w:b/>
          <w:color w:val="000000" w:themeColor="text1"/>
          <w:sz w:val="24"/>
          <w:szCs w:val="24"/>
        </w:rPr>
        <w:lastRenderedPageBreak/>
        <w:t>Цель</w:t>
      </w:r>
      <w:r w:rsidRPr="000C0C11">
        <w:rPr>
          <w:rFonts w:ascii="Times New Roman" w:eastAsia="Times New Roman" w:hAnsi="Times New Roman" w:cs="Times New Roman"/>
          <w:color w:val="000000" w:themeColor="text1"/>
          <w:sz w:val="24"/>
          <w:szCs w:val="24"/>
        </w:rPr>
        <w:t xml:space="preserve"> рабочей учебной про</w:t>
      </w:r>
      <w:r w:rsidR="00364510">
        <w:rPr>
          <w:rFonts w:ascii="Times New Roman" w:eastAsia="Times New Roman" w:hAnsi="Times New Roman" w:cs="Times New Roman"/>
          <w:color w:val="000000" w:themeColor="text1"/>
          <w:sz w:val="24"/>
          <w:szCs w:val="24"/>
        </w:rPr>
        <w:t xml:space="preserve">граммы: </w:t>
      </w:r>
      <w:r w:rsidRPr="000C0C11">
        <w:rPr>
          <w:rFonts w:ascii="Times New Roman" w:eastAsia="Times New Roman" w:hAnsi="Times New Roman" w:cs="Times New Roman"/>
          <w:color w:val="000000" w:themeColor="text1"/>
          <w:sz w:val="24"/>
          <w:szCs w:val="24"/>
        </w:rPr>
        <w:t>создание условий для развития музыкально-творческих способностей детей дошкольного возраста средствами музыки, ритмопластики, театрализованной деятельности.</w:t>
      </w:r>
    </w:p>
    <w:p w:rsidR="0065774C" w:rsidRPr="000C0C11" w:rsidRDefault="0065774C" w:rsidP="006C1D11">
      <w:pPr>
        <w:spacing w:after="0" w:line="240" w:lineRule="auto"/>
        <w:ind w:firstLine="709"/>
        <w:jc w:val="both"/>
        <w:rPr>
          <w:rFonts w:ascii="Times New Roman" w:eastAsia="Times New Roman" w:hAnsi="Times New Roman" w:cs="Times New Roman"/>
          <w:color w:val="000000" w:themeColor="text1"/>
          <w:sz w:val="24"/>
          <w:szCs w:val="24"/>
        </w:rPr>
      </w:pPr>
      <w:r w:rsidRPr="000C0C11">
        <w:rPr>
          <w:rFonts w:ascii="Times New Roman" w:eastAsia="Times New Roman" w:hAnsi="Times New Roman" w:cs="Times New Roman"/>
          <w:b/>
          <w:color w:val="000000" w:themeColor="text1"/>
          <w:sz w:val="24"/>
          <w:szCs w:val="24"/>
        </w:rPr>
        <w:t>Задачи:</w:t>
      </w:r>
    </w:p>
    <w:p w:rsidR="00E35193" w:rsidRDefault="0065774C" w:rsidP="00313AB8">
      <w:pPr>
        <w:pStyle w:val="a5"/>
        <w:numPr>
          <w:ilvl w:val="0"/>
          <w:numId w:val="13"/>
        </w:numPr>
        <w:spacing w:after="0" w:line="240" w:lineRule="auto"/>
        <w:ind w:left="0" w:firstLine="709"/>
        <w:jc w:val="both"/>
        <w:rPr>
          <w:rFonts w:ascii="Times New Roman" w:eastAsia="Times New Roman" w:hAnsi="Times New Roman" w:cs="Times New Roman"/>
          <w:color w:val="000000" w:themeColor="text1"/>
          <w:sz w:val="24"/>
          <w:szCs w:val="24"/>
        </w:rPr>
      </w:pPr>
      <w:r w:rsidRPr="00E35193">
        <w:rPr>
          <w:rFonts w:ascii="Times New Roman" w:eastAsia="Times New Roman" w:hAnsi="Times New Roman" w:cs="Times New Roman"/>
          <w:color w:val="000000" w:themeColor="text1"/>
          <w:sz w:val="24"/>
          <w:szCs w:val="24"/>
        </w:rPr>
        <w:t>формирование основ музыкальной культуры дошкольников, слышать, любить и понимать музыку, чувствовать её красоту;</w:t>
      </w:r>
    </w:p>
    <w:p w:rsidR="00E35193" w:rsidRPr="00E35193" w:rsidRDefault="0065774C" w:rsidP="00313AB8">
      <w:pPr>
        <w:pStyle w:val="a5"/>
        <w:numPr>
          <w:ilvl w:val="0"/>
          <w:numId w:val="13"/>
        </w:numPr>
        <w:spacing w:after="0" w:line="240" w:lineRule="auto"/>
        <w:ind w:left="0" w:firstLine="709"/>
        <w:jc w:val="both"/>
        <w:rPr>
          <w:rFonts w:ascii="Times New Roman" w:eastAsia="Times New Roman" w:hAnsi="Times New Roman" w:cs="Times New Roman"/>
          <w:color w:val="000000" w:themeColor="text1"/>
          <w:sz w:val="24"/>
          <w:szCs w:val="24"/>
        </w:rPr>
      </w:pPr>
      <w:r w:rsidRPr="00E35193">
        <w:rPr>
          <w:rFonts w:ascii="Times New Roman" w:eastAsia="Times New Roman" w:hAnsi="Times New Roman" w:cs="Times New Roman"/>
          <w:color w:val="000000" w:themeColor="text1"/>
          <w:sz w:val="24"/>
          <w:szCs w:val="24"/>
        </w:rPr>
        <w:t>формирование ценностных ориентаций средствами музыкального искусства; воспитание интереса к музыкально – ритмическим движениям;</w:t>
      </w:r>
    </w:p>
    <w:p w:rsidR="007B51D3" w:rsidRDefault="0065774C" w:rsidP="00313AB8">
      <w:pPr>
        <w:pStyle w:val="a5"/>
        <w:numPr>
          <w:ilvl w:val="0"/>
          <w:numId w:val="13"/>
        </w:numPr>
        <w:spacing w:after="0" w:line="240" w:lineRule="auto"/>
        <w:ind w:left="0" w:firstLine="709"/>
        <w:jc w:val="both"/>
        <w:rPr>
          <w:rFonts w:ascii="Times New Roman" w:eastAsia="Times New Roman" w:hAnsi="Times New Roman" w:cs="Times New Roman"/>
          <w:color w:val="000000" w:themeColor="text1"/>
          <w:sz w:val="24"/>
          <w:szCs w:val="24"/>
        </w:rPr>
      </w:pPr>
      <w:r w:rsidRPr="00E35193">
        <w:rPr>
          <w:rFonts w:ascii="Times New Roman" w:eastAsia="Times New Roman" w:hAnsi="Times New Roman" w:cs="Times New Roman"/>
          <w:color w:val="000000" w:themeColor="text1"/>
          <w:sz w:val="24"/>
          <w:szCs w:val="24"/>
        </w:rPr>
        <w:t>обеспечение эмоционально-психологического благополучия, охраны и укрепления здоровья детей.</w:t>
      </w:r>
    </w:p>
    <w:p w:rsidR="004B7627" w:rsidRDefault="004B7627" w:rsidP="006C1D11">
      <w:pPr>
        <w:pStyle w:val="a5"/>
        <w:spacing w:after="0" w:line="240" w:lineRule="auto"/>
        <w:ind w:left="0"/>
        <w:jc w:val="center"/>
        <w:rPr>
          <w:rFonts w:ascii="Times New Roman" w:hAnsi="Times New Roman" w:cs="Times New Roman"/>
          <w:b/>
          <w:iCs/>
          <w:sz w:val="24"/>
          <w:szCs w:val="24"/>
        </w:rPr>
      </w:pPr>
    </w:p>
    <w:p w:rsidR="004B7627" w:rsidRDefault="004D5860" w:rsidP="004B7627">
      <w:pPr>
        <w:pStyle w:val="a5"/>
        <w:spacing w:after="0" w:line="240" w:lineRule="auto"/>
        <w:ind w:left="0"/>
        <w:jc w:val="center"/>
        <w:rPr>
          <w:rFonts w:ascii="Times New Roman" w:hAnsi="Times New Roman" w:cs="Times New Roman"/>
          <w:b/>
          <w:iCs/>
          <w:sz w:val="24"/>
          <w:szCs w:val="24"/>
        </w:rPr>
      </w:pPr>
      <w:r>
        <w:rPr>
          <w:rFonts w:ascii="Times New Roman" w:hAnsi="Times New Roman" w:cs="Times New Roman"/>
          <w:b/>
          <w:iCs/>
          <w:sz w:val="24"/>
          <w:szCs w:val="24"/>
        </w:rPr>
        <w:t>М</w:t>
      </w:r>
      <w:r w:rsidR="004B7627" w:rsidRPr="004B7627">
        <w:rPr>
          <w:rFonts w:ascii="Times New Roman" w:hAnsi="Times New Roman" w:cs="Times New Roman"/>
          <w:b/>
          <w:iCs/>
          <w:sz w:val="24"/>
          <w:szCs w:val="24"/>
        </w:rPr>
        <w:t>узыкальный репертуар</w:t>
      </w:r>
      <w:r w:rsidR="004D3E2C">
        <w:rPr>
          <w:rFonts w:ascii="Times New Roman" w:hAnsi="Times New Roman" w:cs="Times New Roman"/>
          <w:b/>
          <w:iCs/>
          <w:sz w:val="24"/>
          <w:szCs w:val="24"/>
        </w:rPr>
        <w:t>:</w:t>
      </w:r>
    </w:p>
    <w:p w:rsidR="00B65004" w:rsidRDefault="00C273BB" w:rsidP="00C273BB">
      <w:pPr>
        <w:pStyle w:val="a5"/>
        <w:tabs>
          <w:tab w:val="left" w:pos="1080"/>
        </w:tabs>
        <w:spacing w:after="0" w:line="240" w:lineRule="auto"/>
        <w:ind w:left="0" w:firstLine="709"/>
        <w:jc w:val="both"/>
        <w:rPr>
          <w:rFonts w:ascii="Times New Roman" w:eastAsia="Times New Roman" w:hAnsi="Times New Roman" w:cs="Times New Roman"/>
          <w:color w:val="000000"/>
          <w:sz w:val="24"/>
          <w:szCs w:val="24"/>
          <w:lang w:eastAsia="ru-RU"/>
        </w:rPr>
      </w:pPr>
      <w:r>
        <w:rPr>
          <w:rFonts w:ascii="Times New Roman" w:hAnsi="Times New Roman" w:cs="Times New Roman"/>
          <w:b/>
          <w:color w:val="000000" w:themeColor="text1"/>
          <w:sz w:val="24"/>
          <w:szCs w:val="24"/>
          <w:shd w:val="clear" w:color="auto" w:fill="FFFFFF"/>
        </w:rPr>
        <w:t>Упражнение для рук:</w:t>
      </w:r>
      <w:r w:rsidR="004D3E2C">
        <w:rPr>
          <w:rFonts w:ascii="Times New Roman" w:hAnsi="Times New Roman" w:cs="Times New Roman"/>
          <w:b/>
          <w:iCs/>
          <w:sz w:val="24"/>
          <w:szCs w:val="24"/>
        </w:rPr>
        <w:t xml:space="preserve"> </w:t>
      </w:r>
      <w:r w:rsidR="007B51D3" w:rsidRPr="004D3E2C">
        <w:rPr>
          <w:rFonts w:ascii="Times New Roman" w:eastAsia="Times New Roman" w:hAnsi="Times New Roman" w:cs="Times New Roman"/>
          <w:color w:val="000000"/>
          <w:sz w:val="24"/>
          <w:szCs w:val="24"/>
          <w:lang w:eastAsia="ru-RU"/>
        </w:rPr>
        <w:t>«Марш»</w:t>
      </w:r>
      <w:r w:rsidR="004D3E2C">
        <w:rPr>
          <w:rFonts w:ascii="Times New Roman" w:eastAsia="Times New Roman" w:hAnsi="Times New Roman" w:cs="Times New Roman"/>
          <w:color w:val="000000"/>
          <w:sz w:val="24"/>
          <w:szCs w:val="24"/>
          <w:lang w:eastAsia="ru-RU"/>
        </w:rPr>
        <w:t xml:space="preserve"> м</w:t>
      </w:r>
      <w:r w:rsidR="007B51D3" w:rsidRPr="004D3E2C">
        <w:rPr>
          <w:rFonts w:ascii="Times New Roman" w:eastAsia="Times New Roman" w:hAnsi="Times New Roman" w:cs="Times New Roman"/>
          <w:color w:val="000000"/>
          <w:sz w:val="24"/>
          <w:szCs w:val="24"/>
          <w:lang w:eastAsia="ru-RU"/>
        </w:rPr>
        <w:t>узыка Ю. Чичкова</w:t>
      </w:r>
      <w:r w:rsidR="004D3E2C">
        <w:rPr>
          <w:rFonts w:ascii="Times New Roman" w:eastAsia="Times New Roman" w:hAnsi="Times New Roman" w:cs="Times New Roman"/>
          <w:color w:val="000000"/>
          <w:sz w:val="24"/>
          <w:szCs w:val="24"/>
          <w:lang w:eastAsia="ru-RU"/>
        </w:rPr>
        <w:t xml:space="preserve">, </w:t>
      </w:r>
      <w:r w:rsidR="007B51D3" w:rsidRPr="004D3E2C">
        <w:rPr>
          <w:rFonts w:ascii="Times New Roman" w:eastAsia="Times New Roman" w:hAnsi="Times New Roman" w:cs="Times New Roman"/>
          <w:color w:val="000000"/>
          <w:sz w:val="24"/>
          <w:szCs w:val="24"/>
          <w:lang w:eastAsia="ru-RU"/>
        </w:rPr>
        <w:t>«Прыжки»</w:t>
      </w:r>
      <w:r w:rsidR="004D3E2C">
        <w:rPr>
          <w:rFonts w:ascii="Times New Roman" w:eastAsia="Times New Roman" w:hAnsi="Times New Roman" w:cs="Times New Roman"/>
          <w:color w:val="000000"/>
          <w:sz w:val="24"/>
          <w:szCs w:val="24"/>
          <w:lang w:eastAsia="ru-RU"/>
        </w:rPr>
        <w:t xml:space="preserve"> м</w:t>
      </w:r>
      <w:r w:rsidR="007B51D3" w:rsidRPr="004D3E2C">
        <w:rPr>
          <w:rFonts w:ascii="Times New Roman" w:eastAsia="Times New Roman" w:hAnsi="Times New Roman" w:cs="Times New Roman"/>
          <w:color w:val="000000"/>
          <w:sz w:val="24"/>
          <w:szCs w:val="24"/>
          <w:lang w:eastAsia="ru-RU"/>
        </w:rPr>
        <w:t>узыка JI. Шитте</w:t>
      </w:r>
      <w:r w:rsidR="004D3E2C">
        <w:rPr>
          <w:rFonts w:ascii="Times New Roman" w:eastAsia="Times New Roman" w:hAnsi="Times New Roman" w:cs="Times New Roman"/>
          <w:color w:val="000000"/>
          <w:sz w:val="24"/>
          <w:szCs w:val="24"/>
          <w:lang w:eastAsia="ru-RU"/>
        </w:rPr>
        <w:t>, х</w:t>
      </w:r>
      <w:r w:rsidR="007B51D3" w:rsidRPr="004D3E2C">
        <w:rPr>
          <w:rFonts w:ascii="Times New Roman" w:eastAsia="Times New Roman" w:hAnsi="Times New Roman" w:cs="Times New Roman"/>
          <w:color w:val="000000"/>
          <w:sz w:val="24"/>
          <w:szCs w:val="24"/>
          <w:lang w:eastAsia="ru-RU"/>
        </w:rPr>
        <w:t>ороводный и топающий шаг</w:t>
      </w:r>
      <w:r w:rsidR="00B65004">
        <w:rPr>
          <w:rFonts w:ascii="Times New Roman" w:eastAsia="Times New Roman" w:hAnsi="Times New Roman" w:cs="Times New Roman"/>
          <w:color w:val="000000"/>
          <w:sz w:val="24"/>
          <w:szCs w:val="24"/>
          <w:lang w:eastAsia="ru-RU"/>
        </w:rPr>
        <w:t xml:space="preserve"> р</w:t>
      </w:r>
      <w:r w:rsidR="007B51D3" w:rsidRPr="004D3E2C">
        <w:rPr>
          <w:rFonts w:ascii="Times New Roman" w:eastAsia="Times New Roman" w:hAnsi="Times New Roman" w:cs="Times New Roman"/>
          <w:color w:val="000000"/>
          <w:sz w:val="24"/>
          <w:szCs w:val="24"/>
          <w:lang w:eastAsia="ru-RU"/>
        </w:rPr>
        <w:t>усская народная мелодия</w:t>
      </w:r>
      <w:r w:rsidR="00B65004">
        <w:rPr>
          <w:rFonts w:ascii="Times New Roman" w:eastAsia="Times New Roman" w:hAnsi="Times New Roman" w:cs="Times New Roman"/>
          <w:color w:val="000000"/>
          <w:sz w:val="24"/>
          <w:szCs w:val="24"/>
          <w:lang w:eastAsia="ru-RU"/>
        </w:rPr>
        <w:t xml:space="preserve">, </w:t>
      </w:r>
      <w:r w:rsidR="007B51D3" w:rsidRPr="00B65004">
        <w:rPr>
          <w:rFonts w:ascii="Times New Roman" w:eastAsia="Times New Roman" w:hAnsi="Times New Roman" w:cs="Times New Roman"/>
          <w:color w:val="000000"/>
          <w:sz w:val="24"/>
          <w:szCs w:val="24"/>
          <w:lang w:eastAsia="ru-RU"/>
        </w:rPr>
        <w:t>«Марш»</w:t>
      </w:r>
      <w:r w:rsidR="00B65004">
        <w:rPr>
          <w:rFonts w:ascii="Times New Roman" w:eastAsia="Times New Roman" w:hAnsi="Times New Roman" w:cs="Times New Roman"/>
          <w:color w:val="000000"/>
          <w:sz w:val="24"/>
          <w:szCs w:val="24"/>
          <w:lang w:eastAsia="ru-RU"/>
        </w:rPr>
        <w:t xml:space="preserve"> м</w:t>
      </w:r>
      <w:r w:rsidR="007B51D3" w:rsidRPr="00B65004">
        <w:rPr>
          <w:rFonts w:ascii="Times New Roman" w:eastAsia="Times New Roman" w:hAnsi="Times New Roman" w:cs="Times New Roman"/>
          <w:color w:val="000000"/>
          <w:sz w:val="24"/>
          <w:szCs w:val="24"/>
          <w:lang w:eastAsia="ru-RU"/>
        </w:rPr>
        <w:t>узыка Н. Леви</w:t>
      </w:r>
      <w:r w:rsidR="00B65004">
        <w:rPr>
          <w:rFonts w:ascii="Times New Roman" w:eastAsia="Times New Roman" w:hAnsi="Times New Roman" w:cs="Times New Roman"/>
          <w:color w:val="000000"/>
          <w:sz w:val="24"/>
          <w:szCs w:val="24"/>
          <w:lang w:eastAsia="ru-RU"/>
        </w:rPr>
        <w:t>, у</w:t>
      </w:r>
      <w:r w:rsidR="007B51D3" w:rsidRPr="00B65004">
        <w:rPr>
          <w:rFonts w:ascii="Times New Roman" w:eastAsia="Times New Roman" w:hAnsi="Times New Roman" w:cs="Times New Roman"/>
          <w:color w:val="000000"/>
          <w:sz w:val="24"/>
          <w:szCs w:val="24"/>
          <w:lang w:eastAsia="ru-RU"/>
        </w:rPr>
        <w:t>пражнение для рук «Большие крылья»</w:t>
      </w:r>
      <w:r w:rsidR="00B65004">
        <w:rPr>
          <w:rFonts w:ascii="Times New Roman" w:eastAsia="Times New Roman" w:hAnsi="Times New Roman" w:cs="Times New Roman"/>
          <w:color w:val="000000"/>
          <w:sz w:val="24"/>
          <w:szCs w:val="24"/>
          <w:lang w:eastAsia="ru-RU"/>
        </w:rPr>
        <w:t xml:space="preserve"> а</w:t>
      </w:r>
      <w:r w:rsidR="007B51D3" w:rsidRPr="00B65004">
        <w:rPr>
          <w:rFonts w:ascii="Times New Roman" w:eastAsia="Times New Roman" w:hAnsi="Times New Roman" w:cs="Times New Roman"/>
          <w:color w:val="000000"/>
          <w:sz w:val="24"/>
          <w:szCs w:val="24"/>
          <w:lang w:eastAsia="ru-RU"/>
        </w:rPr>
        <w:t>рмянская народная мелодия</w:t>
      </w:r>
      <w:r w:rsidR="00B65004">
        <w:rPr>
          <w:rFonts w:ascii="Times New Roman" w:eastAsia="Times New Roman" w:hAnsi="Times New Roman" w:cs="Times New Roman"/>
          <w:color w:val="000000"/>
          <w:sz w:val="24"/>
          <w:szCs w:val="24"/>
          <w:lang w:eastAsia="ru-RU"/>
        </w:rPr>
        <w:t>, у</w:t>
      </w:r>
      <w:r w:rsidR="007B51D3" w:rsidRPr="00B65004">
        <w:rPr>
          <w:rFonts w:ascii="Times New Roman" w:eastAsia="Times New Roman" w:hAnsi="Times New Roman" w:cs="Times New Roman"/>
          <w:color w:val="000000"/>
          <w:sz w:val="24"/>
          <w:szCs w:val="24"/>
          <w:lang w:eastAsia="ru-RU"/>
        </w:rPr>
        <w:t>пражнение «Приставной шаг»</w:t>
      </w:r>
      <w:r w:rsidR="00B65004">
        <w:rPr>
          <w:rFonts w:ascii="Times New Roman" w:eastAsia="Times New Roman" w:hAnsi="Times New Roman" w:cs="Times New Roman"/>
          <w:color w:val="000000"/>
          <w:sz w:val="24"/>
          <w:szCs w:val="24"/>
          <w:lang w:eastAsia="ru-RU"/>
        </w:rPr>
        <w:t xml:space="preserve"> м</w:t>
      </w:r>
      <w:r w:rsidR="007B51D3" w:rsidRPr="00B65004">
        <w:rPr>
          <w:rFonts w:ascii="Times New Roman" w:eastAsia="Times New Roman" w:hAnsi="Times New Roman" w:cs="Times New Roman"/>
          <w:color w:val="000000"/>
          <w:sz w:val="24"/>
          <w:szCs w:val="24"/>
          <w:lang w:eastAsia="ru-RU"/>
        </w:rPr>
        <w:t>узыка А. Жилинского</w:t>
      </w:r>
      <w:r w:rsidR="00B65004">
        <w:rPr>
          <w:rFonts w:ascii="Times New Roman" w:eastAsia="Times New Roman" w:hAnsi="Times New Roman" w:cs="Times New Roman"/>
          <w:color w:val="000000"/>
          <w:sz w:val="24"/>
          <w:szCs w:val="24"/>
          <w:lang w:eastAsia="ru-RU"/>
        </w:rPr>
        <w:t>, у</w:t>
      </w:r>
      <w:r w:rsidR="007B51D3" w:rsidRPr="00B65004">
        <w:rPr>
          <w:rFonts w:ascii="Times New Roman" w:eastAsia="Times New Roman" w:hAnsi="Times New Roman" w:cs="Times New Roman"/>
          <w:color w:val="000000"/>
          <w:sz w:val="24"/>
          <w:szCs w:val="24"/>
          <w:lang w:eastAsia="ru-RU"/>
        </w:rPr>
        <w:t>пражнение «Высокий и тихий шаг»</w:t>
      </w:r>
      <w:r w:rsidR="00B65004">
        <w:rPr>
          <w:rFonts w:ascii="Times New Roman" w:eastAsia="Times New Roman" w:hAnsi="Times New Roman" w:cs="Times New Roman"/>
          <w:color w:val="000000"/>
          <w:sz w:val="24"/>
          <w:szCs w:val="24"/>
          <w:lang w:eastAsia="ru-RU"/>
        </w:rPr>
        <w:t>,</w:t>
      </w:r>
      <w:r w:rsidR="007B51D3" w:rsidRPr="00B65004">
        <w:rPr>
          <w:rFonts w:ascii="Times New Roman" w:eastAsia="Times New Roman" w:hAnsi="Times New Roman" w:cs="Times New Roman"/>
          <w:color w:val="000000"/>
          <w:sz w:val="24"/>
          <w:szCs w:val="24"/>
          <w:lang w:eastAsia="ru-RU"/>
        </w:rPr>
        <w:t xml:space="preserve"> «Марш»</w:t>
      </w:r>
      <w:r w:rsidR="00B65004">
        <w:rPr>
          <w:rFonts w:ascii="Times New Roman" w:eastAsia="Times New Roman" w:hAnsi="Times New Roman" w:cs="Times New Roman"/>
          <w:color w:val="000000"/>
          <w:sz w:val="24"/>
          <w:szCs w:val="24"/>
          <w:lang w:eastAsia="ru-RU"/>
        </w:rPr>
        <w:t xml:space="preserve"> м</w:t>
      </w:r>
      <w:r w:rsidR="007B51D3" w:rsidRPr="00B65004">
        <w:rPr>
          <w:rFonts w:ascii="Times New Roman" w:eastAsia="Times New Roman" w:hAnsi="Times New Roman" w:cs="Times New Roman"/>
          <w:color w:val="000000"/>
          <w:sz w:val="24"/>
          <w:szCs w:val="24"/>
          <w:lang w:eastAsia="ru-RU"/>
        </w:rPr>
        <w:t>узыка Ж. Люли</w:t>
      </w:r>
      <w:r w:rsidR="00B65004">
        <w:rPr>
          <w:rFonts w:ascii="Times New Roman" w:eastAsia="Times New Roman" w:hAnsi="Times New Roman" w:cs="Times New Roman"/>
          <w:color w:val="000000"/>
          <w:sz w:val="24"/>
          <w:szCs w:val="24"/>
          <w:lang w:eastAsia="ru-RU"/>
        </w:rPr>
        <w:t xml:space="preserve">, </w:t>
      </w:r>
      <w:r w:rsidR="007B51D3" w:rsidRPr="00B65004">
        <w:rPr>
          <w:rFonts w:ascii="Times New Roman" w:eastAsia="Times New Roman" w:hAnsi="Times New Roman" w:cs="Times New Roman"/>
          <w:color w:val="000000"/>
          <w:sz w:val="24"/>
          <w:szCs w:val="24"/>
          <w:lang w:eastAsia="ru-RU"/>
        </w:rPr>
        <w:t>«Боковой галоп»</w:t>
      </w:r>
      <w:r w:rsidR="00B65004">
        <w:rPr>
          <w:rFonts w:ascii="Times New Roman" w:eastAsia="Times New Roman" w:hAnsi="Times New Roman" w:cs="Times New Roman"/>
          <w:color w:val="000000"/>
          <w:sz w:val="24"/>
          <w:szCs w:val="24"/>
          <w:lang w:eastAsia="ru-RU"/>
        </w:rPr>
        <w:t xml:space="preserve"> м</w:t>
      </w:r>
      <w:r w:rsidR="007B51D3" w:rsidRPr="00B65004">
        <w:rPr>
          <w:rFonts w:ascii="Times New Roman" w:eastAsia="Times New Roman" w:hAnsi="Times New Roman" w:cs="Times New Roman"/>
          <w:color w:val="000000"/>
          <w:sz w:val="24"/>
          <w:szCs w:val="24"/>
          <w:lang w:eastAsia="ru-RU"/>
        </w:rPr>
        <w:t>узыка Ф. Шуберта</w:t>
      </w:r>
      <w:r w:rsidR="00B65004">
        <w:rPr>
          <w:rFonts w:ascii="Times New Roman" w:eastAsia="Times New Roman" w:hAnsi="Times New Roman" w:cs="Times New Roman"/>
          <w:color w:val="000000"/>
          <w:sz w:val="24"/>
          <w:szCs w:val="24"/>
          <w:lang w:eastAsia="ru-RU"/>
        </w:rPr>
        <w:t>, у</w:t>
      </w:r>
      <w:r w:rsidR="007B51D3" w:rsidRPr="00B65004">
        <w:rPr>
          <w:rFonts w:ascii="Times New Roman" w:eastAsia="Times New Roman" w:hAnsi="Times New Roman" w:cs="Times New Roman"/>
          <w:color w:val="000000"/>
          <w:sz w:val="24"/>
          <w:szCs w:val="24"/>
          <w:lang w:eastAsia="ru-RU"/>
        </w:rPr>
        <w:t>пражнение «Приставной шаг»</w:t>
      </w:r>
      <w:r w:rsidR="00B65004">
        <w:rPr>
          <w:rFonts w:ascii="Times New Roman" w:eastAsia="Times New Roman" w:hAnsi="Times New Roman" w:cs="Times New Roman"/>
          <w:color w:val="000000"/>
          <w:sz w:val="24"/>
          <w:szCs w:val="24"/>
          <w:lang w:eastAsia="ru-RU"/>
        </w:rPr>
        <w:t xml:space="preserve"> м</w:t>
      </w:r>
      <w:r w:rsidR="007B51D3" w:rsidRPr="00B65004">
        <w:rPr>
          <w:rFonts w:ascii="Times New Roman" w:eastAsia="Times New Roman" w:hAnsi="Times New Roman" w:cs="Times New Roman"/>
          <w:color w:val="000000"/>
          <w:sz w:val="24"/>
          <w:szCs w:val="24"/>
          <w:lang w:eastAsia="ru-RU"/>
        </w:rPr>
        <w:t>узыка Е. Макарова</w:t>
      </w:r>
      <w:r w:rsidR="00B65004">
        <w:rPr>
          <w:rFonts w:ascii="Times New Roman" w:eastAsia="Times New Roman" w:hAnsi="Times New Roman" w:cs="Times New Roman"/>
          <w:color w:val="000000"/>
          <w:sz w:val="24"/>
          <w:szCs w:val="24"/>
          <w:lang w:eastAsia="ru-RU"/>
        </w:rPr>
        <w:t>, б</w:t>
      </w:r>
      <w:r w:rsidR="007B51D3" w:rsidRPr="00B65004">
        <w:rPr>
          <w:rFonts w:ascii="Times New Roman" w:eastAsia="Times New Roman" w:hAnsi="Times New Roman" w:cs="Times New Roman"/>
          <w:color w:val="000000"/>
          <w:sz w:val="24"/>
          <w:szCs w:val="24"/>
          <w:lang w:eastAsia="ru-RU"/>
        </w:rPr>
        <w:t>ег с лентами</w:t>
      </w:r>
      <w:r w:rsidR="00B65004">
        <w:rPr>
          <w:rFonts w:ascii="Times New Roman" w:eastAsia="Times New Roman" w:hAnsi="Times New Roman" w:cs="Times New Roman"/>
          <w:color w:val="000000"/>
          <w:sz w:val="24"/>
          <w:szCs w:val="24"/>
          <w:lang w:eastAsia="ru-RU"/>
        </w:rPr>
        <w:t xml:space="preserve"> м</w:t>
      </w:r>
      <w:r w:rsidR="007B51D3" w:rsidRPr="00B65004">
        <w:rPr>
          <w:rFonts w:ascii="Times New Roman" w:eastAsia="Times New Roman" w:hAnsi="Times New Roman" w:cs="Times New Roman"/>
          <w:color w:val="000000"/>
          <w:sz w:val="24"/>
          <w:szCs w:val="24"/>
          <w:lang w:eastAsia="ru-RU"/>
        </w:rPr>
        <w:t>узыка А. Жилина</w:t>
      </w:r>
      <w:r w:rsidR="00B65004">
        <w:rPr>
          <w:rFonts w:ascii="Times New Roman" w:eastAsia="Times New Roman" w:hAnsi="Times New Roman" w:cs="Times New Roman"/>
          <w:color w:val="000000"/>
          <w:sz w:val="24"/>
          <w:szCs w:val="24"/>
          <w:lang w:eastAsia="ru-RU"/>
        </w:rPr>
        <w:t xml:space="preserve">, </w:t>
      </w:r>
      <w:r w:rsidR="007B51D3" w:rsidRPr="00B65004">
        <w:rPr>
          <w:rFonts w:ascii="Times New Roman" w:eastAsia="Times New Roman" w:hAnsi="Times New Roman" w:cs="Times New Roman"/>
          <w:color w:val="000000"/>
          <w:sz w:val="24"/>
          <w:szCs w:val="24"/>
          <w:lang w:eastAsia="ru-RU"/>
        </w:rPr>
        <w:t>«Поскоки и сильный шаг»</w:t>
      </w:r>
      <w:r w:rsidR="00B65004">
        <w:rPr>
          <w:rFonts w:ascii="Times New Roman" w:eastAsia="Times New Roman" w:hAnsi="Times New Roman" w:cs="Times New Roman"/>
          <w:color w:val="000000"/>
          <w:sz w:val="24"/>
          <w:szCs w:val="24"/>
          <w:lang w:eastAsia="ru-RU"/>
        </w:rPr>
        <w:t xml:space="preserve"> м</w:t>
      </w:r>
      <w:r w:rsidR="007B51D3" w:rsidRPr="00B65004">
        <w:rPr>
          <w:rFonts w:ascii="Times New Roman" w:eastAsia="Times New Roman" w:hAnsi="Times New Roman" w:cs="Times New Roman"/>
          <w:color w:val="000000"/>
          <w:sz w:val="24"/>
          <w:szCs w:val="24"/>
          <w:lang w:eastAsia="ru-RU"/>
        </w:rPr>
        <w:t>узыка М. Глинки</w:t>
      </w:r>
      <w:r w:rsidR="00B65004">
        <w:rPr>
          <w:rFonts w:ascii="Times New Roman" w:eastAsia="Times New Roman" w:hAnsi="Times New Roman" w:cs="Times New Roman"/>
          <w:color w:val="000000"/>
          <w:sz w:val="24"/>
          <w:szCs w:val="24"/>
          <w:lang w:eastAsia="ru-RU"/>
        </w:rPr>
        <w:t xml:space="preserve">, </w:t>
      </w:r>
      <w:r w:rsidR="007B51D3" w:rsidRPr="00B65004">
        <w:rPr>
          <w:rFonts w:ascii="Times New Roman" w:eastAsia="Times New Roman" w:hAnsi="Times New Roman" w:cs="Times New Roman"/>
          <w:color w:val="000000"/>
          <w:sz w:val="24"/>
          <w:szCs w:val="24"/>
          <w:lang w:eastAsia="ru-RU"/>
        </w:rPr>
        <w:t>«Упражнение для рук»</w:t>
      </w:r>
      <w:r w:rsidR="00B65004">
        <w:rPr>
          <w:rFonts w:ascii="Times New Roman" w:eastAsia="Times New Roman" w:hAnsi="Times New Roman" w:cs="Times New Roman"/>
          <w:color w:val="000000"/>
          <w:sz w:val="24"/>
          <w:szCs w:val="24"/>
          <w:lang w:eastAsia="ru-RU"/>
        </w:rPr>
        <w:t xml:space="preserve"> м</w:t>
      </w:r>
      <w:r w:rsidR="007B51D3" w:rsidRPr="00B65004">
        <w:rPr>
          <w:rFonts w:ascii="Times New Roman" w:eastAsia="Times New Roman" w:hAnsi="Times New Roman" w:cs="Times New Roman"/>
          <w:color w:val="000000"/>
          <w:sz w:val="24"/>
          <w:szCs w:val="24"/>
          <w:lang w:eastAsia="ru-RU"/>
        </w:rPr>
        <w:t>узыка Т. Вилькорейской</w:t>
      </w:r>
      <w:r w:rsidR="00B65004">
        <w:rPr>
          <w:rFonts w:ascii="Times New Roman" w:eastAsia="Times New Roman" w:hAnsi="Times New Roman" w:cs="Times New Roman"/>
          <w:color w:val="000000"/>
          <w:sz w:val="24"/>
          <w:szCs w:val="24"/>
          <w:lang w:eastAsia="ru-RU"/>
        </w:rPr>
        <w:t xml:space="preserve">, </w:t>
      </w:r>
      <w:r w:rsidR="007B51D3" w:rsidRPr="00B65004">
        <w:rPr>
          <w:rFonts w:ascii="Times New Roman" w:eastAsia="Times New Roman" w:hAnsi="Times New Roman" w:cs="Times New Roman"/>
          <w:color w:val="000000"/>
          <w:sz w:val="24"/>
          <w:szCs w:val="24"/>
          <w:lang w:eastAsia="ru-RU"/>
        </w:rPr>
        <w:t>«Прыжки через воображаемые препятствия»</w:t>
      </w:r>
      <w:r w:rsidR="00B65004">
        <w:rPr>
          <w:rFonts w:ascii="Times New Roman" w:eastAsia="Times New Roman" w:hAnsi="Times New Roman" w:cs="Times New Roman"/>
          <w:color w:val="000000"/>
          <w:sz w:val="24"/>
          <w:szCs w:val="24"/>
          <w:lang w:eastAsia="ru-RU"/>
        </w:rPr>
        <w:t xml:space="preserve"> в</w:t>
      </w:r>
      <w:r w:rsidR="007B51D3" w:rsidRPr="00B65004">
        <w:rPr>
          <w:rFonts w:ascii="Times New Roman" w:eastAsia="Times New Roman" w:hAnsi="Times New Roman" w:cs="Times New Roman"/>
          <w:color w:val="000000"/>
          <w:sz w:val="24"/>
          <w:szCs w:val="24"/>
          <w:lang w:eastAsia="ru-RU"/>
        </w:rPr>
        <w:t>енгерская народная мелодия</w:t>
      </w:r>
      <w:r w:rsidR="00B65004">
        <w:rPr>
          <w:rFonts w:ascii="Times New Roman" w:eastAsia="Times New Roman" w:hAnsi="Times New Roman" w:cs="Times New Roman"/>
          <w:color w:val="000000"/>
          <w:sz w:val="24"/>
          <w:szCs w:val="24"/>
          <w:lang w:eastAsia="ru-RU"/>
        </w:rPr>
        <w:t xml:space="preserve">, </w:t>
      </w:r>
      <w:r w:rsidR="007B51D3" w:rsidRPr="00B65004">
        <w:rPr>
          <w:rFonts w:ascii="Times New Roman" w:eastAsia="Times New Roman" w:hAnsi="Times New Roman" w:cs="Times New Roman"/>
          <w:color w:val="000000"/>
          <w:sz w:val="24"/>
          <w:szCs w:val="24"/>
          <w:lang w:eastAsia="ru-RU"/>
        </w:rPr>
        <w:t>«Спокойная ходьба с изменением направления»</w:t>
      </w:r>
      <w:r w:rsidR="00B65004">
        <w:rPr>
          <w:rFonts w:ascii="Times New Roman" w:eastAsia="Times New Roman" w:hAnsi="Times New Roman" w:cs="Times New Roman"/>
          <w:color w:val="000000"/>
          <w:sz w:val="24"/>
          <w:szCs w:val="24"/>
          <w:lang w:eastAsia="ru-RU"/>
        </w:rPr>
        <w:t xml:space="preserve"> а</w:t>
      </w:r>
      <w:r w:rsidR="007B51D3" w:rsidRPr="00B65004">
        <w:rPr>
          <w:rFonts w:ascii="Times New Roman" w:eastAsia="Times New Roman" w:hAnsi="Times New Roman" w:cs="Times New Roman"/>
          <w:color w:val="000000"/>
          <w:sz w:val="24"/>
          <w:szCs w:val="24"/>
          <w:lang w:eastAsia="ru-RU"/>
        </w:rPr>
        <w:t>нглийская народная мелодия</w:t>
      </w:r>
      <w:r w:rsidR="00B65004">
        <w:rPr>
          <w:rFonts w:ascii="Times New Roman" w:eastAsia="Times New Roman" w:hAnsi="Times New Roman" w:cs="Times New Roman"/>
          <w:color w:val="000000"/>
          <w:sz w:val="24"/>
          <w:szCs w:val="24"/>
          <w:lang w:eastAsia="ru-RU"/>
        </w:rPr>
        <w:t xml:space="preserve">, </w:t>
      </w:r>
      <w:r w:rsidR="007B51D3" w:rsidRPr="00B65004">
        <w:rPr>
          <w:rFonts w:ascii="Times New Roman" w:eastAsia="Times New Roman" w:hAnsi="Times New Roman" w:cs="Times New Roman"/>
          <w:color w:val="000000"/>
          <w:sz w:val="24"/>
          <w:szCs w:val="24"/>
          <w:lang w:eastAsia="ru-RU"/>
        </w:rPr>
        <w:t>«Шаг с акцентом и легкий бег»</w:t>
      </w:r>
      <w:r w:rsidR="00B65004">
        <w:rPr>
          <w:rFonts w:ascii="Times New Roman" w:eastAsia="Times New Roman" w:hAnsi="Times New Roman" w:cs="Times New Roman"/>
          <w:color w:val="000000"/>
          <w:sz w:val="24"/>
          <w:szCs w:val="24"/>
          <w:lang w:eastAsia="ru-RU"/>
        </w:rPr>
        <w:t xml:space="preserve"> в</w:t>
      </w:r>
      <w:r w:rsidR="007B51D3" w:rsidRPr="00B65004">
        <w:rPr>
          <w:rFonts w:ascii="Times New Roman" w:eastAsia="Times New Roman" w:hAnsi="Times New Roman" w:cs="Times New Roman"/>
          <w:color w:val="000000"/>
          <w:sz w:val="24"/>
          <w:szCs w:val="24"/>
          <w:lang w:eastAsia="ru-RU"/>
        </w:rPr>
        <w:t>енгерская народная мелодия</w:t>
      </w:r>
      <w:r w:rsidR="00B65004">
        <w:rPr>
          <w:rFonts w:ascii="Times New Roman" w:eastAsia="Times New Roman" w:hAnsi="Times New Roman" w:cs="Times New Roman"/>
          <w:color w:val="000000"/>
          <w:sz w:val="24"/>
          <w:szCs w:val="24"/>
          <w:lang w:eastAsia="ru-RU"/>
        </w:rPr>
        <w:t>, у</w:t>
      </w:r>
      <w:r w:rsidR="007B51D3" w:rsidRPr="00B65004">
        <w:rPr>
          <w:rFonts w:ascii="Times New Roman" w:eastAsia="Times New Roman" w:hAnsi="Times New Roman" w:cs="Times New Roman"/>
          <w:color w:val="000000"/>
          <w:sz w:val="24"/>
          <w:szCs w:val="24"/>
          <w:lang w:eastAsia="ru-RU"/>
        </w:rPr>
        <w:t>пражнение для рук «Мельница»</w:t>
      </w:r>
      <w:r w:rsidR="00B65004">
        <w:rPr>
          <w:rFonts w:ascii="Times New Roman" w:eastAsia="Times New Roman" w:hAnsi="Times New Roman" w:cs="Times New Roman"/>
          <w:color w:val="000000"/>
          <w:sz w:val="24"/>
          <w:szCs w:val="24"/>
          <w:lang w:eastAsia="ru-RU"/>
        </w:rPr>
        <w:t xml:space="preserve"> м</w:t>
      </w:r>
      <w:r w:rsidR="007B51D3" w:rsidRPr="00B65004">
        <w:rPr>
          <w:rFonts w:ascii="Times New Roman" w:eastAsia="Times New Roman" w:hAnsi="Times New Roman" w:cs="Times New Roman"/>
          <w:color w:val="000000"/>
          <w:sz w:val="24"/>
          <w:szCs w:val="24"/>
          <w:lang w:eastAsia="ru-RU"/>
        </w:rPr>
        <w:t>узыка Т. Ломовом</w:t>
      </w:r>
      <w:r w:rsidR="00B65004">
        <w:rPr>
          <w:rFonts w:ascii="Times New Roman" w:eastAsia="Times New Roman" w:hAnsi="Times New Roman" w:cs="Times New Roman"/>
          <w:color w:val="000000"/>
          <w:sz w:val="24"/>
          <w:szCs w:val="24"/>
          <w:lang w:eastAsia="ru-RU"/>
        </w:rPr>
        <w:t xml:space="preserve">, </w:t>
      </w:r>
      <w:r w:rsidR="007B51D3" w:rsidRPr="00B65004">
        <w:rPr>
          <w:rFonts w:ascii="Times New Roman" w:eastAsia="Times New Roman" w:hAnsi="Times New Roman" w:cs="Times New Roman"/>
          <w:color w:val="000000"/>
          <w:sz w:val="24"/>
          <w:szCs w:val="24"/>
          <w:lang w:eastAsia="ru-RU"/>
        </w:rPr>
        <w:t>«Марш»</w:t>
      </w:r>
      <w:r w:rsidR="00B65004">
        <w:rPr>
          <w:rFonts w:ascii="Times New Roman" w:eastAsia="Times New Roman" w:hAnsi="Times New Roman" w:cs="Times New Roman"/>
          <w:color w:val="000000"/>
          <w:sz w:val="24"/>
          <w:szCs w:val="24"/>
          <w:lang w:eastAsia="ru-RU"/>
        </w:rPr>
        <w:t xml:space="preserve"> м</w:t>
      </w:r>
      <w:r w:rsidR="007B51D3" w:rsidRPr="00B65004">
        <w:rPr>
          <w:rFonts w:ascii="Times New Roman" w:eastAsia="Times New Roman" w:hAnsi="Times New Roman" w:cs="Times New Roman"/>
          <w:color w:val="000000"/>
          <w:sz w:val="24"/>
          <w:szCs w:val="24"/>
          <w:lang w:eastAsia="ru-RU"/>
        </w:rPr>
        <w:t>узыка Ц. Пуни</w:t>
      </w:r>
      <w:r w:rsidR="00B65004">
        <w:rPr>
          <w:rFonts w:ascii="Times New Roman" w:eastAsia="Times New Roman" w:hAnsi="Times New Roman" w:cs="Times New Roman"/>
          <w:color w:val="000000"/>
          <w:sz w:val="24"/>
          <w:szCs w:val="24"/>
          <w:lang w:eastAsia="ru-RU"/>
        </w:rPr>
        <w:t xml:space="preserve">, </w:t>
      </w:r>
      <w:r w:rsidR="007B51D3" w:rsidRPr="00B65004">
        <w:rPr>
          <w:rFonts w:ascii="Times New Roman" w:eastAsia="Times New Roman" w:hAnsi="Times New Roman" w:cs="Times New Roman"/>
          <w:color w:val="000000"/>
          <w:sz w:val="24"/>
          <w:szCs w:val="24"/>
          <w:lang w:eastAsia="ru-RU"/>
        </w:rPr>
        <w:t>«Боковой галоп»</w:t>
      </w:r>
      <w:r w:rsidR="00B65004">
        <w:rPr>
          <w:rFonts w:ascii="Times New Roman" w:eastAsia="Times New Roman" w:hAnsi="Times New Roman" w:cs="Times New Roman"/>
          <w:color w:val="000000"/>
          <w:sz w:val="24"/>
          <w:szCs w:val="24"/>
          <w:lang w:eastAsia="ru-RU"/>
        </w:rPr>
        <w:t xml:space="preserve"> м</w:t>
      </w:r>
      <w:r w:rsidR="007B51D3" w:rsidRPr="00B65004">
        <w:rPr>
          <w:rFonts w:ascii="Times New Roman" w:eastAsia="Times New Roman" w:hAnsi="Times New Roman" w:cs="Times New Roman"/>
          <w:color w:val="000000"/>
          <w:sz w:val="24"/>
          <w:szCs w:val="24"/>
          <w:lang w:eastAsia="ru-RU"/>
        </w:rPr>
        <w:t>узыка А. Жилина</w:t>
      </w:r>
      <w:r w:rsidR="00B65004">
        <w:rPr>
          <w:rFonts w:ascii="Times New Roman" w:eastAsia="Times New Roman" w:hAnsi="Times New Roman" w:cs="Times New Roman"/>
          <w:color w:val="000000"/>
          <w:sz w:val="24"/>
          <w:szCs w:val="24"/>
          <w:lang w:eastAsia="ru-RU"/>
        </w:rPr>
        <w:t xml:space="preserve">, </w:t>
      </w:r>
      <w:r w:rsidR="007B51D3" w:rsidRPr="00B65004">
        <w:rPr>
          <w:rFonts w:ascii="Times New Roman" w:eastAsia="Times New Roman" w:hAnsi="Times New Roman" w:cs="Times New Roman"/>
          <w:color w:val="000000"/>
          <w:sz w:val="24"/>
          <w:szCs w:val="24"/>
          <w:lang w:eastAsia="ru-RU"/>
        </w:rPr>
        <w:t>«Упражнение с лентой на палочке»</w:t>
      </w:r>
      <w:r w:rsidR="00B65004">
        <w:rPr>
          <w:rFonts w:ascii="Times New Roman" w:eastAsia="Times New Roman" w:hAnsi="Times New Roman" w:cs="Times New Roman"/>
          <w:color w:val="000000"/>
          <w:sz w:val="24"/>
          <w:szCs w:val="24"/>
          <w:lang w:eastAsia="ru-RU"/>
        </w:rPr>
        <w:t xml:space="preserve"> м</w:t>
      </w:r>
      <w:r w:rsidR="007B51D3" w:rsidRPr="00B65004">
        <w:rPr>
          <w:rFonts w:ascii="Times New Roman" w:eastAsia="Times New Roman" w:hAnsi="Times New Roman" w:cs="Times New Roman"/>
          <w:color w:val="000000"/>
          <w:sz w:val="24"/>
          <w:szCs w:val="24"/>
          <w:lang w:eastAsia="ru-RU"/>
        </w:rPr>
        <w:t>узыка И. Кишко</w:t>
      </w:r>
      <w:r w:rsidR="00B65004">
        <w:rPr>
          <w:rFonts w:ascii="Times New Roman" w:eastAsia="Times New Roman" w:hAnsi="Times New Roman" w:cs="Times New Roman"/>
          <w:color w:val="000000"/>
          <w:sz w:val="24"/>
          <w:szCs w:val="24"/>
          <w:lang w:eastAsia="ru-RU"/>
        </w:rPr>
        <w:t xml:space="preserve">, </w:t>
      </w:r>
      <w:r w:rsidR="007B51D3" w:rsidRPr="00B65004">
        <w:rPr>
          <w:rFonts w:ascii="Times New Roman" w:eastAsia="Times New Roman" w:hAnsi="Times New Roman" w:cs="Times New Roman"/>
          <w:color w:val="000000"/>
          <w:sz w:val="24"/>
          <w:szCs w:val="24"/>
          <w:lang w:eastAsia="ru-RU"/>
        </w:rPr>
        <w:t>«Поскоки и энергичная ходьба»</w:t>
      </w:r>
      <w:r w:rsidR="00B65004">
        <w:rPr>
          <w:rFonts w:ascii="Times New Roman" w:eastAsia="Times New Roman" w:hAnsi="Times New Roman" w:cs="Times New Roman"/>
          <w:color w:val="000000"/>
          <w:sz w:val="24"/>
          <w:szCs w:val="24"/>
          <w:lang w:eastAsia="ru-RU"/>
        </w:rPr>
        <w:t xml:space="preserve"> м</w:t>
      </w:r>
      <w:r w:rsidR="007B51D3" w:rsidRPr="00B65004">
        <w:rPr>
          <w:rFonts w:ascii="Times New Roman" w:eastAsia="Times New Roman" w:hAnsi="Times New Roman" w:cs="Times New Roman"/>
          <w:color w:val="000000"/>
          <w:sz w:val="24"/>
          <w:szCs w:val="24"/>
          <w:lang w:eastAsia="ru-RU"/>
        </w:rPr>
        <w:t>узыка Шуберта</w:t>
      </w:r>
      <w:r w:rsidR="00B65004">
        <w:rPr>
          <w:rFonts w:ascii="Times New Roman" w:eastAsia="Times New Roman" w:hAnsi="Times New Roman" w:cs="Times New Roman"/>
          <w:color w:val="000000"/>
          <w:sz w:val="24"/>
          <w:szCs w:val="24"/>
          <w:lang w:eastAsia="ru-RU"/>
        </w:rPr>
        <w:t>,</w:t>
      </w:r>
      <w:r w:rsidR="007B51D3" w:rsidRPr="00B65004">
        <w:rPr>
          <w:rFonts w:ascii="Times New Roman" w:eastAsia="Times New Roman" w:hAnsi="Times New Roman" w:cs="Times New Roman"/>
          <w:color w:val="000000"/>
          <w:sz w:val="24"/>
          <w:szCs w:val="24"/>
          <w:lang w:eastAsia="ru-RU"/>
        </w:rPr>
        <w:t xml:space="preserve"> «Парный танец»</w:t>
      </w:r>
      <w:r w:rsidR="00B65004">
        <w:rPr>
          <w:rFonts w:ascii="Times New Roman" w:eastAsia="Times New Roman" w:hAnsi="Times New Roman" w:cs="Times New Roman"/>
          <w:color w:val="000000"/>
          <w:sz w:val="24"/>
          <w:szCs w:val="24"/>
          <w:lang w:eastAsia="ru-RU"/>
        </w:rPr>
        <w:t xml:space="preserve"> л</w:t>
      </w:r>
      <w:r w:rsidR="007B51D3" w:rsidRPr="00B65004">
        <w:rPr>
          <w:rFonts w:ascii="Times New Roman" w:eastAsia="Times New Roman" w:hAnsi="Times New Roman" w:cs="Times New Roman"/>
          <w:color w:val="000000"/>
          <w:sz w:val="24"/>
          <w:szCs w:val="24"/>
          <w:lang w:eastAsia="ru-RU"/>
        </w:rPr>
        <w:t>атвийская народная мелодия</w:t>
      </w:r>
      <w:r w:rsidR="00B65004">
        <w:rPr>
          <w:rFonts w:ascii="Times New Roman" w:eastAsia="Times New Roman" w:hAnsi="Times New Roman" w:cs="Times New Roman"/>
          <w:color w:val="000000"/>
          <w:sz w:val="24"/>
          <w:szCs w:val="24"/>
          <w:lang w:eastAsia="ru-RU"/>
        </w:rPr>
        <w:t>, х</w:t>
      </w:r>
      <w:r w:rsidR="007B51D3" w:rsidRPr="00B65004">
        <w:rPr>
          <w:rFonts w:ascii="Times New Roman" w:eastAsia="Times New Roman" w:hAnsi="Times New Roman" w:cs="Times New Roman"/>
          <w:color w:val="000000"/>
          <w:sz w:val="24"/>
          <w:szCs w:val="24"/>
          <w:lang w:eastAsia="ru-RU"/>
        </w:rPr>
        <w:t>одьба змейкой</w:t>
      </w:r>
      <w:r w:rsidR="00B65004">
        <w:rPr>
          <w:rFonts w:ascii="Times New Roman" w:eastAsia="Times New Roman" w:hAnsi="Times New Roman" w:cs="Times New Roman"/>
          <w:color w:val="000000"/>
          <w:sz w:val="24"/>
          <w:szCs w:val="24"/>
          <w:lang w:eastAsia="ru-RU"/>
        </w:rPr>
        <w:t xml:space="preserve"> м</w:t>
      </w:r>
      <w:r w:rsidR="007B51D3" w:rsidRPr="00B65004">
        <w:rPr>
          <w:rFonts w:ascii="Times New Roman" w:eastAsia="Times New Roman" w:hAnsi="Times New Roman" w:cs="Times New Roman"/>
          <w:color w:val="000000"/>
          <w:sz w:val="24"/>
          <w:szCs w:val="24"/>
          <w:lang w:eastAsia="ru-RU"/>
        </w:rPr>
        <w:t>узыка В. Щербачева</w:t>
      </w:r>
      <w:r w:rsidR="00B65004">
        <w:rPr>
          <w:rFonts w:ascii="Times New Roman" w:eastAsia="Times New Roman" w:hAnsi="Times New Roman" w:cs="Times New Roman"/>
          <w:color w:val="000000"/>
          <w:sz w:val="24"/>
          <w:szCs w:val="24"/>
          <w:lang w:eastAsia="ru-RU"/>
        </w:rPr>
        <w:t xml:space="preserve">, </w:t>
      </w:r>
      <w:r w:rsidR="007B51D3" w:rsidRPr="00B65004">
        <w:rPr>
          <w:rFonts w:ascii="Times New Roman" w:eastAsia="Times New Roman" w:hAnsi="Times New Roman" w:cs="Times New Roman"/>
          <w:color w:val="000000"/>
          <w:sz w:val="24"/>
          <w:szCs w:val="24"/>
          <w:lang w:eastAsia="ru-RU"/>
        </w:rPr>
        <w:t>«Поскоки с остановкой»</w:t>
      </w:r>
      <w:r w:rsidR="00B65004">
        <w:rPr>
          <w:rFonts w:ascii="Times New Roman" w:eastAsia="Times New Roman" w:hAnsi="Times New Roman" w:cs="Times New Roman"/>
          <w:color w:val="000000"/>
          <w:sz w:val="24"/>
          <w:szCs w:val="24"/>
          <w:lang w:eastAsia="ru-RU"/>
        </w:rPr>
        <w:t xml:space="preserve"> м</w:t>
      </w:r>
      <w:r w:rsidR="007B51D3" w:rsidRPr="00B65004">
        <w:rPr>
          <w:rFonts w:ascii="Times New Roman" w:eastAsia="Times New Roman" w:hAnsi="Times New Roman" w:cs="Times New Roman"/>
          <w:color w:val="000000"/>
          <w:sz w:val="24"/>
          <w:szCs w:val="24"/>
          <w:lang w:eastAsia="ru-RU"/>
        </w:rPr>
        <w:t>узыка А. Дворжака</w:t>
      </w:r>
      <w:r w:rsidR="00B65004">
        <w:rPr>
          <w:rFonts w:ascii="Times New Roman" w:eastAsia="Times New Roman" w:hAnsi="Times New Roman" w:cs="Times New Roman"/>
          <w:color w:val="000000"/>
          <w:sz w:val="24"/>
          <w:szCs w:val="24"/>
          <w:lang w:eastAsia="ru-RU"/>
        </w:rPr>
        <w:t xml:space="preserve">, </w:t>
      </w:r>
      <w:r w:rsidR="007B51D3" w:rsidRPr="00B65004">
        <w:rPr>
          <w:rFonts w:ascii="Times New Roman" w:eastAsia="Times New Roman" w:hAnsi="Times New Roman" w:cs="Times New Roman"/>
          <w:color w:val="000000"/>
          <w:sz w:val="24"/>
          <w:szCs w:val="24"/>
          <w:lang w:eastAsia="ru-RU"/>
        </w:rPr>
        <w:t>«Прыжки и ходьба»</w:t>
      </w:r>
      <w:r w:rsidR="00B65004">
        <w:rPr>
          <w:rFonts w:ascii="Times New Roman" w:eastAsia="Times New Roman" w:hAnsi="Times New Roman" w:cs="Times New Roman"/>
          <w:color w:val="000000"/>
          <w:sz w:val="24"/>
          <w:szCs w:val="24"/>
          <w:lang w:eastAsia="ru-RU"/>
        </w:rPr>
        <w:t xml:space="preserve"> м</w:t>
      </w:r>
      <w:r w:rsidR="007B51D3" w:rsidRPr="00B65004">
        <w:rPr>
          <w:rFonts w:ascii="Times New Roman" w:eastAsia="Times New Roman" w:hAnsi="Times New Roman" w:cs="Times New Roman"/>
          <w:color w:val="000000"/>
          <w:sz w:val="24"/>
          <w:szCs w:val="24"/>
          <w:lang w:eastAsia="ru-RU"/>
        </w:rPr>
        <w:t>узыка Е. Тиличеевой</w:t>
      </w:r>
      <w:r w:rsidR="00B65004">
        <w:rPr>
          <w:rFonts w:ascii="Times New Roman" w:eastAsia="Times New Roman" w:hAnsi="Times New Roman" w:cs="Times New Roman"/>
          <w:color w:val="000000"/>
          <w:sz w:val="24"/>
          <w:szCs w:val="24"/>
          <w:lang w:eastAsia="ru-RU"/>
        </w:rPr>
        <w:t xml:space="preserve">, </w:t>
      </w:r>
      <w:r w:rsidR="007B51D3" w:rsidRPr="00B65004">
        <w:rPr>
          <w:rFonts w:ascii="Times New Roman" w:eastAsia="Times New Roman" w:hAnsi="Times New Roman" w:cs="Times New Roman"/>
          <w:color w:val="000000"/>
          <w:sz w:val="24"/>
          <w:szCs w:val="24"/>
          <w:lang w:eastAsia="ru-RU"/>
        </w:rPr>
        <w:t>«Нежные руки»</w:t>
      </w:r>
      <w:r w:rsidR="00B65004">
        <w:rPr>
          <w:rFonts w:ascii="Times New Roman" w:eastAsia="Times New Roman" w:hAnsi="Times New Roman" w:cs="Times New Roman"/>
          <w:color w:val="000000"/>
          <w:sz w:val="24"/>
          <w:szCs w:val="24"/>
          <w:lang w:eastAsia="ru-RU"/>
        </w:rPr>
        <w:t xml:space="preserve"> м</w:t>
      </w:r>
      <w:r w:rsidR="007B51D3" w:rsidRPr="00B65004">
        <w:rPr>
          <w:rFonts w:ascii="Times New Roman" w:eastAsia="Times New Roman" w:hAnsi="Times New Roman" w:cs="Times New Roman"/>
          <w:color w:val="000000"/>
          <w:sz w:val="24"/>
          <w:szCs w:val="24"/>
          <w:lang w:eastAsia="ru-RU"/>
        </w:rPr>
        <w:t>узыка Д. Штейбельта</w:t>
      </w:r>
      <w:r w:rsidR="00B65004">
        <w:rPr>
          <w:rFonts w:ascii="Times New Roman" w:eastAsia="Times New Roman" w:hAnsi="Times New Roman" w:cs="Times New Roman"/>
          <w:color w:val="000000"/>
          <w:sz w:val="24"/>
          <w:szCs w:val="24"/>
          <w:lang w:eastAsia="ru-RU"/>
        </w:rPr>
        <w:t xml:space="preserve">, </w:t>
      </w:r>
      <w:r w:rsidR="007B51D3" w:rsidRPr="00B65004">
        <w:rPr>
          <w:rFonts w:ascii="Times New Roman" w:eastAsia="Times New Roman" w:hAnsi="Times New Roman" w:cs="Times New Roman"/>
          <w:color w:val="000000"/>
          <w:sz w:val="24"/>
          <w:szCs w:val="24"/>
          <w:lang w:eastAsia="ru-RU"/>
        </w:rPr>
        <w:t>«Марш-парад»</w:t>
      </w:r>
      <w:r w:rsidR="00B65004">
        <w:rPr>
          <w:rFonts w:ascii="Times New Roman" w:eastAsia="Times New Roman" w:hAnsi="Times New Roman" w:cs="Times New Roman"/>
          <w:color w:val="000000"/>
          <w:sz w:val="24"/>
          <w:szCs w:val="24"/>
          <w:lang w:eastAsia="ru-RU"/>
        </w:rPr>
        <w:t xml:space="preserve"> м</w:t>
      </w:r>
      <w:r w:rsidR="007B51D3" w:rsidRPr="00B65004">
        <w:rPr>
          <w:rFonts w:ascii="Times New Roman" w:eastAsia="Times New Roman" w:hAnsi="Times New Roman" w:cs="Times New Roman"/>
          <w:color w:val="000000"/>
          <w:sz w:val="24"/>
          <w:szCs w:val="24"/>
          <w:lang w:eastAsia="ru-RU"/>
        </w:rPr>
        <w:t>узыка К. Сорокина</w:t>
      </w:r>
      <w:r w:rsidR="00B65004">
        <w:rPr>
          <w:rFonts w:ascii="Times New Roman" w:eastAsia="Times New Roman" w:hAnsi="Times New Roman" w:cs="Times New Roman"/>
          <w:color w:val="000000"/>
          <w:sz w:val="24"/>
          <w:szCs w:val="24"/>
          <w:lang w:eastAsia="ru-RU"/>
        </w:rPr>
        <w:t xml:space="preserve">, </w:t>
      </w:r>
      <w:r w:rsidR="007B51D3" w:rsidRPr="00B65004">
        <w:rPr>
          <w:rFonts w:ascii="Times New Roman" w:eastAsia="Times New Roman" w:hAnsi="Times New Roman" w:cs="Times New Roman"/>
          <w:color w:val="000000"/>
          <w:sz w:val="24"/>
          <w:szCs w:val="24"/>
          <w:lang w:eastAsia="ru-RU"/>
        </w:rPr>
        <w:t>«Бег и подпрыгивание</w:t>
      </w:r>
      <w:r w:rsidR="00B65004">
        <w:rPr>
          <w:rFonts w:ascii="Times New Roman" w:eastAsia="Times New Roman" w:hAnsi="Times New Roman" w:cs="Times New Roman"/>
          <w:color w:val="000000"/>
          <w:sz w:val="24"/>
          <w:szCs w:val="24"/>
          <w:lang w:eastAsia="ru-RU"/>
        </w:rPr>
        <w:t>» м</w:t>
      </w:r>
      <w:r w:rsidR="007B51D3" w:rsidRPr="00B65004">
        <w:rPr>
          <w:rFonts w:ascii="Times New Roman" w:eastAsia="Times New Roman" w:hAnsi="Times New Roman" w:cs="Times New Roman"/>
          <w:color w:val="000000"/>
          <w:sz w:val="24"/>
          <w:szCs w:val="24"/>
          <w:lang w:eastAsia="ru-RU"/>
        </w:rPr>
        <w:t>узыка И. Гуммеля</w:t>
      </w:r>
      <w:r w:rsidR="00B65004">
        <w:rPr>
          <w:rFonts w:ascii="Times New Roman" w:eastAsia="Times New Roman" w:hAnsi="Times New Roman" w:cs="Times New Roman"/>
          <w:color w:val="000000"/>
          <w:sz w:val="24"/>
          <w:szCs w:val="24"/>
          <w:lang w:eastAsia="ru-RU"/>
        </w:rPr>
        <w:t xml:space="preserve">, </w:t>
      </w:r>
      <w:r w:rsidR="007B51D3" w:rsidRPr="00B65004">
        <w:rPr>
          <w:rFonts w:ascii="Times New Roman" w:eastAsia="Times New Roman" w:hAnsi="Times New Roman" w:cs="Times New Roman"/>
          <w:color w:val="000000"/>
          <w:sz w:val="24"/>
          <w:szCs w:val="24"/>
          <w:lang w:eastAsia="ru-RU"/>
        </w:rPr>
        <w:t>«Шаг с притопом, бег, осторожная ходьба»</w:t>
      </w:r>
      <w:r w:rsidR="00B65004">
        <w:rPr>
          <w:rFonts w:ascii="Times New Roman" w:eastAsia="Times New Roman" w:hAnsi="Times New Roman" w:cs="Times New Roman"/>
          <w:color w:val="000000"/>
          <w:sz w:val="24"/>
          <w:szCs w:val="24"/>
          <w:lang w:eastAsia="ru-RU"/>
        </w:rPr>
        <w:t xml:space="preserve"> м</w:t>
      </w:r>
      <w:r w:rsidR="007B51D3" w:rsidRPr="00B65004">
        <w:rPr>
          <w:rFonts w:ascii="Times New Roman" w:eastAsia="Times New Roman" w:hAnsi="Times New Roman" w:cs="Times New Roman"/>
          <w:color w:val="000000"/>
          <w:sz w:val="24"/>
          <w:szCs w:val="24"/>
          <w:lang w:eastAsia="ru-RU"/>
        </w:rPr>
        <w:t>узыка М. Чулаки</w:t>
      </w:r>
      <w:r w:rsidR="00B65004">
        <w:rPr>
          <w:rFonts w:ascii="Times New Roman" w:eastAsia="Times New Roman" w:hAnsi="Times New Roman" w:cs="Times New Roman"/>
          <w:color w:val="000000"/>
          <w:sz w:val="24"/>
          <w:szCs w:val="24"/>
          <w:lang w:eastAsia="ru-RU"/>
        </w:rPr>
        <w:t>, у</w:t>
      </w:r>
      <w:r w:rsidR="007B51D3" w:rsidRPr="00B65004">
        <w:rPr>
          <w:rFonts w:ascii="Times New Roman" w:eastAsia="Times New Roman" w:hAnsi="Times New Roman" w:cs="Times New Roman"/>
          <w:color w:val="000000"/>
          <w:sz w:val="24"/>
          <w:szCs w:val="24"/>
          <w:lang w:eastAsia="ru-RU"/>
        </w:rPr>
        <w:t>пражнение «Бабочки»</w:t>
      </w:r>
      <w:r w:rsidR="00B65004">
        <w:rPr>
          <w:rFonts w:ascii="Times New Roman" w:eastAsia="Times New Roman" w:hAnsi="Times New Roman" w:cs="Times New Roman"/>
          <w:color w:val="000000"/>
          <w:sz w:val="24"/>
          <w:szCs w:val="24"/>
          <w:lang w:eastAsia="ru-RU"/>
        </w:rPr>
        <w:t xml:space="preserve"> м</w:t>
      </w:r>
      <w:r w:rsidR="007B51D3" w:rsidRPr="00B65004">
        <w:rPr>
          <w:rFonts w:ascii="Times New Roman" w:eastAsia="Times New Roman" w:hAnsi="Times New Roman" w:cs="Times New Roman"/>
          <w:color w:val="000000"/>
          <w:sz w:val="24"/>
          <w:szCs w:val="24"/>
          <w:lang w:eastAsia="ru-RU"/>
        </w:rPr>
        <w:t>узыка П. Чайковского</w:t>
      </w:r>
      <w:r w:rsidR="00B65004">
        <w:rPr>
          <w:rFonts w:ascii="Times New Roman" w:eastAsia="Times New Roman" w:hAnsi="Times New Roman" w:cs="Times New Roman"/>
          <w:color w:val="000000"/>
          <w:sz w:val="24"/>
          <w:szCs w:val="24"/>
          <w:lang w:eastAsia="ru-RU"/>
        </w:rPr>
        <w:t xml:space="preserve">, </w:t>
      </w:r>
      <w:r w:rsidR="007B51D3" w:rsidRPr="00B65004">
        <w:rPr>
          <w:rFonts w:ascii="Times New Roman" w:eastAsia="Times New Roman" w:hAnsi="Times New Roman" w:cs="Times New Roman"/>
          <w:color w:val="000000"/>
          <w:sz w:val="24"/>
          <w:szCs w:val="24"/>
          <w:lang w:eastAsia="ru-RU"/>
        </w:rPr>
        <w:t>«Ходьба с остановкой на шаге»</w:t>
      </w:r>
      <w:r w:rsidR="00B65004">
        <w:rPr>
          <w:rFonts w:ascii="Times New Roman" w:eastAsia="Times New Roman" w:hAnsi="Times New Roman" w:cs="Times New Roman"/>
          <w:color w:val="000000"/>
          <w:sz w:val="24"/>
          <w:szCs w:val="24"/>
          <w:lang w:eastAsia="ru-RU"/>
        </w:rPr>
        <w:t xml:space="preserve"> в</w:t>
      </w:r>
      <w:r w:rsidR="007B51D3" w:rsidRPr="00B65004">
        <w:rPr>
          <w:rFonts w:ascii="Times New Roman" w:eastAsia="Times New Roman" w:hAnsi="Times New Roman" w:cs="Times New Roman"/>
          <w:color w:val="000000"/>
          <w:sz w:val="24"/>
          <w:szCs w:val="24"/>
          <w:lang w:eastAsia="ru-RU"/>
        </w:rPr>
        <w:t>енгерская народная мелодия</w:t>
      </w:r>
      <w:r w:rsidR="00B65004">
        <w:rPr>
          <w:rFonts w:ascii="Times New Roman" w:eastAsia="Times New Roman" w:hAnsi="Times New Roman" w:cs="Times New Roman"/>
          <w:color w:val="000000"/>
          <w:sz w:val="24"/>
          <w:szCs w:val="24"/>
          <w:lang w:eastAsia="ru-RU"/>
        </w:rPr>
        <w:t xml:space="preserve">, </w:t>
      </w:r>
      <w:r w:rsidR="007B51D3" w:rsidRPr="00B65004">
        <w:rPr>
          <w:rFonts w:ascii="Times New Roman" w:eastAsia="Times New Roman" w:hAnsi="Times New Roman" w:cs="Times New Roman"/>
          <w:color w:val="000000"/>
          <w:sz w:val="24"/>
          <w:szCs w:val="24"/>
          <w:lang w:eastAsia="ru-RU"/>
        </w:rPr>
        <w:t>«Бег и прыжки»</w:t>
      </w:r>
      <w:r w:rsidR="00B65004">
        <w:rPr>
          <w:rFonts w:ascii="Times New Roman" w:eastAsia="Times New Roman" w:hAnsi="Times New Roman" w:cs="Times New Roman"/>
          <w:color w:val="000000"/>
          <w:sz w:val="24"/>
          <w:szCs w:val="24"/>
          <w:lang w:eastAsia="ru-RU"/>
        </w:rPr>
        <w:t xml:space="preserve"> м</w:t>
      </w:r>
      <w:r w:rsidR="007B51D3" w:rsidRPr="00B65004">
        <w:rPr>
          <w:rFonts w:ascii="Times New Roman" w:eastAsia="Times New Roman" w:hAnsi="Times New Roman" w:cs="Times New Roman"/>
          <w:color w:val="000000"/>
          <w:sz w:val="24"/>
          <w:szCs w:val="24"/>
          <w:lang w:eastAsia="ru-RU"/>
        </w:rPr>
        <w:t>узыка Л. Делиба</w:t>
      </w:r>
      <w:r w:rsidR="00B65004">
        <w:rPr>
          <w:rFonts w:ascii="Times New Roman" w:eastAsia="Times New Roman" w:hAnsi="Times New Roman" w:cs="Times New Roman"/>
          <w:color w:val="000000"/>
          <w:sz w:val="24"/>
          <w:szCs w:val="24"/>
          <w:lang w:eastAsia="ru-RU"/>
        </w:rPr>
        <w:t xml:space="preserve">, </w:t>
      </w:r>
      <w:r w:rsidR="007B51D3" w:rsidRPr="00B65004">
        <w:rPr>
          <w:rFonts w:ascii="Times New Roman" w:eastAsia="Times New Roman" w:hAnsi="Times New Roman" w:cs="Times New Roman"/>
          <w:color w:val="000000"/>
          <w:sz w:val="24"/>
          <w:szCs w:val="24"/>
          <w:lang w:eastAsia="ru-RU"/>
        </w:rPr>
        <w:t>«Осторожный шаг и прыжки»</w:t>
      </w:r>
      <w:r w:rsidR="00B65004">
        <w:rPr>
          <w:rFonts w:ascii="Times New Roman" w:eastAsia="Times New Roman" w:hAnsi="Times New Roman" w:cs="Times New Roman"/>
          <w:color w:val="000000"/>
          <w:sz w:val="24"/>
          <w:szCs w:val="24"/>
          <w:lang w:eastAsia="ru-RU"/>
        </w:rPr>
        <w:t xml:space="preserve"> м</w:t>
      </w:r>
      <w:r w:rsidR="007B51D3" w:rsidRPr="00B65004">
        <w:rPr>
          <w:rFonts w:ascii="Times New Roman" w:eastAsia="Times New Roman" w:hAnsi="Times New Roman" w:cs="Times New Roman"/>
          <w:color w:val="000000"/>
          <w:sz w:val="24"/>
          <w:szCs w:val="24"/>
          <w:lang w:eastAsia="ru-RU"/>
        </w:rPr>
        <w:t>узыка Е. Тиличеевой</w:t>
      </w:r>
      <w:r w:rsidR="00B65004">
        <w:rPr>
          <w:rFonts w:ascii="Times New Roman" w:eastAsia="Times New Roman" w:hAnsi="Times New Roman" w:cs="Times New Roman"/>
          <w:color w:val="000000"/>
          <w:sz w:val="24"/>
          <w:szCs w:val="24"/>
          <w:lang w:eastAsia="ru-RU"/>
        </w:rPr>
        <w:t>, у</w:t>
      </w:r>
      <w:r w:rsidR="007B51D3" w:rsidRPr="00B65004">
        <w:rPr>
          <w:rFonts w:ascii="Times New Roman" w:eastAsia="Times New Roman" w:hAnsi="Times New Roman" w:cs="Times New Roman"/>
          <w:color w:val="000000"/>
          <w:sz w:val="24"/>
          <w:szCs w:val="24"/>
          <w:lang w:eastAsia="ru-RU"/>
        </w:rPr>
        <w:t>пражнение для рук «Дождик»</w:t>
      </w:r>
      <w:r w:rsidR="00B65004">
        <w:rPr>
          <w:rFonts w:ascii="Times New Roman" w:eastAsia="Times New Roman" w:hAnsi="Times New Roman" w:cs="Times New Roman"/>
          <w:color w:val="000000"/>
          <w:sz w:val="24"/>
          <w:szCs w:val="24"/>
          <w:lang w:eastAsia="ru-RU"/>
        </w:rPr>
        <w:t xml:space="preserve"> м</w:t>
      </w:r>
      <w:r w:rsidR="007B51D3" w:rsidRPr="00B65004">
        <w:rPr>
          <w:rFonts w:ascii="Times New Roman" w:eastAsia="Times New Roman" w:hAnsi="Times New Roman" w:cs="Times New Roman"/>
          <w:color w:val="000000"/>
          <w:sz w:val="24"/>
          <w:szCs w:val="24"/>
          <w:lang w:eastAsia="ru-RU"/>
        </w:rPr>
        <w:t>узыка Н. Любарского</w:t>
      </w:r>
      <w:r w:rsidR="00B65004">
        <w:rPr>
          <w:rFonts w:ascii="Times New Roman" w:eastAsia="Times New Roman" w:hAnsi="Times New Roman" w:cs="Times New Roman"/>
          <w:color w:val="000000"/>
          <w:sz w:val="24"/>
          <w:szCs w:val="24"/>
          <w:lang w:eastAsia="ru-RU"/>
        </w:rPr>
        <w:t xml:space="preserve">, </w:t>
      </w:r>
      <w:r w:rsidR="007B51D3" w:rsidRPr="00B65004">
        <w:rPr>
          <w:rFonts w:ascii="Times New Roman" w:eastAsia="Times New Roman" w:hAnsi="Times New Roman" w:cs="Times New Roman"/>
          <w:color w:val="000000"/>
          <w:sz w:val="24"/>
          <w:szCs w:val="24"/>
          <w:lang w:eastAsia="ru-RU"/>
        </w:rPr>
        <w:t>«Тройной шаг»</w:t>
      </w:r>
      <w:r w:rsidR="00B65004">
        <w:rPr>
          <w:rFonts w:ascii="Times New Roman" w:eastAsia="Times New Roman" w:hAnsi="Times New Roman" w:cs="Times New Roman"/>
          <w:color w:val="000000"/>
          <w:sz w:val="24"/>
          <w:szCs w:val="24"/>
          <w:lang w:eastAsia="ru-RU"/>
        </w:rPr>
        <w:t xml:space="preserve"> л</w:t>
      </w:r>
      <w:r w:rsidR="007B51D3" w:rsidRPr="00B65004">
        <w:rPr>
          <w:rFonts w:ascii="Times New Roman" w:eastAsia="Times New Roman" w:hAnsi="Times New Roman" w:cs="Times New Roman"/>
          <w:color w:val="000000"/>
          <w:sz w:val="24"/>
          <w:szCs w:val="24"/>
          <w:lang w:eastAsia="ru-RU"/>
        </w:rPr>
        <w:t>атвийская народная мелодия</w:t>
      </w:r>
      <w:r w:rsidR="00B65004">
        <w:rPr>
          <w:rFonts w:ascii="Times New Roman" w:eastAsia="Times New Roman" w:hAnsi="Times New Roman" w:cs="Times New Roman"/>
          <w:color w:val="000000"/>
          <w:sz w:val="24"/>
          <w:szCs w:val="24"/>
          <w:lang w:eastAsia="ru-RU"/>
        </w:rPr>
        <w:t xml:space="preserve">, </w:t>
      </w:r>
      <w:r w:rsidR="007B51D3" w:rsidRPr="00B65004">
        <w:rPr>
          <w:rFonts w:ascii="Times New Roman" w:eastAsia="Times New Roman" w:hAnsi="Times New Roman" w:cs="Times New Roman"/>
          <w:color w:val="000000"/>
          <w:sz w:val="24"/>
          <w:szCs w:val="24"/>
          <w:lang w:eastAsia="ru-RU"/>
        </w:rPr>
        <w:t>«Поскоки и прыжки»</w:t>
      </w:r>
      <w:r w:rsidR="00B65004">
        <w:rPr>
          <w:rFonts w:ascii="Times New Roman" w:eastAsia="Times New Roman" w:hAnsi="Times New Roman" w:cs="Times New Roman"/>
          <w:color w:val="000000"/>
          <w:sz w:val="24"/>
          <w:szCs w:val="24"/>
          <w:lang w:eastAsia="ru-RU"/>
        </w:rPr>
        <w:t xml:space="preserve"> м</w:t>
      </w:r>
      <w:r w:rsidR="007B51D3" w:rsidRPr="00B65004">
        <w:rPr>
          <w:rFonts w:ascii="Times New Roman" w:eastAsia="Times New Roman" w:hAnsi="Times New Roman" w:cs="Times New Roman"/>
          <w:color w:val="000000"/>
          <w:sz w:val="24"/>
          <w:szCs w:val="24"/>
          <w:lang w:eastAsia="ru-RU"/>
        </w:rPr>
        <w:t>узыка И. Саца</w:t>
      </w:r>
      <w:r w:rsidR="00B65004">
        <w:rPr>
          <w:rFonts w:ascii="Times New Roman" w:eastAsia="Times New Roman" w:hAnsi="Times New Roman" w:cs="Times New Roman"/>
          <w:color w:val="000000"/>
          <w:sz w:val="24"/>
          <w:szCs w:val="24"/>
          <w:lang w:eastAsia="ru-RU"/>
        </w:rPr>
        <w:t xml:space="preserve">, </w:t>
      </w:r>
      <w:r w:rsidR="007B51D3" w:rsidRPr="00B65004">
        <w:rPr>
          <w:rFonts w:ascii="Times New Roman" w:eastAsia="Times New Roman" w:hAnsi="Times New Roman" w:cs="Times New Roman"/>
          <w:color w:val="000000"/>
          <w:sz w:val="24"/>
          <w:szCs w:val="24"/>
          <w:lang w:eastAsia="ru-RU"/>
        </w:rPr>
        <w:t>«Цирковые лошадки»</w:t>
      </w:r>
      <w:r w:rsidR="00B65004">
        <w:rPr>
          <w:rFonts w:ascii="Times New Roman" w:eastAsia="Times New Roman" w:hAnsi="Times New Roman" w:cs="Times New Roman"/>
          <w:color w:val="000000"/>
          <w:sz w:val="24"/>
          <w:szCs w:val="24"/>
          <w:lang w:eastAsia="ru-RU"/>
        </w:rPr>
        <w:t xml:space="preserve"> м</w:t>
      </w:r>
      <w:r w:rsidR="007B51D3" w:rsidRPr="00B65004">
        <w:rPr>
          <w:rFonts w:ascii="Times New Roman" w:eastAsia="Times New Roman" w:hAnsi="Times New Roman" w:cs="Times New Roman"/>
          <w:color w:val="000000"/>
          <w:sz w:val="24"/>
          <w:szCs w:val="24"/>
          <w:lang w:eastAsia="ru-RU"/>
        </w:rPr>
        <w:t>узыка М. Красева</w:t>
      </w:r>
      <w:r w:rsidR="00B65004">
        <w:rPr>
          <w:rFonts w:ascii="Times New Roman" w:eastAsia="Times New Roman" w:hAnsi="Times New Roman" w:cs="Times New Roman"/>
          <w:color w:val="000000"/>
          <w:sz w:val="24"/>
          <w:szCs w:val="24"/>
          <w:lang w:eastAsia="ru-RU"/>
        </w:rPr>
        <w:t xml:space="preserve">, </w:t>
      </w:r>
      <w:r w:rsidR="007B51D3" w:rsidRPr="00B65004">
        <w:rPr>
          <w:rFonts w:ascii="Times New Roman" w:eastAsia="Times New Roman" w:hAnsi="Times New Roman" w:cs="Times New Roman"/>
          <w:color w:val="000000"/>
          <w:sz w:val="24"/>
          <w:szCs w:val="24"/>
          <w:lang w:eastAsia="ru-RU"/>
        </w:rPr>
        <w:t>«Спокойная ходьба и прыжки»</w:t>
      </w:r>
      <w:r w:rsidR="00B65004">
        <w:rPr>
          <w:rFonts w:ascii="Times New Roman" w:eastAsia="Times New Roman" w:hAnsi="Times New Roman" w:cs="Times New Roman"/>
          <w:color w:val="000000"/>
          <w:sz w:val="24"/>
          <w:szCs w:val="24"/>
          <w:lang w:eastAsia="ru-RU"/>
        </w:rPr>
        <w:t xml:space="preserve"> м</w:t>
      </w:r>
      <w:r w:rsidR="007B51D3" w:rsidRPr="00B65004">
        <w:rPr>
          <w:rFonts w:ascii="Times New Roman" w:eastAsia="Times New Roman" w:hAnsi="Times New Roman" w:cs="Times New Roman"/>
          <w:color w:val="000000"/>
          <w:sz w:val="24"/>
          <w:szCs w:val="24"/>
          <w:lang w:eastAsia="ru-RU"/>
        </w:rPr>
        <w:t>узыка В. Моцарта</w:t>
      </w:r>
      <w:r w:rsidR="00B65004">
        <w:rPr>
          <w:rFonts w:ascii="Times New Roman" w:eastAsia="Times New Roman" w:hAnsi="Times New Roman" w:cs="Times New Roman"/>
          <w:color w:val="000000"/>
          <w:sz w:val="24"/>
          <w:szCs w:val="24"/>
          <w:lang w:eastAsia="ru-RU"/>
        </w:rPr>
        <w:t xml:space="preserve">, </w:t>
      </w:r>
      <w:r w:rsidR="007B51D3" w:rsidRPr="00B65004">
        <w:rPr>
          <w:rFonts w:ascii="Times New Roman" w:eastAsia="Times New Roman" w:hAnsi="Times New Roman" w:cs="Times New Roman"/>
          <w:color w:val="000000"/>
          <w:sz w:val="24"/>
          <w:szCs w:val="24"/>
          <w:lang w:eastAsia="ru-RU"/>
        </w:rPr>
        <w:t>«Шаг с поскоком и бег»</w:t>
      </w:r>
      <w:r w:rsidR="00B65004">
        <w:rPr>
          <w:rFonts w:ascii="Times New Roman" w:eastAsia="Times New Roman" w:hAnsi="Times New Roman" w:cs="Times New Roman"/>
          <w:color w:val="000000"/>
          <w:sz w:val="24"/>
          <w:szCs w:val="24"/>
          <w:lang w:eastAsia="ru-RU"/>
        </w:rPr>
        <w:t xml:space="preserve"> м</w:t>
      </w:r>
      <w:r w:rsidR="007B51D3" w:rsidRPr="00B65004">
        <w:rPr>
          <w:rFonts w:ascii="Times New Roman" w:eastAsia="Times New Roman" w:hAnsi="Times New Roman" w:cs="Times New Roman"/>
          <w:color w:val="000000"/>
          <w:sz w:val="24"/>
          <w:szCs w:val="24"/>
          <w:lang w:eastAsia="ru-RU"/>
        </w:rPr>
        <w:t>узыка С. Шнайдер</w:t>
      </w:r>
      <w:r w:rsidR="00B65004">
        <w:rPr>
          <w:rFonts w:ascii="Times New Roman" w:eastAsia="Times New Roman" w:hAnsi="Times New Roman" w:cs="Times New Roman"/>
          <w:color w:val="000000"/>
          <w:sz w:val="24"/>
          <w:szCs w:val="24"/>
          <w:lang w:eastAsia="ru-RU"/>
        </w:rPr>
        <w:t xml:space="preserve">, </w:t>
      </w:r>
      <w:r w:rsidR="007B51D3" w:rsidRPr="00B65004">
        <w:rPr>
          <w:rFonts w:ascii="Times New Roman" w:eastAsia="Times New Roman" w:hAnsi="Times New Roman" w:cs="Times New Roman"/>
          <w:color w:val="000000"/>
          <w:sz w:val="24"/>
          <w:szCs w:val="24"/>
          <w:lang w:eastAsia="ru-RU"/>
        </w:rPr>
        <w:t>«Шагают аисты»</w:t>
      </w:r>
      <w:r w:rsidR="00B65004">
        <w:rPr>
          <w:rFonts w:ascii="Times New Roman" w:eastAsia="Times New Roman" w:hAnsi="Times New Roman" w:cs="Times New Roman"/>
          <w:color w:val="000000"/>
          <w:sz w:val="24"/>
          <w:szCs w:val="24"/>
          <w:lang w:eastAsia="ru-RU"/>
        </w:rPr>
        <w:t xml:space="preserve"> м</w:t>
      </w:r>
      <w:r w:rsidR="007B51D3" w:rsidRPr="00B65004">
        <w:rPr>
          <w:rFonts w:ascii="Times New Roman" w:eastAsia="Times New Roman" w:hAnsi="Times New Roman" w:cs="Times New Roman"/>
          <w:color w:val="000000"/>
          <w:sz w:val="24"/>
          <w:szCs w:val="24"/>
          <w:lang w:eastAsia="ru-RU"/>
        </w:rPr>
        <w:t>узыка Т. Шутенко</w:t>
      </w:r>
      <w:r w:rsidR="00B65004">
        <w:rPr>
          <w:rFonts w:ascii="Times New Roman" w:eastAsia="Times New Roman" w:hAnsi="Times New Roman" w:cs="Times New Roman"/>
          <w:color w:val="000000"/>
          <w:sz w:val="24"/>
          <w:szCs w:val="24"/>
          <w:lang w:eastAsia="ru-RU"/>
        </w:rPr>
        <w:t xml:space="preserve">, </w:t>
      </w:r>
      <w:r w:rsidR="007B51D3" w:rsidRPr="00B65004">
        <w:rPr>
          <w:rFonts w:ascii="Times New Roman" w:eastAsia="Times New Roman" w:hAnsi="Times New Roman" w:cs="Times New Roman"/>
          <w:color w:val="000000"/>
          <w:sz w:val="24"/>
          <w:szCs w:val="24"/>
          <w:lang w:eastAsia="ru-RU"/>
        </w:rPr>
        <w:t>«Осторожный шаг и прыжки»</w:t>
      </w:r>
      <w:r w:rsidR="00B65004">
        <w:rPr>
          <w:rFonts w:ascii="Times New Roman" w:eastAsia="Times New Roman" w:hAnsi="Times New Roman" w:cs="Times New Roman"/>
          <w:color w:val="000000"/>
          <w:sz w:val="24"/>
          <w:szCs w:val="24"/>
          <w:lang w:eastAsia="ru-RU"/>
        </w:rPr>
        <w:t xml:space="preserve"> м</w:t>
      </w:r>
      <w:r w:rsidR="007B51D3" w:rsidRPr="00B65004">
        <w:rPr>
          <w:rFonts w:ascii="Times New Roman" w:eastAsia="Times New Roman" w:hAnsi="Times New Roman" w:cs="Times New Roman"/>
          <w:color w:val="000000"/>
          <w:sz w:val="24"/>
          <w:szCs w:val="24"/>
          <w:lang w:eastAsia="ru-RU"/>
        </w:rPr>
        <w:t>узыка Ф. Бургмюллера</w:t>
      </w:r>
      <w:r w:rsidR="00B65004">
        <w:rPr>
          <w:rFonts w:ascii="Times New Roman" w:eastAsia="Times New Roman" w:hAnsi="Times New Roman" w:cs="Times New Roman"/>
          <w:color w:val="000000"/>
          <w:sz w:val="24"/>
          <w:szCs w:val="24"/>
          <w:lang w:eastAsia="ru-RU"/>
        </w:rPr>
        <w:t xml:space="preserve">, </w:t>
      </w:r>
      <w:r w:rsidR="007B51D3" w:rsidRPr="00B65004">
        <w:rPr>
          <w:rFonts w:ascii="Times New Roman" w:eastAsia="Times New Roman" w:hAnsi="Times New Roman" w:cs="Times New Roman"/>
          <w:color w:val="000000"/>
          <w:sz w:val="24"/>
          <w:szCs w:val="24"/>
          <w:lang w:eastAsia="ru-RU"/>
        </w:rPr>
        <w:t>«Волшебные руки»</w:t>
      </w:r>
      <w:r w:rsidR="00B65004">
        <w:rPr>
          <w:rFonts w:ascii="Times New Roman" w:eastAsia="Times New Roman" w:hAnsi="Times New Roman" w:cs="Times New Roman"/>
          <w:color w:val="000000"/>
          <w:sz w:val="24"/>
          <w:szCs w:val="24"/>
          <w:lang w:eastAsia="ru-RU"/>
        </w:rPr>
        <w:t xml:space="preserve"> м</w:t>
      </w:r>
      <w:r w:rsidR="007B51D3" w:rsidRPr="00B65004">
        <w:rPr>
          <w:rFonts w:ascii="Times New Roman" w:eastAsia="Times New Roman" w:hAnsi="Times New Roman" w:cs="Times New Roman"/>
          <w:color w:val="000000"/>
          <w:sz w:val="24"/>
          <w:szCs w:val="24"/>
          <w:lang w:eastAsia="ru-RU"/>
        </w:rPr>
        <w:t>узыка К. Дебюсси</w:t>
      </w:r>
      <w:r w:rsidR="00B65004">
        <w:rPr>
          <w:rFonts w:ascii="Times New Roman" w:eastAsia="Times New Roman" w:hAnsi="Times New Roman" w:cs="Times New Roman"/>
          <w:color w:val="000000"/>
          <w:sz w:val="24"/>
          <w:szCs w:val="24"/>
          <w:lang w:eastAsia="ru-RU"/>
        </w:rPr>
        <w:t xml:space="preserve">, </w:t>
      </w:r>
      <w:r w:rsidR="007B51D3" w:rsidRPr="00B65004">
        <w:rPr>
          <w:rFonts w:ascii="Times New Roman" w:eastAsia="Times New Roman" w:hAnsi="Times New Roman" w:cs="Times New Roman"/>
          <w:color w:val="000000"/>
          <w:sz w:val="24"/>
          <w:szCs w:val="24"/>
          <w:lang w:eastAsia="ru-RU"/>
        </w:rPr>
        <w:t>«Передача мяча»</w:t>
      </w:r>
      <w:r w:rsidR="00B65004">
        <w:rPr>
          <w:rFonts w:ascii="Times New Roman" w:eastAsia="Times New Roman" w:hAnsi="Times New Roman" w:cs="Times New Roman"/>
          <w:color w:val="000000"/>
          <w:sz w:val="24"/>
          <w:szCs w:val="24"/>
          <w:lang w:eastAsia="ru-RU"/>
        </w:rPr>
        <w:t xml:space="preserve"> м</w:t>
      </w:r>
      <w:r w:rsidR="007B51D3" w:rsidRPr="00B65004">
        <w:rPr>
          <w:rFonts w:ascii="Times New Roman" w:eastAsia="Times New Roman" w:hAnsi="Times New Roman" w:cs="Times New Roman"/>
          <w:color w:val="000000"/>
          <w:sz w:val="24"/>
          <w:szCs w:val="24"/>
          <w:lang w:eastAsia="ru-RU"/>
        </w:rPr>
        <w:t>узыка С. Соснина</w:t>
      </w:r>
      <w:r w:rsidR="00B65004">
        <w:rPr>
          <w:rFonts w:ascii="Times New Roman" w:eastAsia="Times New Roman" w:hAnsi="Times New Roman" w:cs="Times New Roman"/>
          <w:color w:val="000000"/>
          <w:sz w:val="24"/>
          <w:szCs w:val="24"/>
          <w:lang w:eastAsia="ru-RU"/>
        </w:rPr>
        <w:t xml:space="preserve">, </w:t>
      </w:r>
      <w:r w:rsidR="007B51D3" w:rsidRPr="00B65004">
        <w:rPr>
          <w:rFonts w:ascii="Times New Roman" w:eastAsia="Times New Roman" w:hAnsi="Times New Roman" w:cs="Times New Roman"/>
          <w:color w:val="000000"/>
          <w:sz w:val="24"/>
          <w:szCs w:val="24"/>
          <w:lang w:eastAsia="ru-RU"/>
        </w:rPr>
        <w:t>«Энергичные поскоки и пружинящий шаг»</w:t>
      </w:r>
      <w:r w:rsidR="00B65004">
        <w:rPr>
          <w:rFonts w:ascii="Times New Roman" w:eastAsia="Times New Roman" w:hAnsi="Times New Roman" w:cs="Times New Roman"/>
          <w:color w:val="000000"/>
          <w:sz w:val="24"/>
          <w:szCs w:val="24"/>
          <w:lang w:eastAsia="ru-RU"/>
        </w:rPr>
        <w:t xml:space="preserve"> м</w:t>
      </w:r>
      <w:r w:rsidR="007B51D3" w:rsidRPr="00B65004">
        <w:rPr>
          <w:rFonts w:ascii="Times New Roman" w:eastAsia="Times New Roman" w:hAnsi="Times New Roman" w:cs="Times New Roman"/>
          <w:color w:val="000000"/>
          <w:sz w:val="24"/>
          <w:szCs w:val="24"/>
          <w:lang w:eastAsia="ru-RU"/>
        </w:rPr>
        <w:t>узыка С. Затеплинского</w:t>
      </w:r>
      <w:r w:rsidR="00B65004">
        <w:rPr>
          <w:rFonts w:ascii="Times New Roman" w:eastAsia="Times New Roman" w:hAnsi="Times New Roman" w:cs="Times New Roman"/>
          <w:color w:val="000000"/>
          <w:sz w:val="24"/>
          <w:szCs w:val="24"/>
          <w:lang w:eastAsia="ru-RU"/>
        </w:rPr>
        <w:t>.</w:t>
      </w:r>
    </w:p>
    <w:p w:rsidR="007B51D3" w:rsidRPr="00C273BB" w:rsidRDefault="00B65004" w:rsidP="00C273BB">
      <w:pPr>
        <w:pStyle w:val="a5"/>
        <w:tabs>
          <w:tab w:val="left" w:pos="1080"/>
        </w:tabs>
        <w:spacing w:after="0" w:line="240" w:lineRule="auto"/>
        <w:ind w:left="0" w:firstLine="709"/>
        <w:jc w:val="both"/>
        <w:rPr>
          <w:rFonts w:ascii="Times New Roman" w:eastAsia="Times New Roman" w:hAnsi="Times New Roman" w:cs="Times New Roman"/>
          <w:color w:val="000000"/>
          <w:sz w:val="24"/>
          <w:szCs w:val="24"/>
          <w:lang w:eastAsia="ru-RU"/>
        </w:rPr>
      </w:pPr>
      <w:r w:rsidRPr="008D5BC9">
        <w:rPr>
          <w:rFonts w:ascii="Times New Roman" w:eastAsia="Times New Roman" w:hAnsi="Times New Roman" w:cs="Times New Roman"/>
          <w:b/>
          <w:sz w:val="24"/>
          <w:szCs w:val="24"/>
          <w:lang w:eastAsia="ar-SA"/>
        </w:rPr>
        <w:t>Музыкально-ритмические движения</w:t>
      </w:r>
      <w:r>
        <w:rPr>
          <w:rFonts w:ascii="Times New Roman" w:eastAsia="Times New Roman" w:hAnsi="Times New Roman" w:cs="Times New Roman"/>
          <w:b/>
          <w:sz w:val="24"/>
          <w:szCs w:val="24"/>
          <w:lang w:eastAsia="ar-SA"/>
        </w:rPr>
        <w:t xml:space="preserve">: </w:t>
      </w:r>
      <w:r>
        <w:rPr>
          <w:rFonts w:ascii="Times New Roman" w:eastAsia="Times New Roman" w:hAnsi="Times New Roman" w:cs="Times New Roman"/>
          <w:color w:val="000000"/>
          <w:sz w:val="24"/>
          <w:szCs w:val="24"/>
          <w:lang w:eastAsia="ru-RU"/>
        </w:rPr>
        <w:t>р</w:t>
      </w:r>
      <w:r w:rsidR="007B51D3" w:rsidRPr="00B65004">
        <w:rPr>
          <w:rFonts w:ascii="Times New Roman" w:eastAsia="Times New Roman" w:hAnsi="Times New Roman" w:cs="Times New Roman"/>
          <w:color w:val="000000"/>
          <w:sz w:val="24"/>
          <w:szCs w:val="24"/>
          <w:lang w:eastAsia="ru-RU"/>
        </w:rPr>
        <w:t>итмические цепочки из мячиков</w:t>
      </w:r>
      <w:r>
        <w:rPr>
          <w:rFonts w:ascii="Times New Roman" w:eastAsia="Times New Roman" w:hAnsi="Times New Roman" w:cs="Times New Roman"/>
          <w:color w:val="000000"/>
          <w:sz w:val="24"/>
          <w:szCs w:val="24"/>
          <w:lang w:eastAsia="ru-RU"/>
        </w:rPr>
        <w:t xml:space="preserve">, </w:t>
      </w:r>
      <w:r w:rsidR="007B51D3" w:rsidRPr="00B65004">
        <w:rPr>
          <w:rFonts w:ascii="Times New Roman" w:eastAsia="Times New Roman" w:hAnsi="Times New Roman" w:cs="Times New Roman"/>
          <w:color w:val="000000"/>
          <w:sz w:val="24"/>
          <w:szCs w:val="24"/>
          <w:lang w:eastAsia="ru-RU"/>
        </w:rPr>
        <w:t>«Комната наша»</w:t>
      </w:r>
      <w:r>
        <w:rPr>
          <w:rFonts w:ascii="Times New Roman" w:eastAsia="Times New Roman" w:hAnsi="Times New Roman" w:cs="Times New Roman"/>
          <w:color w:val="000000"/>
          <w:sz w:val="24"/>
          <w:szCs w:val="24"/>
          <w:lang w:eastAsia="ru-RU"/>
        </w:rPr>
        <w:t>, р</w:t>
      </w:r>
      <w:r w:rsidR="007B51D3" w:rsidRPr="00B65004">
        <w:rPr>
          <w:rFonts w:ascii="Times New Roman" w:eastAsia="Times New Roman" w:hAnsi="Times New Roman" w:cs="Times New Roman"/>
          <w:color w:val="000000"/>
          <w:sz w:val="24"/>
          <w:szCs w:val="24"/>
          <w:lang w:eastAsia="ru-RU"/>
        </w:rPr>
        <w:t>итмические цепочки из гусениц</w:t>
      </w:r>
      <w:r>
        <w:rPr>
          <w:rFonts w:ascii="Times New Roman" w:eastAsia="Times New Roman" w:hAnsi="Times New Roman" w:cs="Times New Roman"/>
          <w:color w:val="000000"/>
          <w:sz w:val="24"/>
          <w:szCs w:val="24"/>
          <w:lang w:eastAsia="ru-RU"/>
        </w:rPr>
        <w:t xml:space="preserve">, </w:t>
      </w:r>
      <w:r w:rsidR="007B51D3" w:rsidRPr="00B65004">
        <w:rPr>
          <w:rFonts w:ascii="Times New Roman" w:eastAsia="Times New Roman" w:hAnsi="Times New Roman" w:cs="Times New Roman"/>
          <w:color w:val="000000"/>
          <w:sz w:val="24"/>
          <w:szCs w:val="24"/>
          <w:lang w:eastAsia="ru-RU"/>
        </w:rPr>
        <w:t>«Горн»</w:t>
      </w:r>
      <w:r>
        <w:rPr>
          <w:rFonts w:ascii="Times New Roman" w:eastAsia="Times New Roman" w:hAnsi="Times New Roman" w:cs="Times New Roman"/>
          <w:color w:val="000000"/>
          <w:sz w:val="24"/>
          <w:szCs w:val="24"/>
          <w:lang w:eastAsia="ru-RU"/>
        </w:rPr>
        <w:t xml:space="preserve"> и</w:t>
      </w:r>
      <w:r w:rsidR="007B51D3" w:rsidRPr="00B65004">
        <w:rPr>
          <w:rFonts w:ascii="Times New Roman" w:eastAsia="Times New Roman" w:hAnsi="Times New Roman" w:cs="Times New Roman"/>
          <w:color w:val="000000"/>
          <w:sz w:val="24"/>
          <w:szCs w:val="24"/>
          <w:lang w:eastAsia="ru-RU"/>
        </w:rPr>
        <w:t>гры с картинками</w:t>
      </w:r>
      <w:r>
        <w:rPr>
          <w:rFonts w:ascii="Times New Roman" w:eastAsia="Times New Roman" w:hAnsi="Times New Roman" w:cs="Times New Roman"/>
          <w:color w:val="000000"/>
          <w:sz w:val="24"/>
          <w:szCs w:val="24"/>
          <w:lang w:eastAsia="ru-RU"/>
        </w:rPr>
        <w:t xml:space="preserve">, </w:t>
      </w:r>
      <w:r w:rsidR="007B51D3" w:rsidRPr="00B65004">
        <w:rPr>
          <w:rFonts w:ascii="Times New Roman" w:eastAsia="Times New Roman" w:hAnsi="Times New Roman" w:cs="Times New Roman"/>
          <w:color w:val="000000"/>
          <w:sz w:val="24"/>
          <w:szCs w:val="24"/>
          <w:lang w:eastAsia="ru-RU"/>
        </w:rPr>
        <w:t>«Хвостатый</w:t>
      </w:r>
      <w:r>
        <w:rPr>
          <w:rFonts w:ascii="Times New Roman" w:eastAsia="Times New Roman" w:hAnsi="Times New Roman" w:cs="Times New Roman"/>
          <w:color w:val="000000"/>
          <w:sz w:val="24"/>
          <w:szCs w:val="24"/>
          <w:lang w:eastAsia="ru-RU"/>
        </w:rPr>
        <w:t>-</w:t>
      </w:r>
      <w:r w:rsidR="007B51D3" w:rsidRPr="00B65004">
        <w:rPr>
          <w:rFonts w:ascii="Times New Roman" w:eastAsia="Times New Roman" w:hAnsi="Times New Roman" w:cs="Times New Roman"/>
          <w:color w:val="000000"/>
          <w:sz w:val="24"/>
          <w:szCs w:val="24"/>
          <w:lang w:eastAsia="ru-RU"/>
        </w:rPr>
        <w:t>хитроватый»</w:t>
      </w:r>
      <w:r>
        <w:rPr>
          <w:rFonts w:ascii="Times New Roman" w:eastAsia="Times New Roman" w:hAnsi="Times New Roman" w:cs="Times New Roman"/>
          <w:color w:val="000000"/>
          <w:sz w:val="24"/>
          <w:szCs w:val="24"/>
          <w:lang w:eastAsia="ru-RU"/>
        </w:rPr>
        <w:t>, в</w:t>
      </w:r>
      <w:r w:rsidR="007B51D3" w:rsidRPr="00B65004">
        <w:rPr>
          <w:rFonts w:ascii="Times New Roman" w:eastAsia="Times New Roman" w:hAnsi="Times New Roman" w:cs="Times New Roman"/>
          <w:color w:val="000000"/>
          <w:sz w:val="24"/>
          <w:szCs w:val="24"/>
          <w:lang w:eastAsia="ru-RU"/>
        </w:rPr>
        <w:t>еселые палочки</w:t>
      </w:r>
      <w:r>
        <w:rPr>
          <w:rFonts w:ascii="Times New Roman" w:eastAsia="Times New Roman" w:hAnsi="Times New Roman" w:cs="Times New Roman"/>
          <w:color w:val="000000"/>
          <w:sz w:val="24"/>
          <w:szCs w:val="24"/>
          <w:lang w:eastAsia="ru-RU"/>
        </w:rPr>
        <w:t>, п</w:t>
      </w:r>
      <w:r w:rsidR="007B51D3" w:rsidRPr="00B65004">
        <w:rPr>
          <w:rFonts w:ascii="Times New Roman" w:eastAsia="Times New Roman" w:hAnsi="Times New Roman" w:cs="Times New Roman"/>
          <w:color w:val="000000"/>
          <w:sz w:val="24"/>
          <w:szCs w:val="24"/>
          <w:lang w:eastAsia="ru-RU"/>
        </w:rPr>
        <w:t>ауза</w:t>
      </w:r>
      <w:r>
        <w:rPr>
          <w:rFonts w:ascii="Times New Roman" w:eastAsia="Times New Roman" w:hAnsi="Times New Roman" w:cs="Times New Roman"/>
          <w:color w:val="000000"/>
          <w:sz w:val="24"/>
          <w:szCs w:val="24"/>
          <w:lang w:eastAsia="ru-RU"/>
        </w:rPr>
        <w:t>, р</w:t>
      </w:r>
      <w:r w:rsidR="007B51D3" w:rsidRPr="00B65004">
        <w:rPr>
          <w:rFonts w:ascii="Times New Roman" w:eastAsia="Times New Roman" w:hAnsi="Times New Roman" w:cs="Times New Roman"/>
          <w:color w:val="000000"/>
          <w:sz w:val="24"/>
          <w:szCs w:val="24"/>
          <w:lang w:eastAsia="ru-RU"/>
        </w:rPr>
        <w:t>итмические цепочки из жучков и пауз</w:t>
      </w:r>
      <w:r>
        <w:rPr>
          <w:rFonts w:ascii="Times New Roman" w:eastAsia="Times New Roman" w:hAnsi="Times New Roman" w:cs="Times New Roman"/>
          <w:color w:val="000000"/>
          <w:sz w:val="24"/>
          <w:szCs w:val="24"/>
          <w:lang w:eastAsia="ru-RU"/>
        </w:rPr>
        <w:t xml:space="preserve">, </w:t>
      </w:r>
      <w:r w:rsidR="007B51D3" w:rsidRPr="00B65004">
        <w:rPr>
          <w:rFonts w:ascii="Times New Roman" w:eastAsia="Times New Roman" w:hAnsi="Times New Roman" w:cs="Times New Roman"/>
          <w:color w:val="000000"/>
          <w:sz w:val="24"/>
          <w:szCs w:val="24"/>
          <w:lang w:eastAsia="ru-RU"/>
        </w:rPr>
        <w:t>«Аты-баты»</w:t>
      </w:r>
      <w:r>
        <w:rPr>
          <w:rFonts w:ascii="Times New Roman" w:eastAsia="Times New Roman" w:hAnsi="Times New Roman" w:cs="Times New Roman"/>
          <w:color w:val="000000"/>
          <w:sz w:val="24"/>
          <w:szCs w:val="24"/>
          <w:lang w:eastAsia="ru-RU"/>
        </w:rPr>
        <w:t xml:space="preserve">, </w:t>
      </w:r>
      <w:r w:rsidR="007B51D3" w:rsidRPr="00B65004">
        <w:rPr>
          <w:rFonts w:ascii="Times New Roman" w:eastAsia="Times New Roman" w:hAnsi="Times New Roman" w:cs="Times New Roman"/>
          <w:color w:val="000000"/>
          <w:sz w:val="24"/>
          <w:szCs w:val="24"/>
          <w:lang w:eastAsia="ru-RU"/>
        </w:rPr>
        <w:t>«Ручеек»</w:t>
      </w:r>
      <w:r>
        <w:rPr>
          <w:rFonts w:ascii="Times New Roman" w:eastAsia="Times New Roman" w:hAnsi="Times New Roman" w:cs="Times New Roman"/>
          <w:color w:val="000000"/>
          <w:sz w:val="24"/>
          <w:szCs w:val="24"/>
          <w:lang w:eastAsia="ru-RU"/>
        </w:rPr>
        <w:t xml:space="preserve">, </w:t>
      </w:r>
      <w:r w:rsidR="007B51D3" w:rsidRPr="00B65004">
        <w:rPr>
          <w:rFonts w:ascii="Times New Roman" w:eastAsia="Times New Roman" w:hAnsi="Times New Roman" w:cs="Times New Roman"/>
          <w:color w:val="000000"/>
          <w:sz w:val="24"/>
          <w:szCs w:val="24"/>
          <w:lang w:eastAsia="ru-RU"/>
        </w:rPr>
        <w:t>«С барабаном ходит ежик»</w:t>
      </w:r>
      <w:r>
        <w:rPr>
          <w:rFonts w:ascii="Times New Roman" w:eastAsia="Times New Roman" w:hAnsi="Times New Roman" w:cs="Times New Roman"/>
          <w:color w:val="000000"/>
          <w:sz w:val="24"/>
          <w:szCs w:val="24"/>
          <w:lang w:eastAsia="ru-RU"/>
        </w:rPr>
        <w:t xml:space="preserve">, </w:t>
      </w:r>
      <w:r w:rsidR="007B51D3" w:rsidRPr="00B65004">
        <w:rPr>
          <w:rFonts w:ascii="Times New Roman" w:eastAsia="Times New Roman" w:hAnsi="Times New Roman" w:cs="Times New Roman"/>
          <w:color w:val="000000"/>
          <w:sz w:val="24"/>
          <w:szCs w:val="24"/>
          <w:lang w:eastAsia="ru-RU"/>
        </w:rPr>
        <w:t>«Загадка»</w:t>
      </w:r>
      <w:r>
        <w:rPr>
          <w:rFonts w:ascii="Times New Roman" w:eastAsia="Times New Roman" w:hAnsi="Times New Roman" w:cs="Times New Roman"/>
          <w:color w:val="000000"/>
          <w:sz w:val="24"/>
          <w:szCs w:val="24"/>
          <w:lang w:eastAsia="ru-RU"/>
        </w:rPr>
        <w:t>, и</w:t>
      </w:r>
      <w:r w:rsidR="007B51D3" w:rsidRPr="00B65004">
        <w:rPr>
          <w:rFonts w:ascii="Times New Roman" w:eastAsia="Times New Roman" w:hAnsi="Times New Roman" w:cs="Times New Roman"/>
          <w:color w:val="000000"/>
          <w:sz w:val="24"/>
          <w:szCs w:val="24"/>
          <w:lang w:eastAsia="ru-RU"/>
        </w:rPr>
        <w:t>гра «Эхо»</w:t>
      </w:r>
      <w:r>
        <w:rPr>
          <w:rFonts w:ascii="Times New Roman" w:eastAsia="Times New Roman" w:hAnsi="Times New Roman" w:cs="Times New Roman"/>
          <w:color w:val="000000"/>
          <w:sz w:val="24"/>
          <w:szCs w:val="24"/>
          <w:lang w:eastAsia="ru-RU"/>
        </w:rPr>
        <w:t>, д</w:t>
      </w:r>
      <w:r w:rsidR="007B51D3" w:rsidRPr="00B65004">
        <w:rPr>
          <w:rFonts w:ascii="Times New Roman" w:eastAsia="Times New Roman" w:hAnsi="Times New Roman" w:cs="Times New Roman"/>
          <w:color w:val="000000"/>
          <w:sz w:val="24"/>
          <w:szCs w:val="24"/>
          <w:lang w:eastAsia="ru-RU"/>
        </w:rPr>
        <w:t>вухголосие</w:t>
      </w:r>
      <w:r>
        <w:rPr>
          <w:rFonts w:ascii="Times New Roman" w:eastAsia="Times New Roman" w:hAnsi="Times New Roman" w:cs="Times New Roman"/>
          <w:color w:val="000000"/>
          <w:sz w:val="24"/>
          <w:szCs w:val="24"/>
          <w:lang w:eastAsia="ru-RU"/>
        </w:rPr>
        <w:t>, з</w:t>
      </w:r>
      <w:r w:rsidR="007B51D3" w:rsidRPr="00B65004">
        <w:rPr>
          <w:rFonts w:ascii="Times New Roman" w:eastAsia="Times New Roman" w:hAnsi="Times New Roman" w:cs="Times New Roman"/>
          <w:color w:val="000000"/>
          <w:sz w:val="24"/>
          <w:szCs w:val="24"/>
          <w:lang w:eastAsia="ru-RU"/>
        </w:rPr>
        <w:t>накомимся с длительностями и штилями</w:t>
      </w:r>
      <w:r>
        <w:rPr>
          <w:rFonts w:ascii="Times New Roman" w:eastAsia="Times New Roman" w:hAnsi="Times New Roman" w:cs="Times New Roman"/>
          <w:color w:val="000000"/>
          <w:sz w:val="24"/>
          <w:szCs w:val="24"/>
          <w:lang w:eastAsia="ru-RU"/>
        </w:rPr>
        <w:t>, р</w:t>
      </w:r>
      <w:r w:rsidR="007B51D3" w:rsidRPr="00B65004">
        <w:rPr>
          <w:rFonts w:ascii="Times New Roman" w:eastAsia="Times New Roman" w:hAnsi="Times New Roman" w:cs="Times New Roman"/>
          <w:color w:val="000000"/>
          <w:sz w:val="24"/>
          <w:szCs w:val="24"/>
          <w:lang w:eastAsia="ru-RU"/>
        </w:rPr>
        <w:t>итмические картинки</w:t>
      </w:r>
      <w:r>
        <w:rPr>
          <w:rFonts w:ascii="Times New Roman" w:eastAsia="Times New Roman" w:hAnsi="Times New Roman" w:cs="Times New Roman"/>
          <w:color w:val="000000"/>
          <w:sz w:val="24"/>
          <w:szCs w:val="24"/>
          <w:lang w:eastAsia="ru-RU"/>
        </w:rPr>
        <w:t xml:space="preserve">, </w:t>
      </w:r>
      <w:r w:rsidR="007B51D3" w:rsidRPr="00B65004">
        <w:rPr>
          <w:rFonts w:ascii="Times New Roman" w:eastAsia="Times New Roman" w:hAnsi="Times New Roman" w:cs="Times New Roman"/>
          <w:color w:val="000000"/>
          <w:sz w:val="24"/>
          <w:szCs w:val="24"/>
          <w:lang w:eastAsia="ru-RU"/>
        </w:rPr>
        <w:t>«Комар»</w:t>
      </w:r>
      <w:r>
        <w:rPr>
          <w:rFonts w:ascii="Times New Roman" w:eastAsia="Times New Roman" w:hAnsi="Times New Roman" w:cs="Times New Roman"/>
          <w:color w:val="000000"/>
          <w:sz w:val="24"/>
          <w:szCs w:val="24"/>
          <w:lang w:eastAsia="ru-RU"/>
        </w:rPr>
        <w:t>, р</w:t>
      </w:r>
      <w:r w:rsidR="007B51D3" w:rsidRPr="00B65004">
        <w:rPr>
          <w:rFonts w:ascii="Times New Roman" w:eastAsia="Times New Roman" w:hAnsi="Times New Roman" w:cs="Times New Roman"/>
          <w:color w:val="000000"/>
          <w:sz w:val="24"/>
          <w:szCs w:val="24"/>
          <w:lang w:eastAsia="ru-RU"/>
        </w:rPr>
        <w:t>итмическая игра «Сделай так»</w:t>
      </w:r>
      <w:r>
        <w:rPr>
          <w:rFonts w:ascii="Times New Roman" w:eastAsia="Times New Roman" w:hAnsi="Times New Roman" w:cs="Times New Roman"/>
          <w:color w:val="000000"/>
          <w:sz w:val="24"/>
          <w:szCs w:val="24"/>
          <w:lang w:eastAsia="ru-RU"/>
        </w:rPr>
        <w:t xml:space="preserve">, </w:t>
      </w:r>
      <w:r w:rsidR="007B51D3" w:rsidRPr="00B65004">
        <w:rPr>
          <w:rFonts w:ascii="Times New Roman" w:eastAsia="Times New Roman" w:hAnsi="Times New Roman" w:cs="Times New Roman"/>
          <w:color w:val="000000"/>
          <w:sz w:val="24"/>
          <w:szCs w:val="24"/>
          <w:lang w:eastAsia="ru-RU"/>
        </w:rPr>
        <w:t>«Ворота»</w:t>
      </w:r>
      <w:r>
        <w:rPr>
          <w:rFonts w:ascii="Times New Roman" w:eastAsia="Times New Roman" w:hAnsi="Times New Roman" w:cs="Times New Roman"/>
          <w:color w:val="000000"/>
          <w:sz w:val="24"/>
          <w:szCs w:val="24"/>
          <w:lang w:eastAsia="ru-RU"/>
        </w:rPr>
        <w:t xml:space="preserve">, </w:t>
      </w:r>
      <w:r w:rsidR="007B51D3" w:rsidRPr="00B65004">
        <w:rPr>
          <w:rFonts w:ascii="Times New Roman" w:eastAsia="Times New Roman" w:hAnsi="Times New Roman" w:cs="Times New Roman"/>
          <w:color w:val="000000"/>
          <w:sz w:val="24"/>
          <w:szCs w:val="24"/>
          <w:lang w:eastAsia="ru-RU"/>
        </w:rPr>
        <w:t>«Дирижер»</w:t>
      </w:r>
      <w:r>
        <w:rPr>
          <w:rFonts w:ascii="Times New Roman" w:eastAsia="Times New Roman" w:hAnsi="Times New Roman" w:cs="Times New Roman"/>
          <w:color w:val="000000"/>
          <w:sz w:val="24"/>
          <w:szCs w:val="24"/>
          <w:lang w:eastAsia="ru-RU"/>
        </w:rPr>
        <w:t xml:space="preserve">, </w:t>
      </w:r>
      <w:r w:rsidR="007B51D3" w:rsidRPr="00B65004">
        <w:rPr>
          <w:rFonts w:ascii="Times New Roman" w:eastAsia="Times New Roman" w:hAnsi="Times New Roman" w:cs="Times New Roman"/>
          <w:color w:val="000000"/>
          <w:sz w:val="24"/>
          <w:szCs w:val="24"/>
          <w:lang w:eastAsia="ru-RU"/>
        </w:rPr>
        <w:t>«Что у кого внутри?»</w:t>
      </w:r>
      <w:r>
        <w:rPr>
          <w:rFonts w:ascii="Times New Roman" w:eastAsia="Times New Roman" w:hAnsi="Times New Roman" w:cs="Times New Roman"/>
          <w:color w:val="000000"/>
          <w:sz w:val="24"/>
          <w:szCs w:val="24"/>
          <w:lang w:eastAsia="ru-RU"/>
        </w:rPr>
        <w:t xml:space="preserve">, </w:t>
      </w:r>
      <w:r w:rsidR="007B51D3" w:rsidRPr="00B65004">
        <w:rPr>
          <w:rFonts w:ascii="Times New Roman" w:eastAsia="Times New Roman" w:hAnsi="Times New Roman" w:cs="Times New Roman"/>
          <w:color w:val="000000"/>
          <w:sz w:val="24"/>
          <w:szCs w:val="24"/>
          <w:lang w:eastAsia="ru-RU"/>
        </w:rPr>
        <w:t>«Семейка огурцов»</w:t>
      </w:r>
      <w:r>
        <w:rPr>
          <w:rFonts w:ascii="Times New Roman" w:eastAsia="Times New Roman" w:hAnsi="Times New Roman" w:cs="Times New Roman"/>
          <w:color w:val="000000"/>
          <w:sz w:val="24"/>
          <w:szCs w:val="24"/>
          <w:lang w:eastAsia="ru-RU"/>
        </w:rPr>
        <w:t>,</w:t>
      </w:r>
      <w:r w:rsidR="007B51D3" w:rsidRPr="00B65004">
        <w:rPr>
          <w:rFonts w:ascii="Times New Roman" w:eastAsia="Times New Roman" w:hAnsi="Times New Roman" w:cs="Times New Roman"/>
          <w:color w:val="000000"/>
          <w:sz w:val="24"/>
          <w:szCs w:val="24"/>
          <w:lang w:eastAsia="ru-RU"/>
        </w:rPr>
        <w:t xml:space="preserve"> «Мама»</w:t>
      </w:r>
      <w:r w:rsidR="00C273BB">
        <w:rPr>
          <w:rFonts w:ascii="Times New Roman" w:eastAsia="Times New Roman" w:hAnsi="Times New Roman" w:cs="Times New Roman"/>
          <w:color w:val="000000"/>
          <w:sz w:val="24"/>
          <w:szCs w:val="24"/>
          <w:lang w:eastAsia="ru-RU"/>
        </w:rPr>
        <w:t xml:space="preserve">, </w:t>
      </w:r>
      <w:r w:rsidR="007B51D3" w:rsidRPr="00C273BB">
        <w:rPr>
          <w:rFonts w:ascii="Times New Roman" w:eastAsia="Times New Roman" w:hAnsi="Times New Roman" w:cs="Times New Roman"/>
          <w:color w:val="000000"/>
          <w:sz w:val="24"/>
          <w:szCs w:val="24"/>
          <w:lang w:eastAsia="ru-RU"/>
        </w:rPr>
        <w:t>«Замок-чудак»</w:t>
      </w:r>
      <w:r w:rsidR="00C273BB">
        <w:rPr>
          <w:rFonts w:ascii="Times New Roman" w:eastAsia="Times New Roman" w:hAnsi="Times New Roman" w:cs="Times New Roman"/>
          <w:color w:val="000000"/>
          <w:sz w:val="24"/>
          <w:szCs w:val="24"/>
          <w:lang w:eastAsia="ru-RU"/>
        </w:rPr>
        <w:t xml:space="preserve">, </w:t>
      </w:r>
      <w:r w:rsidR="007B51D3" w:rsidRPr="00C273BB">
        <w:rPr>
          <w:rFonts w:ascii="Times New Roman" w:eastAsia="Times New Roman" w:hAnsi="Times New Roman" w:cs="Times New Roman"/>
          <w:color w:val="000000"/>
          <w:sz w:val="24"/>
          <w:szCs w:val="24"/>
          <w:lang w:eastAsia="ru-RU"/>
        </w:rPr>
        <w:t>«В гости»</w:t>
      </w:r>
      <w:r w:rsidR="00C273BB">
        <w:rPr>
          <w:rFonts w:ascii="Times New Roman" w:eastAsia="Times New Roman" w:hAnsi="Times New Roman" w:cs="Times New Roman"/>
          <w:color w:val="000000"/>
          <w:sz w:val="24"/>
          <w:szCs w:val="24"/>
          <w:lang w:eastAsia="ru-RU"/>
        </w:rPr>
        <w:t xml:space="preserve">, </w:t>
      </w:r>
      <w:r w:rsidR="007B51D3" w:rsidRPr="00C273BB">
        <w:rPr>
          <w:rFonts w:ascii="Times New Roman" w:eastAsia="Times New Roman" w:hAnsi="Times New Roman" w:cs="Times New Roman"/>
          <w:color w:val="000000"/>
          <w:sz w:val="24"/>
          <w:szCs w:val="24"/>
          <w:lang w:eastAsia="ru-RU"/>
        </w:rPr>
        <w:t>«Гномы»</w:t>
      </w:r>
      <w:r w:rsidR="00C273BB">
        <w:rPr>
          <w:rFonts w:ascii="Times New Roman" w:eastAsia="Times New Roman" w:hAnsi="Times New Roman" w:cs="Times New Roman"/>
          <w:color w:val="000000"/>
          <w:sz w:val="24"/>
          <w:szCs w:val="24"/>
          <w:lang w:eastAsia="ru-RU"/>
        </w:rPr>
        <w:t xml:space="preserve">, </w:t>
      </w:r>
      <w:r w:rsidR="007B51D3" w:rsidRPr="00C273BB">
        <w:rPr>
          <w:rFonts w:ascii="Times New Roman" w:eastAsia="Times New Roman" w:hAnsi="Times New Roman" w:cs="Times New Roman"/>
          <w:color w:val="000000"/>
          <w:sz w:val="24"/>
          <w:szCs w:val="24"/>
          <w:lang w:eastAsia="ru-RU"/>
        </w:rPr>
        <w:t>«Мостик»</w:t>
      </w:r>
      <w:r w:rsidR="00C273BB">
        <w:rPr>
          <w:rFonts w:ascii="Times New Roman" w:eastAsia="Times New Roman" w:hAnsi="Times New Roman" w:cs="Times New Roman"/>
          <w:color w:val="000000"/>
          <w:sz w:val="24"/>
          <w:szCs w:val="24"/>
          <w:lang w:eastAsia="ru-RU"/>
        </w:rPr>
        <w:t xml:space="preserve">, </w:t>
      </w:r>
      <w:r w:rsidR="007B51D3" w:rsidRPr="00C273BB">
        <w:rPr>
          <w:rFonts w:ascii="Times New Roman" w:eastAsia="Times New Roman" w:hAnsi="Times New Roman" w:cs="Times New Roman"/>
          <w:color w:val="000000"/>
          <w:sz w:val="24"/>
          <w:szCs w:val="24"/>
          <w:lang w:eastAsia="ru-RU"/>
        </w:rPr>
        <w:t>«Утро настало»</w:t>
      </w:r>
      <w:r w:rsidR="00C273BB">
        <w:rPr>
          <w:rFonts w:ascii="Times New Roman" w:eastAsia="Times New Roman" w:hAnsi="Times New Roman" w:cs="Times New Roman"/>
          <w:color w:val="000000"/>
          <w:sz w:val="24"/>
          <w:szCs w:val="24"/>
          <w:lang w:eastAsia="ru-RU"/>
        </w:rPr>
        <w:t xml:space="preserve">, </w:t>
      </w:r>
      <w:r w:rsidR="007B51D3" w:rsidRPr="00C273BB">
        <w:rPr>
          <w:rFonts w:ascii="Times New Roman" w:eastAsia="Times New Roman" w:hAnsi="Times New Roman" w:cs="Times New Roman"/>
          <w:color w:val="000000"/>
          <w:sz w:val="24"/>
          <w:szCs w:val="24"/>
          <w:lang w:eastAsia="ru-RU"/>
        </w:rPr>
        <w:t>«Паук»</w:t>
      </w:r>
      <w:r w:rsidR="00C273BB">
        <w:rPr>
          <w:rFonts w:ascii="Times New Roman" w:eastAsia="Times New Roman" w:hAnsi="Times New Roman" w:cs="Times New Roman"/>
          <w:color w:val="000000"/>
          <w:sz w:val="24"/>
          <w:szCs w:val="24"/>
          <w:lang w:eastAsia="ru-RU"/>
        </w:rPr>
        <w:t xml:space="preserve">, </w:t>
      </w:r>
      <w:r w:rsidR="007B51D3" w:rsidRPr="00C273BB">
        <w:rPr>
          <w:rFonts w:ascii="Times New Roman" w:eastAsia="Times New Roman" w:hAnsi="Times New Roman" w:cs="Times New Roman"/>
          <w:color w:val="000000"/>
          <w:sz w:val="24"/>
          <w:szCs w:val="24"/>
          <w:lang w:eastAsia="ru-RU"/>
        </w:rPr>
        <w:t>«Сороконожка»</w:t>
      </w:r>
      <w:r w:rsidR="00C273BB">
        <w:rPr>
          <w:rFonts w:ascii="Times New Roman" w:eastAsia="Times New Roman" w:hAnsi="Times New Roman" w:cs="Times New Roman"/>
          <w:color w:val="000000"/>
          <w:sz w:val="24"/>
          <w:szCs w:val="24"/>
          <w:lang w:eastAsia="ru-RU"/>
        </w:rPr>
        <w:t xml:space="preserve">, </w:t>
      </w:r>
      <w:r w:rsidR="007B51D3" w:rsidRPr="00C273BB">
        <w:rPr>
          <w:rFonts w:ascii="Times New Roman" w:eastAsia="Times New Roman" w:hAnsi="Times New Roman" w:cs="Times New Roman"/>
          <w:color w:val="000000"/>
          <w:sz w:val="24"/>
          <w:szCs w:val="24"/>
          <w:lang w:eastAsia="ru-RU"/>
        </w:rPr>
        <w:t>«Пять поросят»</w:t>
      </w:r>
      <w:r w:rsidR="00C273BB">
        <w:rPr>
          <w:rFonts w:ascii="Times New Roman" w:eastAsia="Times New Roman" w:hAnsi="Times New Roman" w:cs="Times New Roman"/>
          <w:color w:val="000000"/>
          <w:sz w:val="24"/>
          <w:szCs w:val="24"/>
          <w:lang w:eastAsia="ru-RU"/>
        </w:rPr>
        <w:t xml:space="preserve">, </w:t>
      </w:r>
      <w:r w:rsidR="007B51D3" w:rsidRPr="00C273BB">
        <w:rPr>
          <w:rFonts w:ascii="Times New Roman" w:eastAsia="Times New Roman" w:hAnsi="Times New Roman" w:cs="Times New Roman"/>
          <w:color w:val="000000"/>
          <w:sz w:val="24"/>
          <w:szCs w:val="24"/>
          <w:lang w:eastAsia="ru-RU"/>
        </w:rPr>
        <w:t>«Паучок»</w:t>
      </w:r>
    </w:p>
    <w:p w:rsidR="007B51D3" w:rsidRPr="00C273BB" w:rsidRDefault="007B51D3" w:rsidP="00C273BB">
      <w:pPr>
        <w:pStyle w:val="a5"/>
        <w:shd w:val="clear" w:color="auto" w:fill="FFFFFF"/>
        <w:spacing w:after="0" w:line="240" w:lineRule="auto"/>
        <w:ind w:left="0" w:firstLine="709"/>
        <w:jc w:val="both"/>
        <w:rPr>
          <w:rFonts w:ascii="Times New Roman" w:eastAsia="Times New Roman" w:hAnsi="Times New Roman" w:cs="Times New Roman"/>
          <w:b/>
          <w:color w:val="000000"/>
          <w:sz w:val="24"/>
          <w:szCs w:val="24"/>
          <w:lang w:eastAsia="ru-RU"/>
        </w:rPr>
      </w:pPr>
      <w:r w:rsidRPr="007B51D3">
        <w:rPr>
          <w:rFonts w:ascii="Times New Roman" w:eastAsia="Times New Roman" w:hAnsi="Times New Roman" w:cs="Times New Roman"/>
          <w:b/>
          <w:color w:val="000000"/>
          <w:sz w:val="24"/>
          <w:szCs w:val="24"/>
          <w:lang w:eastAsia="ru-RU"/>
        </w:rPr>
        <w:t>Слушание музыки</w:t>
      </w:r>
      <w:r w:rsidR="00C273BB">
        <w:rPr>
          <w:rFonts w:ascii="Times New Roman" w:eastAsia="Times New Roman" w:hAnsi="Times New Roman" w:cs="Times New Roman"/>
          <w:b/>
          <w:color w:val="000000"/>
          <w:sz w:val="24"/>
          <w:szCs w:val="24"/>
          <w:lang w:eastAsia="ru-RU"/>
        </w:rPr>
        <w:t xml:space="preserve">: </w:t>
      </w:r>
      <w:r w:rsidRPr="00C273BB">
        <w:rPr>
          <w:rFonts w:ascii="Times New Roman" w:eastAsia="Times New Roman" w:hAnsi="Times New Roman" w:cs="Times New Roman"/>
          <w:color w:val="000000"/>
          <w:sz w:val="24"/>
          <w:szCs w:val="24"/>
          <w:lang w:eastAsia="ru-RU"/>
        </w:rPr>
        <w:t>«Танец дикарей»</w:t>
      </w:r>
      <w:r w:rsidR="00C273BB">
        <w:rPr>
          <w:rFonts w:ascii="Times New Roman" w:eastAsia="Times New Roman" w:hAnsi="Times New Roman" w:cs="Times New Roman"/>
          <w:color w:val="000000"/>
          <w:sz w:val="24"/>
          <w:szCs w:val="24"/>
          <w:lang w:eastAsia="ru-RU"/>
        </w:rPr>
        <w:t xml:space="preserve"> м</w:t>
      </w:r>
      <w:r w:rsidRPr="00C273BB">
        <w:rPr>
          <w:rFonts w:ascii="Times New Roman" w:eastAsia="Times New Roman" w:hAnsi="Times New Roman" w:cs="Times New Roman"/>
          <w:color w:val="000000"/>
          <w:sz w:val="24"/>
          <w:szCs w:val="24"/>
          <w:lang w:eastAsia="ru-RU"/>
        </w:rPr>
        <w:t>узыка Ёсинао Нако</w:t>
      </w:r>
      <w:r w:rsidR="00C273BB">
        <w:rPr>
          <w:rFonts w:ascii="Times New Roman" w:eastAsia="Times New Roman" w:hAnsi="Times New Roman" w:cs="Times New Roman"/>
          <w:color w:val="000000"/>
          <w:sz w:val="24"/>
          <w:szCs w:val="24"/>
          <w:lang w:eastAsia="ru-RU"/>
        </w:rPr>
        <w:t xml:space="preserve">, </w:t>
      </w:r>
      <w:r w:rsidRPr="00C273BB">
        <w:rPr>
          <w:rFonts w:ascii="Times New Roman" w:eastAsia="Times New Roman" w:hAnsi="Times New Roman" w:cs="Times New Roman"/>
          <w:color w:val="000000"/>
          <w:sz w:val="24"/>
          <w:szCs w:val="24"/>
          <w:lang w:eastAsia="ru-RU"/>
        </w:rPr>
        <w:t>«Вальс игрушек»</w:t>
      </w:r>
      <w:r w:rsidR="00C273BB">
        <w:rPr>
          <w:rFonts w:ascii="Times New Roman" w:eastAsia="Times New Roman" w:hAnsi="Times New Roman" w:cs="Times New Roman"/>
          <w:color w:val="000000"/>
          <w:sz w:val="24"/>
          <w:szCs w:val="24"/>
          <w:lang w:eastAsia="ru-RU"/>
        </w:rPr>
        <w:t xml:space="preserve"> м</w:t>
      </w:r>
      <w:r w:rsidRPr="00C273BB">
        <w:rPr>
          <w:rFonts w:ascii="Times New Roman" w:eastAsia="Times New Roman" w:hAnsi="Times New Roman" w:cs="Times New Roman"/>
          <w:color w:val="000000"/>
          <w:sz w:val="24"/>
          <w:szCs w:val="24"/>
          <w:lang w:eastAsia="ru-RU"/>
        </w:rPr>
        <w:t>узыка Ю. Ефимова</w:t>
      </w:r>
      <w:r w:rsidR="00C273BB">
        <w:rPr>
          <w:rFonts w:ascii="Times New Roman" w:eastAsia="Times New Roman" w:hAnsi="Times New Roman" w:cs="Times New Roman"/>
          <w:color w:val="000000"/>
          <w:sz w:val="24"/>
          <w:szCs w:val="24"/>
          <w:lang w:eastAsia="ru-RU"/>
        </w:rPr>
        <w:t xml:space="preserve">, </w:t>
      </w:r>
      <w:r w:rsidRPr="00C273BB">
        <w:rPr>
          <w:rFonts w:ascii="Times New Roman" w:eastAsia="Times New Roman" w:hAnsi="Times New Roman" w:cs="Times New Roman"/>
          <w:color w:val="000000"/>
          <w:sz w:val="24"/>
          <w:szCs w:val="24"/>
          <w:lang w:eastAsia="ru-RU"/>
        </w:rPr>
        <w:t>«Марш гусей»</w:t>
      </w:r>
      <w:r w:rsidR="00C273BB">
        <w:rPr>
          <w:rFonts w:ascii="Times New Roman" w:eastAsia="Times New Roman" w:hAnsi="Times New Roman" w:cs="Times New Roman"/>
          <w:color w:val="000000"/>
          <w:sz w:val="24"/>
          <w:szCs w:val="24"/>
          <w:lang w:eastAsia="ru-RU"/>
        </w:rPr>
        <w:t xml:space="preserve"> м</w:t>
      </w:r>
      <w:r w:rsidRPr="00C273BB">
        <w:rPr>
          <w:rFonts w:ascii="Times New Roman" w:eastAsia="Times New Roman" w:hAnsi="Times New Roman" w:cs="Times New Roman"/>
          <w:color w:val="000000"/>
          <w:sz w:val="24"/>
          <w:szCs w:val="24"/>
          <w:lang w:eastAsia="ru-RU"/>
        </w:rPr>
        <w:t>узыка Бин Канэда</w:t>
      </w:r>
      <w:r w:rsidR="00C273BB">
        <w:rPr>
          <w:rFonts w:ascii="Times New Roman" w:eastAsia="Times New Roman" w:hAnsi="Times New Roman" w:cs="Times New Roman"/>
          <w:color w:val="000000"/>
          <w:sz w:val="24"/>
          <w:szCs w:val="24"/>
          <w:lang w:eastAsia="ru-RU"/>
        </w:rPr>
        <w:t xml:space="preserve">, </w:t>
      </w:r>
      <w:r w:rsidRPr="00C273BB">
        <w:rPr>
          <w:rFonts w:ascii="Times New Roman" w:eastAsia="Times New Roman" w:hAnsi="Times New Roman" w:cs="Times New Roman"/>
          <w:color w:val="000000"/>
          <w:sz w:val="24"/>
          <w:szCs w:val="24"/>
          <w:lang w:eastAsia="ru-RU"/>
        </w:rPr>
        <w:t>«Осенняя песнь»</w:t>
      </w:r>
      <w:r w:rsidR="00C273BB">
        <w:rPr>
          <w:rFonts w:ascii="Times New Roman" w:eastAsia="Times New Roman" w:hAnsi="Times New Roman" w:cs="Times New Roman"/>
          <w:color w:val="000000"/>
          <w:sz w:val="24"/>
          <w:szCs w:val="24"/>
          <w:lang w:eastAsia="ru-RU"/>
        </w:rPr>
        <w:t xml:space="preserve"> м</w:t>
      </w:r>
      <w:r w:rsidRPr="00C273BB">
        <w:rPr>
          <w:rFonts w:ascii="Times New Roman" w:eastAsia="Times New Roman" w:hAnsi="Times New Roman" w:cs="Times New Roman"/>
          <w:color w:val="000000"/>
          <w:sz w:val="24"/>
          <w:szCs w:val="24"/>
          <w:lang w:eastAsia="ru-RU"/>
        </w:rPr>
        <w:t>узыка П. Чайковског</w:t>
      </w:r>
      <w:r w:rsidR="00C273BB">
        <w:rPr>
          <w:rFonts w:ascii="Times New Roman" w:eastAsia="Times New Roman" w:hAnsi="Times New Roman" w:cs="Times New Roman"/>
          <w:color w:val="000000"/>
          <w:sz w:val="24"/>
          <w:szCs w:val="24"/>
          <w:lang w:eastAsia="ru-RU"/>
        </w:rPr>
        <w:t xml:space="preserve">о, </w:t>
      </w:r>
      <w:r w:rsidRPr="00C273BB">
        <w:rPr>
          <w:rFonts w:ascii="Times New Roman" w:eastAsia="Times New Roman" w:hAnsi="Times New Roman" w:cs="Times New Roman"/>
          <w:color w:val="000000"/>
          <w:sz w:val="24"/>
          <w:szCs w:val="24"/>
          <w:lang w:eastAsia="ru-RU"/>
        </w:rPr>
        <w:t>«Две плаксы»</w:t>
      </w:r>
      <w:r w:rsidR="00C273BB">
        <w:rPr>
          <w:rFonts w:ascii="Times New Roman" w:eastAsia="Times New Roman" w:hAnsi="Times New Roman" w:cs="Times New Roman"/>
          <w:color w:val="000000"/>
          <w:sz w:val="24"/>
          <w:szCs w:val="24"/>
          <w:lang w:eastAsia="ru-RU"/>
        </w:rPr>
        <w:t xml:space="preserve"> м</w:t>
      </w:r>
      <w:r w:rsidRPr="00C273BB">
        <w:rPr>
          <w:rFonts w:ascii="Times New Roman" w:eastAsia="Times New Roman" w:hAnsi="Times New Roman" w:cs="Times New Roman"/>
          <w:color w:val="000000"/>
          <w:sz w:val="24"/>
          <w:szCs w:val="24"/>
          <w:lang w:eastAsia="ru-RU"/>
        </w:rPr>
        <w:t>узыка Е. Гнесиной</w:t>
      </w:r>
      <w:r w:rsidR="00C273BB">
        <w:rPr>
          <w:rFonts w:ascii="Times New Roman" w:eastAsia="Times New Roman" w:hAnsi="Times New Roman" w:cs="Times New Roman"/>
          <w:color w:val="000000"/>
          <w:sz w:val="24"/>
          <w:szCs w:val="24"/>
          <w:lang w:eastAsia="ru-RU"/>
        </w:rPr>
        <w:t>, р</w:t>
      </w:r>
      <w:r w:rsidRPr="00C273BB">
        <w:rPr>
          <w:rFonts w:ascii="Times New Roman" w:eastAsia="Times New Roman" w:hAnsi="Times New Roman" w:cs="Times New Roman"/>
          <w:color w:val="000000"/>
          <w:sz w:val="24"/>
          <w:szCs w:val="24"/>
          <w:lang w:eastAsia="ru-RU"/>
        </w:rPr>
        <w:t>усские наигрыши</w:t>
      </w:r>
      <w:r w:rsidR="00C273BB">
        <w:rPr>
          <w:rFonts w:ascii="Times New Roman" w:eastAsia="Times New Roman" w:hAnsi="Times New Roman" w:cs="Times New Roman"/>
          <w:color w:val="000000"/>
          <w:sz w:val="24"/>
          <w:szCs w:val="24"/>
          <w:lang w:eastAsia="ru-RU"/>
        </w:rPr>
        <w:t xml:space="preserve">, </w:t>
      </w:r>
      <w:r w:rsidRPr="00C273BB">
        <w:rPr>
          <w:rFonts w:ascii="Times New Roman" w:eastAsia="Times New Roman" w:hAnsi="Times New Roman" w:cs="Times New Roman"/>
          <w:color w:val="000000"/>
          <w:sz w:val="24"/>
          <w:szCs w:val="24"/>
          <w:lang w:eastAsia="ru-RU"/>
        </w:rPr>
        <w:t>«В пещере горного короля»</w:t>
      </w:r>
      <w:r w:rsidR="00C273BB">
        <w:rPr>
          <w:rFonts w:ascii="Times New Roman" w:eastAsia="Times New Roman" w:hAnsi="Times New Roman" w:cs="Times New Roman"/>
          <w:color w:val="000000"/>
          <w:sz w:val="24"/>
          <w:szCs w:val="24"/>
          <w:lang w:eastAsia="ru-RU"/>
        </w:rPr>
        <w:t xml:space="preserve"> м</w:t>
      </w:r>
      <w:r w:rsidRPr="00C273BB">
        <w:rPr>
          <w:rFonts w:ascii="Times New Roman" w:eastAsia="Times New Roman" w:hAnsi="Times New Roman" w:cs="Times New Roman"/>
          <w:color w:val="000000"/>
          <w:sz w:val="24"/>
          <w:szCs w:val="24"/>
          <w:lang w:eastAsia="ru-RU"/>
        </w:rPr>
        <w:t>узыка Э. Грига</w:t>
      </w:r>
      <w:r w:rsidR="00C273BB">
        <w:rPr>
          <w:rFonts w:ascii="Times New Roman" w:eastAsia="Times New Roman" w:hAnsi="Times New Roman" w:cs="Times New Roman"/>
          <w:color w:val="000000"/>
          <w:sz w:val="24"/>
          <w:szCs w:val="24"/>
          <w:lang w:eastAsia="ru-RU"/>
        </w:rPr>
        <w:t xml:space="preserve">, </w:t>
      </w:r>
      <w:r w:rsidRPr="00C273BB">
        <w:rPr>
          <w:rFonts w:ascii="Times New Roman" w:eastAsia="Times New Roman" w:hAnsi="Times New Roman" w:cs="Times New Roman"/>
          <w:color w:val="000000"/>
          <w:sz w:val="24"/>
          <w:szCs w:val="24"/>
          <w:lang w:eastAsia="ru-RU"/>
        </w:rPr>
        <w:t>«Снежинки»</w:t>
      </w:r>
      <w:r w:rsidR="00C273BB">
        <w:rPr>
          <w:rFonts w:ascii="Times New Roman" w:eastAsia="Times New Roman" w:hAnsi="Times New Roman" w:cs="Times New Roman"/>
          <w:color w:val="000000"/>
          <w:sz w:val="24"/>
          <w:szCs w:val="24"/>
          <w:lang w:eastAsia="ru-RU"/>
        </w:rPr>
        <w:t xml:space="preserve"> м</w:t>
      </w:r>
      <w:r w:rsidRPr="00C273BB">
        <w:rPr>
          <w:rFonts w:ascii="Times New Roman" w:eastAsia="Times New Roman" w:hAnsi="Times New Roman" w:cs="Times New Roman"/>
          <w:color w:val="000000"/>
          <w:sz w:val="24"/>
          <w:szCs w:val="24"/>
          <w:lang w:eastAsia="ru-RU"/>
        </w:rPr>
        <w:t>узыка А. Стоянова</w:t>
      </w:r>
      <w:r w:rsidR="00C273BB">
        <w:rPr>
          <w:rFonts w:ascii="Times New Roman" w:eastAsia="Times New Roman" w:hAnsi="Times New Roman" w:cs="Times New Roman"/>
          <w:color w:val="000000"/>
          <w:sz w:val="24"/>
          <w:szCs w:val="24"/>
          <w:lang w:eastAsia="ru-RU"/>
        </w:rPr>
        <w:t xml:space="preserve">, </w:t>
      </w:r>
      <w:r w:rsidRPr="00C273BB">
        <w:rPr>
          <w:rFonts w:ascii="Times New Roman" w:eastAsia="Times New Roman" w:hAnsi="Times New Roman" w:cs="Times New Roman"/>
          <w:color w:val="000000"/>
          <w:sz w:val="24"/>
          <w:szCs w:val="24"/>
          <w:lang w:eastAsia="ru-RU"/>
        </w:rPr>
        <w:t>«У камелька»</w:t>
      </w:r>
      <w:r w:rsidR="00C273BB">
        <w:rPr>
          <w:rFonts w:ascii="Times New Roman" w:eastAsia="Times New Roman" w:hAnsi="Times New Roman" w:cs="Times New Roman"/>
          <w:color w:val="000000"/>
          <w:sz w:val="24"/>
          <w:szCs w:val="24"/>
          <w:lang w:eastAsia="ru-RU"/>
        </w:rPr>
        <w:t xml:space="preserve"> м</w:t>
      </w:r>
      <w:r w:rsidRPr="00C273BB">
        <w:rPr>
          <w:rFonts w:ascii="Times New Roman" w:eastAsia="Times New Roman" w:hAnsi="Times New Roman" w:cs="Times New Roman"/>
          <w:color w:val="000000"/>
          <w:sz w:val="24"/>
          <w:szCs w:val="24"/>
          <w:lang w:eastAsia="ru-RU"/>
        </w:rPr>
        <w:t>узыка П. Чайковского</w:t>
      </w:r>
      <w:r w:rsidR="00C273BB">
        <w:rPr>
          <w:rFonts w:ascii="Times New Roman" w:eastAsia="Times New Roman" w:hAnsi="Times New Roman" w:cs="Times New Roman"/>
          <w:color w:val="000000"/>
          <w:sz w:val="24"/>
          <w:szCs w:val="24"/>
          <w:lang w:eastAsia="ru-RU"/>
        </w:rPr>
        <w:t xml:space="preserve">, </w:t>
      </w:r>
      <w:r w:rsidRPr="00C273BB">
        <w:rPr>
          <w:rFonts w:ascii="Times New Roman" w:eastAsia="Times New Roman" w:hAnsi="Times New Roman" w:cs="Times New Roman"/>
          <w:color w:val="000000"/>
          <w:sz w:val="24"/>
          <w:szCs w:val="24"/>
          <w:lang w:eastAsia="ru-RU"/>
        </w:rPr>
        <w:t>«Пудель и птичка»</w:t>
      </w:r>
      <w:r w:rsidR="00C273BB">
        <w:rPr>
          <w:rFonts w:ascii="Times New Roman" w:eastAsia="Times New Roman" w:hAnsi="Times New Roman" w:cs="Times New Roman"/>
          <w:color w:val="000000"/>
          <w:sz w:val="24"/>
          <w:szCs w:val="24"/>
          <w:lang w:eastAsia="ru-RU"/>
        </w:rPr>
        <w:t xml:space="preserve"> му</w:t>
      </w:r>
      <w:r w:rsidRPr="00C273BB">
        <w:rPr>
          <w:rFonts w:ascii="Times New Roman" w:eastAsia="Times New Roman" w:hAnsi="Times New Roman" w:cs="Times New Roman"/>
          <w:color w:val="000000"/>
          <w:sz w:val="24"/>
          <w:szCs w:val="24"/>
          <w:lang w:eastAsia="ru-RU"/>
        </w:rPr>
        <w:t>зыка Лемарка</w:t>
      </w:r>
      <w:r w:rsidR="00C273BB">
        <w:rPr>
          <w:rFonts w:ascii="Times New Roman" w:eastAsia="Times New Roman" w:hAnsi="Times New Roman" w:cs="Times New Roman"/>
          <w:color w:val="000000"/>
          <w:sz w:val="24"/>
          <w:szCs w:val="24"/>
          <w:lang w:eastAsia="ru-RU"/>
        </w:rPr>
        <w:t xml:space="preserve">, </w:t>
      </w:r>
      <w:r w:rsidRPr="00C273BB">
        <w:rPr>
          <w:rFonts w:ascii="Times New Roman" w:eastAsia="Times New Roman" w:hAnsi="Times New Roman" w:cs="Times New Roman"/>
          <w:color w:val="000000"/>
          <w:sz w:val="24"/>
          <w:szCs w:val="24"/>
          <w:lang w:eastAsia="ru-RU"/>
        </w:rPr>
        <w:t>«Флейта и контрабас»</w:t>
      </w:r>
      <w:r w:rsidR="00C273BB">
        <w:rPr>
          <w:rFonts w:ascii="Times New Roman" w:eastAsia="Times New Roman" w:hAnsi="Times New Roman" w:cs="Times New Roman"/>
          <w:color w:val="000000"/>
          <w:sz w:val="24"/>
          <w:szCs w:val="24"/>
          <w:lang w:eastAsia="ru-RU"/>
        </w:rPr>
        <w:t xml:space="preserve"> м</w:t>
      </w:r>
      <w:r w:rsidRPr="00C273BB">
        <w:rPr>
          <w:rFonts w:ascii="Times New Roman" w:eastAsia="Times New Roman" w:hAnsi="Times New Roman" w:cs="Times New Roman"/>
          <w:color w:val="000000"/>
          <w:sz w:val="24"/>
          <w:szCs w:val="24"/>
          <w:lang w:eastAsia="ru-RU"/>
        </w:rPr>
        <w:t>узыка Г. Фрида</w:t>
      </w:r>
      <w:r w:rsidR="00C273BB">
        <w:rPr>
          <w:rFonts w:ascii="Times New Roman" w:eastAsia="Times New Roman" w:hAnsi="Times New Roman" w:cs="Times New Roman"/>
          <w:color w:val="000000"/>
          <w:sz w:val="24"/>
          <w:szCs w:val="24"/>
          <w:lang w:eastAsia="ru-RU"/>
        </w:rPr>
        <w:t xml:space="preserve">, </w:t>
      </w:r>
      <w:r w:rsidRPr="00C273BB">
        <w:rPr>
          <w:rFonts w:ascii="Times New Roman" w:eastAsia="Times New Roman" w:hAnsi="Times New Roman" w:cs="Times New Roman"/>
          <w:color w:val="000000"/>
          <w:sz w:val="24"/>
          <w:szCs w:val="24"/>
          <w:lang w:eastAsia="ru-RU"/>
        </w:rPr>
        <w:t>«Песнь жаворонка»</w:t>
      </w:r>
      <w:r w:rsidR="00C273BB">
        <w:rPr>
          <w:rFonts w:ascii="Times New Roman" w:eastAsia="Times New Roman" w:hAnsi="Times New Roman" w:cs="Times New Roman"/>
          <w:color w:val="000000"/>
          <w:sz w:val="24"/>
          <w:szCs w:val="24"/>
          <w:lang w:eastAsia="ru-RU"/>
        </w:rPr>
        <w:t xml:space="preserve"> м</w:t>
      </w:r>
      <w:r w:rsidRPr="00C273BB">
        <w:rPr>
          <w:rFonts w:ascii="Times New Roman" w:eastAsia="Times New Roman" w:hAnsi="Times New Roman" w:cs="Times New Roman"/>
          <w:color w:val="000000"/>
          <w:sz w:val="24"/>
          <w:szCs w:val="24"/>
          <w:lang w:eastAsia="ru-RU"/>
        </w:rPr>
        <w:t>узыка П. Чайковского</w:t>
      </w:r>
      <w:r w:rsidR="00C273BB">
        <w:rPr>
          <w:rFonts w:ascii="Times New Roman" w:eastAsia="Times New Roman" w:hAnsi="Times New Roman" w:cs="Times New Roman"/>
          <w:color w:val="000000"/>
          <w:sz w:val="24"/>
          <w:szCs w:val="24"/>
          <w:lang w:eastAsia="ru-RU"/>
        </w:rPr>
        <w:t xml:space="preserve">, </w:t>
      </w:r>
      <w:r w:rsidRPr="00C273BB">
        <w:rPr>
          <w:rFonts w:ascii="Times New Roman" w:eastAsia="Times New Roman" w:hAnsi="Times New Roman" w:cs="Times New Roman"/>
          <w:color w:val="000000"/>
          <w:sz w:val="24"/>
          <w:szCs w:val="24"/>
          <w:lang w:eastAsia="ru-RU"/>
        </w:rPr>
        <w:t>«Марш Черномора»</w:t>
      </w:r>
      <w:r w:rsidR="00C273BB">
        <w:rPr>
          <w:rFonts w:ascii="Times New Roman" w:eastAsia="Times New Roman" w:hAnsi="Times New Roman" w:cs="Times New Roman"/>
          <w:color w:val="000000"/>
          <w:sz w:val="24"/>
          <w:szCs w:val="24"/>
          <w:lang w:eastAsia="ru-RU"/>
        </w:rPr>
        <w:t xml:space="preserve"> м</w:t>
      </w:r>
      <w:r w:rsidRPr="00C273BB">
        <w:rPr>
          <w:rFonts w:ascii="Times New Roman" w:eastAsia="Times New Roman" w:hAnsi="Times New Roman" w:cs="Times New Roman"/>
          <w:color w:val="000000"/>
          <w:sz w:val="24"/>
          <w:szCs w:val="24"/>
          <w:lang w:eastAsia="ru-RU"/>
        </w:rPr>
        <w:t>узыка М. Глинк</w:t>
      </w:r>
      <w:r w:rsidR="00C273BB">
        <w:rPr>
          <w:rFonts w:ascii="Times New Roman" w:eastAsia="Times New Roman" w:hAnsi="Times New Roman" w:cs="Times New Roman"/>
          <w:color w:val="000000"/>
          <w:sz w:val="24"/>
          <w:szCs w:val="24"/>
          <w:lang w:eastAsia="ru-RU"/>
        </w:rPr>
        <w:t xml:space="preserve">и, </w:t>
      </w:r>
      <w:r w:rsidRPr="00C273BB">
        <w:rPr>
          <w:rFonts w:ascii="Times New Roman" w:eastAsia="Times New Roman" w:hAnsi="Times New Roman" w:cs="Times New Roman"/>
          <w:color w:val="000000"/>
          <w:sz w:val="24"/>
          <w:szCs w:val="24"/>
          <w:lang w:eastAsia="ru-RU"/>
        </w:rPr>
        <w:lastRenderedPageBreak/>
        <w:t>«Жаворонок»</w:t>
      </w:r>
      <w:r w:rsidR="00C273BB">
        <w:rPr>
          <w:rFonts w:ascii="Times New Roman" w:eastAsia="Times New Roman" w:hAnsi="Times New Roman" w:cs="Times New Roman"/>
          <w:color w:val="000000"/>
          <w:sz w:val="24"/>
          <w:szCs w:val="24"/>
          <w:lang w:eastAsia="ru-RU"/>
        </w:rPr>
        <w:t xml:space="preserve"> м</w:t>
      </w:r>
      <w:r w:rsidRPr="00C273BB">
        <w:rPr>
          <w:rFonts w:ascii="Times New Roman" w:eastAsia="Times New Roman" w:hAnsi="Times New Roman" w:cs="Times New Roman"/>
          <w:color w:val="000000"/>
          <w:sz w:val="24"/>
          <w:szCs w:val="24"/>
          <w:lang w:eastAsia="ru-RU"/>
        </w:rPr>
        <w:t>узыка М. Глинки</w:t>
      </w:r>
      <w:r w:rsidR="00C273BB">
        <w:rPr>
          <w:rFonts w:ascii="Times New Roman" w:eastAsia="Times New Roman" w:hAnsi="Times New Roman" w:cs="Times New Roman"/>
          <w:color w:val="000000"/>
          <w:sz w:val="24"/>
          <w:szCs w:val="24"/>
          <w:lang w:eastAsia="ru-RU"/>
        </w:rPr>
        <w:t xml:space="preserve">, </w:t>
      </w:r>
      <w:r w:rsidRPr="00C273BB">
        <w:rPr>
          <w:rFonts w:ascii="Times New Roman" w:eastAsia="Times New Roman" w:hAnsi="Times New Roman" w:cs="Times New Roman"/>
          <w:color w:val="000000"/>
          <w:sz w:val="24"/>
          <w:szCs w:val="24"/>
          <w:lang w:eastAsia="ru-RU"/>
        </w:rPr>
        <w:t>«Три подружки» («Плакса», «Злюка», «Резвушка»)</w:t>
      </w:r>
      <w:r w:rsidR="00C273BB">
        <w:rPr>
          <w:rFonts w:ascii="Times New Roman" w:eastAsia="Times New Roman" w:hAnsi="Times New Roman" w:cs="Times New Roman"/>
          <w:color w:val="000000"/>
          <w:sz w:val="24"/>
          <w:szCs w:val="24"/>
          <w:lang w:eastAsia="ru-RU"/>
        </w:rPr>
        <w:t xml:space="preserve"> м</w:t>
      </w:r>
      <w:r w:rsidRPr="00C273BB">
        <w:rPr>
          <w:rFonts w:ascii="Times New Roman" w:eastAsia="Times New Roman" w:hAnsi="Times New Roman" w:cs="Times New Roman"/>
          <w:color w:val="000000"/>
          <w:sz w:val="24"/>
          <w:szCs w:val="24"/>
          <w:lang w:eastAsia="ru-RU"/>
        </w:rPr>
        <w:t>узыка Д. Кабалевского</w:t>
      </w:r>
      <w:r w:rsidR="00C273BB">
        <w:rPr>
          <w:rFonts w:ascii="Times New Roman" w:eastAsia="Times New Roman" w:hAnsi="Times New Roman" w:cs="Times New Roman"/>
          <w:color w:val="000000"/>
          <w:sz w:val="24"/>
          <w:szCs w:val="24"/>
          <w:lang w:eastAsia="ru-RU"/>
        </w:rPr>
        <w:t xml:space="preserve">, </w:t>
      </w:r>
      <w:r w:rsidRPr="00C273BB">
        <w:rPr>
          <w:rFonts w:ascii="Times New Roman" w:eastAsia="Times New Roman" w:hAnsi="Times New Roman" w:cs="Times New Roman"/>
          <w:color w:val="000000"/>
          <w:sz w:val="24"/>
          <w:szCs w:val="24"/>
          <w:lang w:eastAsia="ru-RU"/>
        </w:rPr>
        <w:t>«Гром и дождь»</w:t>
      </w:r>
      <w:r w:rsidR="00C273BB">
        <w:rPr>
          <w:rFonts w:ascii="Times New Roman" w:eastAsia="Times New Roman" w:hAnsi="Times New Roman" w:cs="Times New Roman"/>
          <w:color w:val="000000"/>
          <w:sz w:val="24"/>
          <w:szCs w:val="24"/>
          <w:lang w:eastAsia="ru-RU"/>
        </w:rPr>
        <w:t xml:space="preserve"> м</w:t>
      </w:r>
      <w:r w:rsidRPr="00C273BB">
        <w:rPr>
          <w:rFonts w:ascii="Times New Roman" w:eastAsia="Times New Roman" w:hAnsi="Times New Roman" w:cs="Times New Roman"/>
          <w:color w:val="000000"/>
          <w:sz w:val="24"/>
          <w:szCs w:val="24"/>
          <w:lang w:eastAsia="ru-RU"/>
        </w:rPr>
        <w:t>узыка Т. Чудовой</w:t>
      </w:r>
      <w:r w:rsidR="00C273BB">
        <w:rPr>
          <w:rFonts w:ascii="Times New Roman" w:eastAsia="Times New Roman" w:hAnsi="Times New Roman" w:cs="Times New Roman"/>
          <w:color w:val="000000"/>
          <w:sz w:val="24"/>
          <w:szCs w:val="24"/>
          <w:lang w:eastAsia="ru-RU"/>
        </w:rPr>
        <w:t xml:space="preserve">, </w:t>
      </w:r>
      <w:r w:rsidRPr="00C273BB">
        <w:rPr>
          <w:rFonts w:ascii="Times New Roman" w:eastAsia="Times New Roman" w:hAnsi="Times New Roman" w:cs="Times New Roman"/>
          <w:color w:val="000000"/>
          <w:sz w:val="24"/>
          <w:szCs w:val="24"/>
          <w:lang w:eastAsia="ru-RU"/>
        </w:rPr>
        <w:t>«Королевский марш львов»</w:t>
      </w:r>
      <w:r w:rsidR="00C273BB">
        <w:rPr>
          <w:rFonts w:ascii="Times New Roman" w:eastAsia="Times New Roman" w:hAnsi="Times New Roman" w:cs="Times New Roman"/>
          <w:color w:val="000000"/>
          <w:sz w:val="24"/>
          <w:szCs w:val="24"/>
          <w:lang w:eastAsia="ru-RU"/>
        </w:rPr>
        <w:t xml:space="preserve"> м</w:t>
      </w:r>
      <w:r w:rsidRPr="00C273BB">
        <w:rPr>
          <w:rFonts w:ascii="Times New Roman" w:eastAsia="Times New Roman" w:hAnsi="Times New Roman" w:cs="Times New Roman"/>
          <w:color w:val="000000"/>
          <w:sz w:val="24"/>
          <w:szCs w:val="24"/>
          <w:lang w:eastAsia="ru-RU"/>
        </w:rPr>
        <w:t>узыка К. Сен-Санса</w:t>
      </w:r>
      <w:r w:rsidR="00C273BB">
        <w:rPr>
          <w:rFonts w:ascii="Times New Roman" w:eastAsia="Times New Roman" w:hAnsi="Times New Roman" w:cs="Times New Roman"/>
          <w:color w:val="000000"/>
          <w:sz w:val="24"/>
          <w:szCs w:val="24"/>
          <w:lang w:eastAsia="ru-RU"/>
        </w:rPr>
        <w:t xml:space="preserve">, </w:t>
      </w:r>
      <w:r w:rsidRPr="00C273BB">
        <w:rPr>
          <w:rFonts w:ascii="Times New Roman" w:eastAsia="Times New Roman" w:hAnsi="Times New Roman" w:cs="Times New Roman"/>
          <w:color w:val="000000"/>
          <w:sz w:val="24"/>
          <w:szCs w:val="24"/>
          <w:lang w:eastAsia="ru-RU"/>
        </w:rPr>
        <w:t>«Лягушки»</w:t>
      </w:r>
      <w:r w:rsidR="00C273BB">
        <w:rPr>
          <w:rFonts w:ascii="Times New Roman" w:eastAsia="Times New Roman" w:hAnsi="Times New Roman" w:cs="Times New Roman"/>
          <w:color w:val="000000"/>
          <w:sz w:val="24"/>
          <w:szCs w:val="24"/>
          <w:lang w:eastAsia="ru-RU"/>
        </w:rPr>
        <w:t xml:space="preserve"> м</w:t>
      </w:r>
      <w:r w:rsidRPr="00C273BB">
        <w:rPr>
          <w:rFonts w:ascii="Times New Roman" w:eastAsia="Times New Roman" w:hAnsi="Times New Roman" w:cs="Times New Roman"/>
          <w:color w:val="000000"/>
          <w:sz w:val="24"/>
          <w:szCs w:val="24"/>
          <w:lang w:eastAsia="ru-RU"/>
        </w:rPr>
        <w:t>узыка Ю. Слонова</w:t>
      </w:r>
      <w:r w:rsidR="00C273BB">
        <w:rPr>
          <w:rFonts w:ascii="Times New Roman" w:eastAsia="Times New Roman" w:hAnsi="Times New Roman" w:cs="Times New Roman"/>
          <w:color w:val="000000"/>
          <w:sz w:val="24"/>
          <w:szCs w:val="24"/>
          <w:lang w:eastAsia="ru-RU"/>
        </w:rPr>
        <w:t xml:space="preserve">, </w:t>
      </w:r>
      <w:r w:rsidRPr="00C273BB">
        <w:rPr>
          <w:rFonts w:ascii="Times New Roman" w:eastAsia="Times New Roman" w:hAnsi="Times New Roman" w:cs="Times New Roman"/>
          <w:color w:val="000000"/>
          <w:sz w:val="24"/>
          <w:szCs w:val="24"/>
          <w:lang w:eastAsia="ru-RU"/>
        </w:rPr>
        <w:t>«Полет шмеля»</w:t>
      </w:r>
      <w:r w:rsidR="00C273BB">
        <w:rPr>
          <w:rFonts w:ascii="Times New Roman" w:eastAsia="Times New Roman" w:hAnsi="Times New Roman" w:cs="Times New Roman"/>
          <w:color w:val="000000"/>
          <w:sz w:val="24"/>
          <w:szCs w:val="24"/>
          <w:lang w:eastAsia="ru-RU"/>
        </w:rPr>
        <w:t xml:space="preserve"> м</w:t>
      </w:r>
      <w:r w:rsidRPr="00C273BB">
        <w:rPr>
          <w:rFonts w:ascii="Times New Roman" w:eastAsia="Times New Roman" w:hAnsi="Times New Roman" w:cs="Times New Roman"/>
          <w:color w:val="000000"/>
          <w:sz w:val="24"/>
          <w:szCs w:val="24"/>
          <w:lang w:eastAsia="ru-RU"/>
        </w:rPr>
        <w:t>узыка Н. Римского-Корсакова</w:t>
      </w:r>
      <w:r w:rsidR="00C273BB">
        <w:rPr>
          <w:rFonts w:ascii="Times New Roman" w:eastAsia="Times New Roman" w:hAnsi="Times New Roman" w:cs="Times New Roman"/>
          <w:color w:val="000000"/>
          <w:sz w:val="24"/>
          <w:szCs w:val="24"/>
          <w:lang w:eastAsia="ru-RU"/>
        </w:rPr>
        <w:t xml:space="preserve">, </w:t>
      </w:r>
      <w:r w:rsidRPr="00C273BB">
        <w:rPr>
          <w:rFonts w:ascii="Times New Roman" w:eastAsia="Times New Roman" w:hAnsi="Times New Roman" w:cs="Times New Roman"/>
          <w:color w:val="000000"/>
          <w:sz w:val="24"/>
          <w:szCs w:val="24"/>
          <w:lang w:eastAsia="ru-RU"/>
        </w:rPr>
        <w:t>«Сонный котенок»</w:t>
      </w:r>
      <w:r w:rsidR="00C273BB">
        <w:rPr>
          <w:rFonts w:ascii="Times New Roman" w:eastAsia="Times New Roman" w:hAnsi="Times New Roman" w:cs="Times New Roman"/>
          <w:color w:val="000000"/>
          <w:sz w:val="24"/>
          <w:szCs w:val="24"/>
          <w:lang w:eastAsia="ru-RU"/>
        </w:rPr>
        <w:t xml:space="preserve"> м</w:t>
      </w:r>
      <w:r w:rsidRPr="00C273BB">
        <w:rPr>
          <w:rFonts w:ascii="Times New Roman" w:eastAsia="Times New Roman" w:hAnsi="Times New Roman" w:cs="Times New Roman"/>
          <w:color w:val="000000"/>
          <w:sz w:val="24"/>
          <w:szCs w:val="24"/>
          <w:lang w:eastAsia="ru-RU"/>
        </w:rPr>
        <w:t>узыка Б. Берлина</w:t>
      </w:r>
      <w:r w:rsidR="00C273BB">
        <w:rPr>
          <w:rFonts w:ascii="Times New Roman" w:eastAsia="Times New Roman" w:hAnsi="Times New Roman" w:cs="Times New Roman"/>
          <w:color w:val="000000"/>
          <w:sz w:val="24"/>
          <w:szCs w:val="24"/>
          <w:lang w:eastAsia="ru-RU"/>
        </w:rPr>
        <w:t>.</w:t>
      </w:r>
    </w:p>
    <w:p w:rsidR="007B51D3" w:rsidRPr="00F879CE" w:rsidRDefault="007B51D3" w:rsidP="00F879CE">
      <w:pPr>
        <w:pStyle w:val="a5"/>
        <w:shd w:val="clear" w:color="auto" w:fill="FFFFFF"/>
        <w:spacing w:after="0" w:line="240" w:lineRule="auto"/>
        <w:ind w:left="0" w:firstLine="709"/>
        <w:jc w:val="both"/>
        <w:rPr>
          <w:rFonts w:ascii="Times New Roman" w:eastAsia="Times New Roman" w:hAnsi="Times New Roman" w:cs="Times New Roman"/>
          <w:b/>
          <w:color w:val="000000"/>
          <w:sz w:val="24"/>
          <w:szCs w:val="24"/>
          <w:lang w:eastAsia="ru-RU"/>
        </w:rPr>
      </w:pPr>
      <w:r w:rsidRPr="007B51D3">
        <w:rPr>
          <w:rFonts w:ascii="Times New Roman" w:eastAsia="Times New Roman" w:hAnsi="Times New Roman" w:cs="Times New Roman"/>
          <w:b/>
          <w:color w:val="000000"/>
          <w:sz w:val="24"/>
          <w:szCs w:val="24"/>
          <w:lang w:eastAsia="ru-RU"/>
        </w:rPr>
        <w:t>Распевание, пение</w:t>
      </w:r>
      <w:r w:rsidR="00C273BB">
        <w:rPr>
          <w:rFonts w:ascii="Times New Roman" w:eastAsia="Times New Roman" w:hAnsi="Times New Roman" w:cs="Times New Roman"/>
          <w:b/>
          <w:color w:val="000000"/>
          <w:sz w:val="24"/>
          <w:szCs w:val="24"/>
          <w:lang w:eastAsia="ru-RU"/>
        </w:rPr>
        <w:t xml:space="preserve">: </w:t>
      </w:r>
      <w:r w:rsidRPr="00C273BB">
        <w:rPr>
          <w:rFonts w:ascii="Times New Roman" w:eastAsia="Times New Roman" w:hAnsi="Times New Roman" w:cs="Times New Roman"/>
          <w:color w:val="000000"/>
          <w:sz w:val="24"/>
          <w:szCs w:val="24"/>
          <w:lang w:eastAsia="ru-RU"/>
        </w:rPr>
        <w:t>«Динь-динь-динь - письмо тебе»</w:t>
      </w:r>
      <w:r w:rsidR="00B10150">
        <w:rPr>
          <w:rFonts w:ascii="Times New Roman" w:eastAsia="Times New Roman" w:hAnsi="Times New Roman" w:cs="Times New Roman"/>
          <w:color w:val="000000"/>
          <w:sz w:val="24"/>
          <w:szCs w:val="24"/>
          <w:lang w:eastAsia="ru-RU"/>
        </w:rPr>
        <w:t xml:space="preserve"> н</w:t>
      </w:r>
      <w:r w:rsidRPr="00C273BB">
        <w:rPr>
          <w:rFonts w:ascii="Times New Roman" w:eastAsia="Times New Roman" w:hAnsi="Times New Roman" w:cs="Times New Roman"/>
          <w:color w:val="000000"/>
          <w:sz w:val="24"/>
          <w:szCs w:val="24"/>
          <w:lang w:eastAsia="ru-RU"/>
        </w:rPr>
        <w:t>емецкая народная песня</w:t>
      </w:r>
      <w:r w:rsidR="00B10150">
        <w:rPr>
          <w:rFonts w:ascii="Times New Roman" w:eastAsia="Times New Roman" w:hAnsi="Times New Roman" w:cs="Times New Roman"/>
          <w:color w:val="000000"/>
          <w:sz w:val="24"/>
          <w:szCs w:val="24"/>
          <w:lang w:eastAsia="ru-RU"/>
        </w:rPr>
        <w:t xml:space="preserve">, </w:t>
      </w:r>
      <w:r w:rsidRPr="00B10150">
        <w:rPr>
          <w:rFonts w:ascii="Times New Roman" w:eastAsia="Times New Roman" w:hAnsi="Times New Roman" w:cs="Times New Roman"/>
          <w:color w:val="000000"/>
          <w:sz w:val="24"/>
          <w:szCs w:val="24"/>
          <w:lang w:eastAsia="ru-RU"/>
        </w:rPr>
        <w:t>«Осень»</w:t>
      </w:r>
      <w:r w:rsidR="00B10150">
        <w:rPr>
          <w:rFonts w:ascii="Times New Roman" w:eastAsia="Times New Roman" w:hAnsi="Times New Roman" w:cs="Times New Roman"/>
          <w:color w:val="000000"/>
          <w:sz w:val="24"/>
          <w:szCs w:val="24"/>
          <w:lang w:eastAsia="ru-RU"/>
        </w:rPr>
        <w:t xml:space="preserve"> м</w:t>
      </w:r>
      <w:r w:rsidRPr="00B10150">
        <w:rPr>
          <w:rFonts w:ascii="Times New Roman" w:eastAsia="Times New Roman" w:hAnsi="Times New Roman" w:cs="Times New Roman"/>
          <w:color w:val="000000"/>
          <w:sz w:val="24"/>
          <w:szCs w:val="24"/>
          <w:lang w:eastAsia="ru-RU"/>
        </w:rPr>
        <w:t>узыка А. Арутюнова</w:t>
      </w:r>
      <w:r w:rsidR="00B10150">
        <w:rPr>
          <w:rFonts w:ascii="Times New Roman" w:eastAsia="Times New Roman" w:hAnsi="Times New Roman" w:cs="Times New Roman"/>
          <w:color w:val="000000"/>
          <w:sz w:val="24"/>
          <w:szCs w:val="24"/>
          <w:lang w:eastAsia="ru-RU"/>
        </w:rPr>
        <w:t xml:space="preserve"> с</w:t>
      </w:r>
      <w:r w:rsidRPr="00B10150">
        <w:rPr>
          <w:rFonts w:ascii="Times New Roman" w:eastAsia="Times New Roman" w:hAnsi="Times New Roman" w:cs="Times New Roman"/>
          <w:color w:val="000000"/>
          <w:sz w:val="24"/>
          <w:szCs w:val="24"/>
          <w:lang w:eastAsia="ru-RU"/>
        </w:rPr>
        <w:t>лова В. Семернин</w:t>
      </w:r>
      <w:r w:rsidR="00B10150">
        <w:rPr>
          <w:rFonts w:ascii="Times New Roman" w:eastAsia="Times New Roman" w:hAnsi="Times New Roman" w:cs="Times New Roman"/>
          <w:color w:val="000000"/>
          <w:sz w:val="24"/>
          <w:szCs w:val="24"/>
          <w:lang w:eastAsia="ru-RU"/>
        </w:rPr>
        <w:t xml:space="preserve">а, </w:t>
      </w:r>
      <w:r w:rsidRPr="00B10150">
        <w:rPr>
          <w:rFonts w:ascii="Times New Roman" w:eastAsia="Times New Roman" w:hAnsi="Times New Roman" w:cs="Times New Roman"/>
          <w:color w:val="000000"/>
          <w:sz w:val="24"/>
          <w:szCs w:val="24"/>
          <w:lang w:eastAsia="ru-RU"/>
        </w:rPr>
        <w:t>«Лиса по лесу ходила»</w:t>
      </w:r>
      <w:r w:rsidR="00F879CE">
        <w:rPr>
          <w:rFonts w:ascii="Times New Roman" w:eastAsia="Times New Roman" w:hAnsi="Times New Roman" w:cs="Times New Roman"/>
          <w:color w:val="000000"/>
          <w:sz w:val="24"/>
          <w:szCs w:val="24"/>
          <w:lang w:eastAsia="ru-RU"/>
        </w:rPr>
        <w:t xml:space="preserve"> р</w:t>
      </w:r>
      <w:r w:rsidRPr="00B10150">
        <w:rPr>
          <w:rFonts w:ascii="Times New Roman" w:eastAsia="Times New Roman" w:hAnsi="Times New Roman" w:cs="Times New Roman"/>
          <w:color w:val="000000"/>
          <w:sz w:val="24"/>
          <w:szCs w:val="24"/>
          <w:lang w:eastAsia="ru-RU"/>
        </w:rPr>
        <w:t>усская народная песня</w:t>
      </w:r>
      <w:r w:rsidR="00F879CE">
        <w:rPr>
          <w:rFonts w:ascii="Times New Roman" w:eastAsia="Times New Roman" w:hAnsi="Times New Roman" w:cs="Times New Roman"/>
          <w:color w:val="000000"/>
          <w:sz w:val="24"/>
          <w:szCs w:val="24"/>
          <w:lang w:eastAsia="ru-RU"/>
        </w:rPr>
        <w:t>,</w:t>
      </w:r>
      <w:r w:rsidRPr="00F879CE">
        <w:rPr>
          <w:rFonts w:ascii="Times New Roman" w:eastAsia="Times New Roman" w:hAnsi="Times New Roman" w:cs="Times New Roman"/>
          <w:color w:val="000000"/>
          <w:sz w:val="24"/>
          <w:szCs w:val="24"/>
          <w:lang w:eastAsia="ru-RU"/>
        </w:rPr>
        <w:t>«Скворушка прощается»</w:t>
      </w:r>
      <w:r w:rsidR="00F879CE">
        <w:rPr>
          <w:rFonts w:ascii="Times New Roman" w:eastAsia="Times New Roman" w:hAnsi="Times New Roman" w:cs="Times New Roman"/>
          <w:color w:val="000000"/>
          <w:sz w:val="24"/>
          <w:szCs w:val="24"/>
          <w:lang w:eastAsia="ru-RU"/>
        </w:rPr>
        <w:t xml:space="preserve"> м</w:t>
      </w:r>
      <w:r w:rsidRPr="00F879CE">
        <w:rPr>
          <w:rFonts w:ascii="Times New Roman" w:eastAsia="Times New Roman" w:hAnsi="Times New Roman" w:cs="Times New Roman"/>
          <w:color w:val="000000"/>
          <w:sz w:val="24"/>
          <w:szCs w:val="24"/>
          <w:lang w:eastAsia="ru-RU"/>
        </w:rPr>
        <w:t>узыка Т. Попатенко</w:t>
      </w:r>
      <w:r w:rsidR="00F879CE">
        <w:rPr>
          <w:rFonts w:ascii="Times New Roman" w:eastAsia="Times New Roman" w:hAnsi="Times New Roman" w:cs="Times New Roman"/>
          <w:color w:val="000000"/>
          <w:sz w:val="24"/>
          <w:szCs w:val="24"/>
          <w:lang w:eastAsia="ru-RU"/>
        </w:rPr>
        <w:t xml:space="preserve"> с</w:t>
      </w:r>
      <w:r w:rsidRPr="00F879CE">
        <w:rPr>
          <w:rFonts w:ascii="Times New Roman" w:eastAsia="Times New Roman" w:hAnsi="Times New Roman" w:cs="Times New Roman"/>
          <w:color w:val="000000"/>
          <w:sz w:val="24"/>
          <w:szCs w:val="24"/>
          <w:lang w:eastAsia="ru-RU"/>
        </w:rPr>
        <w:t>лова М. Ивенсен</w:t>
      </w:r>
      <w:r w:rsidR="00F879CE">
        <w:rPr>
          <w:rFonts w:ascii="Times New Roman" w:eastAsia="Times New Roman" w:hAnsi="Times New Roman" w:cs="Times New Roman"/>
          <w:color w:val="000000"/>
          <w:sz w:val="24"/>
          <w:szCs w:val="24"/>
          <w:lang w:eastAsia="ru-RU"/>
        </w:rPr>
        <w:t xml:space="preserve">, </w:t>
      </w:r>
      <w:r w:rsidRPr="00F879CE">
        <w:rPr>
          <w:rFonts w:ascii="Times New Roman" w:eastAsia="Times New Roman" w:hAnsi="Times New Roman" w:cs="Times New Roman"/>
          <w:color w:val="000000"/>
          <w:sz w:val="24"/>
          <w:szCs w:val="24"/>
          <w:lang w:eastAsia="ru-RU"/>
        </w:rPr>
        <w:t>«Ехали медведи»</w:t>
      </w:r>
      <w:r w:rsidR="00F879CE">
        <w:rPr>
          <w:rFonts w:ascii="Times New Roman" w:eastAsia="Times New Roman" w:hAnsi="Times New Roman" w:cs="Times New Roman"/>
          <w:color w:val="000000"/>
          <w:sz w:val="24"/>
          <w:szCs w:val="24"/>
          <w:lang w:eastAsia="ru-RU"/>
        </w:rPr>
        <w:t xml:space="preserve"> м</w:t>
      </w:r>
      <w:r w:rsidRPr="00F879CE">
        <w:rPr>
          <w:rFonts w:ascii="Times New Roman" w:eastAsia="Times New Roman" w:hAnsi="Times New Roman" w:cs="Times New Roman"/>
          <w:color w:val="000000"/>
          <w:sz w:val="24"/>
          <w:szCs w:val="24"/>
          <w:lang w:eastAsia="ru-RU"/>
        </w:rPr>
        <w:t>узыка М. Андреева</w:t>
      </w:r>
      <w:r w:rsidR="00F879CE">
        <w:rPr>
          <w:rFonts w:ascii="Times New Roman" w:eastAsia="Times New Roman" w:hAnsi="Times New Roman" w:cs="Times New Roman"/>
          <w:color w:val="000000"/>
          <w:sz w:val="24"/>
          <w:szCs w:val="24"/>
          <w:lang w:eastAsia="ru-RU"/>
        </w:rPr>
        <w:t xml:space="preserve"> с</w:t>
      </w:r>
      <w:r w:rsidRPr="00F879CE">
        <w:rPr>
          <w:rFonts w:ascii="Times New Roman" w:eastAsia="Times New Roman" w:hAnsi="Times New Roman" w:cs="Times New Roman"/>
          <w:color w:val="000000"/>
          <w:sz w:val="24"/>
          <w:szCs w:val="24"/>
          <w:lang w:eastAsia="ru-RU"/>
        </w:rPr>
        <w:t>лова К. Чуковского</w:t>
      </w:r>
      <w:r w:rsidR="00F879CE">
        <w:rPr>
          <w:rFonts w:ascii="Times New Roman" w:eastAsia="Times New Roman" w:hAnsi="Times New Roman" w:cs="Times New Roman"/>
          <w:color w:val="000000"/>
          <w:sz w:val="24"/>
          <w:szCs w:val="24"/>
          <w:lang w:eastAsia="ru-RU"/>
        </w:rPr>
        <w:t xml:space="preserve">, </w:t>
      </w:r>
      <w:r w:rsidRPr="00F879CE">
        <w:rPr>
          <w:rFonts w:ascii="Times New Roman" w:eastAsia="Times New Roman" w:hAnsi="Times New Roman" w:cs="Times New Roman"/>
          <w:color w:val="000000"/>
          <w:sz w:val="24"/>
          <w:szCs w:val="24"/>
          <w:lang w:eastAsia="ru-RU"/>
        </w:rPr>
        <w:t>«Хорошо у нас в саду»</w:t>
      </w:r>
      <w:r w:rsidR="00F879CE">
        <w:rPr>
          <w:rFonts w:ascii="Times New Roman" w:eastAsia="Times New Roman" w:hAnsi="Times New Roman" w:cs="Times New Roman"/>
          <w:color w:val="000000"/>
          <w:sz w:val="24"/>
          <w:szCs w:val="24"/>
          <w:lang w:eastAsia="ru-RU"/>
        </w:rPr>
        <w:t xml:space="preserve"> м</w:t>
      </w:r>
      <w:r w:rsidRPr="00F879CE">
        <w:rPr>
          <w:rFonts w:ascii="Times New Roman" w:eastAsia="Times New Roman" w:hAnsi="Times New Roman" w:cs="Times New Roman"/>
          <w:color w:val="000000"/>
          <w:sz w:val="24"/>
          <w:szCs w:val="24"/>
          <w:lang w:eastAsia="ru-RU"/>
        </w:rPr>
        <w:t>узыка В. Герчик</w:t>
      </w:r>
      <w:r w:rsidR="00F879CE">
        <w:rPr>
          <w:rFonts w:ascii="Times New Roman" w:eastAsia="Times New Roman" w:hAnsi="Times New Roman" w:cs="Times New Roman"/>
          <w:color w:val="000000"/>
          <w:sz w:val="24"/>
          <w:szCs w:val="24"/>
          <w:lang w:eastAsia="ru-RU"/>
        </w:rPr>
        <w:t xml:space="preserve"> с</w:t>
      </w:r>
      <w:r w:rsidRPr="00F879CE">
        <w:rPr>
          <w:rFonts w:ascii="Times New Roman" w:eastAsia="Times New Roman" w:hAnsi="Times New Roman" w:cs="Times New Roman"/>
          <w:color w:val="000000"/>
          <w:sz w:val="24"/>
          <w:szCs w:val="24"/>
          <w:lang w:eastAsia="ru-RU"/>
        </w:rPr>
        <w:t>лова А. Пришельца</w:t>
      </w:r>
      <w:r w:rsidR="00F879CE">
        <w:rPr>
          <w:rFonts w:ascii="Times New Roman" w:eastAsia="Times New Roman" w:hAnsi="Times New Roman" w:cs="Times New Roman"/>
          <w:color w:val="000000"/>
          <w:sz w:val="24"/>
          <w:szCs w:val="24"/>
          <w:lang w:eastAsia="ru-RU"/>
        </w:rPr>
        <w:t xml:space="preserve">, </w:t>
      </w:r>
      <w:r w:rsidRPr="00F879CE">
        <w:rPr>
          <w:rFonts w:ascii="Times New Roman" w:eastAsia="Times New Roman" w:hAnsi="Times New Roman" w:cs="Times New Roman"/>
          <w:color w:val="000000"/>
          <w:sz w:val="24"/>
          <w:szCs w:val="24"/>
          <w:lang w:eastAsia="ru-RU"/>
        </w:rPr>
        <w:t>«Как пошли наши подружки»</w:t>
      </w:r>
      <w:r w:rsidR="00F879CE">
        <w:rPr>
          <w:rFonts w:ascii="Times New Roman" w:eastAsia="Times New Roman" w:hAnsi="Times New Roman" w:cs="Times New Roman"/>
          <w:color w:val="000000"/>
          <w:sz w:val="24"/>
          <w:szCs w:val="24"/>
          <w:lang w:eastAsia="ru-RU"/>
        </w:rPr>
        <w:t xml:space="preserve"> р</w:t>
      </w:r>
      <w:r w:rsidRPr="00F879CE">
        <w:rPr>
          <w:rFonts w:ascii="Times New Roman" w:eastAsia="Times New Roman" w:hAnsi="Times New Roman" w:cs="Times New Roman"/>
          <w:color w:val="000000"/>
          <w:sz w:val="24"/>
          <w:szCs w:val="24"/>
          <w:lang w:eastAsia="ru-RU"/>
        </w:rPr>
        <w:t>усская народная песня</w:t>
      </w:r>
      <w:r w:rsidR="00F879CE">
        <w:rPr>
          <w:rFonts w:ascii="Times New Roman" w:eastAsia="Times New Roman" w:hAnsi="Times New Roman" w:cs="Times New Roman"/>
          <w:color w:val="000000"/>
          <w:sz w:val="24"/>
          <w:szCs w:val="24"/>
          <w:lang w:eastAsia="ru-RU"/>
        </w:rPr>
        <w:t xml:space="preserve">, </w:t>
      </w:r>
      <w:r w:rsidRPr="00F879CE">
        <w:rPr>
          <w:rFonts w:ascii="Times New Roman" w:eastAsia="Times New Roman" w:hAnsi="Times New Roman" w:cs="Times New Roman"/>
          <w:color w:val="000000"/>
          <w:sz w:val="24"/>
          <w:szCs w:val="24"/>
          <w:lang w:eastAsia="ru-RU"/>
        </w:rPr>
        <w:t>«Ручеек»</w:t>
      </w:r>
      <w:r w:rsidR="00F879CE">
        <w:rPr>
          <w:rFonts w:ascii="Times New Roman" w:eastAsia="Times New Roman" w:hAnsi="Times New Roman" w:cs="Times New Roman"/>
          <w:color w:val="000000"/>
          <w:sz w:val="24"/>
          <w:szCs w:val="24"/>
          <w:lang w:eastAsia="ru-RU"/>
        </w:rPr>
        <w:t xml:space="preserve"> р</w:t>
      </w:r>
      <w:r w:rsidRPr="00F879CE">
        <w:rPr>
          <w:rFonts w:ascii="Times New Roman" w:eastAsia="Times New Roman" w:hAnsi="Times New Roman" w:cs="Times New Roman"/>
          <w:color w:val="000000"/>
          <w:sz w:val="24"/>
          <w:szCs w:val="24"/>
          <w:lang w:eastAsia="ru-RU"/>
        </w:rPr>
        <w:t>аспевка</w:t>
      </w:r>
      <w:r w:rsidR="00F879CE">
        <w:rPr>
          <w:rFonts w:ascii="Times New Roman" w:eastAsia="Times New Roman" w:hAnsi="Times New Roman" w:cs="Times New Roman"/>
          <w:color w:val="000000"/>
          <w:sz w:val="24"/>
          <w:szCs w:val="24"/>
          <w:lang w:eastAsia="ru-RU"/>
        </w:rPr>
        <w:t xml:space="preserve">, </w:t>
      </w:r>
      <w:r w:rsidRPr="00F879CE">
        <w:rPr>
          <w:rFonts w:ascii="Times New Roman" w:eastAsia="Times New Roman" w:hAnsi="Times New Roman" w:cs="Times New Roman"/>
          <w:color w:val="000000"/>
          <w:sz w:val="24"/>
          <w:szCs w:val="24"/>
          <w:lang w:eastAsia="ru-RU"/>
        </w:rPr>
        <w:t>«Моя Россия»</w:t>
      </w:r>
      <w:r w:rsidR="00F879CE">
        <w:rPr>
          <w:rFonts w:ascii="Times New Roman" w:eastAsia="Times New Roman" w:hAnsi="Times New Roman" w:cs="Times New Roman"/>
          <w:color w:val="000000"/>
          <w:sz w:val="24"/>
          <w:szCs w:val="24"/>
          <w:lang w:eastAsia="ru-RU"/>
        </w:rPr>
        <w:t xml:space="preserve"> м</w:t>
      </w:r>
      <w:r w:rsidRPr="00F879CE">
        <w:rPr>
          <w:rFonts w:ascii="Times New Roman" w:eastAsia="Times New Roman" w:hAnsi="Times New Roman" w:cs="Times New Roman"/>
          <w:color w:val="000000"/>
          <w:sz w:val="24"/>
          <w:szCs w:val="24"/>
          <w:lang w:eastAsia="ru-RU"/>
        </w:rPr>
        <w:t>узыка Г. Струве</w:t>
      </w:r>
      <w:r w:rsidR="00F879CE">
        <w:rPr>
          <w:rFonts w:ascii="Times New Roman" w:eastAsia="Times New Roman" w:hAnsi="Times New Roman" w:cs="Times New Roman"/>
          <w:color w:val="000000"/>
          <w:sz w:val="24"/>
          <w:szCs w:val="24"/>
          <w:lang w:eastAsia="ru-RU"/>
        </w:rPr>
        <w:t xml:space="preserve"> с</w:t>
      </w:r>
      <w:r w:rsidRPr="00F879CE">
        <w:rPr>
          <w:rFonts w:ascii="Times New Roman" w:eastAsia="Times New Roman" w:hAnsi="Times New Roman" w:cs="Times New Roman"/>
          <w:color w:val="000000"/>
          <w:sz w:val="24"/>
          <w:szCs w:val="24"/>
          <w:lang w:eastAsia="ru-RU"/>
        </w:rPr>
        <w:t>лова Н. Соловьевой</w:t>
      </w:r>
      <w:r w:rsidR="00F879CE">
        <w:rPr>
          <w:rFonts w:ascii="Times New Roman" w:eastAsia="Times New Roman" w:hAnsi="Times New Roman" w:cs="Times New Roman"/>
          <w:color w:val="000000"/>
          <w:sz w:val="24"/>
          <w:szCs w:val="24"/>
          <w:lang w:eastAsia="ru-RU"/>
        </w:rPr>
        <w:t xml:space="preserve">, </w:t>
      </w:r>
      <w:r w:rsidRPr="00F879CE">
        <w:rPr>
          <w:rFonts w:ascii="Times New Roman" w:eastAsia="Times New Roman" w:hAnsi="Times New Roman" w:cs="Times New Roman"/>
          <w:color w:val="000000"/>
          <w:sz w:val="24"/>
          <w:szCs w:val="24"/>
          <w:lang w:eastAsia="ru-RU"/>
        </w:rPr>
        <w:t>«Дождик обиделся»</w:t>
      </w:r>
      <w:r w:rsidR="00F879CE">
        <w:rPr>
          <w:rFonts w:ascii="Times New Roman" w:eastAsia="Times New Roman" w:hAnsi="Times New Roman" w:cs="Times New Roman"/>
          <w:color w:val="000000"/>
          <w:sz w:val="24"/>
          <w:szCs w:val="24"/>
          <w:lang w:eastAsia="ru-RU"/>
        </w:rPr>
        <w:t xml:space="preserve"> м</w:t>
      </w:r>
      <w:r w:rsidRPr="00F879CE">
        <w:rPr>
          <w:rFonts w:ascii="Times New Roman" w:eastAsia="Times New Roman" w:hAnsi="Times New Roman" w:cs="Times New Roman"/>
          <w:color w:val="000000"/>
          <w:sz w:val="24"/>
          <w:szCs w:val="24"/>
          <w:lang w:eastAsia="ru-RU"/>
        </w:rPr>
        <w:t>узыка Д. Львова-Компанейца</w:t>
      </w:r>
      <w:r w:rsidR="00F879CE">
        <w:rPr>
          <w:rFonts w:ascii="Times New Roman" w:eastAsia="Times New Roman" w:hAnsi="Times New Roman" w:cs="Times New Roman"/>
          <w:color w:val="000000"/>
          <w:sz w:val="24"/>
          <w:szCs w:val="24"/>
          <w:lang w:eastAsia="ru-RU"/>
        </w:rPr>
        <w:t xml:space="preserve"> с</w:t>
      </w:r>
      <w:r w:rsidRPr="00F879CE">
        <w:rPr>
          <w:rFonts w:ascii="Times New Roman" w:eastAsia="Times New Roman" w:hAnsi="Times New Roman" w:cs="Times New Roman"/>
          <w:color w:val="000000"/>
          <w:sz w:val="24"/>
          <w:szCs w:val="24"/>
          <w:lang w:eastAsia="ru-RU"/>
        </w:rPr>
        <w:t>лова М. Пляцковского</w:t>
      </w:r>
      <w:r w:rsidR="00F879CE">
        <w:rPr>
          <w:rFonts w:ascii="Times New Roman" w:eastAsia="Times New Roman" w:hAnsi="Times New Roman" w:cs="Times New Roman"/>
          <w:color w:val="000000"/>
          <w:sz w:val="24"/>
          <w:szCs w:val="24"/>
          <w:lang w:eastAsia="ru-RU"/>
        </w:rPr>
        <w:t xml:space="preserve">, </w:t>
      </w:r>
      <w:r w:rsidRPr="00F879CE">
        <w:rPr>
          <w:rFonts w:ascii="Times New Roman" w:eastAsia="Times New Roman" w:hAnsi="Times New Roman" w:cs="Times New Roman"/>
          <w:color w:val="000000"/>
          <w:sz w:val="24"/>
          <w:szCs w:val="24"/>
          <w:lang w:eastAsia="ru-RU"/>
        </w:rPr>
        <w:t>«Горошина»</w:t>
      </w:r>
      <w:r w:rsidR="00F879CE">
        <w:rPr>
          <w:rFonts w:ascii="Times New Roman" w:eastAsia="Times New Roman" w:hAnsi="Times New Roman" w:cs="Times New Roman"/>
          <w:color w:val="000000"/>
          <w:sz w:val="24"/>
          <w:szCs w:val="24"/>
          <w:lang w:eastAsia="ru-RU"/>
        </w:rPr>
        <w:t xml:space="preserve"> м</w:t>
      </w:r>
      <w:r w:rsidRPr="00F879CE">
        <w:rPr>
          <w:rFonts w:ascii="Times New Roman" w:eastAsia="Times New Roman" w:hAnsi="Times New Roman" w:cs="Times New Roman"/>
          <w:color w:val="000000"/>
          <w:sz w:val="24"/>
          <w:szCs w:val="24"/>
          <w:lang w:eastAsia="ru-RU"/>
        </w:rPr>
        <w:t>узыка В. Карасевой</w:t>
      </w:r>
      <w:r w:rsidR="00F879CE">
        <w:rPr>
          <w:rFonts w:ascii="Times New Roman" w:eastAsia="Times New Roman" w:hAnsi="Times New Roman" w:cs="Times New Roman"/>
          <w:color w:val="000000"/>
          <w:sz w:val="24"/>
          <w:szCs w:val="24"/>
          <w:lang w:eastAsia="ru-RU"/>
        </w:rPr>
        <w:t xml:space="preserve"> с</w:t>
      </w:r>
      <w:r w:rsidRPr="00F879CE">
        <w:rPr>
          <w:rFonts w:ascii="Times New Roman" w:eastAsia="Times New Roman" w:hAnsi="Times New Roman" w:cs="Times New Roman"/>
          <w:color w:val="000000"/>
          <w:sz w:val="24"/>
          <w:szCs w:val="24"/>
          <w:lang w:eastAsia="ru-RU"/>
        </w:rPr>
        <w:t>лова Н. Френкел</w:t>
      </w:r>
      <w:r w:rsidR="00F879CE">
        <w:rPr>
          <w:rFonts w:ascii="Times New Roman" w:eastAsia="Times New Roman" w:hAnsi="Times New Roman" w:cs="Times New Roman"/>
          <w:color w:val="000000"/>
          <w:sz w:val="24"/>
          <w:szCs w:val="24"/>
          <w:lang w:eastAsia="ru-RU"/>
        </w:rPr>
        <w:t xml:space="preserve">ь, </w:t>
      </w:r>
      <w:r w:rsidRPr="00F879CE">
        <w:rPr>
          <w:rFonts w:ascii="Times New Roman" w:eastAsia="Times New Roman" w:hAnsi="Times New Roman" w:cs="Times New Roman"/>
          <w:color w:val="000000"/>
          <w:sz w:val="24"/>
          <w:szCs w:val="24"/>
          <w:lang w:eastAsia="ru-RU"/>
        </w:rPr>
        <w:t>«Пестрый колпачок»</w:t>
      </w:r>
      <w:r w:rsidR="00F879CE">
        <w:rPr>
          <w:rFonts w:ascii="Times New Roman" w:eastAsia="Times New Roman" w:hAnsi="Times New Roman" w:cs="Times New Roman"/>
          <w:color w:val="000000"/>
          <w:sz w:val="24"/>
          <w:szCs w:val="24"/>
          <w:lang w:eastAsia="ru-RU"/>
        </w:rPr>
        <w:t xml:space="preserve"> м</w:t>
      </w:r>
      <w:r w:rsidRPr="00F879CE">
        <w:rPr>
          <w:rFonts w:ascii="Times New Roman" w:eastAsia="Times New Roman" w:hAnsi="Times New Roman" w:cs="Times New Roman"/>
          <w:color w:val="000000"/>
          <w:sz w:val="24"/>
          <w:szCs w:val="24"/>
          <w:lang w:eastAsia="ru-RU"/>
        </w:rPr>
        <w:t>узыка Г. Струве</w:t>
      </w:r>
      <w:r w:rsidR="00F879CE">
        <w:rPr>
          <w:rFonts w:ascii="Times New Roman" w:eastAsia="Times New Roman" w:hAnsi="Times New Roman" w:cs="Times New Roman"/>
          <w:color w:val="000000"/>
          <w:sz w:val="24"/>
          <w:szCs w:val="24"/>
          <w:lang w:eastAsia="ru-RU"/>
        </w:rPr>
        <w:t xml:space="preserve"> с</w:t>
      </w:r>
      <w:r w:rsidRPr="00F879CE">
        <w:rPr>
          <w:rFonts w:ascii="Times New Roman" w:eastAsia="Times New Roman" w:hAnsi="Times New Roman" w:cs="Times New Roman"/>
          <w:color w:val="000000"/>
          <w:sz w:val="24"/>
          <w:szCs w:val="24"/>
          <w:lang w:eastAsia="ru-RU"/>
        </w:rPr>
        <w:t>лова Н. Соловьевой</w:t>
      </w:r>
      <w:r w:rsidR="00F879CE">
        <w:rPr>
          <w:rFonts w:ascii="Times New Roman" w:eastAsia="Times New Roman" w:hAnsi="Times New Roman" w:cs="Times New Roman"/>
          <w:color w:val="000000"/>
          <w:sz w:val="24"/>
          <w:szCs w:val="24"/>
          <w:lang w:eastAsia="ru-RU"/>
        </w:rPr>
        <w:t xml:space="preserve">, </w:t>
      </w:r>
      <w:r w:rsidRPr="00F879CE">
        <w:rPr>
          <w:rFonts w:ascii="Times New Roman" w:eastAsia="Times New Roman" w:hAnsi="Times New Roman" w:cs="Times New Roman"/>
          <w:color w:val="000000"/>
          <w:sz w:val="24"/>
          <w:szCs w:val="24"/>
          <w:lang w:eastAsia="ru-RU"/>
        </w:rPr>
        <w:t>«В просторном светлом зале»</w:t>
      </w:r>
      <w:r w:rsidR="00F879CE">
        <w:rPr>
          <w:rFonts w:ascii="Times New Roman" w:eastAsia="Times New Roman" w:hAnsi="Times New Roman" w:cs="Times New Roman"/>
          <w:color w:val="000000"/>
          <w:sz w:val="24"/>
          <w:szCs w:val="24"/>
          <w:lang w:eastAsia="ru-RU"/>
        </w:rPr>
        <w:t xml:space="preserve"> м</w:t>
      </w:r>
      <w:r w:rsidRPr="00F879CE">
        <w:rPr>
          <w:rFonts w:ascii="Times New Roman" w:eastAsia="Times New Roman" w:hAnsi="Times New Roman" w:cs="Times New Roman"/>
          <w:color w:val="000000"/>
          <w:sz w:val="24"/>
          <w:szCs w:val="24"/>
          <w:lang w:eastAsia="ru-RU"/>
        </w:rPr>
        <w:t>узыка и слова А. Штерна</w:t>
      </w:r>
      <w:r w:rsidR="00F879CE">
        <w:rPr>
          <w:rFonts w:ascii="Times New Roman" w:eastAsia="Times New Roman" w:hAnsi="Times New Roman" w:cs="Times New Roman"/>
          <w:color w:val="000000"/>
          <w:sz w:val="24"/>
          <w:szCs w:val="24"/>
          <w:lang w:eastAsia="ru-RU"/>
        </w:rPr>
        <w:t xml:space="preserve">, </w:t>
      </w:r>
      <w:r w:rsidRPr="00F879CE">
        <w:rPr>
          <w:rFonts w:ascii="Times New Roman" w:eastAsia="Times New Roman" w:hAnsi="Times New Roman" w:cs="Times New Roman"/>
          <w:color w:val="000000"/>
          <w:sz w:val="24"/>
          <w:szCs w:val="24"/>
          <w:lang w:eastAsia="ru-RU"/>
        </w:rPr>
        <w:t>«Новогодняя»</w:t>
      </w:r>
      <w:r w:rsidR="00F879CE">
        <w:rPr>
          <w:rFonts w:ascii="Times New Roman" w:eastAsia="Times New Roman" w:hAnsi="Times New Roman" w:cs="Times New Roman"/>
          <w:color w:val="000000"/>
          <w:sz w:val="24"/>
          <w:szCs w:val="24"/>
          <w:lang w:eastAsia="ru-RU"/>
        </w:rPr>
        <w:t xml:space="preserve"> м</w:t>
      </w:r>
      <w:r w:rsidRPr="00F879CE">
        <w:rPr>
          <w:rFonts w:ascii="Times New Roman" w:eastAsia="Times New Roman" w:hAnsi="Times New Roman" w:cs="Times New Roman"/>
          <w:color w:val="000000"/>
          <w:sz w:val="24"/>
          <w:szCs w:val="24"/>
          <w:lang w:eastAsia="ru-RU"/>
        </w:rPr>
        <w:t>узыка А. Филиппенко</w:t>
      </w:r>
      <w:r w:rsidR="00F879CE">
        <w:rPr>
          <w:rFonts w:ascii="Times New Roman" w:eastAsia="Times New Roman" w:hAnsi="Times New Roman" w:cs="Times New Roman"/>
          <w:color w:val="000000"/>
          <w:sz w:val="24"/>
          <w:szCs w:val="24"/>
          <w:lang w:eastAsia="ru-RU"/>
        </w:rPr>
        <w:t xml:space="preserve"> с</w:t>
      </w:r>
      <w:r w:rsidRPr="00F879CE">
        <w:rPr>
          <w:rFonts w:ascii="Times New Roman" w:eastAsia="Times New Roman" w:hAnsi="Times New Roman" w:cs="Times New Roman"/>
          <w:color w:val="000000"/>
          <w:sz w:val="24"/>
          <w:szCs w:val="24"/>
          <w:lang w:eastAsia="ru-RU"/>
        </w:rPr>
        <w:t>лова Т. Волгиной</w:t>
      </w:r>
      <w:r w:rsidR="00F879CE">
        <w:rPr>
          <w:rFonts w:ascii="Times New Roman" w:eastAsia="Times New Roman" w:hAnsi="Times New Roman" w:cs="Times New Roman"/>
          <w:color w:val="000000"/>
          <w:sz w:val="24"/>
          <w:szCs w:val="24"/>
          <w:lang w:eastAsia="ru-RU"/>
        </w:rPr>
        <w:t xml:space="preserve">, </w:t>
      </w:r>
      <w:r w:rsidRPr="00F879CE">
        <w:rPr>
          <w:rFonts w:ascii="Times New Roman" w:eastAsia="Times New Roman" w:hAnsi="Times New Roman" w:cs="Times New Roman"/>
          <w:color w:val="000000"/>
          <w:sz w:val="24"/>
          <w:szCs w:val="24"/>
          <w:lang w:eastAsia="ru-RU"/>
        </w:rPr>
        <w:t>«Горячая пора»</w:t>
      </w:r>
      <w:r w:rsidR="00F879CE">
        <w:rPr>
          <w:rFonts w:ascii="Times New Roman" w:eastAsia="Times New Roman" w:hAnsi="Times New Roman" w:cs="Times New Roman"/>
          <w:color w:val="000000"/>
          <w:sz w:val="24"/>
          <w:szCs w:val="24"/>
          <w:lang w:eastAsia="ru-RU"/>
        </w:rPr>
        <w:t xml:space="preserve"> м</w:t>
      </w:r>
      <w:r w:rsidRPr="00F879CE">
        <w:rPr>
          <w:rFonts w:ascii="Times New Roman" w:eastAsia="Times New Roman" w:hAnsi="Times New Roman" w:cs="Times New Roman"/>
          <w:color w:val="000000"/>
          <w:sz w:val="24"/>
          <w:szCs w:val="24"/>
          <w:lang w:eastAsia="ru-RU"/>
        </w:rPr>
        <w:t>узыка А. Журбина</w:t>
      </w:r>
      <w:r w:rsidR="00F879CE">
        <w:rPr>
          <w:rFonts w:ascii="Times New Roman" w:eastAsia="Times New Roman" w:hAnsi="Times New Roman" w:cs="Times New Roman"/>
          <w:color w:val="000000"/>
          <w:sz w:val="24"/>
          <w:szCs w:val="24"/>
          <w:lang w:eastAsia="ru-RU"/>
        </w:rPr>
        <w:t xml:space="preserve"> с</w:t>
      </w:r>
      <w:r w:rsidRPr="00F879CE">
        <w:rPr>
          <w:rFonts w:ascii="Times New Roman" w:eastAsia="Times New Roman" w:hAnsi="Times New Roman" w:cs="Times New Roman"/>
          <w:color w:val="000000"/>
          <w:sz w:val="24"/>
          <w:szCs w:val="24"/>
          <w:lang w:eastAsia="ru-RU"/>
        </w:rPr>
        <w:t>лова П. Синявского</w:t>
      </w:r>
      <w:r w:rsidR="00F879CE">
        <w:rPr>
          <w:rFonts w:ascii="Times New Roman" w:eastAsia="Times New Roman" w:hAnsi="Times New Roman" w:cs="Times New Roman"/>
          <w:color w:val="000000"/>
          <w:sz w:val="24"/>
          <w:szCs w:val="24"/>
          <w:lang w:eastAsia="ru-RU"/>
        </w:rPr>
        <w:t xml:space="preserve">, </w:t>
      </w:r>
      <w:r w:rsidRPr="00F879CE">
        <w:rPr>
          <w:rFonts w:ascii="Times New Roman" w:eastAsia="Times New Roman" w:hAnsi="Times New Roman" w:cs="Times New Roman"/>
          <w:color w:val="000000"/>
          <w:sz w:val="24"/>
          <w:szCs w:val="24"/>
          <w:lang w:eastAsia="ru-RU"/>
        </w:rPr>
        <w:t>«Зимняя песенка»</w:t>
      </w:r>
      <w:r w:rsidR="00F879CE">
        <w:rPr>
          <w:rFonts w:ascii="Times New Roman" w:eastAsia="Times New Roman" w:hAnsi="Times New Roman" w:cs="Times New Roman"/>
          <w:color w:val="000000"/>
          <w:sz w:val="24"/>
          <w:szCs w:val="24"/>
          <w:lang w:eastAsia="ru-RU"/>
        </w:rPr>
        <w:t xml:space="preserve"> м</w:t>
      </w:r>
      <w:r w:rsidRPr="00F879CE">
        <w:rPr>
          <w:rFonts w:ascii="Times New Roman" w:eastAsia="Times New Roman" w:hAnsi="Times New Roman" w:cs="Times New Roman"/>
          <w:color w:val="000000"/>
          <w:sz w:val="24"/>
          <w:szCs w:val="24"/>
          <w:lang w:eastAsia="ru-RU"/>
        </w:rPr>
        <w:t>узыка М. Красева</w:t>
      </w:r>
      <w:r w:rsidR="00F879CE">
        <w:rPr>
          <w:rFonts w:ascii="Times New Roman" w:eastAsia="Times New Roman" w:hAnsi="Times New Roman" w:cs="Times New Roman"/>
          <w:color w:val="000000"/>
          <w:sz w:val="24"/>
          <w:szCs w:val="24"/>
          <w:lang w:eastAsia="ru-RU"/>
        </w:rPr>
        <w:t xml:space="preserve"> с</w:t>
      </w:r>
      <w:r w:rsidRPr="00F879CE">
        <w:rPr>
          <w:rFonts w:ascii="Times New Roman" w:eastAsia="Times New Roman" w:hAnsi="Times New Roman" w:cs="Times New Roman"/>
          <w:color w:val="000000"/>
          <w:sz w:val="24"/>
          <w:szCs w:val="24"/>
          <w:lang w:eastAsia="ru-RU"/>
        </w:rPr>
        <w:t>лова С. Вышеславцевой</w:t>
      </w:r>
      <w:r w:rsidR="00F879CE">
        <w:rPr>
          <w:rFonts w:ascii="Times New Roman" w:eastAsia="Times New Roman" w:hAnsi="Times New Roman" w:cs="Times New Roman"/>
          <w:color w:val="000000"/>
          <w:sz w:val="24"/>
          <w:szCs w:val="24"/>
          <w:lang w:eastAsia="ru-RU"/>
        </w:rPr>
        <w:t xml:space="preserve">, </w:t>
      </w:r>
      <w:r w:rsidRPr="00F879CE">
        <w:rPr>
          <w:rFonts w:ascii="Times New Roman" w:eastAsia="Times New Roman" w:hAnsi="Times New Roman" w:cs="Times New Roman"/>
          <w:color w:val="000000"/>
          <w:sz w:val="24"/>
          <w:szCs w:val="24"/>
          <w:lang w:eastAsia="ru-RU"/>
        </w:rPr>
        <w:t>«Два кота»</w:t>
      </w:r>
      <w:r w:rsidR="00F879CE">
        <w:rPr>
          <w:rFonts w:ascii="Times New Roman" w:eastAsia="Times New Roman" w:hAnsi="Times New Roman" w:cs="Times New Roman"/>
          <w:color w:val="000000"/>
          <w:sz w:val="24"/>
          <w:szCs w:val="24"/>
          <w:lang w:eastAsia="ru-RU"/>
        </w:rPr>
        <w:t xml:space="preserve"> п</w:t>
      </w:r>
      <w:r w:rsidRPr="00F879CE">
        <w:rPr>
          <w:rFonts w:ascii="Times New Roman" w:eastAsia="Times New Roman" w:hAnsi="Times New Roman" w:cs="Times New Roman"/>
          <w:color w:val="000000"/>
          <w:sz w:val="24"/>
          <w:szCs w:val="24"/>
          <w:lang w:eastAsia="ru-RU"/>
        </w:rPr>
        <w:t>ольская народная песня</w:t>
      </w:r>
      <w:r w:rsidR="00F879CE">
        <w:rPr>
          <w:rFonts w:ascii="Times New Roman" w:eastAsia="Times New Roman" w:hAnsi="Times New Roman" w:cs="Times New Roman"/>
          <w:color w:val="000000"/>
          <w:sz w:val="24"/>
          <w:szCs w:val="24"/>
          <w:lang w:eastAsia="ru-RU"/>
        </w:rPr>
        <w:t xml:space="preserve">, </w:t>
      </w:r>
      <w:r w:rsidRPr="00F879CE">
        <w:rPr>
          <w:rFonts w:ascii="Times New Roman" w:eastAsia="Times New Roman" w:hAnsi="Times New Roman" w:cs="Times New Roman"/>
          <w:color w:val="000000"/>
          <w:sz w:val="24"/>
          <w:szCs w:val="24"/>
          <w:lang w:eastAsia="ru-RU"/>
        </w:rPr>
        <w:t>«Сапожник»</w:t>
      </w:r>
      <w:r w:rsidR="00F879CE">
        <w:rPr>
          <w:rFonts w:ascii="Times New Roman" w:eastAsia="Times New Roman" w:hAnsi="Times New Roman" w:cs="Times New Roman"/>
          <w:color w:val="000000"/>
          <w:sz w:val="24"/>
          <w:szCs w:val="24"/>
          <w:lang w:eastAsia="ru-RU"/>
        </w:rPr>
        <w:t xml:space="preserve"> ф</w:t>
      </w:r>
      <w:r w:rsidRPr="00F879CE">
        <w:rPr>
          <w:rFonts w:ascii="Times New Roman" w:eastAsia="Times New Roman" w:hAnsi="Times New Roman" w:cs="Times New Roman"/>
          <w:color w:val="000000"/>
          <w:sz w:val="24"/>
          <w:szCs w:val="24"/>
          <w:lang w:eastAsia="ru-RU"/>
        </w:rPr>
        <w:t>ранцузская народная песня</w:t>
      </w:r>
      <w:r w:rsidR="00F879CE">
        <w:rPr>
          <w:rFonts w:ascii="Times New Roman" w:eastAsia="Times New Roman" w:hAnsi="Times New Roman" w:cs="Times New Roman"/>
          <w:color w:val="000000"/>
          <w:sz w:val="24"/>
          <w:szCs w:val="24"/>
          <w:lang w:eastAsia="ru-RU"/>
        </w:rPr>
        <w:t xml:space="preserve">, </w:t>
      </w:r>
      <w:r w:rsidRPr="00F879CE">
        <w:rPr>
          <w:rFonts w:ascii="Times New Roman" w:eastAsia="Times New Roman" w:hAnsi="Times New Roman" w:cs="Times New Roman"/>
          <w:color w:val="000000"/>
          <w:sz w:val="24"/>
          <w:szCs w:val="24"/>
          <w:lang w:eastAsia="ru-RU"/>
        </w:rPr>
        <w:t>«Маленькая Юлька»</w:t>
      </w:r>
      <w:r w:rsidR="00F879CE">
        <w:rPr>
          <w:rFonts w:ascii="Times New Roman" w:eastAsia="Times New Roman" w:hAnsi="Times New Roman" w:cs="Times New Roman"/>
          <w:color w:val="000000"/>
          <w:sz w:val="24"/>
          <w:szCs w:val="24"/>
          <w:lang w:eastAsia="ru-RU"/>
        </w:rPr>
        <w:t xml:space="preserve"> р</w:t>
      </w:r>
      <w:r w:rsidRPr="00F879CE">
        <w:rPr>
          <w:rFonts w:ascii="Times New Roman" w:eastAsia="Times New Roman" w:hAnsi="Times New Roman" w:cs="Times New Roman"/>
          <w:color w:val="000000"/>
          <w:sz w:val="24"/>
          <w:szCs w:val="24"/>
          <w:lang w:eastAsia="ru-RU"/>
        </w:rPr>
        <w:t>аспевка</w:t>
      </w:r>
      <w:r w:rsidR="00F879CE">
        <w:rPr>
          <w:rFonts w:ascii="Times New Roman" w:eastAsia="Times New Roman" w:hAnsi="Times New Roman" w:cs="Times New Roman"/>
          <w:color w:val="000000"/>
          <w:sz w:val="24"/>
          <w:szCs w:val="24"/>
          <w:lang w:eastAsia="ru-RU"/>
        </w:rPr>
        <w:t xml:space="preserve">, </w:t>
      </w:r>
      <w:r w:rsidRPr="00F879CE">
        <w:rPr>
          <w:rFonts w:ascii="Times New Roman" w:eastAsia="Times New Roman" w:hAnsi="Times New Roman" w:cs="Times New Roman"/>
          <w:color w:val="000000"/>
          <w:sz w:val="24"/>
          <w:szCs w:val="24"/>
          <w:lang w:eastAsia="ru-RU"/>
        </w:rPr>
        <w:t>«Будем моряками»</w:t>
      </w:r>
      <w:r w:rsidR="00F879CE">
        <w:rPr>
          <w:rFonts w:ascii="Times New Roman" w:eastAsia="Times New Roman" w:hAnsi="Times New Roman" w:cs="Times New Roman"/>
          <w:color w:val="000000"/>
          <w:sz w:val="24"/>
          <w:szCs w:val="24"/>
          <w:lang w:eastAsia="ru-RU"/>
        </w:rPr>
        <w:t xml:space="preserve"> м</w:t>
      </w:r>
      <w:r w:rsidRPr="00F879CE">
        <w:rPr>
          <w:rFonts w:ascii="Times New Roman" w:eastAsia="Times New Roman" w:hAnsi="Times New Roman" w:cs="Times New Roman"/>
          <w:color w:val="000000"/>
          <w:sz w:val="24"/>
          <w:szCs w:val="24"/>
          <w:lang w:eastAsia="ru-RU"/>
        </w:rPr>
        <w:t>узыка Ю. Слонова</w:t>
      </w:r>
      <w:r w:rsidR="00F879CE">
        <w:rPr>
          <w:rFonts w:ascii="Times New Roman" w:eastAsia="Times New Roman" w:hAnsi="Times New Roman" w:cs="Times New Roman"/>
          <w:color w:val="000000"/>
          <w:sz w:val="24"/>
          <w:szCs w:val="24"/>
          <w:lang w:eastAsia="ru-RU"/>
        </w:rPr>
        <w:t xml:space="preserve"> с</w:t>
      </w:r>
      <w:r w:rsidRPr="00F879CE">
        <w:rPr>
          <w:rFonts w:ascii="Times New Roman" w:eastAsia="Times New Roman" w:hAnsi="Times New Roman" w:cs="Times New Roman"/>
          <w:color w:val="000000"/>
          <w:sz w:val="24"/>
          <w:szCs w:val="24"/>
          <w:lang w:eastAsia="ru-RU"/>
        </w:rPr>
        <w:t>лова В. Малкова</w:t>
      </w:r>
      <w:r w:rsidR="00F879CE">
        <w:rPr>
          <w:rFonts w:ascii="Times New Roman" w:eastAsia="Times New Roman" w:hAnsi="Times New Roman" w:cs="Times New Roman"/>
          <w:color w:val="000000"/>
          <w:sz w:val="24"/>
          <w:szCs w:val="24"/>
          <w:lang w:eastAsia="ru-RU"/>
        </w:rPr>
        <w:t xml:space="preserve">, </w:t>
      </w:r>
      <w:r w:rsidRPr="00F879CE">
        <w:rPr>
          <w:rFonts w:ascii="Times New Roman" w:eastAsia="Times New Roman" w:hAnsi="Times New Roman" w:cs="Times New Roman"/>
          <w:color w:val="000000"/>
          <w:sz w:val="24"/>
          <w:szCs w:val="24"/>
          <w:lang w:eastAsia="ru-RU"/>
        </w:rPr>
        <w:t>«Мамина песенка»</w:t>
      </w:r>
      <w:r w:rsidR="00F879CE">
        <w:rPr>
          <w:rFonts w:ascii="Times New Roman" w:eastAsia="Times New Roman" w:hAnsi="Times New Roman" w:cs="Times New Roman"/>
          <w:color w:val="000000"/>
          <w:sz w:val="24"/>
          <w:szCs w:val="24"/>
          <w:lang w:eastAsia="ru-RU"/>
        </w:rPr>
        <w:t xml:space="preserve"> м</w:t>
      </w:r>
      <w:r w:rsidRPr="00F879CE">
        <w:rPr>
          <w:rFonts w:ascii="Times New Roman" w:eastAsia="Times New Roman" w:hAnsi="Times New Roman" w:cs="Times New Roman"/>
          <w:color w:val="000000"/>
          <w:sz w:val="24"/>
          <w:szCs w:val="24"/>
          <w:lang w:eastAsia="ru-RU"/>
        </w:rPr>
        <w:t>узыка М. Парцхаладзе</w:t>
      </w:r>
      <w:r w:rsidR="00F879CE">
        <w:rPr>
          <w:rFonts w:ascii="Times New Roman" w:eastAsia="Times New Roman" w:hAnsi="Times New Roman" w:cs="Times New Roman"/>
          <w:color w:val="000000"/>
          <w:sz w:val="24"/>
          <w:szCs w:val="24"/>
          <w:lang w:eastAsia="ru-RU"/>
        </w:rPr>
        <w:t xml:space="preserve"> с</w:t>
      </w:r>
      <w:r w:rsidRPr="00F879CE">
        <w:rPr>
          <w:rFonts w:ascii="Times New Roman" w:eastAsia="Times New Roman" w:hAnsi="Times New Roman" w:cs="Times New Roman"/>
          <w:color w:val="000000"/>
          <w:sz w:val="24"/>
          <w:szCs w:val="24"/>
          <w:lang w:eastAsia="ru-RU"/>
        </w:rPr>
        <w:t>лова М. Пляцконского</w:t>
      </w:r>
      <w:r w:rsidR="00F879CE">
        <w:rPr>
          <w:rFonts w:ascii="Times New Roman" w:eastAsia="Times New Roman" w:hAnsi="Times New Roman" w:cs="Times New Roman"/>
          <w:color w:val="000000"/>
          <w:sz w:val="24"/>
          <w:szCs w:val="24"/>
          <w:lang w:eastAsia="ru-RU"/>
        </w:rPr>
        <w:t xml:space="preserve">, </w:t>
      </w:r>
      <w:r w:rsidRPr="00F879CE">
        <w:rPr>
          <w:rFonts w:ascii="Times New Roman" w:eastAsia="Times New Roman" w:hAnsi="Times New Roman" w:cs="Times New Roman"/>
          <w:color w:val="000000"/>
          <w:sz w:val="24"/>
          <w:szCs w:val="24"/>
          <w:lang w:eastAsia="ru-RU"/>
        </w:rPr>
        <w:t>«Хорошо рядом с мамой»</w:t>
      </w:r>
      <w:r w:rsidR="00F879CE">
        <w:rPr>
          <w:rFonts w:ascii="Times New Roman" w:eastAsia="Times New Roman" w:hAnsi="Times New Roman" w:cs="Times New Roman"/>
          <w:color w:val="000000"/>
          <w:sz w:val="24"/>
          <w:szCs w:val="24"/>
          <w:lang w:eastAsia="ru-RU"/>
        </w:rPr>
        <w:t xml:space="preserve"> м</w:t>
      </w:r>
      <w:r w:rsidRPr="00F879CE">
        <w:rPr>
          <w:rFonts w:ascii="Times New Roman" w:eastAsia="Times New Roman" w:hAnsi="Times New Roman" w:cs="Times New Roman"/>
          <w:color w:val="000000"/>
          <w:sz w:val="24"/>
          <w:szCs w:val="24"/>
          <w:lang w:eastAsia="ru-RU"/>
        </w:rPr>
        <w:t>узыка А. Филиппенко</w:t>
      </w:r>
      <w:r w:rsidR="00F879CE">
        <w:rPr>
          <w:rFonts w:ascii="Times New Roman" w:eastAsia="Times New Roman" w:hAnsi="Times New Roman" w:cs="Times New Roman"/>
          <w:color w:val="000000"/>
          <w:sz w:val="24"/>
          <w:szCs w:val="24"/>
          <w:lang w:eastAsia="ru-RU"/>
        </w:rPr>
        <w:t xml:space="preserve"> с</w:t>
      </w:r>
      <w:r w:rsidRPr="00F879CE">
        <w:rPr>
          <w:rFonts w:ascii="Times New Roman" w:eastAsia="Times New Roman" w:hAnsi="Times New Roman" w:cs="Times New Roman"/>
          <w:color w:val="000000"/>
          <w:sz w:val="24"/>
          <w:szCs w:val="24"/>
          <w:lang w:eastAsia="ru-RU"/>
        </w:rPr>
        <w:t>лова Г</w:t>
      </w:r>
      <w:r w:rsidR="00F879CE">
        <w:rPr>
          <w:rFonts w:ascii="Times New Roman" w:eastAsia="Times New Roman" w:hAnsi="Times New Roman" w:cs="Times New Roman"/>
          <w:color w:val="000000"/>
          <w:sz w:val="24"/>
          <w:szCs w:val="24"/>
          <w:lang w:eastAsia="ru-RU"/>
        </w:rPr>
        <w:t>.</w:t>
      </w:r>
      <w:r w:rsidRPr="00F879CE">
        <w:rPr>
          <w:rFonts w:ascii="Times New Roman" w:eastAsia="Times New Roman" w:hAnsi="Times New Roman" w:cs="Times New Roman"/>
          <w:color w:val="000000"/>
          <w:sz w:val="24"/>
          <w:szCs w:val="24"/>
          <w:lang w:eastAsia="ru-RU"/>
        </w:rPr>
        <w:t xml:space="preserve"> Ношиной</w:t>
      </w:r>
      <w:r w:rsidR="00F879CE">
        <w:rPr>
          <w:rFonts w:ascii="Times New Roman" w:eastAsia="Times New Roman" w:hAnsi="Times New Roman" w:cs="Times New Roman"/>
          <w:color w:val="000000"/>
          <w:sz w:val="24"/>
          <w:szCs w:val="24"/>
          <w:lang w:eastAsia="ru-RU"/>
        </w:rPr>
        <w:t xml:space="preserve">, </w:t>
      </w:r>
      <w:r w:rsidRPr="00F879CE">
        <w:rPr>
          <w:rFonts w:ascii="Times New Roman" w:eastAsia="Times New Roman" w:hAnsi="Times New Roman" w:cs="Times New Roman"/>
          <w:color w:val="000000"/>
          <w:sz w:val="24"/>
          <w:szCs w:val="24"/>
          <w:lang w:eastAsia="ru-RU"/>
        </w:rPr>
        <w:t>«Идет весна»</w:t>
      </w:r>
      <w:r w:rsidR="00F879CE">
        <w:rPr>
          <w:rFonts w:ascii="Times New Roman" w:eastAsia="Times New Roman" w:hAnsi="Times New Roman" w:cs="Times New Roman"/>
          <w:color w:val="000000"/>
          <w:sz w:val="24"/>
          <w:szCs w:val="24"/>
          <w:lang w:eastAsia="ru-RU"/>
        </w:rPr>
        <w:t xml:space="preserve"> м</w:t>
      </w:r>
      <w:r w:rsidRPr="00F879CE">
        <w:rPr>
          <w:rFonts w:ascii="Times New Roman" w:eastAsia="Times New Roman" w:hAnsi="Times New Roman" w:cs="Times New Roman"/>
          <w:color w:val="000000"/>
          <w:sz w:val="24"/>
          <w:szCs w:val="24"/>
          <w:lang w:eastAsia="ru-RU"/>
        </w:rPr>
        <w:t>узыка В. Герчик</w:t>
      </w:r>
      <w:r w:rsidR="00F879CE">
        <w:rPr>
          <w:rFonts w:ascii="Times New Roman" w:eastAsia="Times New Roman" w:hAnsi="Times New Roman" w:cs="Times New Roman"/>
          <w:color w:val="000000"/>
          <w:sz w:val="24"/>
          <w:szCs w:val="24"/>
          <w:lang w:eastAsia="ru-RU"/>
        </w:rPr>
        <w:t xml:space="preserve"> с</w:t>
      </w:r>
      <w:r w:rsidRPr="00F879CE">
        <w:rPr>
          <w:rFonts w:ascii="Times New Roman" w:eastAsia="Times New Roman" w:hAnsi="Times New Roman" w:cs="Times New Roman"/>
          <w:color w:val="000000"/>
          <w:sz w:val="24"/>
          <w:szCs w:val="24"/>
          <w:lang w:eastAsia="ru-RU"/>
        </w:rPr>
        <w:t>лова А. Пришельца</w:t>
      </w:r>
      <w:r w:rsidR="00F879CE">
        <w:rPr>
          <w:rFonts w:ascii="Times New Roman" w:eastAsia="Times New Roman" w:hAnsi="Times New Roman" w:cs="Times New Roman"/>
          <w:color w:val="000000"/>
          <w:sz w:val="24"/>
          <w:szCs w:val="24"/>
          <w:lang w:eastAsia="ru-RU"/>
        </w:rPr>
        <w:t xml:space="preserve">, </w:t>
      </w:r>
      <w:r w:rsidRPr="00F879CE">
        <w:rPr>
          <w:rFonts w:ascii="Times New Roman" w:eastAsia="Times New Roman" w:hAnsi="Times New Roman" w:cs="Times New Roman"/>
          <w:color w:val="000000"/>
          <w:sz w:val="24"/>
          <w:szCs w:val="24"/>
          <w:lang w:eastAsia="ru-RU"/>
        </w:rPr>
        <w:t>«Солнечная капель»</w:t>
      </w:r>
      <w:r w:rsidR="00F879CE">
        <w:rPr>
          <w:rFonts w:ascii="Times New Roman" w:eastAsia="Times New Roman" w:hAnsi="Times New Roman" w:cs="Times New Roman"/>
          <w:color w:val="000000"/>
          <w:sz w:val="24"/>
          <w:szCs w:val="24"/>
          <w:lang w:eastAsia="ru-RU"/>
        </w:rPr>
        <w:t xml:space="preserve"> м</w:t>
      </w:r>
      <w:r w:rsidRPr="00F879CE">
        <w:rPr>
          <w:rFonts w:ascii="Times New Roman" w:eastAsia="Times New Roman" w:hAnsi="Times New Roman" w:cs="Times New Roman"/>
          <w:color w:val="000000"/>
          <w:sz w:val="24"/>
          <w:szCs w:val="24"/>
          <w:lang w:eastAsia="ru-RU"/>
        </w:rPr>
        <w:t>узыка С. Соснина</w:t>
      </w:r>
      <w:r w:rsidR="00F879CE">
        <w:rPr>
          <w:rFonts w:ascii="Times New Roman" w:eastAsia="Times New Roman" w:hAnsi="Times New Roman" w:cs="Times New Roman"/>
          <w:color w:val="000000"/>
          <w:sz w:val="24"/>
          <w:szCs w:val="24"/>
          <w:lang w:eastAsia="ru-RU"/>
        </w:rPr>
        <w:t xml:space="preserve"> с</w:t>
      </w:r>
      <w:r w:rsidRPr="00F879CE">
        <w:rPr>
          <w:rFonts w:ascii="Times New Roman" w:eastAsia="Times New Roman" w:hAnsi="Times New Roman" w:cs="Times New Roman"/>
          <w:color w:val="000000"/>
          <w:sz w:val="24"/>
          <w:szCs w:val="24"/>
          <w:lang w:eastAsia="ru-RU"/>
        </w:rPr>
        <w:t>лова И. Вахрушевой</w:t>
      </w:r>
      <w:r w:rsidR="00F879CE">
        <w:rPr>
          <w:rFonts w:ascii="Times New Roman" w:eastAsia="Times New Roman" w:hAnsi="Times New Roman" w:cs="Times New Roman"/>
          <w:color w:val="000000"/>
          <w:sz w:val="24"/>
          <w:szCs w:val="24"/>
          <w:lang w:eastAsia="ru-RU"/>
        </w:rPr>
        <w:t xml:space="preserve">, </w:t>
      </w:r>
      <w:r w:rsidRPr="00F879CE">
        <w:rPr>
          <w:rFonts w:ascii="Times New Roman" w:eastAsia="Times New Roman" w:hAnsi="Times New Roman" w:cs="Times New Roman"/>
          <w:color w:val="000000"/>
          <w:sz w:val="24"/>
          <w:szCs w:val="24"/>
          <w:lang w:eastAsia="ru-RU"/>
        </w:rPr>
        <w:t>«Долговязый журавель»</w:t>
      </w:r>
      <w:r w:rsidR="00F879CE">
        <w:rPr>
          <w:rFonts w:ascii="Times New Roman" w:eastAsia="Times New Roman" w:hAnsi="Times New Roman" w:cs="Times New Roman"/>
          <w:color w:val="000000"/>
          <w:sz w:val="24"/>
          <w:szCs w:val="24"/>
          <w:lang w:eastAsia="ru-RU"/>
        </w:rPr>
        <w:t xml:space="preserve"> р</w:t>
      </w:r>
      <w:r w:rsidRPr="00F879CE">
        <w:rPr>
          <w:rFonts w:ascii="Times New Roman" w:eastAsia="Times New Roman" w:hAnsi="Times New Roman" w:cs="Times New Roman"/>
          <w:color w:val="000000"/>
          <w:sz w:val="24"/>
          <w:szCs w:val="24"/>
          <w:lang w:eastAsia="ru-RU"/>
        </w:rPr>
        <w:t>усская народная песня</w:t>
      </w:r>
      <w:r w:rsidR="00F879CE">
        <w:rPr>
          <w:rFonts w:ascii="Times New Roman" w:eastAsia="Times New Roman" w:hAnsi="Times New Roman" w:cs="Times New Roman"/>
          <w:color w:val="000000"/>
          <w:sz w:val="24"/>
          <w:szCs w:val="24"/>
          <w:lang w:eastAsia="ru-RU"/>
        </w:rPr>
        <w:t xml:space="preserve">, </w:t>
      </w:r>
      <w:r w:rsidRPr="00F879CE">
        <w:rPr>
          <w:rFonts w:ascii="Times New Roman" w:eastAsia="Times New Roman" w:hAnsi="Times New Roman" w:cs="Times New Roman"/>
          <w:color w:val="000000"/>
          <w:sz w:val="24"/>
          <w:szCs w:val="24"/>
          <w:lang w:eastAsia="ru-RU"/>
        </w:rPr>
        <w:t>«Песенка о светофоре»</w:t>
      </w:r>
      <w:r w:rsidR="00F879CE">
        <w:rPr>
          <w:rFonts w:ascii="Times New Roman" w:eastAsia="Times New Roman" w:hAnsi="Times New Roman" w:cs="Times New Roman"/>
          <w:color w:val="000000"/>
          <w:sz w:val="24"/>
          <w:szCs w:val="24"/>
          <w:lang w:eastAsia="ru-RU"/>
        </w:rPr>
        <w:t xml:space="preserve"> м</w:t>
      </w:r>
      <w:r w:rsidRPr="00F879CE">
        <w:rPr>
          <w:rFonts w:ascii="Times New Roman" w:eastAsia="Times New Roman" w:hAnsi="Times New Roman" w:cs="Times New Roman"/>
          <w:color w:val="000000"/>
          <w:sz w:val="24"/>
          <w:szCs w:val="24"/>
          <w:lang w:eastAsia="ru-RU"/>
        </w:rPr>
        <w:t>узыка Н. Петровой</w:t>
      </w:r>
      <w:r w:rsidR="00F879CE">
        <w:rPr>
          <w:rFonts w:ascii="Times New Roman" w:eastAsia="Times New Roman" w:hAnsi="Times New Roman" w:cs="Times New Roman"/>
          <w:color w:val="000000"/>
          <w:sz w:val="24"/>
          <w:szCs w:val="24"/>
          <w:lang w:eastAsia="ru-RU"/>
        </w:rPr>
        <w:t xml:space="preserve"> с</w:t>
      </w:r>
      <w:r w:rsidRPr="00F879CE">
        <w:rPr>
          <w:rFonts w:ascii="Times New Roman" w:eastAsia="Times New Roman" w:hAnsi="Times New Roman" w:cs="Times New Roman"/>
          <w:color w:val="000000"/>
          <w:sz w:val="24"/>
          <w:szCs w:val="24"/>
          <w:lang w:eastAsia="ru-RU"/>
        </w:rPr>
        <w:t>лова Н. Шифриной</w:t>
      </w:r>
      <w:r w:rsidR="00F879CE">
        <w:rPr>
          <w:rFonts w:ascii="Times New Roman" w:eastAsia="Times New Roman" w:hAnsi="Times New Roman" w:cs="Times New Roman"/>
          <w:color w:val="000000"/>
          <w:sz w:val="24"/>
          <w:szCs w:val="24"/>
          <w:lang w:eastAsia="ru-RU"/>
        </w:rPr>
        <w:t xml:space="preserve">, </w:t>
      </w:r>
      <w:r w:rsidRPr="00F879CE">
        <w:rPr>
          <w:rFonts w:ascii="Times New Roman" w:eastAsia="Times New Roman" w:hAnsi="Times New Roman" w:cs="Times New Roman"/>
          <w:color w:val="000000"/>
          <w:sz w:val="24"/>
          <w:szCs w:val="24"/>
          <w:lang w:eastAsia="ru-RU"/>
        </w:rPr>
        <w:t>«Солнечный зайчик»</w:t>
      </w:r>
      <w:r w:rsidR="00F879CE">
        <w:rPr>
          <w:rFonts w:ascii="Times New Roman" w:eastAsia="Times New Roman" w:hAnsi="Times New Roman" w:cs="Times New Roman"/>
          <w:color w:val="000000"/>
          <w:sz w:val="24"/>
          <w:szCs w:val="24"/>
          <w:lang w:eastAsia="ru-RU"/>
        </w:rPr>
        <w:t xml:space="preserve"> м</w:t>
      </w:r>
      <w:r w:rsidRPr="00F879CE">
        <w:rPr>
          <w:rFonts w:ascii="Times New Roman" w:eastAsia="Times New Roman" w:hAnsi="Times New Roman" w:cs="Times New Roman"/>
          <w:color w:val="000000"/>
          <w:sz w:val="24"/>
          <w:szCs w:val="24"/>
          <w:lang w:eastAsia="ru-RU"/>
        </w:rPr>
        <w:t>узыка В. Голикова</w:t>
      </w:r>
      <w:r w:rsidR="00F879CE">
        <w:rPr>
          <w:rFonts w:ascii="Times New Roman" w:eastAsia="Times New Roman" w:hAnsi="Times New Roman" w:cs="Times New Roman"/>
          <w:color w:val="000000"/>
          <w:sz w:val="24"/>
          <w:szCs w:val="24"/>
          <w:lang w:eastAsia="ru-RU"/>
        </w:rPr>
        <w:t xml:space="preserve"> с</w:t>
      </w:r>
      <w:r w:rsidRPr="00F879CE">
        <w:rPr>
          <w:rFonts w:ascii="Times New Roman" w:eastAsia="Times New Roman" w:hAnsi="Times New Roman" w:cs="Times New Roman"/>
          <w:color w:val="000000"/>
          <w:sz w:val="24"/>
          <w:szCs w:val="24"/>
          <w:lang w:eastAsia="ru-RU"/>
        </w:rPr>
        <w:t>лова Г. Лагодынь</w:t>
      </w:r>
      <w:r w:rsidR="00F879CE">
        <w:rPr>
          <w:rFonts w:ascii="Times New Roman" w:eastAsia="Times New Roman" w:hAnsi="Times New Roman" w:cs="Times New Roman"/>
          <w:color w:val="000000"/>
          <w:sz w:val="24"/>
          <w:szCs w:val="24"/>
          <w:lang w:eastAsia="ru-RU"/>
        </w:rPr>
        <w:t xml:space="preserve">, </w:t>
      </w:r>
      <w:r w:rsidRPr="00F879CE">
        <w:rPr>
          <w:rFonts w:ascii="Times New Roman" w:eastAsia="Times New Roman" w:hAnsi="Times New Roman" w:cs="Times New Roman"/>
          <w:color w:val="000000"/>
          <w:sz w:val="24"/>
          <w:szCs w:val="24"/>
          <w:lang w:eastAsia="ru-RU"/>
        </w:rPr>
        <w:t>«Зеленые ботинки»</w:t>
      </w:r>
      <w:r w:rsidR="00F879CE">
        <w:rPr>
          <w:rFonts w:ascii="Times New Roman" w:eastAsia="Times New Roman" w:hAnsi="Times New Roman" w:cs="Times New Roman"/>
          <w:color w:val="000000"/>
          <w:sz w:val="24"/>
          <w:szCs w:val="24"/>
          <w:lang w:eastAsia="ru-RU"/>
        </w:rPr>
        <w:t xml:space="preserve"> м</w:t>
      </w:r>
      <w:r w:rsidRPr="00F879CE">
        <w:rPr>
          <w:rFonts w:ascii="Times New Roman" w:eastAsia="Times New Roman" w:hAnsi="Times New Roman" w:cs="Times New Roman"/>
          <w:color w:val="000000"/>
          <w:sz w:val="24"/>
          <w:szCs w:val="24"/>
          <w:lang w:eastAsia="ru-RU"/>
        </w:rPr>
        <w:t>узыка С. Гаврилова</w:t>
      </w:r>
      <w:r w:rsidR="00F879CE">
        <w:rPr>
          <w:rFonts w:ascii="Times New Roman" w:eastAsia="Times New Roman" w:hAnsi="Times New Roman" w:cs="Times New Roman"/>
          <w:color w:val="000000"/>
          <w:sz w:val="24"/>
          <w:szCs w:val="24"/>
          <w:lang w:eastAsia="ru-RU"/>
        </w:rPr>
        <w:t xml:space="preserve"> с</w:t>
      </w:r>
      <w:r w:rsidRPr="00F879CE">
        <w:rPr>
          <w:rFonts w:ascii="Times New Roman" w:eastAsia="Times New Roman" w:hAnsi="Times New Roman" w:cs="Times New Roman"/>
          <w:color w:val="000000"/>
          <w:sz w:val="24"/>
          <w:szCs w:val="24"/>
          <w:lang w:eastAsia="ru-RU"/>
        </w:rPr>
        <w:t>лова Р. Алдониной</w:t>
      </w:r>
      <w:r w:rsidR="00F879CE">
        <w:rPr>
          <w:rFonts w:ascii="Times New Roman" w:eastAsia="Times New Roman" w:hAnsi="Times New Roman" w:cs="Times New Roman"/>
          <w:color w:val="000000"/>
          <w:sz w:val="24"/>
          <w:szCs w:val="24"/>
          <w:lang w:eastAsia="ru-RU"/>
        </w:rPr>
        <w:t xml:space="preserve">, </w:t>
      </w:r>
      <w:r w:rsidRPr="00F879CE">
        <w:rPr>
          <w:rFonts w:ascii="Times New Roman" w:eastAsia="Times New Roman" w:hAnsi="Times New Roman" w:cs="Times New Roman"/>
          <w:color w:val="000000"/>
          <w:sz w:val="24"/>
          <w:szCs w:val="24"/>
          <w:lang w:eastAsia="ru-RU"/>
        </w:rPr>
        <w:t>«До свиданья, детский сад»</w:t>
      </w:r>
      <w:r w:rsidR="00F879CE">
        <w:rPr>
          <w:rFonts w:ascii="Times New Roman" w:eastAsia="Times New Roman" w:hAnsi="Times New Roman" w:cs="Times New Roman"/>
          <w:color w:val="000000"/>
          <w:sz w:val="24"/>
          <w:szCs w:val="24"/>
          <w:lang w:eastAsia="ru-RU"/>
        </w:rPr>
        <w:t xml:space="preserve"> м</w:t>
      </w:r>
      <w:r w:rsidRPr="00F879CE">
        <w:rPr>
          <w:rFonts w:ascii="Times New Roman" w:eastAsia="Times New Roman" w:hAnsi="Times New Roman" w:cs="Times New Roman"/>
          <w:color w:val="000000"/>
          <w:sz w:val="24"/>
          <w:szCs w:val="24"/>
          <w:lang w:eastAsia="ru-RU"/>
        </w:rPr>
        <w:t>узыка Г. Левкодимова</w:t>
      </w:r>
      <w:r w:rsidR="00F879CE">
        <w:rPr>
          <w:rFonts w:ascii="Times New Roman" w:eastAsia="Times New Roman" w:hAnsi="Times New Roman" w:cs="Times New Roman"/>
          <w:color w:val="000000"/>
          <w:sz w:val="24"/>
          <w:szCs w:val="24"/>
          <w:lang w:eastAsia="ru-RU"/>
        </w:rPr>
        <w:t xml:space="preserve"> с</w:t>
      </w:r>
      <w:r w:rsidRPr="00F879CE">
        <w:rPr>
          <w:rFonts w:ascii="Times New Roman" w:eastAsia="Times New Roman" w:hAnsi="Times New Roman" w:cs="Times New Roman"/>
          <w:color w:val="000000"/>
          <w:sz w:val="24"/>
          <w:szCs w:val="24"/>
          <w:lang w:eastAsia="ru-RU"/>
        </w:rPr>
        <w:t>лова В. Малкова</w:t>
      </w:r>
      <w:r w:rsidR="00F879CE">
        <w:rPr>
          <w:rFonts w:ascii="Times New Roman" w:eastAsia="Times New Roman" w:hAnsi="Times New Roman" w:cs="Times New Roman"/>
          <w:color w:val="000000"/>
          <w:sz w:val="24"/>
          <w:szCs w:val="24"/>
          <w:lang w:eastAsia="ru-RU"/>
        </w:rPr>
        <w:t xml:space="preserve">, </w:t>
      </w:r>
      <w:r w:rsidRPr="00F879CE">
        <w:rPr>
          <w:rFonts w:ascii="Times New Roman" w:eastAsia="Times New Roman" w:hAnsi="Times New Roman" w:cs="Times New Roman"/>
          <w:color w:val="000000"/>
          <w:sz w:val="24"/>
          <w:szCs w:val="24"/>
          <w:lang w:eastAsia="ru-RU"/>
        </w:rPr>
        <w:t>«Как мне маме объяснить?»</w:t>
      </w:r>
      <w:r w:rsidR="00F879CE">
        <w:rPr>
          <w:rFonts w:ascii="Times New Roman" w:eastAsia="Times New Roman" w:hAnsi="Times New Roman" w:cs="Times New Roman"/>
          <w:color w:val="000000"/>
          <w:sz w:val="24"/>
          <w:szCs w:val="24"/>
          <w:lang w:eastAsia="ru-RU"/>
        </w:rPr>
        <w:t xml:space="preserve"> н</w:t>
      </w:r>
      <w:r w:rsidRPr="00F879CE">
        <w:rPr>
          <w:rFonts w:ascii="Times New Roman" w:eastAsia="Times New Roman" w:hAnsi="Times New Roman" w:cs="Times New Roman"/>
          <w:color w:val="000000"/>
          <w:sz w:val="24"/>
          <w:szCs w:val="24"/>
          <w:lang w:eastAsia="ru-RU"/>
        </w:rPr>
        <w:t>емецкая народная песня</w:t>
      </w:r>
      <w:r w:rsidR="00F879CE">
        <w:rPr>
          <w:rFonts w:ascii="Times New Roman" w:eastAsia="Times New Roman" w:hAnsi="Times New Roman" w:cs="Times New Roman"/>
          <w:color w:val="000000"/>
          <w:sz w:val="24"/>
          <w:szCs w:val="24"/>
          <w:lang w:eastAsia="ru-RU"/>
        </w:rPr>
        <w:t xml:space="preserve">, </w:t>
      </w:r>
      <w:r w:rsidRPr="00F879CE">
        <w:rPr>
          <w:rFonts w:ascii="Times New Roman" w:eastAsia="Times New Roman" w:hAnsi="Times New Roman" w:cs="Times New Roman"/>
          <w:color w:val="000000"/>
          <w:sz w:val="24"/>
          <w:szCs w:val="24"/>
          <w:lang w:eastAsia="ru-RU"/>
        </w:rPr>
        <w:t>«О ленивом червячке»</w:t>
      </w:r>
      <w:r w:rsidR="00F879CE">
        <w:rPr>
          <w:rFonts w:ascii="Times New Roman" w:eastAsia="Times New Roman" w:hAnsi="Times New Roman" w:cs="Times New Roman"/>
          <w:color w:val="000000"/>
          <w:sz w:val="24"/>
          <w:szCs w:val="24"/>
          <w:lang w:eastAsia="ru-RU"/>
        </w:rPr>
        <w:t xml:space="preserve"> м</w:t>
      </w:r>
      <w:r w:rsidRPr="00F879CE">
        <w:rPr>
          <w:rFonts w:ascii="Times New Roman" w:eastAsia="Times New Roman" w:hAnsi="Times New Roman" w:cs="Times New Roman"/>
          <w:color w:val="000000"/>
          <w:sz w:val="24"/>
          <w:szCs w:val="24"/>
          <w:lang w:eastAsia="ru-RU"/>
        </w:rPr>
        <w:t>узыка В. Ефимова. Слова В. Новикова</w:t>
      </w:r>
      <w:r w:rsidR="00F879CE">
        <w:rPr>
          <w:rFonts w:ascii="Times New Roman" w:eastAsia="Times New Roman" w:hAnsi="Times New Roman" w:cs="Times New Roman"/>
          <w:color w:val="000000"/>
          <w:sz w:val="24"/>
          <w:szCs w:val="24"/>
          <w:lang w:eastAsia="ru-RU"/>
        </w:rPr>
        <w:t xml:space="preserve">, </w:t>
      </w:r>
      <w:r w:rsidRPr="00F879CE">
        <w:rPr>
          <w:rFonts w:ascii="Times New Roman" w:eastAsia="Times New Roman" w:hAnsi="Times New Roman" w:cs="Times New Roman"/>
          <w:color w:val="000000"/>
          <w:sz w:val="24"/>
          <w:szCs w:val="24"/>
          <w:lang w:eastAsia="ru-RU"/>
        </w:rPr>
        <w:t>«В лесу»</w:t>
      </w:r>
      <w:r w:rsidR="00F879CE">
        <w:rPr>
          <w:rFonts w:ascii="Times New Roman" w:eastAsia="Times New Roman" w:hAnsi="Times New Roman" w:cs="Times New Roman"/>
          <w:color w:val="000000"/>
          <w:sz w:val="24"/>
          <w:szCs w:val="24"/>
          <w:lang w:eastAsia="ru-RU"/>
        </w:rPr>
        <w:t xml:space="preserve"> р</w:t>
      </w:r>
      <w:r w:rsidRPr="00F879CE">
        <w:rPr>
          <w:rFonts w:ascii="Times New Roman" w:eastAsia="Times New Roman" w:hAnsi="Times New Roman" w:cs="Times New Roman"/>
          <w:color w:val="000000"/>
          <w:sz w:val="24"/>
          <w:szCs w:val="24"/>
          <w:lang w:eastAsia="ru-RU"/>
        </w:rPr>
        <w:t>аспевка</w:t>
      </w:r>
      <w:r w:rsidR="00F879CE">
        <w:rPr>
          <w:rFonts w:ascii="Times New Roman" w:eastAsia="Times New Roman" w:hAnsi="Times New Roman" w:cs="Times New Roman"/>
          <w:color w:val="000000"/>
          <w:sz w:val="24"/>
          <w:szCs w:val="24"/>
          <w:lang w:eastAsia="ru-RU"/>
        </w:rPr>
        <w:t>.</w:t>
      </w:r>
    </w:p>
    <w:p w:rsidR="007B51D3" w:rsidRPr="007B51D3" w:rsidRDefault="007B51D3" w:rsidP="007B51D3">
      <w:pPr>
        <w:pStyle w:val="a5"/>
        <w:shd w:val="clear" w:color="auto" w:fill="FFFFFF"/>
        <w:spacing w:after="0" w:line="240" w:lineRule="auto"/>
        <w:rPr>
          <w:rFonts w:ascii="Times New Roman" w:eastAsia="Times New Roman" w:hAnsi="Times New Roman" w:cs="Times New Roman"/>
          <w:b/>
          <w:color w:val="000000"/>
          <w:sz w:val="24"/>
          <w:szCs w:val="24"/>
          <w:lang w:eastAsia="ru-RU"/>
        </w:rPr>
      </w:pPr>
    </w:p>
    <w:p w:rsidR="0065774C" w:rsidRDefault="00D935CF" w:rsidP="00581112">
      <w:pPr>
        <w:pStyle w:val="a3"/>
        <w:ind w:firstLine="709"/>
        <w:jc w:val="center"/>
        <w:rPr>
          <w:rFonts w:ascii="Times New Roman" w:hAnsi="Times New Roman" w:cs="Times New Roman"/>
          <w:b/>
        </w:rPr>
      </w:pPr>
      <w:r>
        <w:rPr>
          <w:rFonts w:ascii="Times New Roman" w:hAnsi="Times New Roman" w:cs="Times New Roman"/>
          <w:b/>
        </w:rPr>
        <w:t>О</w:t>
      </w:r>
      <w:r w:rsidRPr="002069BC">
        <w:rPr>
          <w:rFonts w:ascii="Times New Roman" w:hAnsi="Times New Roman" w:cs="Times New Roman"/>
          <w:b/>
        </w:rPr>
        <w:t>бразовательная область «</w:t>
      </w:r>
      <w:r>
        <w:rPr>
          <w:rFonts w:ascii="Times New Roman" w:hAnsi="Times New Roman" w:cs="Times New Roman"/>
          <w:b/>
        </w:rPr>
        <w:t>Познавательное развитие</w:t>
      </w:r>
      <w:r w:rsidRPr="002069BC">
        <w:rPr>
          <w:rFonts w:ascii="Times New Roman" w:hAnsi="Times New Roman" w:cs="Times New Roman"/>
          <w:b/>
        </w:rPr>
        <w:t>»</w:t>
      </w:r>
    </w:p>
    <w:p w:rsidR="007C1239" w:rsidRDefault="00D935CF" w:rsidP="007C1239">
      <w:pPr>
        <w:pStyle w:val="a3"/>
        <w:jc w:val="center"/>
        <w:rPr>
          <w:rFonts w:ascii="Times New Roman" w:hAnsi="Times New Roman" w:cs="Times New Roman"/>
          <w:b/>
        </w:rPr>
      </w:pPr>
      <w:r w:rsidRPr="00E100AD">
        <w:rPr>
          <w:rFonts w:ascii="Times New Roman" w:hAnsi="Times New Roman" w:cs="Times New Roman"/>
          <w:b/>
        </w:rPr>
        <w:t>Парциальная программа дошкольного образования</w:t>
      </w:r>
    </w:p>
    <w:p w:rsidR="007C1239" w:rsidRDefault="007C1239" w:rsidP="007C1239">
      <w:pPr>
        <w:pStyle w:val="a3"/>
        <w:jc w:val="center"/>
        <w:rPr>
          <w:rFonts w:ascii="Times New Roman" w:hAnsi="Times New Roman" w:cs="Times New Roman"/>
          <w:b/>
        </w:rPr>
      </w:pPr>
      <w:r w:rsidRPr="007C1239">
        <w:rPr>
          <w:rFonts w:ascii="Times New Roman" w:hAnsi="Times New Roman" w:cs="Times New Roman"/>
          <w:b/>
        </w:rPr>
        <w:t>«НАУСТИМ — цифровая интерактивная среда»</w:t>
      </w:r>
    </w:p>
    <w:p w:rsidR="00D935CF" w:rsidRPr="00046F7E" w:rsidRDefault="00D935CF" w:rsidP="007C1239">
      <w:pPr>
        <w:pStyle w:val="a3"/>
        <w:ind w:firstLine="709"/>
        <w:jc w:val="both"/>
        <w:rPr>
          <w:rFonts w:ascii="Times New Roman" w:eastAsia="Times New Roman" w:hAnsi="Times New Roman" w:cs="Times New Roman"/>
          <w:color w:val="000000" w:themeColor="text1"/>
        </w:rPr>
      </w:pPr>
      <w:r w:rsidRPr="00364510">
        <w:rPr>
          <w:rFonts w:ascii="Times New Roman" w:eastAsia="Times New Roman" w:hAnsi="Times New Roman" w:cs="Times New Roman"/>
          <w:b/>
          <w:color w:val="000000" w:themeColor="text1"/>
        </w:rPr>
        <w:t>Цель программы:</w:t>
      </w:r>
      <w:r w:rsidRPr="00046F7E">
        <w:rPr>
          <w:rFonts w:ascii="Times New Roman" w:eastAsia="Times New Roman" w:hAnsi="Times New Roman" w:cs="Times New Roman"/>
          <w:color w:val="000000" w:themeColor="text1"/>
        </w:rPr>
        <w:t xml:space="preserve"> </w:t>
      </w:r>
      <w:r w:rsidR="00436843">
        <w:rPr>
          <w:rFonts w:ascii="Times New Roman" w:hAnsi="Times New Roman" w:cs="Times New Roman"/>
        </w:rPr>
        <w:t xml:space="preserve">— </w:t>
      </w:r>
      <w:r w:rsidRPr="00046F7E">
        <w:rPr>
          <w:rFonts w:ascii="Times New Roman" w:hAnsi="Times New Roman" w:cs="Times New Roman"/>
        </w:rPr>
        <w:t xml:space="preserve">разработка и реализация системы интеллектуального развития и инженерно-технического творчества детей средствами цифрового и игрового оборудования Академии Наураши через применение технологий конвергентного и STEAM-образования. </w:t>
      </w:r>
    </w:p>
    <w:p w:rsidR="00D935CF" w:rsidRPr="00364510" w:rsidRDefault="00D935CF" w:rsidP="007C1239">
      <w:pPr>
        <w:shd w:val="clear" w:color="auto" w:fill="FFFFFF"/>
        <w:spacing w:after="0" w:line="240" w:lineRule="auto"/>
        <w:ind w:firstLine="709"/>
        <w:jc w:val="both"/>
        <w:rPr>
          <w:rFonts w:ascii="Times New Roman" w:eastAsia="Times New Roman" w:hAnsi="Times New Roman" w:cs="Times New Roman"/>
          <w:b/>
          <w:color w:val="000000" w:themeColor="text1"/>
          <w:sz w:val="24"/>
          <w:szCs w:val="24"/>
        </w:rPr>
      </w:pPr>
      <w:r w:rsidRPr="00364510">
        <w:rPr>
          <w:rFonts w:ascii="Times New Roman" w:eastAsia="Times New Roman" w:hAnsi="Times New Roman" w:cs="Times New Roman"/>
          <w:b/>
          <w:color w:val="000000" w:themeColor="text1"/>
          <w:sz w:val="24"/>
          <w:szCs w:val="24"/>
        </w:rPr>
        <w:t>Задачи программы:</w:t>
      </w:r>
    </w:p>
    <w:p w:rsidR="00D935CF" w:rsidRPr="00046F7E" w:rsidRDefault="00D935CF" w:rsidP="007C1239">
      <w:pPr>
        <w:shd w:val="clear" w:color="auto" w:fill="FFFFFF"/>
        <w:spacing w:after="0" w:line="240" w:lineRule="auto"/>
        <w:ind w:firstLine="709"/>
        <w:jc w:val="both"/>
        <w:rPr>
          <w:rFonts w:ascii="Times New Roman" w:hAnsi="Times New Roman" w:cs="Times New Roman"/>
          <w:sz w:val="24"/>
          <w:szCs w:val="24"/>
        </w:rPr>
      </w:pPr>
      <w:r w:rsidRPr="00046F7E">
        <w:rPr>
          <w:rFonts w:ascii="Times New Roman" w:hAnsi="Times New Roman" w:cs="Times New Roman"/>
          <w:sz w:val="24"/>
          <w:szCs w:val="24"/>
        </w:rPr>
        <w:t xml:space="preserve">Образовательные: </w:t>
      </w:r>
    </w:p>
    <w:p w:rsidR="00D935CF" w:rsidRPr="00364510" w:rsidRDefault="00D935CF" w:rsidP="00313AB8">
      <w:pPr>
        <w:pStyle w:val="a5"/>
        <w:numPr>
          <w:ilvl w:val="0"/>
          <w:numId w:val="16"/>
        </w:numPr>
        <w:shd w:val="clear" w:color="auto" w:fill="FFFFFF"/>
        <w:spacing w:after="0" w:line="240" w:lineRule="auto"/>
        <w:ind w:left="0" w:firstLine="709"/>
        <w:jc w:val="both"/>
        <w:rPr>
          <w:rFonts w:ascii="Times New Roman" w:hAnsi="Times New Roman" w:cs="Times New Roman"/>
          <w:sz w:val="24"/>
          <w:szCs w:val="24"/>
        </w:rPr>
      </w:pPr>
      <w:r w:rsidRPr="007B51D3">
        <w:rPr>
          <w:rFonts w:ascii="Times New Roman" w:hAnsi="Times New Roman" w:cs="Times New Roman"/>
          <w:sz w:val="24"/>
          <w:szCs w:val="24"/>
        </w:rPr>
        <w:t xml:space="preserve">формирование целостной естественно-научной картины мира; </w:t>
      </w:r>
      <w:r w:rsidRPr="00364510">
        <w:rPr>
          <w:rFonts w:ascii="Times New Roman" w:hAnsi="Times New Roman" w:cs="Times New Roman"/>
          <w:sz w:val="24"/>
          <w:szCs w:val="24"/>
        </w:rPr>
        <w:t>создание предпосылок научно-технологического и инженерного мышления; ¾</w:t>
      </w:r>
      <w:r w:rsidR="00364510">
        <w:rPr>
          <w:rFonts w:ascii="Times New Roman" w:hAnsi="Times New Roman" w:cs="Times New Roman"/>
          <w:sz w:val="24"/>
          <w:szCs w:val="24"/>
        </w:rPr>
        <w:t xml:space="preserve"> </w:t>
      </w:r>
      <w:r w:rsidRPr="00364510">
        <w:rPr>
          <w:rFonts w:ascii="Times New Roman" w:hAnsi="Times New Roman" w:cs="Times New Roman"/>
          <w:sz w:val="24"/>
          <w:szCs w:val="24"/>
        </w:rPr>
        <w:t xml:space="preserve">развитие ассоциативного мышления; </w:t>
      </w:r>
    </w:p>
    <w:p w:rsidR="00D935CF" w:rsidRPr="007B51D3" w:rsidRDefault="00D935CF" w:rsidP="00313AB8">
      <w:pPr>
        <w:pStyle w:val="a5"/>
        <w:numPr>
          <w:ilvl w:val="0"/>
          <w:numId w:val="16"/>
        </w:numPr>
        <w:shd w:val="clear" w:color="auto" w:fill="FFFFFF"/>
        <w:spacing w:after="0" w:line="240" w:lineRule="auto"/>
        <w:ind w:left="0" w:firstLine="709"/>
        <w:jc w:val="both"/>
        <w:rPr>
          <w:rFonts w:ascii="Times New Roman" w:hAnsi="Times New Roman" w:cs="Times New Roman"/>
          <w:sz w:val="24"/>
          <w:szCs w:val="24"/>
        </w:rPr>
      </w:pPr>
      <w:r w:rsidRPr="007B51D3">
        <w:rPr>
          <w:rFonts w:ascii="Times New Roman" w:hAnsi="Times New Roman" w:cs="Times New Roman"/>
          <w:sz w:val="24"/>
          <w:szCs w:val="24"/>
        </w:rPr>
        <w:t xml:space="preserve">формирование и развитие трёхмерного пространственного воображения; ¾ освоение навыков конструирования и моделирования; </w:t>
      </w:r>
    </w:p>
    <w:p w:rsidR="00D935CF" w:rsidRPr="007B51D3" w:rsidRDefault="00D935CF" w:rsidP="00313AB8">
      <w:pPr>
        <w:pStyle w:val="a5"/>
        <w:numPr>
          <w:ilvl w:val="0"/>
          <w:numId w:val="16"/>
        </w:numPr>
        <w:shd w:val="clear" w:color="auto" w:fill="FFFFFF"/>
        <w:spacing w:after="0" w:line="240" w:lineRule="auto"/>
        <w:ind w:left="0" w:firstLine="709"/>
        <w:jc w:val="both"/>
        <w:rPr>
          <w:rFonts w:ascii="Times New Roman" w:hAnsi="Times New Roman" w:cs="Times New Roman"/>
          <w:sz w:val="24"/>
          <w:szCs w:val="24"/>
        </w:rPr>
      </w:pPr>
      <w:r w:rsidRPr="007B51D3">
        <w:rPr>
          <w:rFonts w:ascii="Times New Roman" w:hAnsi="Times New Roman" w:cs="Times New Roman"/>
          <w:sz w:val="24"/>
          <w:szCs w:val="24"/>
        </w:rPr>
        <w:t>приобщение к азам робототехники; ¾ знакомство с основами пиктограммного программирования.</w:t>
      </w:r>
    </w:p>
    <w:p w:rsidR="00D935CF" w:rsidRPr="00046F7E" w:rsidRDefault="00D935CF" w:rsidP="007C1239">
      <w:pPr>
        <w:shd w:val="clear" w:color="auto" w:fill="FFFFFF"/>
        <w:spacing w:after="0" w:line="240" w:lineRule="auto"/>
        <w:ind w:firstLine="709"/>
        <w:jc w:val="both"/>
        <w:rPr>
          <w:rFonts w:ascii="Times New Roman" w:hAnsi="Times New Roman" w:cs="Times New Roman"/>
          <w:sz w:val="24"/>
          <w:szCs w:val="24"/>
        </w:rPr>
      </w:pPr>
      <w:r w:rsidRPr="00046F7E">
        <w:rPr>
          <w:rFonts w:ascii="Times New Roman" w:hAnsi="Times New Roman" w:cs="Times New Roman"/>
          <w:sz w:val="24"/>
          <w:szCs w:val="24"/>
        </w:rPr>
        <w:t xml:space="preserve"> Развивающие: </w:t>
      </w:r>
    </w:p>
    <w:p w:rsidR="00D935CF" w:rsidRPr="007B51D3" w:rsidRDefault="00D935CF" w:rsidP="00313AB8">
      <w:pPr>
        <w:pStyle w:val="a5"/>
        <w:numPr>
          <w:ilvl w:val="0"/>
          <w:numId w:val="17"/>
        </w:numPr>
        <w:shd w:val="clear" w:color="auto" w:fill="FFFFFF"/>
        <w:spacing w:after="0" w:line="240" w:lineRule="auto"/>
        <w:ind w:left="0" w:firstLine="709"/>
        <w:jc w:val="both"/>
        <w:rPr>
          <w:rFonts w:ascii="Times New Roman" w:hAnsi="Times New Roman" w:cs="Times New Roman"/>
          <w:sz w:val="24"/>
          <w:szCs w:val="24"/>
        </w:rPr>
      </w:pPr>
      <w:r w:rsidRPr="007B51D3">
        <w:rPr>
          <w:rFonts w:ascii="Times New Roman" w:hAnsi="Times New Roman" w:cs="Times New Roman"/>
          <w:sz w:val="24"/>
          <w:szCs w:val="24"/>
        </w:rPr>
        <w:t xml:space="preserve">развитие познавательного интереса и активности детей с учётом их возможностей, склонностей, интересов; </w:t>
      </w:r>
    </w:p>
    <w:p w:rsidR="00D935CF" w:rsidRPr="007B51D3" w:rsidRDefault="00D935CF" w:rsidP="00313AB8">
      <w:pPr>
        <w:pStyle w:val="a5"/>
        <w:numPr>
          <w:ilvl w:val="0"/>
          <w:numId w:val="17"/>
        </w:numPr>
        <w:shd w:val="clear" w:color="auto" w:fill="FFFFFF"/>
        <w:spacing w:after="0" w:line="240" w:lineRule="auto"/>
        <w:ind w:left="0" w:firstLine="709"/>
        <w:jc w:val="both"/>
        <w:rPr>
          <w:rFonts w:ascii="Times New Roman" w:hAnsi="Times New Roman" w:cs="Times New Roman"/>
          <w:sz w:val="24"/>
          <w:szCs w:val="24"/>
        </w:rPr>
      </w:pPr>
      <w:r w:rsidRPr="007B51D3">
        <w:rPr>
          <w:rFonts w:ascii="Times New Roman" w:hAnsi="Times New Roman" w:cs="Times New Roman"/>
          <w:sz w:val="24"/>
          <w:szCs w:val="24"/>
        </w:rPr>
        <w:t xml:space="preserve">развитие крупной и мелкой моторики, комбинаторных способностей; ¾ развитие логического, алгоритмического и креативного мышления; </w:t>
      </w:r>
    </w:p>
    <w:p w:rsidR="00D935CF" w:rsidRPr="007B51D3" w:rsidRDefault="00D935CF" w:rsidP="00313AB8">
      <w:pPr>
        <w:pStyle w:val="a5"/>
        <w:numPr>
          <w:ilvl w:val="0"/>
          <w:numId w:val="17"/>
        </w:numPr>
        <w:shd w:val="clear" w:color="auto" w:fill="FFFFFF"/>
        <w:spacing w:after="0" w:line="240" w:lineRule="auto"/>
        <w:ind w:left="0" w:firstLine="709"/>
        <w:jc w:val="both"/>
        <w:rPr>
          <w:rFonts w:ascii="Times New Roman" w:hAnsi="Times New Roman" w:cs="Times New Roman"/>
          <w:sz w:val="24"/>
          <w:szCs w:val="24"/>
        </w:rPr>
      </w:pPr>
      <w:r w:rsidRPr="007B51D3">
        <w:rPr>
          <w:rFonts w:ascii="Times New Roman" w:hAnsi="Times New Roman" w:cs="Times New Roman"/>
          <w:sz w:val="24"/>
          <w:szCs w:val="24"/>
        </w:rPr>
        <w:t xml:space="preserve">развитие творческого воображения, технического творчества; ¾ развитие предпосылок учебной деятельности; </w:t>
      </w:r>
    </w:p>
    <w:p w:rsidR="00D935CF" w:rsidRPr="007B51D3" w:rsidRDefault="00D935CF" w:rsidP="00313AB8">
      <w:pPr>
        <w:pStyle w:val="a5"/>
        <w:numPr>
          <w:ilvl w:val="0"/>
          <w:numId w:val="17"/>
        </w:numPr>
        <w:shd w:val="clear" w:color="auto" w:fill="FFFFFF"/>
        <w:spacing w:after="0" w:line="240" w:lineRule="auto"/>
        <w:ind w:left="0" w:firstLine="709"/>
        <w:jc w:val="both"/>
        <w:rPr>
          <w:rFonts w:ascii="Times New Roman" w:hAnsi="Times New Roman" w:cs="Times New Roman"/>
          <w:sz w:val="24"/>
          <w:szCs w:val="24"/>
        </w:rPr>
      </w:pPr>
      <w:r w:rsidRPr="007B51D3">
        <w:rPr>
          <w:rFonts w:ascii="Times New Roman" w:hAnsi="Times New Roman" w:cs="Times New Roman"/>
          <w:sz w:val="24"/>
          <w:szCs w:val="24"/>
        </w:rPr>
        <w:lastRenderedPageBreak/>
        <w:t xml:space="preserve">развитие коммуникативных навыков, инициативности, творческого потенциала; ¾ создание условий для выявления и поддержки одарённых и высокомотивированных детей. </w:t>
      </w:r>
      <w:r w:rsidRPr="007B51D3">
        <w:rPr>
          <w:rFonts w:ascii="Times New Roman" w:hAnsi="Times New Roman" w:cs="Times New Roman"/>
          <w:sz w:val="24"/>
          <w:szCs w:val="24"/>
        </w:rPr>
        <w:tab/>
        <w:t xml:space="preserve">Воспитательные: </w:t>
      </w:r>
    </w:p>
    <w:p w:rsidR="00D935CF" w:rsidRPr="007B51D3" w:rsidRDefault="00D935CF" w:rsidP="00313AB8">
      <w:pPr>
        <w:pStyle w:val="a5"/>
        <w:numPr>
          <w:ilvl w:val="0"/>
          <w:numId w:val="17"/>
        </w:numPr>
        <w:shd w:val="clear" w:color="auto" w:fill="FFFFFF"/>
        <w:spacing w:after="0" w:line="240" w:lineRule="auto"/>
        <w:ind w:left="0" w:firstLine="709"/>
        <w:jc w:val="both"/>
        <w:rPr>
          <w:rFonts w:ascii="Times New Roman" w:hAnsi="Times New Roman" w:cs="Times New Roman"/>
          <w:sz w:val="24"/>
          <w:szCs w:val="24"/>
        </w:rPr>
      </w:pPr>
      <w:r w:rsidRPr="007B51D3">
        <w:rPr>
          <w:rFonts w:ascii="Times New Roman" w:hAnsi="Times New Roman" w:cs="Times New Roman"/>
          <w:sz w:val="24"/>
          <w:szCs w:val="24"/>
        </w:rPr>
        <w:t xml:space="preserve">формирование познавательных интересов к окружающему миру и стремление к новым знаниям через познавательно-исследовательскую деятельность; </w:t>
      </w:r>
    </w:p>
    <w:p w:rsidR="00D935CF" w:rsidRPr="007B51D3" w:rsidRDefault="00D935CF" w:rsidP="00313AB8">
      <w:pPr>
        <w:pStyle w:val="a5"/>
        <w:numPr>
          <w:ilvl w:val="0"/>
          <w:numId w:val="17"/>
        </w:numPr>
        <w:shd w:val="clear" w:color="auto" w:fill="FFFFFF"/>
        <w:spacing w:after="0" w:line="240" w:lineRule="auto"/>
        <w:ind w:left="0" w:firstLine="709"/>
        <w:jc w:val="both"/>
        <w:rPr>
          <w:rFonts w:ascii="Times New Roman" w:hAnsi="Times New Roman" w:cs="Times New Roman"/>
          <w:sz w:val="24"/>
          <w:szCs w:val="24"/>
        </w:rPr>
      </w:pPr>
      <w:r w:rsidRPr="007B51D3">
        <w:rPr>
          <w:rFonts w:ascii="Times New Roman" w:hAnsi="Times New Roman" w:cs="Times New Roman"/>
          <w:sz w:val="24"/>
          <w:szCs w:val="24"/>
        </w:rPr>
        <w:t xml:space="preserve">поддержка познавательной активности и коммуникативной инициативы, способствующей воспитанию социально активной личности; </w:t>
      </w:r>
    </w:p>
    <w:p w:rsidR="00D935CF" w:rsidRPr="007B51D3" w:rsidRDefault="00D935CF" w:rsidP="00313AB8">
      <w:pPr>
        <w:pStyle w:val="a5"/>
        <w:numPr>
          <w:ilvl w:val="0"/>
          <w:numId w:val="17"/>
        </w:numPr>
        <w:shd w:val="clear" w:color="auto" w:fill="FFFFFF"/>
        <w:spacing w:after="0" w:line="240" w:lineRule="auto"/>
        <w:ind w:left="0" w:firstLine="709"/>
        <w:jc w:val="both"/>
        <w:rPr>
          <w:rFonts w:ascii="Times New Roman" w:hAnsi="Times New Roman" w:cs="Times New Roman"/>
          <w:sz w:val="24"/>
          <w:szCs w:val="24"/>
        </w:rPr>
      </w:pPr>
      <w:r w:rsidRPr="007B51D3">
        <w:rPr>
          <w:rFonts w:ascii="Times New Roman" w:hAnsi="Times New Roman" w:cs="Times New Roman"/>
          <w:sz w:val="24"/>
          <w:szCs w:val="24"/>
        </w:rPr>
        <w:t xml:space="preserve">содействие сотрудничеству и сотворчеству детей и взрослых; </w:t>
      </w:r>
    </w:p>
    <w:p w:rsidR="00D935CF" w:rsidRPr="007B51D3" w:rsidRDefault="00D935CF" w:rsidP="00313AB8">
      <w:pPr>
        <w:pStyle w:val="a5"/>
        <w:numPr>
          <w:ilvl w:val="0"/>
          <w:numId w:val="17"/>
        </w:numPr>
        <w:shd w:val="clear" w:color="auto" w:fill="FFFFFF"/>
        <w:spacing w:after="0" w:line="240" w:lineRule="auto"/>
        <w:ind w:left="0" w:firstLine="709"/>
        <w:jc w:val="both"/>
        <w:rPr>
          <w:rFonts w:ascii="Times New Roman" w:hAnsi="Times New Roman" w:cs="Times New Roman"/>
          <w:sz w:val="24"/>
          <w:szCs w:val="24"/>
        </w:rPr>
      </w:pPr>
      <w:r w:rsidRPr="007B51D3">
        <w:rPr>
          <w:rFonts w:ascii="Times New Roman" w:hAnsi="Times New Roman" w:cs="Times New Roman"/>
          <w:sz w:val="24"/>
          <w:szCs w:val="24"/>
        </w:rPr>
        <w:t xml:space="preserve">воспитание ценностного отношения к собственному труду, труду других людей и его результатам; </w:t>
      </w:r>
    </w:p>
    <w:p w:rsidR="00D935CF" w:rsidRPr="007B51D3" w:rsidRDefault="00D935CF" w:rsidP="00313AB8">
      <w:pPr>
        <w:pStyle w:val="a5"/>
        <w:numPr>
          <w:ilvl w:val="0"/>
          <w:numId w:val="17"/>
        </w:numPr>
        <w:shd w:val="clear" w:color="auto" w:fill="FFFFFF"/>
        <w:spacing w:after="0" w:line="240" w:lineRule="auto"/>
        <w:ind w:left="0" w:firstLine="709"/>
        <w:jc w:val="both"/>
        <w:rPr>
          <w:rFonts w:ascii="Times New Roman" w:hAnsi="Times New Roman" w:cs="Times New Roman"/>
          <w:sz w:val="24"/>
          <w:szCs w:val="24"/>
        </w:rPr>
      </w:pPr>
      <w:r w:rsidRPr="007B51D3">
        <w:rPr>
          <w:rFonts w:ascii="Times New Roman" w:hAnsi="Times New Roman" w:cs="Times New Roman"/>
          <w:sz w:val="24"/>
          <w:szCs w:val="24"/>
        </w:rPr>
        <w:t xml:space="preserve">создание условий для ранней профессиональной ориентации детей; </w:t>
      </w:r>
    </w:p>
    <w:p w:rsidR="006C1D11" w:rsidRDefault="00D935CF" w:rsidP="00313AB8">
      <w:pPr>
        <w:pStyle w:val="a5"/>
        <w:numPr>
          <w:ilvl w:val="0"/>
          <w:numId w:val="17"/>
        </w:numPr>
        <w:shd w:val="clear" w:color="auto" w:fill="FFFFFF"/>
        <w:spacing w:after="0" w:line="240" w:lineRule="auto"/>
        <w:ind w:left="0" w:firstLine="709"/>
        <w:jc w:val="both"/>
        <w:rPr>
          <w:rFonts w:ascii="Times New Roman" w:hAnsi="Times New Roman" w:cs="Times New Roman"/>
          <w:sz w:val="24"/>
          <w:szCs w:val="24"/>
        </w:rPr>
      </w:pPr>
      <w:r w:rsidRPr="007B51D3">
        <w:rPr>
          <w:rFonts w:ascii="Times New Roman" w:hAnsi="Times New Roman" w:cs="Times New Roman"/>
          <w:sz w:val="24"/>
          <w:szCs w:val="24"/>
        </w:rPr>
        <w:t xml:space="preserve">воспитание навыков контроля и самоконтроля; </w:t>
      </w:r>
    </w:p>
    <w:p w:rsidR="00436843" w:rsidRPr="006C1D11" w:rsidRDefault="00D935CF" w:rsidP="00313AB8">
      <w:pPr>
        <w:pStyle w:val="a5"/>
        <w:numPr>
          <w:ilvl w:val="0"/>
          <w:numId w:val="17"/>
        </w:numPr>
        <w:shd w:val="clear" w:color="auto" w:fill="FFFFFF"/>
        <w:spacing w:after="0" w:line="240" w:lineRule="auto"/>
        <w:ind w:left="0" w:firstLine="709"/>
        <w:jc w:val="both"/>
        <w:rPr>
          <w:rFonts w:ascii="Times New Roman" w:hAnsi="Times New Roman" w:cs="Times New Roman"/>
          <w:sz w:val="24"/>
          <w:szCs w:val="24"/>
        </w:rPr>
      </w:pPr>
      <w:r w:rsidRPr="006C1D11">
        <w:rPr>
          <w:rFonts w:ascii="Times New Roman" w:hAnsi="Times New Roman" w:cs="Times New Roman"/>
          <w:sz w:val="24"/>
          <w:szCs w:val="24"/>
        </w:rPr>
        <w:t>обучение навыкам командной работы.</w:t>
      </w:r>
    </w:p>
    <w:p w:rsidR="007C1239" w:rsidRDefault="007C1239" w:rsidP="007C1239">
      <w:pPr>
        <w:widowControl w:val="0"/>
        <w:overflowPunct w:val="0"/>
        <w:autoSpaceDE w:val="0"/>
        <w:autoSpaceDN w:val="0"/>
        <w:adjustRightInd w:val="0"/>
        <w:spacing w:after="0" w:line="224" w:lineRule="auto"/>
        <w:ind w:right="2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Перспективный план по реализации программы</w:t>
      </w:r>
    </w:p>
    <w:p w:rsidR="005473EA" w:rsidRPr="00E35193" w:rsidRDefault="007C1239" w:rsidP="007C1239">
      <w:pPr>
        <w:widowControl w:val="0"/>
        <w:overflowPunct w:val="0"/>
        <w:autoSpaceDE w:val="0"/>
        <w:autoSpaceDN w:val="0"/>
        <w:adjustRightInd w:val="0"/>
        <w:spacing w:after="0" w:line="224" w:lineRule="auto"/>
        <w:ind w:right="20"/>
        <w:jc w:val="center"/>
        <w:rPr>
          <w:rFonts w:ascii="Times New Roman" w:hAnsi="Times New Roman" w:cs="Times New Roman"/>
          <w:b/>
          <w:sz w:val="24"/>
          <w:szCs w:val="24"/>
        </w:rPr>
      </w:pPr>
      <w:r>
        <w:rPr>
          <w:rFonts w:ascii="Times New Roman" w:eastAsia="Times New Roman" w:hAnsi="Times New Roman" w:cs="Times New Roman"/>
          <w:b/>
          <w:bCs/>
          <w:sz w:val="24"/>
          <w:szCs w:val="24"/>
          <w:lang w:eastAsia="ru-RU"/>
        </w:rPr>
        <w:t>«НАУСТИМ – цифровая интерактивная среда»:</w:t>
      </w:r>
    </w:p>
    <w:p w:rsidR="005473EA" w:rsidRDefault="005473EA" w:rsidP="005473EA">
      <w:pPr>
        <w:widowControl w:val="0"/>
        <w:overflowPunct w:val="0"/>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Набор</w:t>
      </w:r>
      <w:r w:rsidR="006A0C27">
        <w:rPr>
          <w:rFonts w:ascii="Times New Roman" w:hAnsi="Times New Roman" w:cs="Times New Roman"/>
          <w:b/>
          <w:sz w:val="24"/>
          <w:szCs w:val="24"/>
        </w:rPr>
        <w:t xml:space="preserve"> карточек </w:t>
      </w:r>
      <w:r w:rsidRPr="00E35193">
        <w:rPr>
          <w:rFonts w:ascii="Times New Roman" w:hAnsi="Times New Roman" w:cs="Times New Roman"/>
          <w:b/>
          <w:sz w:val="24"/>
          <w:szCs w:val="24"/>
        </w:rPr>
        <w:t>1. «</w:t>
      </w:r>
      <w:r>
        <w:rPr>
          <w:rFonts w:ascii="Times New Roman" w:hAnsi="Times New Roman" w:cs="Times New Roman"/>
          <w:b/>
          <w:sz w:val="24"/>
          <w:szCs w:val="24"/>
        </w:rPr>
        <w:t>Игры с проекцией</w:t>
      </w:r>
      <w:r w:rsidRPr="00E35193">
        <w:rPr>
          <w:rFonts w:ascii="Times New Roman" w:hAnsi="Times New Roman" w:cs="Times New Roman"/>
          <w:b/>
          <w:sz w:val="24"/>
          <w:szCs w:val="24"/>
        </w:rPr>
        <w:t xml:space="preserve">» </w:t>
      </w:r>
    </w:p>
    <w:p w:rsidR="005473EA" w:rsidRPr="007A60A4" w:rsidRDefault="005473EA" w:rsidP="005473EA">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7A60A4">
        <w:rPr>
          <w:rFonts w:ascii="Times New Roman" w:hAnsi="Times New Roman" w:cs="Times New Roman"/>
          <w:sz w:val="24"/>
          <w:szCs w:val="24"/>
        </w:rPr>
        <w:t>Задание</w:t>
      </w:r>
      <w:r w:rsidR="006A0C27" w:rsidRPr="007A60A4">
        <w:rPr>
          <w:rFonts w:ascii="Times New Roman" w:hAnsi="Times New Roman" w:cs="Times New Roman"/>
          <w:sz w:val="24"/>
          <w:szCs w:val="24"/>
        </w:rPr>
        <w:t xml:space="preserve"> №</w:t>
      </w:r>
      <w:r w:rsidRPr="007A60A4">
        <w:rPr>
          <w:rFonts w:ascii="Times New Roman" w:hAnsi="Times New Roman" w:cs="Times New Roman"/>
          <w:sz w:val="24"/>
          <w:szCs w:val="24"/>
        </w:rPr>
        <w:t>1-8</w:t>
      </w:r>
    </w:p>
    <w:p w:rsidR="006A0C27" w:rsidRDefault="006A0C27" w:rsidP="005473EA">
      <w:pPr>
        <w:widowControl w:val="0"/>
        <w:overflowPunct w:val="0"/>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«Игры с проекцией 2»</w:t>
      </w:r>
    </w:p>
    <w:p w:rsidR="006A0C27" w:rsidRPr="007A60A4" w:rsidRDefault="006A0C27" w:rsidP="005473EA">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7A60A4">
        <w:rPr>
          <w:rFonts w:ascii="Times New Roman" w:hAnsi="Times New Roman" w:cs="Times New Roman"/>
          <w:sz w:val="24"/>
          <w:szCs w:val="24"/>
        </w:rPr>
        <w:t>Задание №1-29</w:t>
      </w:r>
    </w:p>
    <w:p w:rsidR="006A0C27" w:rsidRDefault="006A0C27" w:rsidP="005473EA">
      <w:pPr>
        <w:widowControl w:val="0"/>
        <w:overflowPunct w:val="0"/>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«Игры с кубиками»</w:t>
      </w:r>
    </w:p>
    <w:p w:rsidR="006A0C27" w:rsidRPr="007A60A4" w:rsidRDefault="006A0C27" w:rsidP="005473EA">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7A60A4">
        <w:rPr>
          <w:rFonts w:ascii="Times New Roman" w:hAnsi="Times New Roman" w:cs="Times New Roman"/>
          <w:sz w:val="24"/>
          <w:szCs w:val="24"/>
        </w:rPr>
        <w:t>Задание №1-12</w:t>
      </w:r>
    </w:p>
    <w:p w:rsidR="007A60A4" w:rsidRPr="007A60A4" w:rsidRDefault="006A0C27" w:rsidP="005473EA">
      <w:pPr>
        <w:widowControl w:val="0"/>
        <w:overflowPunct w:val="0"/>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Набор карточек 2</w:t>
      </w:r>
      <w:r w:rsidR="00DC23B9">
        <w:rPr>
          <w:rFonts w:ascii="Times New Roman" w:hAnsi="Times New Roman" w:cs="Times New Roman"/>
          <w:b/>
          <w:sz w:val="24"/>
          <w:szCs w:val="24"/>
        </w:rPr>
        <w:t xml:space="preserve"> </w:t>
      </w:r>
      <w:r w:rsidR="00A55839">
        <w:rPr>
          <w:rFonts w:ascii="Times New Roman" w:hAnsi="Times New Roman" w:cs="Times New Roman"/>
          <w:b/>
          <w:sz w:val="24"/>
          <w:szCs w:val="24"/>
        </w:rPr>
        <w:t>«</w:t>
      </w:r>
      <w:r w:rsidRPr="007A60A4">
        <w:rPr>
          <w:rFonts w:ascii="Times New Roman" w:hAnsi="Times New Roman" w:cs="Times New Roman"/>
          <w:b/>
          <w:sz w:val="24"/>
          <w:szCs w:val="24"/>
        </w:rPr>
        <w:t>Равновесие</w:t>
      </w:r>
      <w:r w:rsidR="00A55839">
        <w:rPr>
          <w:rFonts w:ascii="Times New Roman" w:hAnsi="Times New Roman" w:cs="Times New Roman"/>
          <w:b/>
          <w:sz w:val="24"/>
          <w:szCs w:val="24"/>
        </w:rPr>
        <w:t>»</w:t>
      </w:r>
    </w:p>
    <w:p w:rsidR="007A60A4" w:rsidRPr="007A60A4" w:rsidRDefault="007A60A4" w:rsidP="005473EA">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7A60A4">
        <w:rPr>
          <w:rFonts w:ascii="Times New Roman" w:hAnsi="Times New Roman" w:cs="Times New Roman"/>
          <w:sz w:val="24"/>
          <w:szCs w:val="24"/>
        </w:rPr>
        <w:t>Задание №1-20</w:t>
      </w:r>
    </w:p>
    <w:p w:rsidR="007A60A4" w:rsidRDefault="007A60A4" w:rsidP="005473EA">
      <w:pPr>
        <w:widowControl w:val="0"/>
        <w:overflowPunct w:val="0"/>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«Домино и тримино»</w:t>
      </w:r>
    </w:p>
    <w:p w:rsidR="006A0C27" w:rsidRPr="007A60A4" w:rsidRDefault="007A60A4" w:rsidP="005473EA">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7A60A4">
        <w:rPr>
          <w:rFonts w:ascii="Times New Roman" w:hAnsi="Times New Roman" w:cs="Times New Roman"/>
          <w:sz w:val="24"/>
          <w:szCs w:val="24"/>
        </w:rPr>
        <w:t>Задание№1-9</w:t>
      </w:r>
      <w:r w:rsidR="006A0C27" w:rsidRPr="007A60A4">
        <w:rPr>
          <w:rFonts w:ascii="Times New Roman" w:hAnsi="Times New Roman" w:cs="Times New Roman"/>
          <w:sz w:val="24"/>
          <w:szCs w:val="24"/>
        </w:rPr>
        <w:t xml:space="preserve"> </w:t>
      </w:r>
    </w:p>
    <w:p w:rsidR="005473EA" w:rsidRDefault="007A60A4" w:rsidP="005473EA">
      <w:pPr>
        <w:widowControl w:val="0"/>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Набор карточек</w:t>
      </w:r>
      <w:r w:rsidR="005473EA" w:rsidRPr="0087381B">
        <w:rPr>
          <w:rFonts w:ascii="Times New Roman" w:hAnsi="Times New Roman" w:cs="Times New Roman"/>
          <w:b/>
          <w:color w:val="000000" w:themeColor="text1"/>
          <w:sz w:val="24"/>
          <w:szCs w:val="24"/>
        </w:rPr>
        <w:t>3. «</w:t>
      </w:r>
      <w:r>
        <w:rPr>
          <w:rFonts w:ascii="Times New Roman" w:hAnsi="Times New Roman" w:cs="Times New Roman"/>
          <w:b/>
          <w:color w:val="000000" w:themeColor="text1"/>
          <w:sz w:val="24"/>
          <w:szCs w:val="24"/>
        </w:rPr>
        <w:t>Полимино</w:t>
      </w:r>
      <w:r w:rsidR="005473EA" w:rsidRPr="0087381B">
        <w:rPr>
          <w:rFonts w:ascii="Times New Roman" w:hAnsi="Times New Roman" w:cs="Times New Roman"/>
          <w:b/>
          <w:color w:val="000000" w:themeColor="text1"/>
          <w:sz w:val="24"/>
          <w:szCs w:val="24"/>
        </w:rPr>
        <w:t>»</w:t>
      </w:r>
      <w:r w:rsidR="005473EA" w:rsidRPr="0087381B">
        <w:rPr>
          <w:rFonts w:ascii="Times New Roman" w:hAnsi="Times New Roman" w:cs="Times New Roman"/>
          <w:color w:val="000000" w:themeColor="text1"/>
          <w:sz w:val="24"/>
          <w:szCs w:val="24"/>
        </w:rPr>
        <w:t xml:space="preserve"> </w:t>
      </w:r>
    </w:p>
    <w:p w:rsidR="007A60A4" w:rsidRDefault="007A60A4" w:rsidP="005473EA">
      <w:pPr>
        <w:widowControl w:val="0"/>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Задание №1-10</w:t>
      </w:r>
    </w:p>
    <w:p w:rsidR="007A60A4" w:rsidRDefault="007A60A4" w:rsidP="005473EA">
      <w:pPr>
        <w:widowControl w:val="0"/>
        <w:overflowPunct w:val="0"/>
        <w:autoSpaceDE w:val="0"/>
        <w:autoSpaceDN w:val="0"/>
        <w:adjustRightInd w:val="0"/>
        <w:spacing w:after="0" w:line="240" w:lineRule="auto"/>
        <w:jc w:val="both"/>
        <w:rPr>
          <w:rFonts w:ascii="Times New Roman" w:hAnsi="Times New Roman" w:cs="Times New Roman"/>
          <w:b/>
          <w:color w:val="000000" w:themeColor="text1"/>
          <w:sz w:val="24"/>
          <w:szCs w:val="24"/>
        </w:rPr>
      </w:pPr>
      <w:r w:rsidRPr="007A60A4">
        <w:rPr>
          <w:rFonts w:ascii="Times New Roman" w:hAnsi="Times New Roman" w:cs="Times New Roman"/>
          <w:b/>
          <w:color w:val="000000" w:themeColor="text1"/>
          <w:sz w:val="24"/>
          <w:szCs w:val="24"/>
        </w:rPr>
        <w:t>Набор карточек 3</w:t>
      </w:r>
      <w:r>
        <w:rPr>
          <w:rFonts w:ascii="Times New Roman" w:hAnsi="Times New Roman" w:cs="Times New Roman"/>
          <w:b/>
          <w:color w:val="000000" w:themeColor="text1"/>
          <w:sz w:val="24"/>
          <w:szCs w:val="24"/>
        </w:rPr>
        <w:t xml:space="preserve"> </w:t>
      </w:r>
      <w:r w:rsidR="00A55839">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3Д</w:t>
      </w:r>
      <w:r w:rsidR="00A55839">
        <w:rPr>
          <w:rFonts w:ascii="Times New Roman" w:hAnsi="Times New Roman" w:cs="Times New Roman"/>
          <w:b/>
          <w:color w:val="000000" w:themeColor="text1"/>
          <w:sz w:val="24"/>
          <w:szCs w:val="24"/>
        </w:rPr>
        <w:t>-Головоломки»</w:t>
      </w:r>
    </w:p>
    <w:p w:rsidR="00A55839" w:rsidRPr="00DC23B9" w:rsidRDefault="00A55839" w:rsidP="005473EA">
      <w:pPr>
        <w:widowControl w:val="0"/>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DC23B9">
        <w:rPr>
          <w:rFonts w:ascii="Times New Roman" w:hAnsi="Times New Roman" w:cs="Times New Roman"/>
          <w:color w:val="000000" w:themeColor="text1"/>
          <w:sz w:val="24"/>
          <w:szCs w:val="24"/>
        </w:rPr>
        <w:t>Задание №1-13</w:t>
      </w:r>
    </w:p>
    <w:p w:rsidR="00A55839" w:rsidRDefault="00A55839" w:rsidP="005473EA">
      <w:pPr>
        <w:widowControl w:val="0"/>
        <w:overflowPunct w:val="0"/>
        <w:autoSpaceDE w:val="0"/>
        <w:autoSpaceDN w:val="0"/>
        <w:adjustRightInd w:val="0"/>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«3Д-Головоломки 2»</w:t>
      </w:r>
    </w:p>
    <w:p w:rsidR="00A55839" w:rsidRPr="00A55839" w:rsidRDefault="00A55839" w:rsidP="005473EA">
      <w:pPr>
        <w:widowControl w:val="0"/>
        <w:overflowPunct w:val="0"/>
        <w:autoSpaceDE w:val="0"/>
        <w:autoSpaceDN w:val="0"/>
        <w:adjustRightInd w:val="0"/>
        <w:spacing w:after="0" w:line="240" w:lineRule="auto"/>
        <w:jc w:val="both"/>
        <w:rPr>
          <w:rFonts w:ascii="Times New Roman" w:hAnsi="Times New Roman" w:cs="Times New Roman"/>
          <w:b/>
          <w:color w:val="000000" w:themeColor="text1"/>
          <w:sz w:val="24"/>
          <w:szCs w:val="24"/>
        </w:rPr>
      </w:pPr>
      <w:r w:rsidRPr="00A55839">
        <w:rPr>
          <w:rFonts w:ascii="Times New Roman" w:hAnsi="Times New Roman" w:cs="Times New Roman"/>
          <w:color w:val="000000" w:themeColor="text1"/>
          <w:sz w:val="24"/>
          <w:szCs w:val="24"/>
        </w:rPr>
        <w:t>Задание №1-22</w:t>
      </w:r>
    </w:p>
    <w:p w:rsidR="00A55839" w:rsidRDefault="00A55839" w:rsidP="005473EA">
      <w:pPr>
        <w:widowControl w:val="0"/>
        <w:overflowPunct w:val="0"/>
        <w:autoSpaceDE w:val="0"/>
        <w:autoSpaceDN w:val="0"/>
        <w:adjustRightInd w:val="0"/>
        <w:spacing w:after="0" w:line="240" w:lineRule="auto"/>
        <w:jc w:val="both"/>
        <w:rPr>
          <w:rFonts w:ascii="Times New Roman" w:hAnsi="Times New Roman" w:cs="Times New Roman"/>
          <w:b/>
          <w:color w:val="000000" w:themeColor="text1"/>
          <w:sz w:val="24"/>
          <w:szCs w:val="24"/>
        </w:rPr>
      </w:pPr>
      <w:r w:rsidRPr="00A55839">
        <w:rPr>
          <w:rFonts w:ascii="Times New Roman" w:hAnsi="Times New Roman" w:cs="Times New Roman"/>
          <w:b/>
          <w:color w:val="000000" w:themeColor="text1"/>
          <w:sz w:val="24"/>
          <w:szCs w:val="24"/>
        </w:rPr>
        <w:t>Набор карточек 4.</w:t>
      </w:r>
      <w:r>
        <w:rPr>
          <w:rFonts w:ascii="Times New Roman" w:hAnsi="Times New Roman" w:cs="Times New Roman"/>
          <w:b/>
          <w:color w:val="000000" w:themeColor="text1"/>
          <w:sz w:val="24"/>
          <w:szCs w:val="24"/>
        </w:rPr>
        <w:t xml:space="preserve"> «Цветное судоку»</w:t>
      </w:r>
    </w:p>
    <w:p w:rsidR="00A55839" w:rsidRDefault="00A55839" w:rsidP="005473EA">
      <w:pPr>
        <w:widowControl w:val="0"/>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A55839">
        <w:rPr>
          <w:rFonts w:ascii="Times New Roman" w:hAnsi="Times New Roman" w:cs="Times New Roman"/>
          <w:color w:val="000000" w:themeColor="text1"/>
          <w:sz w:val="24"/>
          <w:szCs w:val="24"/>
        </w:rPr>
        <w:t>Задание №1-40</w:t>
      </w:r>
    </w:p>
    <w:p w:rsidR="00A55839" w:rsidRDefault="00A55839" w:rsidP="005473EA">
      <w:pPr>
        <w:widowControl w:val="0"/>
        <w:overflowPunct w:val="0"/>
        <w:autoSpaceDE w:val="0"/>
        <w:autoSpaceDN w:val="0"/>
        <w:adjustRightInd w:val="0"/>
        <w:spacing w:after="0" w:line="240" w:lineRule="auto"/>
        <w:jc w:val="both"/>
        <w:rPr>
          <w:rFonts w:ascii="Times New Roman" w:hAnsi="Times New Roman" w:cs="Times New Roman"/>
          <w:b/>
          <w:color w:val="000000" w:themeColor="text1"/>
          <w:sz w:val="24"/>
          <w:szCs w:val="24"/>
        </w:rPr>
      </w:pPr>
      <w:r w:rsidRPr="00A55839">
        <w:rPr>
          <w:rFonts w:ascii="Times New Roman" w:hAnsi="Times New Roman" w:cs="Times New Roman"/>
          <w:b/>
          <w:color w:val="000000" w:themeColor="text1"/>
          <w:sz w:val="24"/>
          <w:szCs w:val="24"/>
        </w:rPr>
        <w:t xml:space="preserve">Набор карточек </w:t>
      </w:r>
      <w:r w:rsidR="00DC23B9">
        <w:rPr>
          <w:rFonts w:ascii="Times New Roman" w:hAnsi="Times New Roman" w:cs="Times New Roman"/>
          <w:b/>
          <w:color w:val="000000" w:themeColor="text1"/>
          <w:sz w:val="24"/>
          <w:szCs w:val="24"/>
        </w:rPr>
        <w:t>5 «</w:t>
      </w:r>
      <w:r>
        <w:rPr>
          <w:rFonts w:ascii="Times New Roman" w:hAnsi="Times New Roman" w:cs="Times New Roman"/>
          <w:b/>
          <w:color w:val="000000" w:themeColor="text1"/>
          <w:sz w:val="24"/>
          <w:szCs w:val="24"/>
        </w:rPr>
        <w:t>Сложи фигуру»</w:t>
      </w:r>
    </w:p>
    <w:p w:rsidR="00436843" w:rsidRPr="00DC23B9" w:rsidRDefault="00A55839" w:rsidP="000976C4">
      <w:pPr>
        <w:widowControl w:val="0"/>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DC23B9">
        <w:rPr>
          <w:rFonts w:ascii="Times New Roman" w:hAnsi="Times New Roman" w:cs="Times New Roman"/>
          <w:color w:val="000000" w:themeColor="text1"/>
          <w:sz w:val="24"/>
          <w:szCs w:val="24"/>
        </w:rPr>
        <w:t>Задание №1</w:t>
      </w:r>
      <w:r w:rsidR="000976C4" w:rsidRPr="00DC23B9">
        <w:rPr>
          <w:rFonts w:ascii="Times New Roman" w:hAnsi="Times New Roman" w:cs="Times New Roman"/>
          <w:color w:val="000000" w:themeColor="text1"/>
          <w:sz w:val="24"/>
          <w:szCs w:val="24"/>
        </w:rPr>
        <w:t>-20</w:t>
      </w:r>
    </w:p>
    <w:p w:rsidR="000976C4" w:rsidRDefault="000976C4" w:rsidP="000976C4">
      <w:pPr>
        <w:widowControl w:val="0"/>
        <w:overflowPunct w:val="0"/>
        <w:autoSpaceDE w:val="0"/>
        <w:autoSpaceDN w:val="0"/>
        <w:adjustRightInd w:val="0"/>
        <w:spacing w:after="0" w:line="240" w:lineRule="auto"/>
        <w:jc w:val="both"/>
        <w:rPr>
          <w:rFonts w:ascii="Times New Roman" w:hAnsi="Times New Roman" w:cs="Times New Roman"/>
          <w:b/>
          <w:color w:val="000000" w:themeColor="text1"/>
          <w:sz w:val="24"/>
          <w:szCs w:val="24"/>
        </w:rPr>
      </w:pPr>
      <w:r w:rsidRPr="000976C4">
        <w:rPr>
          <w:rFonts w:ascii="Times New Roman" w:hAnsi="Times New Roman" w:cs="Times New Roman"/>
          <w:b/>
          <w:color w:val="000000" w:themeColor="text1"/>
          <w:sz w:val="24"/>
          <w:szCs w:val="24"/>
        </w:rPr>
        <w:t>«Полимино»</w:t>
      </w:r>
    </w:p>
    <w:p w:rsidR="000976C4" w:rsidRPr="00DC23B9" w:rsidRDefault="000976C4" w:rsidP="000976C4">
      <w:pPr>
        <w:widowControl w:val="0"/>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DC23B9">
        <w:rPr>
          <w:rFonts w:ascii="Times New Roman" w:hAnsi="Times New Roman" w:cs="Times New Roman"/>
          <w:color w:val="000000" w:themeColor="text1"/>
          <w:sz w:val="24"/>
          <w:szCs w:val="24"/>
        </w:rPr>
        <w:t>Задание №1-10</w:t>
      </w:r>
    </w:p>
    <w:p w:rsidR="000976C4" w:rsidRDefault="000976C4" w:rsidP="000976C4">
      <w:pPr>
        <w:widowControl w:val="0"/>
        <w:overflowPunct w:val="0"/>
        <w:autoSpaceDE w:val="0"/>
        <w:autoSpaceDN w:val="0"/>
        <w:adjustRightInd w:val="0"/>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«Игры с п</w:t>
      </w:r>
      <w:r w:rsidR="00C33161">
        <w:rPr>
          <w:rFonts w:ascii="Times New Roman" w:hAnsi="Times New Roman" w:cs="Times New Roman"/>
          <w:b/>
          <w:color w:val="000000" w:themeColor="text1"/>
          <w:sz w:val="24"/>
          <w:szCs w:val="24"/>
        </w:rPr>
        <w:t>р</w:t>
      </w:r>
      <w:r>
        <w:rPr>
          <w:rFonts w:ascii="Times New Roman" w:hAnsi="Times New Roman" w:cs="Times New Roman"/>
          <w:b/>
          <w:color w:val="000000" w:themeColor="text1"/>
          <w:sz w:val="24"/>
          <w:szCs w:val="24"/>
        </w:rPr>
        <w:t>оекциями»</w:t>
      </w:r>
    </w:p>
    <w:p w:rsidR="000976C4" w:rsidRDefault="000976C4" w:rsidP="000976C4">
      <w:pPr>
        <w:widowControl w:val="0"/>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0976C4">
        <w:rPr>
          <w:rFonts w:ascii="Times New Roman" w:hAnsi="Times New Roman" w:cs="Times New Roman"/>
          <w:color w:val="000000" w:themeColor="text1"/>
          <w:sz w:val="24"/>
          <w:szCs w:val="24"/>
        </w:rPr>
        <w:t>Задание №1-14</w:t>
      </w:r>
      <w:r w:rsidR="00C33161">
        <w:rPr>
          <w:rFonts w:ascii="Times New Roman" w:hAnsi="Times New Roman" w:cs="Times New Roman"/>
          <w:color w:val="000000" w:themeColor="text1"/>
          <w:sz w:val="24"/>
          <w:szCs w:val="24"/>
        </w:rPr>
        <w:t>.</w:t>
      </w:r>
    </w:p>
    <w:p w:rsidR="000976C4" w:rsidRDefault="000976C4" w:rsidP="000976C4">
      <w:pPr>
        <w:widowControl w:val="0"/>
        <w:overflowPunct w:val="0"/>
        <w:autoSpaceDE w:val="0"/>
        <w:autoSpaceDN w:val="0"/>
        <w:adjustRightInd w:val="0"/>
        <w:spacing w:after="0" w:line="240" w:lineRule="auto"/>
        <w:jc w:val="both"/>
        <w:rPr>
          <w:rFonts w:ascii="Times New Roman" w:hAnsi="Times New Roman" w:cs="Times New Roman"/>
          <w:b/>
          <w:color w:val="000000" w:themeColor="text1"/>
          <w:sz w:val="24"/>
          <w:szCs w:val="24"/>
        </w:rPr>
      </w:pPr>
      <w:r w:rsidRPr="000976C4">
        <w:rPr>
          <w:rFonts w:ascii="Times New Roman" w:hAnsi="Times New Roman" w:cs="Times New Roman"/>
          <w:b/>
          <w:color w:val="000000" w:themeColor="text1"/>
          <w:sz w:val="24"/>
          <w:szCs w:val="24"/>
        </w:rPr>
        <w:t>«Игры с проекциями</w:t>
      </w:r>
      <w:r>
        <w:rPr>
          <w:rFonts w:ascii="Times New Roman" w:hAnsi="Times New Roman" w:cs="Times New Roman"/>
          <w:b/>
          <w:color w:val="000000" w:themeColor="text1"/>
          <w:sz w:val="24"/>
          <w:szCs w:val="24"/>
        </w:rPr>
        <w:t xml:space="preserve"> 2</w:t>
      </w:r>
      <w:r w:rsidRPr="000976C4">
        <w:rPr>
          <w:rFonts w:ascii="Times New Roman" w:hAnsi="Times New Roman" w:cs="Times New Roman"/>
          <w:b/>
          <w:color w:val="000000" w:themeColor="text1"/>
          <w:sz w:val="24"/>
          <w:szCs w:val="24"/>
        </w:rPr>
        <w:t>»</w:t>
      </w:r>
    </w:p>
    <w:p w:rsidR="000976C4" w:rsidRDefault="00C33161" w:rsidP="000976C4">
      <w:pPr>
        <w:widowControl w:val="0"/>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C33161">
        <w:rPr>
          <w:rFonts w:ascii="Times New Roman" w:hAnsi="Times New Roman" w:cs="Times New Roman"/>
          <w:color w:val="000000" w:themeColor="text1"/>
          <w:sz w:val="24"/>
          <w:szCs w:val="24"/>
        </w:rPr>
        <w:t>Задание №1-5</w:t>
      </w:r>
    </w:p>
    <w:p w:rsidR="00C33161" w:rsidRPr="00DC23B9" w:rsidRDefault="00C33161" w:rsidP="000976C4">
      <w:pPr>
        <w:widowControl w:val="0"/>
        <w:overflowPunct w:val="0"/>
        <w:autoSpaceDE w:val="0"/>
        <w:autoSpaceDN w:val="0"/>
        <w:adjustRightInd w:val="0"/>
        <w:spacing w:after="0" w:line="240" w:lineRule="auto"/>
        <w:jc w:val="both"/>
        <w:rPr>
          <w:rFonts w:ascii="Times New Roman" w:hAnsi="Times New Roman" w:cs="Times New Roman"/>
          <w:b/>
          <w:sz w:val="24"/>
          <w:szCs w:val="24"/>
        </w:rPr>
      </w:pPr>
      <w:r w:rsidRPr="00DC23B9">
        <w:rPr>
          <w:rFonts w:ascii="Times New Roman" w:hAnsi="Times New Roman" w:cs="Times New Roman"/>
          <w:b/>
          <w:sz w:val="24"/>
          <w:szCs w:val="24"/>
        </w:rPr>
        <w:t>«3Д-Головоломки»</w:t>
      </w:r>
    </w:p>
    <w:p w:rsidR="00C33161" w:rsidRPr="00C33161" w:rsidRDefault="00C33161" w:rsidP="000976C4">
      <w:pPr>
        <w:widowControl w:val="0"/>
        <w:overflowPunct w:val="0"/>
        <w:autoSpaceDE w:val="0"/>
        <w:autoSpaceDN w:val="0"/>
        <w:adjustRightInd w:val="0"/>
        <w:spacing w:after="0" w:line="240" w:lineRule="auto"/>
        <w:jc w:val="both"/>
        <w:rPr>
          <w:rFonts w:ascii="Times New Roman" w:hAnsi="Times New Roman" w:cs="Times New Roman"/>
        </w:rPr>
      </w:pPr>
      <w:r w:rsidRPr="00C33161">
        <w:rPr>
          <w:rFonts w:ascii="Times New Roman" w:hAnsi="Times New Roman" w:cs="Times New Roman"/>
        </w:rPr>
        <w:t>Задание №1-5</w:t>
      </w:r>
      <w:r>
        <w:rPr>
          <w:rFonts w:ascii="Times New Roman" w:hAnsi="Times New Roman" w:cs="Times New Roman"/>
        </w:rPr>
        <w:t>.</w:t>
      </w:r>
    </w:p>
    <w:p w:rsidR="00C33161" w:rsidRDefault="00C33161" w:rsidP="00581112">
      <w:pPr>
        <w:pStyle w:val="a3"/>
        <w:ind w:firstLine="709"/>
        <w:jc w:val="center"/>
        <w:rPr>
          <w:rFonts w:ascii="Times New Roman" w:hAnsi="Times New Roman" w:cs="Times New Roman"/>
          <w:b/>
        </w:rPr>
      </w:pPr>
    </w:p>
    <w:p w:rsidR="00D935CF" w:rsidRDefault="00D935CF" w:rsidP="00581112">
      <w:pPr>
        <w:pStyle w:val="a3"/>
        <w:ind w:firstLine="709"/>
        <w:jc w:val="center"/>
        <w:rPr>
          <w:rFonts w:ascii="Times New Roman" w:hAnsi="Times New Roman" w:cs="Times New Roman"/>
          <w:b/>
        </w:rPr>
      </w:pPr>
      <w:bookmarkStart w:id="24" w:name="_Hlk82371237"/>
      <w:r>
        <w:rPr>
          <w:rFonts w:ascii="Times New Roman" w:hAnsi="Times New Roman" w:cs="Times New Roman"/>
          <w:b/>
        </w:rPr>
        <w:t>Образовательная область «Социально-коммуникативное развитие»</w:t>
      </w:r>
    </w:p>
    <w:p w:rsidR="007C1239" w:rsidRDefault="00D935CF" w:rsidP="007C1239">
      <w:pPr>
        <w:spacing w:after="0" w:line="240" w:lineRule="auto"/>
        <w:jc w:val="center"/>
        <w:rPr>
          <w:rFonts w:ascii="Times New Roman" w:hAnsi="Times New Roman" w:cs="Times New Roman"/>
          <w:b/>
          <w:sz w:val="24"/>
          <w:szCs w:val="24"/>
        </w:rPr>
      </w:pPr>
      <w:r w:rsidRPr="007C1239">
        <w:rPr>
          <w:rFonts w:ascii="Times New Roman" w:hAnsi="Times New Roman" w:cs="Times New Roman"/>
          <w:b/>
          <w:sz w:val="24"/>
          <w:szCs w:val="24"/>
        </w:rPr>
        <w:t>Парциальная программа</w:t>
      </w:r>
      <w:r w:rsidR="007C1239" w:rsidRPr="007C1239">
        <w:rPr>
          <w:rFonts w:ascii="Times New Roman" w:hAnsi="Times New Roman" w:cs="Times New Roman"/>
          <w:b/>
          <w:sz w:val="24"/>
          <w:szCs w:val="24"/>
        </w:rPr>
        <w:t xml:space="preserve"> </w:t>
      </w:r>
      <w:r w:rsidRPr="007C1239">
        <w:rPr>
          <w:rFonts w:ascii="Times New Roman" w:hAnsi="Times New Roman" w:cs="Times New Roman"/>
          <w:b/>
          <w:sz w:val="24"/>
          <w:szCs w:val="24"/>
        </w:rPr>
        <w:t>«Экономическое воспитание дошкольников:</w:t>
      </w:r>
    </w:p>
    <w:p w:rsidR="00D935CF" w:rsidRPr="007C1239" w:rsidRDefault="00D935CF" w:rsidP="007C1239">
      <w:pPr>
        <w:spacing w:after="0" w:line="240" w:lineRule="auto"/>
        <w:jc w:val="center"/>
        <w:rPr>
          <w:rFonts w:ascii="Times New Roman" w:hAnsi="Times New Roman" w:cs="Times New Roman"/>
          <w:b/>
          <w:sz w:val="24"/>
          <w:szCs w:val="24"/>
        </w:rPr>
      </w:pPr>
      <w:r w:rsidRPr="007C1239">
        <w:rPr>
          <w:rFonts w:ascii="Times New Roman" w:hAnsi="Times New Roman" w:cs="Times New Roman"/>
          <w:b/>
          <w:sz w:val="24"/>
          <w:szCs w:val="24"/>
        </w:rPr>
        <w:t>формирование предпосылок финансовой грамотности»</w:t>
      </w:r>
      <w:r w:rsidR="001B02E6">
        <w:rPr>
          <w:rFonts w:ascii="Times New Roman" w:hAnsi="Times New Roman" w:cs="Times New Roman"/>
          <w:b/>
          <w:sz w:val="24"/>
          <w:szCs w:val="24"/>
        </w:rPr>
        <w:t xml:space="preserve">, </w:t>
      </w:r>
      <w:r w:rsidR="001B02E6" w:rsidRPr="001B02E6">
        <w:rPr>
          <w:rFonts w:ascii="Times New Roman" w:hAnsi="Times New Roman" w:cs="Times New Roman"/>
          <w:b/>
          <w:sz w:val="24"/>
          <w:szCs w:val="24"/>
        </w:rPr>
        <w:t>Шатова А.Д., Аксенова Ю.А., Кириллов И.Л., Давыдова В.Е., Мищенко И.С.</w:t>
      </w:r>
    </w:p>
    <w:p w:rsidR="00D935CF" w:rsidRDefault="00D935CF" w:rsidP="00D935C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4510">
        <w:rPr>
          <w:rFonts w:ascii="Times New Roman" w:eastAsia="Times New Roman" w:hAnsi="Times New Roman" w:cs="Times New Roman"/>
          <w:b/>
          <w:color w:val="000000"/>
          <w:sz w:val="24"/>
          <w:szCs w:val="24"/>
          <w:lang w:eastAsia="ru-RU"/>
        </w:rPr>
        <w:t>Цель программы</w:t>
      </w:r>
      <w:r w:rsidRPr="00CD7D08">
        <w:rPr>
          <w:rFonts w:ascii="Times New Roman" w:eastAsia="Times New Roman" w:hAnsi="Times New Roman" w:cs="Times New Roman"/>
          <w:color w:val="000000"/>
          <w:sz w:val="24"/>
          <w:szCs w:val="24"/>
          <w:lang w:eastAsia="ru-RU"/>
        </w:rPr>
        <w:t xml:space="preserve"> — помочь детям пяти–семи лет войти</w:t>
      </w:r>
      <w:r>
        <w:rPr>
          <w:rFonts w:ascii="Times New Roman" w:eastAsia="Times New Roman" w:hAnsi="Times New Roman" w:cs="Times New Roman"/>
          <w:color w:val="000000"/>
          <w:sz w:val="24"/>
          <w:szCs w:val="24"/>
          <w:lang w:eastAsia="ru-RU"/>
        </w:rPr>
        <w:t xml:space="preserve"> </w:t>
      </w:r>
      <w:r w:rsidRPr="00CD7D08">
        <w:rPr>
          <w:rFonts w:ascii="Times New Roman" w:eastAsia="Times New Roman" w:hAnsi="Times New Roman" w:cs="Times New Roman"/>
          <w:color w:val="000000"/>
          <w:sz w:val="24"/>
          <w:szCs w:val="24"/>
          <w:lang w:eastAsia="ru-RU"/>
        </w:rPr>
        <w:t>в социально-экономическую жизнь, способствовать</w:t>
      </w:r>
      <w:r>
        <w:rPr>
          <w:rFonts w:ascii="Times New Roman" w:eastAsia="Times New Roman" w:hAnsi="Times New Roman" w:cs="Times New Roman"/>
          <w:color w:val="000000"/>
          <w:sz w:val="24"/>
          <w:szCs w:val="24"/>
          <w:lang w:eastAsia="ru-RU"/>
        </w:rPr>
        <w:t xml:space="preserve"> </w:t>
      </w:r>
      <w:r w:rsidRPr="00CD7D08">
        <w:rPr>
          <w:rFonts w:ascii="Times New Roman" w:eastAsia="Times New Roman" w:hAnsi="Times New Roman" w:cs="Times New Roman"/>
          <w:color w:val="000000"/>
          <w:sz w:val="24"/>
          <w:szCs w:val="24"/>
          <w:lang w:eastAsia="ru-RU"/>
        </w:rPr>
        <w:t>формированию основ финансовой грамотности у детей</w:t>
      </w:r>
      <w:r>
        <w:rPr>
          <w:rFonts w:ascii="Times New Roman" w:eastAsia="Times New Roman" w:hAnsi="Times New Roman" w:cs="Times New Roman"/>
          <w:color w:val="000000"/>
          <w:sz w:val="24"/>
          <w:szCs w:val="24"/>
          <w:lang w:eastAsia="ru-RU"/>
        </w:rPr>
        <w:t xml:space="preserve"> </w:t>
      </w:r>
      <w:r w:rsidRPr="00CD7D08">
        <w:rPr>
          <w:rFonts w:ascii="Times New Roman" w:eastAsia="Times New Roman" w:hAnsi="Times New Roman" w:cs="Times New Roman"/>
          <w:color w:val="000000"/>
          <w:sz w:val="24"/>
          <w:szCs w:val="24"/>
          <w:lang w:eastAsia="ru-RU"/>
        </w:rPr>
        <w:t>данного возраста.</w:t>
      </w:r>
    </w:p>
    <w:p w:rsidR="00D935CF" w:rsidRPr="00D935CF" w:rsidRDefault="00D935CF" w:rsidP="00D935CF">
      <w:pPr>
        <w:shd w:val="clear" w:color="auto" w:fill="FFFFFF"/>
        <w:spacing w:after="0" w:line="240" w:lineRule="auto"/>
        <w:ind w:firstLine="709"/>
        <w:jc w:val="both"/>
        <w:rPr>
          <w:rFonts w:ascii="Times New Roman" w:eastAsia="Times New Roman" w:hAnsi="Times New Roman" w:cs="Times New Roman"/>
          <w:b/>
          <w:color w:val="000000" w:themeColor="text1"/>
          <w:sz w:val="24"/>
          <w:szCs w:val="24"/>
          <w:u w:val="single"/>
        </w:rPr>
      </w:pPr>
      <w:r w:rsidRPr="00364510">
        <w:rPr>
          <w:rFonts w:ascii="Times New Roman" w:eastAsia="Times New Roman" w:hAnsi="Times New Roman" w:cs="Times New Roman"/>
          <w:b/>
          <w:color w:val="000000" w:themeColor="text1"/>
          <w:sz w:val="24"/>
          <w:szCs w:val="24"/>
        </w:rPr>
        <w:lastRenderedPageBreak/>
        <w:t>Задачи программы</w:t>
      </w:r>
      <w:r w:rsidRPr="00492B4C">
        <w:rPr>
          <w:rFonts w:ascii="Times New Roman" w:eastAsia="Times New Roman" w:hAnsi="Times New Roman" w:cs="Times New Roman"/>
          <w:b/>
          <w:color w:val="000000" w:themeColor="text1"/>
          <w:sz w:val="24"/>
          <w:szCs w:val="24"/>
        </w:rPr>
        <w:t xml:space="preserve">: </w:t>
      </w:r>
      <w:r w:rsidR="00492B4C" w:rsidRPr="00492B4C">
        <w:rPr>
          <w:rFonts w:ascii="Times New Roman" w:eastAsia="Times New Roman" w:hAnsi="Times New Roman" w:cs="Times New Roman"/>
          <w:color w:val="000000"/>
          <w:sz w:val="24"/>
          <w:szCs w:val="24"/>
          <w:lang w:eastAsia="ru-RU"/>
        </w:rPr>
        <w:t>п</w:t>
      </w:r>
      <w:r w:rsidRPr="00492B4C">
        <w:rPr>
          <w:rFonts w:ascii="Times New Roman" w:eastAsia="Times New Roman" w:hAnsi="Times New Roman" w:cs="Times New Roman"/>
          <w:color w:val="000000"/>
          <w:sz w:val="24"/>
          <w:szCs w:val="24"/>
          <w:lang w:eastAsia="ru-RU"/>
        </w:rPr>
        <w:t>омочь</w:t>
      </w:r>
      <w:r w:rsidRPr="000C0639">
        <w:rPr>
          <w:rFonts w:ascii="Times New Roman" w:eastAsia="Times New Roman" w:hAnsi="Times New Roman" w:cs="Times New Roman"/>
          <w:color w:val="000000"/>
          <w:sz w:val="24"/>
          <w:szCs w:val="24"/>
          <w:lang w:eastAsia="ru-RU"/>
        </w:rPr>
        <w:t xml:space="preserve"> дошкольнику выработать следующие умения, навыки и личностные качества:</w:t>
      </w:r>
    </w:p>
    <w:p w:rsidR="00D935CF" w:rsidRPr="000C0639" w:rsidRDefault="00D935CF" w:rsidP="00D935C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C0639">
        <w:rPr>
          <w:rFonts w:ascii="Times New Roman" w:eastAsia="Times New Roman" w:hAnsi="Times New Roman" w:cs="Times New Roman"/>
          <w:color w:val="000000"/>
          <w:sz w:val="24"/>
          <w:szCs w:val="24"/>
          <w:lang w:eastAsia="ru-RU"/>
        </w:rPr>
        <w:t>• понимать и ценить окружающий предметный мир (мир вещей как результат</w:t>
      </w:r>
    </w:p>
    <w:p w:rsidR="00D935CF" w:rsidRPr="000C0639" w:rsidRDefault="00D935CF" w:rsidP="00D935C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C0639">
        <w:rPr>
          <w:rFonts w:ascii="Times New Roman" w:eastAsia="Times New Roman" w:hAnsi="Times New Roman" w:cs="Times New Roman"/>
          <w:color w:val="000000"/>
          <w:sz w:val="24"/>
          <w:szCs w:val="24"/>
          <w:lang w:eastAsia="ru-RU"/>
        </w:rPr>
        <w:t>труда людей);</w:t>
      </w:r>
    </w:p>
    <w:p w:rsidR="00D935CF" w:rsidRPr="000C0639" w:rsidRDefault="00D935CF" w:rsidP="00D935C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C0639">
        <w:rPr>
          <w:rFonts w:ascii="Times New Roman" w:eastAsia="Times New Roman" w:hAnsi="Times New Roman" w:cs="Times New Roman"/>
          <w:color w:val="000000"/>
          <w:sz w:val="24"/>
          <w:szCs w:val="24"/>
          <w:lang w:eastAsia="ru-RU"/>
        </w:rPr>
        <w:t>• уважать людей, умеющих трудиться и честно зарабатывать деньги;</w:t>
      </w:r>
    </w:p>
    <w:p w:rsidR="00D935CF" w:rsidRPr="000C0639" w:rsidRDefault="00D935CF" w:rsidP="00D935C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C0639">
        <w:rPr>
          <w:rFonts w:ascii="Times New Roman" w:eastAsia="Times New Roman" w:hAnsi="Times New Roman" w:cs="Times New Roman"/>
          <w:color w:val="000000"/>
          <w:sz w:val="24"/>
          <w:szCs w:val="24"/>
          <w:lang w:eastAsia="ru-RU"/>
        </w:rPr>
        <w:t>• осознавать взаимосвязь понятий «труд — продукт — деньги» и «стоимость про</w:t>
      </w:r>
      <w:r>
        <w:rPr>
          <w:rFonts w:ascii="Times New Roman" w:eastAsia="Times New Roman" w:hAnsi="Times New Roman" w:cs="Times New Roman"/>
          <w:color w:val="000000"/>
          <w:sz w:val="24"/>
          <w:szCs w:val="24"/>
          <w:lang w:eastAsia="ru-RU"/>
        </w:rPr>
        <w:t>д</w:t>
      </w:r>
      <w:r w:rsidRPr="000C0639">
        <w:rPr>
          <w:rFonts w:ascii="Times New Roman" w:eastAsia="Times New Roman" w:hAnsi="Times New Roman" w:cs="Times New Roman"/>
          <w:color w:val="000000"/>
          <w:sz w:val="24"/>
          <w:szCs w:val="24"/>
          <w:lang w:eastAsia="ru-RU"/>
        </w:rPr>
        <w:t>укта в зависимости от его качества», видеть красоту человеческого творения;</w:t>
      </w:r>
    </w:p>
    <w:p w:rsidR="00D935CF" w:rsidRPr="000C0639" w:rsidRDefault="00D935CF" w:rsidP="00D935C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C0639">
        <w:rPr>
          <w:rFonts w:ascii="Times New Roman" w:eastAsia="Times New Roman" w:hAnsi="Times New Roman" w:cs="Times New Roman"/>
          <w:color w:val="000000"/>
          <w:sz w:val="24"/>
          <w:szCs w:val="24"/>
          <w:lang w:eastAsia="ru-RU"/>
        </w:rPr>
        <w:t>• признавать авторитетными качества человека-хозяина: бережливость, рациональность, экономность, трудолюбие и вместе с тем — щедрость, благородство,</w:t>
      </w:r>
      <w:r>
        <w:rPr>
          <w:rFonts w:ascii="Times New Roman" w:eastAsia="Times New Roman" w:hAnsi="Times New Roman" w:cs="Times New Roman"/>
          <w:color w:val="000000"/>
          <w:sz w:val="24"/>
          <w:szCs w:val="24"/>
          <w:lang w:eastAsia="ru-RU"/>
        </w:rPr>
        <w:t xml:space="preserve"> </w:t>
      </w:r>
      <w:r w:rsidRPr="000C0639">
        <w:rPr>
          <w:rFonts w:ascii="Times New Roman" w:eastAsia="Times New Roman" w:hAnsi="Times New Roman" w:cs="Times New Roman"/>
          <w:color w:val="000000"/>
          <w:sz w:val="24"/>
          <w:szCs w:val="24"/>
          <w:lang w:eastAsia="ru-RU"/>
        </w:rPr>
        <w:t>честность, отзывчивость, сочувствие (примеры меценатства, материальной взаимопомощи, поддержки и т. п.);</w:t>
      </w:r>
    </w:p>
    <w:p w:rsidR="00D935CF" w:rsidRPr="000C0639" w:rsidRDefault="00D935CF" w:rsidP="00D935C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C0639">
        <w:rPr>
          <w:rFonts w:ascii="Times New Roman" w:eastAsia="Times New Roman" w:hAnsi="Times New Roman" w:cs="Times New Roman"/>
          <w:color w:val="000000"/>
          <w:sz w:val="24"/>
          <w:szCs w:val="24"/>
          <w:lang w:eastAsia="ru-RU"/>
        </w:rPr>
        <w:t>• рационально оценивать способы и средства выполнения желаний, корректировать собственные потребности, выстраивать их иерархию и временную перспективу реализации;</w:t>
      </w:r>
    </w:p>
    <w:p w:rsidR="00D935CF" w:rsidRPr="000C0639" w:rsidRDefault="00D935CF" w:rsidP="00D935C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C0639">
        <w:rPr>
          <w:rFonts w:ascii="Times New Roman" w:eastAsia="Times New Roman" w:hAnsi="Times New Roman" w:cs="Times New Roman"/>
          <w:color w:val="000000"/>
          <w:sz w:val="24"/>
          <w:szCs w:val="24"/>
          <w:lang w:eastAsia="ru-RU"/>
        </w:rPr>
        <w:t>• применять полученные умения и навыки в реальных жизненных ситуациях.</w:t>
      </w:r>
    </w:p>
    <w:p w:rsidR="007C1239" w:rsidRPr="007C1239" w:rsidRDefault="007C1239" w:rsidP="007C1239">
      <w:pPr>
        <w:spacing w:after="0" w:line="240" w:lineRule="auto"/>
        <w:jc w:val="center"/>
        <w:rPr>
          <w:rFonts w:ascii="Times New Roman" w:hAnsi="Times New Roman" w:cs="Times New Roman"/>
          <w:b/>
          <w:sz w:val="24"/>
          <w:szCs w:val="24"/>
        </w:rPr>
      </w:pPr>
      <w:r>
        <w:rPr>
          <w:rFonts w:ascii="Times New Roman" w:eastAsia="Times New Roman" w:hAnsi="Times New Roman" w:cs="Times New Roman"/>
          <w:b/>
          <w:bCs/>
          <w:sz w:val="24"/>
          <w:szCs w:val="24"/>
          <w:lang w:eastAsia="ru-RU"/>
        </w:rPr>
        <w:t>Перспективный план по реализации программы</w:t>
      </w:r>
      <w:r>
        <w:rPr>
          <w:rFonts w:ascii="Times New Roman" w:eastAsia="Times New Roman" w:hAnsi="Times New Roman" w:cs="Times New Roman"/>
          <w:b/>
          <w:bCs/>
        </w:rPr>
        <w:t xml:space="preserve"> </w:t>
      </w:r>
      <w:r w:rsidRPr="007C1239">
        <w:rPr>
          <w:rFonts w:ascii="Times New Roman" w:hAnsi="Times New Roman" w:cs="Times New Roman"/>
          <w:b/>
          <w:sz w:val="24"/>
          <w:szCs w:val="24"/>
        </w:rPr>
        <w:t>«Экономическое воспитание дошкольников:</w:t>
      </w:r>
      <w:r>
        <w:rPr>
          <w:rFonts w:ascii="Times New Roman" w:hAnsi="Times New Roman" w:cs="Times New Roman"/>
          <w:b/>
          <w:sz w:val="24"/>
          <w:szCs w:val="24"/>
        </w:rPr>
        <w:t xml:space="preserve"> </w:t>
      </w:r>
      <w:r w:rsidRPr="007C1239">
        <w:rPr>
          <w:rFonts w:ascii="Times New Roman" w:hAnsi="Times New Roman" w:cs="Times New Roman"/>
          <w:b/>
          <w:sz w:val="24"/>
          <w:szCs w:val="24"/>
        </w:rPr>
        <w:t>формирование предпосылок финансовой грамотности»</w:t>
      </w:r>
    </w:p>
    <w:p w:rsidR="007C1239" w:rsidRDefault="007C1239" w:rsidP="00577DF3">
      <w:pPr>
        <w:pStyle w:val="a3"/>
        <w:ind w:firstLine="708"/>
        <w:jc w:val="both"/>
        <w:rPr>
          <w:rFonts w:ascii="Times New Roman" w:eastAsiaTheme="minorHAnsi" w:hAnsi="Times New Roman" w:cs="Times New Roman"/>
          <w:b/>
          <w:color w:val="000000" w:themeColor="text1"/>
          <w:lang w:eastAsia="en-US"/>
        </w:rPr>
      </w:pPr>
      <w:r w:rsidRPr="007C1239">
        <w:rPr>
          <w:rFonts w:ascii="Times New Roman" w:eastAsiaTheme="minorHAnsi" w:hAnsi="Times New Roman" w:cs="Times New Roman"/>
          <w:b/>
          <w:color w:val="000000" w:themeColor="text1"/>
          <w:lang w:eastAsia="en-US"/>
        </w:rPr>
        <w:t>Сентябрь</w:t>
      </w:r>
    </w:p>
    <w:p w:rsidR="007C1239" w:rsidRDefault="007C1239" w:rsidP="00313AB8">
      <w:pPr>
        <w:pStyle w:val="a3"/>
        <w:numPr>
          <w:ilvl w:val="0"/>
          <w:numId w:val="18"/>
        </w:numPr>
        <w:ind w:left="0" w:firstLine="709"/>
        <w:jc w:val="both"/>
        <w:rPr>
          <w:rFonts w:ascii="Times New Roman" w:eastAsiaTheme="minorHAnsi" w:hAnsi="Times New Roman" w:cs="Times New Roman"/>
          <w:bCs/>
          <w:color w:val="000000" w:themeColor="text1"/>
          <w:lang w:eastAsia="en-US"/>
        </w:rPr>
      </w:pPr>
      <w:r w:rsidRPr="007C1239">
        <w:rPr>
          <w:rFonts w:ascii="Times New Roman" w:eastAsiaTheme="minorHAnsi" w:hAnsi="Times New Roman" w:cs="Times New Roman"/>
          <w:bCs/>
          <w:color w:val="000000" w:themeColor="text1"/>
          <w:lang w:eastAsia="en-US"/>
        </w:rPr>
        <w:t>Введение в мир экономики</w:t>
      </w:r>
    </w:p>
    <w:p w:rsidR="00577DF3" w:rsidRDefault="007C1239" w:rsidP="00577DF3">
      <w:pPr>
        <w:pStyle w:val="a3"/>
        <w:ind w:firstLine="709"/>
        <w:jc w:val="both"/>
        <w:rPr>
          <w:rFonts w:ascii="Times New Roman" w:eastAsiaTheme="minorHAnsi" w:hAnsi="Times New Roman" w:cs="Times New Roman"/>
          <w:bCs/>
          <w:color w:val="000000" w:themeColor="text1"/>
          <w:lang w:eastAsia="en-US"/>
        </w:rPr>
      </w:pPr>
      <w:r w:rsidRPr="007C1239">
        <w:rPr>
          <w:rFonts w:ascii="Times New Roman" w:eastAsiaTheme="minorHAnsi" w:hAnsi="Times New Roman" w:cs="Times New Roman"/>
          <w:bCs/>
          <w:color w:val="000000" w:themeColor="text1"/>
          <w:lang w:eastAsia="en-US"/>
        </w:rPr>
        <w:t>Цель: выявление элементарных экономических знаний детей. Введение</w:t>
      </w:r>
      <w:r>
        <w:rPr>
          <w:rFonts w:ascii="Times New Roman" w:eastAsiaTheme="minorHAnsi" w:hAnsi="Times New Roman" w:cs="Times New Roman"/>
          <w:bCs/>
          <w:color w:val="000000" w:themeColor="text1"/>
          <w:lang w:eastAsia="en-US"/>
        </w:rPr>
        <w:t xml:space="preserve"> </w:t>
      </w:r>
      <w:r w:rsidRPr="007C1239">
        <w:rPr>
          <w:rFonts w:ascii="Times New Roman" w:eastAsiaTheme="minorHAnsi" w:hAnsi="Times New Roman" w:cs="Times New Roman"/>
          <w:bCs/>
          <w:color w:val="000000" w:themeColor="text1"/>
          <w:lang w:eastAsia="en-US"/>
        </w:rPr>
        <w:t>понятие «экономика».</w:t>
      </w:r>
    </w:p>
    <w:p w:rsidR="007C1239" w:rsidRDefault="007C1239" w:rsidP="00313AB8">
      <w:pPr>
        <w:pStyle w:val="a3"/>
        <w:numPr>
          <w:ilvl w:val="0"/>
          <w:numId w:val="18"/>
        </w:numPr>
        <w:ind w:left="0" w:firstLine="709"/>
        <w:jc w:val="both"/>
        <w:rPr>
          <w:rFonts w:ascii="Times New Roman" w:eastAsiaTheme="minorHAnsi" w:hAnsi="Times New Roman" w:cs="Times New Roman"/>
          <w:bCs/>
          <w:color w:val="000000" w:themeColor="text1"/>
          <w:lang w:eastAsia="en-US"/>
        </w:rPr>
      </w:pPr>
      <w:r w:rsidRPr="007C1239">
        <w:rPr>
          <w:rFonts w:ascii="Times New Roman" w:eastAsiaTheme="minorHAnsi" w:hAnsi="Times New Roman" w:cs="Times New Roman"/>
          <w:bCs/>
          <w:color w:val="000000" w:themeColor="text1"/>
          <w:lang w:eastAsia="en-US"/>
        </w:rPr>
        <w:t>Разнообразные потребности современного человека.</w:t>
      </w:r>
    </w:p>
    <w:p w:rsidR="00D935CF" w:rsidRDefault="007C1239" w:rsidP="00577DF3">
      <w:pPr>
        <w:pStyle w:val="a3"/>
        <w:ind w:firstLine="709"/>
        <w:jc w:val="both"/>
        <w:rPr>
          <w:rFonts w:ascii="Times New Roman" w:eastAsiaTheme="minorHAnsi" w:hAnsi="Times New Roman" w:cs="Times New Roman"/>
          <w:bCs/>
          <w:color w:val="000000" w:themeColor="text1"/>
          <w:lang w:eastAsia="en-US"/>
        </w:rPr>
      </w:pPr>
      <w:r w:rsidRPr="007C1239">
        <w:rPr>
          <w:rFonts w:ascii="Times New Roman" w:eastAsiaTheme="minorHAnsi" w:hAnsi="Times New Roman" w:cs="Times New Roman"/>
          <w:bCs/>
          <w:color w:val="000000" w:themeColor="text1"/>
          <w:lang w:eastAsia="en-US"/>
        </w:rPr>
        <w:t>Цель:</w:t>
      </w:r>
      <w:r>
        <w:rPr>
          <w:rFonts w:ascii="Times New Roman" w:eastAsiaTheme="minorHAnsi" w:hAnsi="Times New Roman" w:cs="Times New Roman"/>
          <w:bCs/>
          <w:color w:val="000000" w:themeColor="text1"/>
          <w:lang w:eastAsia="en-US"/>
        </w:rPr>
        <w:t xml:space="preserve"> ф</w:t>
      </w:r>
      <w:r w:rsidRPr="007C1239">
        <w:rPr>
          <w:rFonts w:ascii="Times New Roman" w:eastAsiaTheme="minorHAnsi" w:hAnsi="Times New Roman" w:cs="Times New Roman"/>
          <w:bCs/>
          <w:color w:val="000000" w:themeColor="text1"/>
          <w:lang w:eastAsia="en-US"/>
        </w:rPr>
        <w:t>ормирование у детей понимания, что такое потребность, в чём она</w:t>
      </w:r>
      <w:r>
        <w:rPr>
          <w:rFonts w:ascii="Times New Roman" w:eastAsiaTheme="minorHAnsi" w:hAnsi="Times New Roman" w:cs="Times New Roman"/>
          <w:bCs/>
          <w:color w:val="000000" w:themeColor="text1"/>
          <w:lang w:eastAsia="en-US"/>
        </w:rPr>
        <w:t xml:space="preserve"> </w:t>
      </w:r>
      <w:r w:rsidRPr="007C1239">
        <w:rPr>
          <w:rFonts w:ascii="Times New Roman" w:eastAsiaTheme="minorHAnsi" w:hAnsi="Times New Roman" w:cs="Times New Roman"/>
          <w:bCs/>
          <w:color w:val="000000" w:themeColor="text1"/>
          <w:lang w:eastAsia="en-US"/>
        </w:rPr>
        <w:t>выражается</w:t>
      </w:r>
      <w:r>
        <w:rPr>
          <w:rFonts w:ascii="Times New Roman" w:eastAsiaTheme="minorHAnsi" w:hAnsi="Times New Roman" w:cs="Times New Roman"/>
          <w:bCs/>
          <w:color w:val="000000" w:themeColor="text1"/>
          <w:lang w:eastAsia="en-US"/>
        </w:rPr>
        <w:t xml:space="preserve">. </w:t>
      </w:r>
      <w:r w:rsidRPr="007C1239">
        <w:rPr>
          <w:rFonts w:ascii="Times New Roman" w:eastAsiaTheme="minorHAnsi" w:hAnsi="Times New Roman" w:cs="Times New Roman"/>
          <w:bCs/>
          <w:color w:val="000000" w:themeColor="text1"/>
          <w:lang w:eastAsia="en-US"/>
        </w:rPr>
        <w:t>Формирование умения беречь воду, хлеб, тепло, свет. Правило «Ничего не</w:t>
      </w:r>
      <w:r>
        <w:rPr>
          <w:rFonts w:ascii="Times New Roman" w:eastAsiaTheme="minorHAnsi" w:hAnsi="Times New Roman" w:cs="Times New Roman"/>
          <w:bCs/>
          <w:color w:val="000000" w:themeColor="text1"/>
          <w:lang w:eastAsia="en-US"/>
        </w:rPr>
        <w:t xml:space="preserve"> </w:t>
      </w:r>
      <w:r w:rsidRPr="007C1239">
        <w:rPr>
          <w:rFonts w:ascii="Times New Roman" w:eastAsiaTheme="minorHAnsi" w:hAnsi="Times New Roman" w:cs="Times New Roman"/>
          <w:bCs/>
          <w:color w:val="000000" w:themeColor="text1"/>
          <w:lang w:eastAsia="en-US"/>
        </w:rPr>
        <w:t>трогай зря». Воспитание культуры деятельности, правил личной гигиены.</w:t>
      </w:r>
    </w:p>
    <w:p w:rsidR="007C1239" w:rsidRPr="007C1239" w:rsidRDefault="007C1239" w:rsidP="00313AB8">
      <w:pPr>
        <w:pStyle w:val="a3"/>
        <w:numPr>
          <w:ilvl w:val="0"/>
          <w:numId w:val="18"/>
        </w:numPr>
        <w:ind w:left="0" w:firstLine="709"/>
        <w:jc w:val="both"/>
        <w:rPr>
          <w:rFonts w:ascii="Times New Roman" w:eastAsiaTheme="minorHAnsi" w:hAnsi="Times New Roman" w:cs="Times New Roman"/>
          <w:bCs/>
          <w:color w:val="000000" w:themeColor="text1"/>
          <w:lang w:eastAsia="en-US"/>
        </w:rPr>
      </w:pPr>
      <w:r w:rsidRPr="007C1239">
        <w:rPr>
          <w:rFonts w:ascii="Times New Roman" w:eastAsiaTheme="minorHAnsi" w:hAnsi="Times New Roman" w:cs="Times New Roman"/>
          <w:bCs/>
          <w:color w:val="000000" w:themeColor="text1"/>
          <w:lang w:eastAsia="en-US"/>
        </w:rPr>
        <w:t>Труд и продукты труда. Беседа «Для чего взрослые работают?»</w:t>
      </w:r>
    </w:p>
    <w:p w:rsidR="007C1239" w:rsidRPr="007C1239" w:rsidRDefault="007C1239" w:rsidP="00577DF3">
      <w:pPr>
        <w:pStyle w:val="a3"/>
        <w:ind w:firstLine="709"/>
        <w:jc w:val="both"/>
        <w:rPr>
          <w:rFonts w:ascii="Times New Roman" w:eastAsiaTheme="minorHAnsi" w:hAnsi="Times New Roman" w:cs="Times New Roman"/>
          <w:bCs/>
          <w:color w:val="000000" w:themeColor="text1"/>
          <w:lang w:eastAsia="en-US"/>
        </w:rPr>
      </w:pPr>
      <w:r w:rsidRPr="007C1239">
        <w:rPr>
          <w:rFonts w:ascii="Times New Roman" w:eastAsiaTheme="minorHAnsi" w:hAnsi="Times New Roman" w:cs="Times New Roman"/>
          <w:bCs/>
          <w:color w:val="000000" w:themeColor="text1"/>
          <w:lang w:eastAsia="en-US"/>
        </w:rPr>
        <w:t>Цель: формирование понятий: труд, продукты труда.</w:t>
      </w:r>
      <w:r>
        <w:rPr>
          <w:rFonts w:ascii="Times New Roman" w:eastAsiaTheme="minorHAnsi" w:hAnsi="Times New Roman" w:cs="Times New Roman"/>
          <w:bCs/>
          <w:color w:val="000000" w:themeColor="text1"/>
          <w:lang w:eastAsia="en-US"/>
        </w:rPr>
        <w:t xml:space="preserve"> </w:t>
      </w:r>
      <w:r w:rsidRPr="007C1239">
        <w:rPr>
          <w:rFonts w:ascii="Times New Roman" w:eastAsiaTheme="minorHAnsi" w:hAnsi="Times New Roman" w:cs="Times New Roman"/>
          <w:bCs/>
          <w:color w:val="000000" w:themeColor="text1"/>
          <w:lang w:eastAsia="en-US"/>
        </w:rPr>
        <w:t>Воспитание трудолюбия.</w:t>
      </w:r>
    </w:p>
    <w:p w:rsidR="007C1239" w:rsidRPr="007C1239" w:rsidRDefault="007C1239" w:rsidP="00577DF3">
      <w:pPr>
        <w:pStyle w:val="a3"/>
        <w:ind w:firstLine="708"/>
        <w:jc w:val="both"/>
        <w:rPr>
          <w:rFonts w:ascii="Times New Roman" w:eastAsiaTheme="minorHAnsi" w:hAnsi="Times New Roman" w:cs="Times New Roman"/>
          <w:b/>
          <w:color w:val="000000" w:themeColor="text1"/>
          <w:lang w:eastAsia="en-US"/>
        </w:rPr>
      </w:pPr>
      <w:r w:rsidRPr="007C1239">
        <w:rPr>
          <w:rFonts w:ascii="Times New Roman" w:eastAsiaTheme="minorHAnsi" w:hAnsi="Times New Roman" w:cs="Times New Roman"/>
          <w:b/>
          <w:color w:val="000000" w:themeColor="text1"/>
          <w:lang w:eastAsia="en-US"/>
        </w:rPr>
        <w:t>Октябрь</w:t>
      </w:r>
    </w:p>
    <w:p w:rsidR="007C1239" w:rsidRPr="007C1239" w:rsidRDefault="007C1239" w:rsidP="00313AB8">
      <w:pPr>
        <w:pStyle w:val="a3"/>
        <w:numPr>
          <w:ilvl w:val="0"/>
          <w:numId w:val="18"/>
        </w:numPr>
        <w:ind w:left="0" w:firstLine="709"/>
        <w:jc w:val="both"/>
        <w:rPr>
          <w:rFonts w:ascii="Times New Roman" w:eastAsiaTheme="minorHAnsi" w:hAnsi="Times New Roman" w:cs="Times New Roman"/>
          <w:bCs/>
          <w:color w:val="000000" w:themeColor="text1"/>
          <w:lang w:eastAsia="en-US"/>
        </w:rPr>
      </w:pPr>
      <w:r w:rsidRPr="007C1239">
        <w:rPr>
          <w:rFonts w:ascii="Times New Roman" w:eastAsiaTheme="minorHAnsi" w:hAnsi="Times New Roman" w:cs="Times New Roman"/>
          <w:bCs/>
          <w:color w:val="000000" w:themeColor="text1"/>
          <w:lang w:eastAsia="en-US"/>
        </w:rPr>
        <w:t>Всякому делу учиться надо</w:t>
      </w:r>
    </w:p>
    <w:p w:rsidR="00577DF3" w:rsidRDefault="007C1239" w:rsidP="00577DF3">
      <w:pPr>
        <w:pStyle w:val="a3"/>
        <w:ind w:firstLine="709"/>
        <w:jc w:val="both"/>
        <w:rPr>
          <w:rFonts w:ascii="Times New Roman" w:eastAsiaTheme="minorHAnsi" w:hAnsi="Times New Roman" w:cs="Times New Roman"/>
          <w:bCs/>
          <w:color w:val="000000" w:themeColor="text1"/>
          <w:lang w:eastAsia="en-US"/>
        </w:rPr>
      </w:pPr>
      <w:r w:rsidRPr="007C1239">
        <w:rPr>
          <w:rFonts w:ascii="Times New Roman" w:eastAsiaTheme="minorHAnsi" w:hAnsi="Times New Roman" w:cs="Times New Roman"/>
          <w:bCs/>
          <w:color w:val="000000" w:themeColor="text1"/>
          <w:lang w:eastAsia="en-US"/>
        </w:rPr>
        <w:t>Цель: знакомство со строительными профессиями</w:t>
      </w:r>
    </w:p>
    <w:p w:rsidR="007C1239" w:rsidRPr="007C1239" w:rsidRDefault="007C1239" w:rsidP="00313AB8">
      <w:pPr>
        <w:pStyle w:val="a3"/>
        <w:numPr>
          <w:ilvl w:val="0"/>
          <w:numId w:val="18"/>
        </w:numPr>
        <w:ind w:left="0" w:firstLine="709"/>
        <w:jc w:val="both"/>
        <w:rPr>
          <w:rFonts w:ascii="Times New Roman" w:eastAsiaTheme="minorHAnsi" w:hAnsi="Times New Roman" w:cs="Times New Roman"/>
          <w:bCs/>
          <w:color w:val="000000" w:themeColor="text1"/>
          <w:lang w:eastAsia="en-US"/>
        </w:rPr>
      </w:pPr>
      <w:r w:rsidRPr="007C1239">
        <w:rPr>
          <w:rFonts w:ascii="Times New Roman" w:eastAsiaTheme="minorHAnsi" w:hAnsi="Times New Roman" w:cs="Times New Roman"/>
          <w:bCs/>
          <w:color w:val="000000" w:themeColor="text1"/>
          <w:lang w:eastAsia="en-US"/>
        </w:rPr>
        <w:t>Путешествие в страну профессий</w:t>
      </w:r>
    </w:p>
    <w:p w:rsidR="007C1239" w:rsidRPr="007C1239" w:rsidRDefault="007C1239" w:rsidP="00577DF3">
      <w:pPr>
        <w:pStyle w:val="a3"/>
        <w:ind w:firstLine="709"/>
        <w:jc w:val="both"/>
        <w:rPr>
          <w:rFonts w:ascii="Times New Roman" w:eastAsiaTheme="minorHAnsi" w:hAnsi="Times New Roman" w:cs="Times New Roman"/>
          <w:bCs/>
          <w:color w:val="000000" w:themeColor="text1"/>
          <w:lang w:eastAsia="en-US"/>
        </w:rPr>
      </w:pPr>
      <w:r w:rsidRPr="007C1239">
        <w:rPr>
          <w:rFonts w:ascii="Times New Roman" w:eastAsiaTheme="minorHAnsi" w:hAnsi="Times New Roman" w:cs="Times New Roman"/>
          <w:bCs/>
          <w:color w:val="000000" w:themeColor="text1"/>
          <w:lang w:eastAsia="en-US"/>
        </w:rPr>
        <w:t>Цель: закрепление знаний о строительных профессиях. Сюжетно-ролевая</w:t>
      </w:r>
      <w:r>
        <w:rPr>
          <w:rFonts w:ascii="Times New Roman" w:eastAsiaTheme="minorHAnsi" w:hAnsi="Times New Roman" w:cs="Times New Roman"/>
          <w:bCs/>
          <w:color w:val="000000" w:themeColor="text1"/>
          <w:lang w:eastAsia="en-US"/>
        </w:rPr>
        <w:t xml:space="preserve"> </w:t>
      </w:r>
      <w:r w:rsidRPr="007C1239">
        <w:rPr>
          <w:rFonts w:ascii="Times New Roman" w:eastAsiaTheme="minorHAnsi" w:hAnsi="Times New Roman" w:cs="Times New Roman"/>
          <w:bCs/>
          <w:color w:val="000000" w:themeColor="text1"/>
          <w:lang w:eastAsia="en-US"/>
        </w:rPr>
        <w:t>игра «Стройка»</w:t>
      </w:r>
    </w:p>
    <w:p w:rsidR="009958AB" w:rsidRDefault="007C1239" w:rsidP="00577DF3">
      <w:pPr>
        <w:pStyle w:val="a3"/>
        <w:ind w:firstLine="708"/>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
          <w:color w:val="000000" w:themeColor="text1"/>
          <w:lang w:eastAsia="en-US"/>
        </w:rPr>
        <w:t>Ноябрь</w:t>
      </w:r>
      <w:r w:rsidRPr="007C1239">
        <w:rPr>
          <w:rFonts w:ascii="Times New Roman" w:eastAsiaTheme="minorHAnsi" w:hAnsi="Times New Roman" w:cs="Times New Roman"/>
          <w:bCs/>
          <w:color w:val="000000" w:themeColor="text1"/>
          <w:lang w:eastAsia="en-US"/>
        </w:rPr>
        <w:t xml:space="preserve"> </w:t>
      </w:r>
    </w:p>
    <w:p w:rsidR="007C1239" w:rsidRPr="007C1239" w:rsidRDefault="007C1239" w:rsidP="00313AB8">
      <w:pPr>
        <w:pStyle w:val="a3"/>
        <w:numPr>
          <w:ilvl w:val="0"/>
          <w:numId w:val="18"/>
        </w:numPr>
        <w:ind w:left="0" w:firstLine="709"/>
        <w:jc w:val="both"/>
        <w:rPr>
          <w:rFonts w:ascii="Times New Roman" w:eastAsiaTheme="minorHAnsi" w:hAnsi="Times New Roman" w:cs="Times New Roman"/>
          <w:bCs/>
          <w:color w:val="000000" w:themeColor="text1"/>
          <w:lang w:eastAsia="en-US"/>
        </w:rPr>
      </w:pPr>
      <w:r w:rsidRPr="007C1239">
        <w:rPr>
          <w:rFonts w:ascii="Times New Roman" w:eastAsiaTheme="minorHAnsi" w:hAnsi="Times New Roman" w:cs="Times New Roman"/>
          <w:bCs/>
          <w:color w:val="000000" w:themeColor="text1"/>
          <w:lang w:eastAsia="en-US"/>
        </w:rPr>
        <w:t>Потребность в общении и уважении</w:t>
      </w:r>
    </w:p>
    <w:p w:rsidR="007C1239" w:rsidRPr="007C1239" w:rsidRDefault="007C1239" w:rsidP="00577DF3">
      <w:pPr>
        <w:pStyle w:val="a3"/>
        <w:ind w:firstLine="709"/>
        <w:jc w:val="both"/>
        <w:rPr>
          <w:rFonts w:ascii="Times New Roman" w:eastAsiaTheme="minorHAnsi" w:hAnsi="Times New Roman" w:cs="Times New Roman"/>
          <w:bCs/>
          <w:color w:val="000000" w:themeColor="text1"/>
          <w:lang w:eastAsia="en-US"/>
        </w:rPr>
      </w:pPr>
      <w:r w:rsidRPr="007C1239">
        <w:rPr>
          <w:rFonts w:ascii="Times New Roman" w:eastAsiaTheme="minorHAnsi" w:hAnsi="Times New Roman" w:cs="Times New Roman"/>
          <w:bCs/>
          <w:color w:val="000000" w:themeColor="text1"/>
          <w:lang w:eastAsia="en-US"/>
        </w:rPr>
        <w:t xml:space="preserve">Цель: </w:t>
      </w:r>
      <w:r w:rsidR="009958AB">
        <w:rPr>
          <w:rFonts w:ascii="Times New Roman" w:eastAsiaTheme="minorHAnsi" w:hAnsi="Times New Roman" w:cs="Times New Roman"/>
          <w:bCs/>
          <w:color w:val="000000" w:themeColor="text1"/>
          <w:lang w:eastAsia="en-US"/>
        </w:rPr>
        <w:t>ф</w:t>
      </w:r>
      <w:r w:rsidRPr="007C1239">
        <w:rPr>
          <w:rFonts w:ascii="Times New Roman" w:eastAsiaTheme="minorHAnsi" w:hAnsi="Times New Roman" w:cs="Times New Roman"/>
          <w:bCs/>
          <w:color w:val="000000" w:themeColor="text1"/>
          <w:lang w:eastAsia="en-US"/>
        </w:rPr>
        <w:t>ормировать доброжелательные отношения в группе. Пословица:</w:t>
      </w:r>
      <w:r w:rsidR="009958AB">
        <w:rPr>
          <w:rFonts w:ascii="Times New Roman" w:eastAsiaTheme="minorHAnsi" w:hAnsi="Times New Roman" w:cs="Times New Roman"/>
          <w:bCs/>
          <w:color w:val="000000" w:themeColor="text1"/>
          <w:lang w:eastAsia="en-US"/>
        </w:rPr>
        <w:t xml:space="preserve"> </w:t>
      </w:r>
      <w:r w:rsidRPr="007C1239">
        <w:rPr>
          <w:rFonts w:ascii="Times New Roman" w:eastAsiaTheme="minorHAnsi" w:hAnsi="Times New Roman" w:cs="Times New Roman"/>
          <w:bCs/>
          <w:color w:val="000000" w:themeColor="text1"/>
          <w:lang w:eastAsia="en-US"/>
        </w:rPr>
        <w:t>«Вместе тесно, а врозь скучно».</w:t>
      </w:r>
    </w:p>
    <w:p w:rsidR="007C1239" w:rsidRPr="007C1239" w:rsidRDefault="007C1239" w:rsidP="00313AB8">
      <w:pPr>
        <w:pStyle w:val="a3"/>
        <w:numPr>
          <w:ilvl w:val="0"/>
          <w:numId w:val="18"/>
        </w:numPr>
        <w:ind w:left="0" w:firstLine="709"/>
        <w:jc w:val="both"/>
        <w:rPr>
          <w:rFonts w:ascii="Times New Roman" w:eastAsiaTheme="minorHAnsi" w:hAnsi="Times New Roman" w:cs="Times New Roman"/>
          <w:bCs/>
          <w:color w:val="000000" w:themeColor="text1"/>
          <w:lang w:eastAsia="en-US"/>
        </w:rPr>
      </w:pPr>
      <w:r w:rsidRPr="007C1239">
        <w:rPr>
          <w:rFonts w:ascii="Times New Roman" w:eastAsiaTheme="minorHAnsi" w:hAnsi="Times New Roman" w:cs="Times New Roman"/>
          <w:bCs/>
          <w:color w:val="000000" w:themeColor="text1"/>
          <w:lang w:eastAsia="en-US"/>
        </w:rPr>
        <w:t>Проявление интересов</w:t>
      </w:r>
    </w:p>
    <w:p w:rsidR="007C1239" w:rsidRPr="007C1239" w:rsidRDefault="007C1239" w:rsidP="00577DF3">
      <w:pPr>
        <w:pStyle w:val="a3"/>
        <w:ind w:firstLine="709"/>
        <w:jc w:val="both"/>
        <w:rPr>
          <w:rFonts w:ascii="Times New Roman" w:eastAsiaTheme="minorHAnsi" w:hAnsi="Times New Roman" w:cs="Times New Roman"/>
          <w:bCs/>
          <w:color w:val="000000" w:themeColor="text1"/>
          <w:lang w:eastAsia="en-US"/>
        </w:rPr>
      </w:pPr>
      <w:r w:rsidRPr="007C1239">
        <w:rPr>
          <w:rFonts w:ascii="Times New Roman" w:eastAsiaTheme="minorHAnsi" w:hAnsi="Times New Roman" w:cs="Times New Roman"/>
          <w:bCs/>
          <w:color w:val="000000" w:themeColor="text1"/>
          <w:lang w:eastAsia="en-US"/>
        </w:rPr>
        <w:t>Цель: формирование понимания, что каждый человек имеет право</w:t>
      </w:r>
      <w:r w:rsidR="009958AB">
        <w:rPr>
          <w:rFonts w:ascii="Times New Roman" w:eastAsiaTheme="minorHAnsi" w:hAnsi="Times New Roman" w:cs="Times New Roman"/>
          <w:bCs/>
          <w:color w:val="000000" w:themeColor="text1"/>
          <w:lang w:eastAsia="en-US"/>
        </w:rPr>
        <w:t xml:space="preserve"> </w:t>
      </w:r>
      <w:r w:rsidRPr="007C1239">
        <w:rPr>
          <w:rFonts w:ascii="Times New Roman" w:eastAsiaTheme="minorHAnsi" w:hAnsi="Times New Roman" w:cs="Times New Roman"/>
          <w:bCs/>
          <w:color w:val="000000" w:themeColor="text1"/>
          <w:lang w:eastAsia="en-US"/>
        </w:rPr>
        <w:t>заниматься интересным для него делом.</w:t>
      </w:r>
    </w:p>
    <w:p w:rsidR="007C1239" w:rsidRPr="007C1239" w:rsidRDefault="007C1239" w:rsidP="00313AB8">
      <w:pPr>
        <w:pStyle w:val="a3"/>
        <w:numPr>
          <w:ilvl w:val="0"/>
          <w:numId w:val="18"/>
        </w:numPr>
        <w:ind w:left="0" w:firstLine="709"/>
        <w:jc w:val="both"/>
        <w:rPr>
          <w:rFonts w:ascii="Times New Roman" w:eastAsiaTheme="minorHAnsi" w:hAnsi="Times New Roman" w:cs="Times New Roman"/>
          <w:bCs/>
          <w:color w:val="000000" w:themeColor="text1"/>
          <w:lang w:eastAsia="en-US"/>
        </w:rPr>
      </w:pPr>
      <w:r w:rsidRPr="007C1239">
        <w:rPr>
          <w:rFonts w:ascii="Times New Roman" w:eastAsiaTheme="minorHAnsi" w:hAnsi="Times New Roman" w:cs="Times New Roman"/>
          <w:bCs/>
          <w:color w:val="000000" w:themeColor="text1"/>
          <w:lang w:eastAsia="en-US"/>
        </w:rPr>
        <w:t>Подарок для друга</w:t>
      </w:r>
    </w:p>
    <w:p w:rsidR="007C1239" w:rsidRPr="007C1239" w:rsidRDefault="007C1239" w:rsidP="00577DF3">
      <w:pPr>
        <w:pStyle w:val="a3"/>
        <w:ind w:firstLine="709"/>
        <w:jc w:val="both"/>
        <w:rPr>
          <w:rFonts w:ascii="Times New Roman" w:eastAsiaTheme="minorHAnsi" w:hAnsi="Times New Roman" w:cs="Times New Roman"/>
          <w:bCs/>
          <w:color w:val="000000" w:themeColor="text1"/>
          <w:lang w:eastAsia="en-US"/>
        </w:rPr>
      </w:pPr>
      <w:r w:rsidRPr="007C1239">
        <w:rPr>
          <w:rFonts w:ascii="Times New Roman" w:eastAsiaTheme="minorHAnsi" w:hAnsi="Times New Roman" w:cs="Times New Roman"/>
          <w:bCs/>
          <w:color w:val="000000" w:themeColor="text1"/>
          <w:lang w:eastAsia="en-US"/>
        </w:rPr>
        <w:t>Цель: уточнить представление о подарке как способе выражения</w:t>
      </w:r>
      <w:r w:rsidR="009958AB">
        <w:rPr>
          <w:rFonts w:ascii="Times New Roman" w:eastAsiaTheme="minorHAnsi" w:hAnsi="Times New Roman" w:cs="Times New Roman"/>
          <w:bCs/>
          <w:color w:val="000000" w:themeColor="text1"/>
          <w:lang w:eastAsia="en-US"/>
        </w:rPr>
        <w:t xml:space="preserve"> </w:t>
      </w:r>
      <w:r w:rsidRPr="007C1239">
        <w:rPr>
          <w:rFonts w:ascii="Times New Roman" w:eastAsiaTheme="minorHAnsi" w:hAnsi="Times New Roman" w:cs="Times New Roman"/>
          <w:bCs/>
          <w:color w:val="000000" w:themeColor="text1"/>
          <w:lang w:eastAsia="en-US"/>
        </w:rPr>
        <w:t>бескорыстного уважения к окружающим. Воспитывать желание разделять</w:t>
      </w:r>
      <w:r w:rsidR="009958AB">
        <w:rPr>
          <w:rFonts w:ascii="Times New Roman" w:eastAsiaTheme="minorHAnsi" w:hAnsi="Times New Roman" w:cs="Times New Roman"/>
          <w:bCs/>
          <w:color w:val="000000" w:themeColor="text1"/>
          <w:lang w:eastAsia="en-US"/>
        </w:rPr>
        <w:t xml:space="preserve"> </w:t>
      </w:r>
      <w:r w:rsidRPr="007C1239">
        <w:rPr>
          <w:rFonts w:ascii="Times New Roman" w:eastAsiaTheme="minorHAnsi" w:hAnsi="Times New Roman" w:cs="Times New Roman"/>
          <w:bCs/>
          <w:color w:val="000000" w:themeColor="text1"/>
          <w:lang w:eastAsia="en-US"/>
        </w:rPr>
        <w:t>радость друга</w:t>
      </w:r>
      <w:r w:rsidR="009958AB">
        <w:rPr>
          <w:rFonts w:ascii="Times New Roman" w:eastAsiaTheme="minorHAnsi" w:hAnsi="Times New Roman" w:cs="Times New Roman"/>
          <w:bCs/>
          <w:color w:val="000000" w:themeColor="text1"/>
          <w:lang w:eastAsia="en-US"/>
        </w:rPr>
        <w:t>.</w:t>
      </w:r>
    </w:p>
    <w:p w:rsidR="007C1239" w:rsidRPr="007C1239" w:rsidRDefault="007C1239" w:rsidP="00313AB8">
      <w:pPr>
        <w:pStyle w:val="a3"/>
        <w:numPr>
          <w:ilvl w:val="0"/>
          <w:numId w:val="18"/>
        </w:numPr>
        <w:ind w:left="0" w:firstLine="709"/>
        <w:jc w:val="both"/>
        <w:rPr>
          <w:rFonts w:ascii="Times New Roman" w:eastAsiaTheme="minorHAnsi" w:hAnsi="Times New Roman" w:cs="Times New Roman"/>
          <w:bCs/>
          <w:color w:val="000000" w:themeColor="text1"/>
          <w:lang w:eastAsia="en-US"/>
        </w:rPr>
      </w:pPr>
      <w:r w:rsidRPr="007C1239">
        <w:rPr>
          <w:rFonts w:ascii="Times New Roman" w:eastAsiaTheme="minorHAnsi" w:hAnsi="Times New Roman" w:cs="Times New Roman"/>
          <w:bCs/>
          <w:color w:val="000000" w:themeColor="text1"/>
          <w:lang w:eastAsia="en-US"/>
        </w:rPr>
        <w:t>Предметы, необходимые для жизни</w:t>
      </w:r>
    </w:p>
    <w:p w:rsidR="007C1239" w:rsidRPr="007C1239" w:rsidRDefault="007C1239" w:rsidP="00577DF3">
      <w:pPr>
        <w:pStyle w:val="a3"/>
        <w:ind w:firstLine="709"/>
        <w:jc w:val="both"/>
        <w:rPr>
          <w:rFonts w:ascii="Times New Roman" w:eastAsiaTheme="minorHAnsi" w:hAnsi="Times New Roman" w:cs="Times New Roman"/>
          <w:bCs/>
          <w:color w:val="000000" w:themeColor="text1"/>
          <w:lang w:eastAsia="en-US"/>
        </w:rPr>
      </w:pPr>
      <w:r w:rsidRPr="007C1239">
        <w:rPr>
          <w:rFonts w:ascii="Times New Roman" w:eastAsiaTheme="minorHAnsi" w:hAnsi="Times New Roman" w:cs="Times New Roman"/>
          <w:bCs/>
          <w:color w:val="000000" w:themeColor="text1"/>
          <w:lang w:eastAsia="en-US"/>
        </w:rPr>
        <w:t xml:space="preserve">Цель: </w:t>
      </w:r>
      <w:r w:rsidR="009958AB">
        <w:rPr>
          <w:rFonts w:ascii="Times New Roman" w:eastAsiaTheme="minorHAnsi" w:hAnsi="Times New Roman" w:cs="Times New Roman"/>
          <w:bCs/>
          <w:color w:val="000000" w:themeColor="text1"/>
          <w:lang w:eastAsia="en-US"/>
        </w:rPr>
        <w:t>у</w:t>
      </w:r>
      <w:r w:rsidRPr="007C1239">
        <w:rPr>
          <w:rFonts w:ascii="Times New Roman" w:eastAsiaTheme="minorHAnsi" w:hAnsi="Times New Roman" w:cs="Times New Roman"/>
          <w:bCs/>
          <w:color w:val="000000" w:themeColor="text1"/>
          <w:lang w:eastAsia="en-US"/>
        </w:rPr>
        <w:t>чить детей выбирать предметы, необходимые для жизни на</w:t>
      </w:r>
      <w:r w:rsidR="009958AB">
        <w:rPr>
          <w:rFonts w:ascii="Times New Roman" w:eastAsiaTheme="minorHAnsi" w:hAnsi="Times New Roman" w:cs="Times New Roman"/>
          <w:bCs/>
          <w:color w:val="000000" w:themeColor="text1"/>
          <w:lang w:eastAsia="en-US"/>
        </w:rPr>
        <w:t xml:space="preserve"> </w:t>
      </w:r>
      <w:r w:rsidRPr="007C1239">
        <w:rPr>
          <w:rFonts w:ascii="Times New Roman" w:eastAsiaTheme="minorHAnsi" w:hAnsi="Times New Roman" w:cs="Times New Roman"/>
          <w:bCs/>
          <w:color w:val="000000" w:themeColor="text1"/>
          <w:lang w:eastAsia="en-US"/>
        </w:rPr>
        <w:t>необитаемом острове. Воспитывать бережное отношение к вещам. Чтение</w:t>
      </w:r>
      <w:r w:rsidR="009958AB">
        <w:rPr>
          <w:rFonts w:ascii="Times New Roman" w:eastAsiaTheme="minorHAnsi" w:hAnsi="Times New Roman" w:cs="Times New Roman"/>
          <w:bCs/>
          <w:color w:val="000000" w:themeColor="text1"/>
          <w:lang w:eastAsia="en-US"/>
        </w:rPr>
        <w:t xml:space="preserve"> </w:t>
      </w:r>
      <w:r w:rsidRPr="007C1239">
        <w:rPr>
          <w:rFonts w:ascii="Times New Roman" w:eastAsiaTheme="minorHAnsi" w:hAnsi="Times New Roman" w:cs="Times New Roman"/>
          <w:bCs/>
          <w:color w:val="000000" w:themeColor="text1"/>
          <w:lang w:eastAsia="en-US"/>
        </w:rPr>
        <w:t>стихотворения В. Маяковского «Что такое хорошо, что такое плохо».</w:t>
      </w:r>
    </w:p>
    <w:p w:rsidR="009958AB" w:rsidRDefault="009958AB" w:rsidP="009958AB">
      <w:pPr>
        <w:pStyle w:val="a3"/>
        <w:ind w:firstLine="709"/>
        <w:jc w:val="both"/>
        <w:rPr>
          <w:rFonts w:ascii="Times New Roman" w:eastAsiaTheme="minorHAnsi" w:hAnsi="Times New Roman" w:cs="Times New Roman"/>
          <w:bCs/>
          <w:color w:val="000000" w:themeColor="text1"/>
          <w:lang w:eastAsia="en-US"/>
        </w:rPr>
      </w:pPr>
      <w:r>
        <w:rPr>
          <w:rFonts w:ascii="Times New Roman" w:eastAsiaTheme="minorHAnsi" w:hAnsi="Times New Roman" w:cs="Times New Roman"/>
          <w:b/>
          <w:color w:val="000000" w:themeColor="text1"/>
          <w:lang w:eastAsia="en-US"/>
        </w:rPr>
        <w:t>Д</w:t>
      </w:r>
      <w:r w:rsidR="007C1239" w:rsidRPr="009958AB">
        <w:rPr>
          <w:rFonts w:ascii="Times New Roman" w:eastAsiaTheme="minorHAnsi" w:hAnsi="Times New Roman" w:cs="Times New Roman"/>
          <w:b/>
          <w:color w:val="000000" w:themeColor="text1"/>
          <w:lang w:eastAsia="en-US"/>
        </w:rPr>
        <w:t>екабрь</w:t>
      </w:r>
      <w:r w:rsidR="007C1239" w:rsidRPr="007C1239">
        <w:rPr>
          <w:rFonts w:ascii="Times New Roman" w:eastAsiaTheme="minorHAnsi" w:hAnsi="Times New Roman" w:cs="Times New Roman"/>
          <w:bCs/>
          <w:color w:val="000000" w:themeColor="text1"/>
          <w:lang w:eastAsia="en-US"/>
        </w:rPr>
        <w:t xml:space="preserve"> </w:t>
      </w:r>
    </w:p>
    <w:p w:rsidR="007C1239" w:rsidRPr="007C1239" w:rsidRDefault="007C1239" w:rsidP="00313AB8">
      <w:pPr>
        <w:pStyle w:val="a3"/>
        <w:numPr>
          <w:ilvl w:val="0"/>
          <w:numId w:val="18"/>
        </w:numPr>
        <w:ind w:left="0" w:firstLine="709"/>
        <w:jc w:val="both"/>
        <w:rPr>
          <w:rFonts w:ascii="Times New Roman" w:eastAsiaTheme="minorHAnsi" w:hAnsi="Times New Roman" w:cs="Times New Roman"/>
          <w:bCs/>
          <w:color w:val="000000" w:themeColor="text1"/>
          <w:lang w:eastAsia="en-US"/>
        </w:rPr>
      </w:pPr>
      <w:r w:rsidRPr="007C1239">
        <w:rPr>
          <w:rFonts w:ascii="Times New Roman" w:eastAsiaTheme="minorHAnsi" w:hAnsi="Times New Roman" w:cs="Times New Roman"/>
          <w:bCs/>
          <w:color w:val="000000" w:themeColor="text1"/>
          <w:lang w:eastAsia="en-US"/>
        </w:rPr>
        <w:t xml:space="preserve"> Что такое ресурсы</w:t>
      </w:r>
    </w:p>
    <w:p w:rsidR="007C1239" w:rsidRPr="007C1239" w:rsidRDefault="007C1239" w:rsidP="009958AB">
      <w:pPr>
        <w:pStyle w:val="a3"/>
        <w:ind w:firstLine="709"/>
        <w:jc w:val="both"/>
        <w:rPr>
          <w:rFonts w:ascii="Times New Roman" w:eastAsiaTheme="minorHAnsi" w:hAnsi="Times New Roman" w:cs="Times New Roman"/>
          <w:bCs/>
          <w:color w:val="000000" w:themeColor="text1"/>
          <w:lang w:eastAsia="en-US"/>
        </w:rPr>
      </w:pPr>
      <w:r w:rsidRPr="007C1239">
        <w:rPr>
          <w:rFonts w:ascii="Times New Roman" w:eastAsiaTheme="minorHAnsi" w:hAnsi="Times New Roman" w:cs="Times New Roman"/>
          <w:bCs/>
          <w:color w:val="000000" w:themeColor="text1"/>
          <w:lang w:eastAsia="en-US"/>
        </w:rPr>
        <w:t>Цель: знакомство с понятием «ресурсы». Формирование бережного</w:t>
      </w:r>
      <w:r w:rsidR="009958AB">
        <w:rPr>
          <w:rFonts w:ascii="Times New Roman" w:eastAsiaTheme="minorHAnsi" w:hAnsi="Times New Roman" w:cs="Times New Roman"/>
          <w:bCs/>
          <w:color w:val="000000" w:themeColor="text1"/>
          <w:lang w:eastAsia="en-US"/>
        </w:rPr>
        <w:t xml:space="preserve"> </w:t>
      </w:r>
      <w:r w:rsidRPr="007C1239">
        <w:rPr>
          <w:rFonts w:ascii="Times New Roman" w:eastAsiaTheme="minorHAnsi" w:hAnsi="Times New Roman" w:cs="Times New Roman"/>
          <w:bCs/>
          <w:color w:val="000000" w:themeColor="text1"/>
          <w:lang w:eastAsia="en-US"/>
        </w:rPr>
        <w:t>отношения к природе.</w:t>
      </w:r>
    </w:p>
    <w:p w:rsidR="007C1239" w:rsidRPr="007C1239" w:rsidRDefault="007C1239" w:rsidP="00313AB8">
      <w:pPr>
        <w:pStyle w:val="a3"/>
        <w:numPr>
          <w:ilvl w:val="0"/>
          <w:numId w:val="18"/>
        </w:numPr>
        <w:ind w:left="0" w:firstLine="709"/>
        <w:jc w:val="both"/>
        <w:rPr>
          <w:rFonts w:ascii="Times New Roman" w:eastAsiaTheme="minorHAnsi" w:hAnsi="Times New Roman" w:cs="Times New Roman"/>
          <w:bCs/>
          <w:color w:val="000000" w:themeColor="text1"/>
          <w:lang w:eastAsia="en-US"/>
        </w:rPr>
      </w:pPr>
      <w:r w:rsidRPr="007C1239">
        <w:rPr>
          <w:rFonts w:ascii="Times New Roman" w:eastAsiaTheme="minorHAnsi" w:hAnsi="Times New Roman" w:cs="Times New Roman"/>
          <w:bCs/>
          <w:color w:val="000000" w:themeColor="text1"/>
          <w:lang w:eastAsia="en-US"/>
        </w:rPr>
        <w:t xml:space="preserve"> Вода – природный ресурс</w:t>
      </w:r>
    </w:p>
    <w:p w:rsidR="007C1239" w:rsidRPr="007C1239" w:rsidRDefault="007C1239" w:rsidP="009958AB">
      <w:pPr>
        <w:pStyle w:val="a3"/>
        <w:ind w:firstLine="709"/>
        <w:jc w:val="both"/>
        <w:rPr>
          <w:rFonts w:ascii="Times New Roman" w:eastAsiaTheme="minorHAnsi" w:hAnsi="Times New Roman" w:cs="Times New Roman"/>
          <w:bCs/>
          <w:color w:val="000000" w:themeColor="text1"/>
          <w:lang w:eastAsia="en-US"/>
        </w:rPr>
      </w:pPr>
      <w:r w:rsidRPr="007C1239">
        <w:rPr>
          <w:rFonts w:ascii="Times New Roman" w:eastAsiaTheme="minorHAnsi" w:hAnsi="Times New Roman" w:cs="Times New Roman"/>
          <w:bCs/>
          <w:color w:val="000000" w:themeColor="text1"/>
          <w:lang w:eastAsia="en-US"/>
        </w:rPr>
        <w:lastRenderedPageBreak/>
        <w:t>Цель: прививать бережное отношение к природе, воспитывать любовь к</w:t>
      </w:r>
      <w:r w:rsidR="009958AB">
        <w:rPr>
          <w:rFonts w:ascii="Times New Roman" w:eastAsiaTheme="minorHAnsi" w:hAnsi="Times New Roman" w:cs="Times New Roman"/>
          <w:bCs/>
          <w:color w:val="000000" w:themeColor="text1"/>
          <w:lang w:eastAsia="en-US"/>
        </w:rPr>
        <w:t xml:space="preserve"> </w:t>
      </w:r>
      <w:r w:rsidRPr="007C1239">
        <w:rPr>
          <w:rFonts w:ascii="Times New Roman" w:eastAsiaTheme="minorHAnsi" w:hAnsi="Times New Roman" w:cs="Times New Roman"/>
          <w:bCs/>
          <w:color w:val="000000" w:themeColor="text1"/>
          <w:lang w:eastAsia="en-US"/>
        </w:rPr>
        <w:t>родному краю.</w:t>
      </w:r>
    </w:p>
    <w:p w:rsidR="007C1239" w:rsidRDefault="007C1239" w:rsidP="00313AB8">
      <w:pPr>
        <w:pStyle w:val="a3"/>
        <w:numPr>
          <w:ilvl w:val="0"/>
          <w:numId w:val="18"/>
        </w:numPr>
        <w:ind w:left="0" w:firstLine="709"/>
        <w:jc w:val="both"/>
        <w:rPr>
          <w:rFonts w:ascii="Times New Roman" w:eastAsiaTheme="minorHAnsi" w:hAnsi="Times New Roman" w:cs="Times New Roman"/>
          <w:bCs/>
          <w:color w:val="000000" w:themeColor="text1"/>
          <w:lang w:eastAsia="en-US"/>
        </w:rPr>
      </w:pPr>
      <w:r w:rsidRPr="007C1239">
        <w:rPr>
          <w:rFonts w:ascii="Times New Roman" w:eastAsiaTheme="minorHAnsi" w:hAnsi="Times New Roman" w:cs="Times New Roman"/>
          <w:bCs/>
          <w:color w:val="000000" w:themeColor="text1"/>
          <w:lang w:eastAsia="en-US"/>
        </w:rPr>
        <w:t>«На благо человека»</w:t>
      </w:r>
    </w:p>
    <w:p w:rsidR="009958AB" w:rsidRPr="009958AB" w:rsidRDefault="009958AB" w:rsidP="009958AB">
      <w:pPr>
        <w:pStyle w:val="a3"/>
        <w:ind w:firstLine="709"/>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 xml:space="preserve">Цель: </w:t>
      </w:r>
      <w:r>
        <w:rPr>
          <w:rFonts w:ascii="Times New Roman" w:eastAsiaTheme="minorHAnsi" w:hAnsi="Times New Roman" w:cs="Times New Roman"/>
          <w:bCs/>
          <w:color w:val="000000" w:themeColor="text1"/>
          <w:lang w:eastAsia="en-US"/>
        </w:rPr>
        <w:t>з</w:t>
      </w:r>
      <w:r w:rsidRPr="009958AB">
        <w:rPr>
          <w:rFonts w:ascii="Times New Roman" w:eastAsiaTheme="minorHAnsi" w:hAnsi="Times New Roman" w:cs="Times New Roman"/>
          <w:bCs/>
          <w:color w:val="000000" w:themeColor="text1"/>
          <w:lang w:eastAsia="en-US"/>
        </w:rPr>
        <w:t>акрепить знания детей о бережном отношении ко всему, что создано</w:t>
      </w:r>
      <w:r>
        <w:rPr>
          <w:rFonts w:ascii="Times New Roman" w:eastAsiaTheme="minorHAnsi" w:hAnsi="Times New Roman" w:cs="Times New Roman"/>
          <w:bCs/>
          <w:color w:val="000000" w:themeColor="text1"/>
          <w:lang w:eastAsia="en-US"/>
        </w:rPr>
        <w:t xml:space="preserve"> </w:t>
      </w:r>
      <w:r w:rsidRPr="009958AB">
        <w:rPr>
          <w:rFonts w:ascii="Times New Roman" w:eastAsiaTheme="minorHAnsi" w:hAnsi="Times New Roman" w:cs="Times New Roman"/>
          <w:bCs/>
          <w:color w:val="000000" w:themeColor="text1"/>
          <w:lang w:eastAsia="en-US"/>
        </w:rPr>
        <w:t>природой. Объяснить, что для экономических ресурсов нужны природные.</w:t>
      </w:r>
    </w:p>
    <w:p w:rsidR="009958AB" w:rsidRPr="009958AB" w:rsidRDefault="009958AB" w:rsidP="00313AB8">
      <w:pPr>
        <w:pStyle w:val="a3"/>
        <w:numPr>
          <w:ilvl w:val="0"/>
          <w:numId w:val="18"/>
        </w:numPr>
        <w:ind w:left="0" w:firstLine="709"/>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 xml:space="preserve"> Трудовые ресурсы</w:t>
      </w:r>
    </w:p>
    <w:p w:rsidR="009958AB" w:rsidRPr="009958AB" w:rsidRDefault="009958AB" w:rsidP="009958AB">
      <w:pPr>
        <w:pStyle w:val="a3"/>
        <w:ind w:firstLine="709"/>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 xml:space="preserve">Цель: </w:t>
      </w:r>
      <w:r>
        <w:rPr>
          <w:rFonts w:ascii="Times New Roman" w:eastAsiaTheme="minorHAnsi" w:hAnsi="Times New Roman" w:cs="Times New Roman"/>
          <w:bCs/>
          <w:color w:val="000000" w:themeColor="text1"/>
          <w:lang w:eastAsia="en-US"/>
        </w:rPr>
        <w:t>д</w:t>
      </w:r>
      <w:r w:rsidRPr="009958AB">
        <w:rPr>
          <w:rFonts w:ascii="Times New Roman" w:eastAsiaTheme="minorHAnsi" w:hAnsi="Times New Roman" w:cs="Times New Roman"/>
          <w:bCs/>
          <w:color w:val="000000" w:themeColor="text1"/>
          <w:lang w:eastAsia="en-US"/>
        </w:rPr>
        <w:t>ать понятие «Трудовые ресурсы» Рассматривание коллекции</w:t>
      </w:r>
      <w:r>
        <w:rPr>
          <w:rFonts w:ascii="Times New Roman" w:eastAsiaTheme="minorHAnsi" w:hAnsi="Times New Roman" w:cs="Times New Roman"/>
          <w:bCs/>
          <w:color w:val="000000" w:themeColor="text1"/>
          <w:lang w:eastAsia="en-US"/>
        </w:rPr>
        <w:t xml:space="preserve"> </w:t>
      </w:r>
      <w:r w:rsidRPr="009958AB">
        <w:rPr>
          <w:rFonts w:ascii="Times New Roman" w:eastAsiaTheme="minorHAnsi" w:hAnsi="Times New Roman" w:cs="Times New Roman"/>
          <w:bCs/>
          <w:color w:val="000000" w:themeColor="text1"/>
          <w:lang w:eastAsia="en-US"/>
        </w:rPr>
        <w:t>«Полезные ископаемые», иллюстраций животных, растений.</w:t>
      </w:r>
    </w:p>
    <w:p w:rsidR="009958AB" w:rsidRDefault="009958AB" w:rsidP="009958AB">
      <w:pPr>
        <w:pStyle w:val="a3"/>
        <w:ind w:firstLine="709"/>
        <w:jc w:val="both"/>
        <w:rPr>
          <w:rFonts w:ascii="Times New Roman" w:eastAsiaTheme="minorHAnsi" w:hAnsi="Times New Roman" w:cs="Times New Roman"/>
          <w:bCs/>
          <w:color w:val="000000" w:themeColor="text1"/>
          <w:lang w:eastAsia="en-US"/>
        </w:rPr>
      </w:pPr>
      <w:r>
        <w:rPr>
          <w:rFonts w:ascii="Times New Roman" w:eastAsiaTheme="minorHAnsi" w:hAnsi="Times New Roman" w:cs="Times New Roman"/>
          <w:b/>
          <w:color w:val="000000" w:themeColor="text1"/>
          <w:lang w:eastAsia="en-US"/>
        </w:rPr>
        <w:t>Я</w:t>
      </w:r>
      <w:r w:rsidRPr="009958AB">
        <w:rPr>
          <w:rFonts w:ascii="Times New Roman" w:eastAsiaTheme="minorHAnsi" w:hAnsi="Times New Roman" w:cs="Times New Roman"/>
          <w:b/>
          <w:color w:val="000000" w:themeColor="text1"/>
          <w:lang w:eastAsia="en-US"/>
        </w:rPr>
        <w:t>нварь</w:t>
      </w:r>
      <w:r w:rsidRPr="009958AB">
        <w:rPr>
          <w:rFonts w:ascii="Times New Roman" w:eastAsiaTheme="minorHAnsi" w:hAnsi="Times New Roman" w:cs="Times New Roman"/>
          <w:bCs/>
          <w:color w:val="000000" w:themeColor="text1"/>
          <w:lang w:eastAsia="en-US"/>
        </w:rPr>
        <w:t xml:space="preserve"> </w:t>
      </w:r>
    </w:p>
    <w:p w:rsidR="009958AB" w:rsidRPr="009958AB" w:rsidRDefault="009958AB" w:rsidP="00313AB8">
      <w:pPr>
        <w:pStyle w:val="a3"/>
        <w:numPr>
          <w:ilvl w:val="0"/>
          <w:numId w:val="18"/>
        </w:numPr>
        <w:ind w:left="0" w:firstLine="709"/>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 xml:space="preserve"> Что такое деньги? Зачем они нужны?</w:t>
      </w:r>
    </w:p>
    <w:p w:rsidR="009958AB" w:rsidRPr="009958AB" w:rsidRDefault="009958AB" w:rsidP="009958AB">
      <w:pPr>
        <w:pStyle w:val="a3"/>
        <w:ind w:firstLine="709"/>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Цель: знакомство с понятием, значением, функцией денег.</w:t>
      </w:r>
    </w:p>
    <w:p w:rsidR="009958AB" w:rsidRPr="009958AB" w:rsidRDefault="009958AB" w:rsidP="00313AB8">
      <w:pPr>
        <w:pStyle w:val="a3"/>
        <w:numPr>
          <w:ilvl w:val="0"/>
          <w:numId w:val="18"/>
        </w:numPr>
        <w:ind w:left="0" w:firstLine="709"/>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 xml:space="preserve"> Понятие «цена», «стоимость» товара</w:t>
      </w:r>
    </w:p>
    <w:p w:rsidR="009958AB" w:rsidRPr="009958AB" w:rsidRDefault="009958AB" w:rsidP="009958AB">
      <w:pPr>
        <w:pStyle w:val="a3"/>
        <w:ind w:firstLine="709"/>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Цель: знакомство с понятиями «цена», «стоимость». Объяснить от чего</w:t>
      </w:r>
      <w:r>
        <w:rPr>
          <w:rFonts w:ascii="Times New Roman" w:eastAsiaTheme="minorHAnsi" w:hAnsi="Times New Roman" w:cs="Times New Roman"/>
          <w:bCs/>
          <w:color w:val="000000" w:themeColor="text1"/>
          <w:lang w:eastAsia="en-US"/>
        </w:rPr>
        <w:t xml:space="preserve"> </w:t>
      </w:r>
      <w:r w:rsidRPr="009958AB">
        <w:rPr>
          <w:rFonts w:ascii="Times New Roman" w:eastAsiaTheme="minorHAnsi" w:hAnsi="Times New Roman" w:cs="Times New Roman"/>
          <w:bCs/>
          <w:color w:val="000000" w:themeColor="text1"/>
          <w:lang w:eastAsia="en-US"/>
        </w:rPr>
        <w:t>зависит стоимость товара</w:t>
      </w:r>
    </w:p>
    <w:p w:rsidR="009958AB" w:rsidRPr="009958AB" w:rsidRDefault="009958AB" w:rsidP="00313AB8">
      <w:pPr>
        <w:pStyle w:val="a3"/>
        <w:numPr>
          <w:ilvl w:val="0"/>
          <w:numId w:val="18"/>
        </w:numPr>
        <w:ind w:left="0" w:firstLine="709"/>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 xml:space="preserve"> Обмен и покупка товаров</w:t>
      </w:r>
    </w:p>
    <w:p w:rsidR="009958AB" w:rsidRPr="009958AB" w:rsidRDefault="009958AB" w:rsidP="009958AB">
      <w:pPr>
        <w:pStyle w:val="a3"/>
        <w:ind w:firstLine="709"/>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Цель: знакомство с правилами обмена и покупки товаров Рассматривание</w:t>
      </w:r>
      <w:r>
        <w:rPr>
          <w:rFonts w:ascii="Times New Roman" w:eastAsiaTheme="minorHAnsi" w:hAnsi="Times New Roman" w:cs="Times New Roman"/>
          <w:bCs/>
          <w:color w:val="000000" w:themeColor="text1"/>
          <w:lang w:eastAsia="en-US"/>
        </w:rPr>
        <w:t xml:space="preserve"> </w:t>
      </w:r>
      <w:r w:rsidRPr="009958AB">
        <w:rPr>
          <w:rFonts w:ascii="Times New Roman" w:eastAsiaTheme="minorHAnsi" w:hAnsi="Times New Roman" w:cs="Times New Roman"/>
          <w:bCs/>
          <w:color w:val="000000" w:themeColor="text1"/>
          <w:lang w:eastAsia="en-US"/>
        </w:rPr>
        <w:t>коллекции монет</w:t>
      </w:r>
    </w:p>
    <w:p w:rsidR="009958AB" w:rsidRDefault="009958AB" w:rsidP="009958AB">
      <w:pPr>
        <w:pStyle w:val="a3"/>
        <w:ind w:firstLine="709"/>
        <w:jc w:val="both"/>
        <w:rPr>
          <w:rFonts w:ascii="Times New Roman" w:eastAsiaTheme="minorHAnsi" w:hAnsi="Times New Roman" w:cs="Times New Roman"/>
          <w:bCs/>
          <w:color w:val="000000" w:themeColor="text1"/>
          <w:lang w:eastAsia="en-US"/>
        </w:rPr>
      </w:pPr>
      <w:r>
        <w:rPr>
          <w:rFonts w:ascii="Times New Roman" w:eastAsiaTheme="minorHAnsi" w:hAnsi="Times New Roman" w:cs="Times New Roman"/>
          <w:b/>
          <w:color w:val="000000" w:themeColor="text1"/>
          <w:lang w:eastAsia="en-US"/>
        </w:rPr>
        <w:t>Ф</w:t>
      </w:r>
      <w:r w:rsidRPr="009958AB">
        <w:rPr>
          <w:rFonts w:ascii="Times New Roman" w:eastAsiaTheme="minorHAnsi" w:hAnsi="Times New Roman" w:cs="Times New Roman"/>
          <w:b/>
          <w:color w:val="000000" w:themeColor="text1"/>
          <w:lang w:eastAsia="en-US"/>
        </w:rPr>
        <w:t>евраль</w:t>
      </w:r>
      <w:r w:rsidRPr="009958AB">
        <w:rPr>
          <w:rFonts w:ascii="Times New Roman" w:eastAsiaTheme="minorHAnsi" w:hAnsi="Times New Roman" w:cs="Times New Roman"/>
          <w:bCs/>
          <w:color w:val="000000" w:themeColor="text1"/>
          <w:lang w:eastAsia="en-US"/>
        </w:rPr>
        <w:t xml:space="preserve"> </w:t>
      </w:r>
    </w:p>
    <w:p w:rsidR="009958AB" w:rsidRPr="009958AB" w:rsidRDefault="009958AB" w:rsidP="00313AB8">
      <w:pPr>
        <w:pStyle w:val="a3"/>
        <w:numPr>
          <w:ilvl w:val="0"/>
          <w:numId w:val="18"/>
        </w:numPr>
        <w:ind w:left="0" w:firstLine="709"/>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 xml:space="preserve"> Как правильно тратить деньги</w:t>
      </w:r>
    </w:p>
    <w:p w:rsidR="009958AB" w:rsidRPr="009958AB" w:rsidRDefault="009958AB" w:rsidP="009958AB">
      <w:pPr>
        <w:pStyle w:val="a3"/>
        <w:ind w:firstLine="709"/>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Цель: знакомство с рациональными способами траты денег</w:t>
      </w:r>
    </w:p>
    <w:p w:rsidR="009958AB" w:rsidRPr="009958AB" w:rsidRDefault="009958AB" w:rsidP="00313AB8">
      <w:pPr>
        <w:pStyle w:val="a3"/>
        <w:numPr>
          <w:ilvl w:val="0"/>
          <w:numId w:val="18"/>
        </w:numPr>
        <w:ind w:left="0" w:firstLine="709"/>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 xml:space="preserve"> Что такое реклама.</w:t>
      </w:r>
    </w:p>
    <w:p w:rsidR="009958AB" w:rsidRPr="009958AB" w:rsidRDefault="009958AB" w:rsidP="009958AB">
      <w:pPr>
        <w:pStyle w:val="a3"/>
        <w:ind w:firstLine="709"/>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Цель: знакомство с назначением рекламы</w:t>
      </w:r>
    </w:p>
    <w:p w:rsidR="009958AB" w:rsidRPr="009958AB" w:rsidRDefault="009958AB" w:rsidP="00313AB8">
      <w:pPr>
        <w:pStyle w:val="a3"/>
        <w:numPr>
          <w:ilvl w:val="0"/>
          <w:numId w:val="18"/>
        </w:numPr>
        <w:ind w:left="0" w:firstLine="709"/>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 xml:space="preserve"> Придумываем рекламу</w:t>
      </w:r>
    </w:p>
    <w:p w:rsidR="009958AB" w:rsidRPr="009958AB" w:rsidRDefault="009958AB" w:rsidP="009958AB">
      <w:pPr>
        <w:pStyle w:val="a3"/>
        <w:ind w:firstLine="709"/>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Цель: развитие воображения</w:t>
      </w:r>
    </w:p>
    <w:p w:rsidR="009958AB" w:rsidRPr="009958AB" w:rsidRDefault="009958AB" w:rsidP="00313AB8">
      <w:pPr>
        <w:pStyle w:val="a3"/>
        <w:numPr>
          <w:ilvl w:val="0"/>
          <w:numId w:val="18"/>
        </w:numPr>
        <w:ind w:left="0" w:firstLine="709"/>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 xml:space="preserve"> Викторина «Сто к одному»</w:t>
      </w:r>
    </w:p>
    <w:p w:rsidR="009958AB" w:rsidRPr="009958AB" w:rsidRDefault="009958AB" w:rsidP="009958AB">
      <w:pPr>
        <w:pStyle w:val="a3"/>
        <w:ind w:firstLine="709"/>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Цель: закрепление знаний детей</w:t>
      </w:r>
    </w:p>
    <w:p w:rsidR="009958AB" w:rsidRDefault="009958AB" w:rsidP="009958AB">
      <w:pPr>
        <w:pStyle w:val="a3"/>
        <w:ind w:firstLine="709"/>
        <w:jc w:val="both"/>
        <w:rPr>
          <w:rFonts w:ascii="Times New Roman" w:eastAsiaTheme="minorHAnsi" w:hAnsi="Times New Roman" w:cs="Times New Roman"/>
          <w:bCs/>
          <w:color w:val="000000" w:themeColor="text1"/>
          <w:lang w:eastAsia="en-US"/>
        </w:rPr>
      </w:pPr>
      <w:r>
        <w:rPr>
          <w:rFonts w:ascii="Times New Roman" w:eastAsiaTheme="minorHAnsi" w:hAnsi="Times New Roman" w:cs="Times New Roman"/>
          <w:b/>
          <w:color w:val="000000" w:themeColor="text1"/>
          <w:lang w:eastAsia="en-US"/>
        </w:rPr>
        <w:t>М</w:t>
      </w:r>
      <w:r w:rsidRPr="009958AB">
        <w:rPr>
          <w:rFonts w:ascii="Times New Roman" w:eastAsiaTheme="minorHAnsi" w:hAnsi="Times New Roman" w:cs="Times New Roman"/>
          <w:b/>
          <w:color w:val="000000" w:themeColor="text1"/>
          <w:lang w:eastAsia="en-US"/>
        </w:rPr>
        <w:t>арт</w:t>
      </w:r>
      <w:r w:rsidRPr="009958AB">
        <w:rPr>
          <w:rFonts w:ascii="Times New Roman" w:eastAsiaTheme="minorHAnsi" w:hAnsi="Times New Roman" w:cs="Times New Roman"/>
          <w:bCs/>
          <w:color w:val="000000" w:themeColor="text1"/>
          <w:lang w:eastAsia="en-US"/>
        </w:rPr>
        <w:t xml:space="preserve"> </w:t>
      </w:r>
    </w:p>
    <w:p w:rsidR="009958AB" w:rsidRPr="009958AB" w:rsidRDefault="009958AB" w:rsidP="00313AB8">
      <w:pPr>
        <w:pStyle w:val="a3"/>
        <w:numPr>
          <w:ilvl w:val="0"/>
          <w:numId w:val="18"/>
        </w:numPr>
        <w:ind w:left="0" w:firstLine="709"/>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 xml:space="preserve"> Подарок для мамы.</w:t>
      </w:r>
    </w:p>
    <w:p w:rsidR="009958AB" w:rsidRPr="009958AB" w:rsidRDefault="009958AB" w:rsidP="009958AB">
      <w:pPr>
        <w:pStyle w:val="a3"/>
        <w:ind w:firstLine="709"/>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Цель: воспитание бережного отношения к родителям</w:t>
      </w:r>
    </w:p>
    <w:p w:rsidR="009958AB" w:rsidRPr="009958AB" w:rsidRDefault="009958AB" w:rsidP="00313AB8">
      <w:pPr>
        <w:pStyle w:val="a3"/>
        <w:numPr>
          <w:ilvl w:val="0"/>
          <w:numId w:val="18"/>
        </w:numPr>
        <w:ind w:left="0" w:firstLine="709"/>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 xml:space="preserve"> Дом, где живут деньги</w:t>
      </w:r>
    </w:p>
    <w:p w:rsidR="009958AB" w:rsidRPr="009958AB" w:rsidRDefault="009958AB" w:rsidP="009958AB">
      <w:pPr>
        <w:pStyle w:val="a3"/>
        <w:ind w:firstLine="709"/>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Цель: познакомить с функциями банка, обязанностями банковских</w:t>
      </w:r>
      <w:r>
        <w:rPr>
          <w:rFonts w:ascii="Times New Roman" w:eastAsiaTheme="minorHAnsi" w:hAnsi="Times New Roman" w:cs="Times New Roman"/>
          <w:bCs/>
          <w:color w:val="000000" w:themeColor="text1"/>
          <w:lang w:eastAsia="en-US"/>
        </w:rPr>
        <w:t xml:space="preserve"> </w:t>
      </w:r>
      <w:r w:rsidRPr="009958AB">
        <w:rPr>
          <w:rFonts w:ascii="Times New Roman" w:eastAsiaTheme="minorHAnsi" w:hAnsi="Times New Roman" w:cs="Times New Roman"/>
          <w:bCs/>
          <w:color w:val="000000" w:themeColor="text1"/>
          <w:lang w:eastAsia="en-US"/>
        </w:rPr>
        <w:t>работников</w:t>
      </w:r>
    </w:p>
    <w:p w:rsidR="009958AB" w:rsidRDefault="009958AB" w:rsidP="00313AB8">
      <w:pPr>
        <w:pStyle w:val="a3"/>
        <w:numPr>
          <w:ilvl w:val="0"/>
          <w:numId w:val="18"/>
        </w:numPr>
        <w:ind w:left="0" w:firstLine="709"/>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Что такое семейный бюджет?</w:t>
      </w:r>
    </w:p>
    <w:p w:rsidR="009958AB" w:rsidRPr="009958AB" w:rsidRDefault="009958AB" w:rsidP="009958AB">
      <w:pPr>
        <w:pStyle w:val="a3"/>
        <w:ind w:firstLine="709"/>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Цель: знакомство с понятием «семейный бюджет»</w:t>
      </w:r>
    </w:p>
    <w:p w:rsidR="009958AB" w:rsidRPr="009958AB" w:rsidRDefault="009958AB" w:rsidP="00313AB8">
      <w:pPr>
        <w:pStyle w:val="a3"/>
        <w:numPr>
          <w:ilvl w:val="0"/>
          <w:numId w:val="18"/>
        </w:numPr>
        <w:ind w:left="0" w:firstLine="709"/>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 xml:space="preserve"> Как правильно делать покупки</w:t>
      </w:r>
    </w:p>
    <w:p w:rsidR="009958AB" w:rsidRPr="009958AB" w:rsidRDefault="009958AB" w:rsidP="009958AB">
      <w:pPr>
        <w:pStyle w:val="a3"/>
        <w:ind w:firstLine="709"/>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Цель: знакомство с элементарными правилами сбережения средств</w:t>
      </w:r>
    </w:p>
    <w:p w:rsidR="009958AB" w:rsidRDefault="009958AB" w:rsidP="009958AB">
      <w:pPr>
        <w:pStyle w:val="a3"/>
        <w:ind w:firstLine="709"/>
        <w:jc w:val="both"/>
        <w:rPr>
          <w:rFonts w:ascii="Times New Roman" w:eastAsiaTheme="minorHAnsi" w:hAnsi="Times New Roman" w:cs="Times New Roman"/>
          <w:bCs/>
          <w:color w:val="000000" w:themeColor="text1"/>
          <w:lang w:eastAsia="en-US"/>
        </w:rPr>
      </w:pPr>
      <w:r>
        <w:rPr>
          <w:rFonts w:ascii="Times New Roman" w:eastAsiaTheme="minorHAnsi" w:hAnsi="Times New Roman" w:cs="Times New Roman"/>
          <w:b/>
          <w:color w:val="000000" w:themeColor="text1"/>
          <w:lang w:eastAsia="en-US"/>
        </w:rPr>
        <w:t>А</w:t>
      </w:r>
      <w:r w:rsidRPr="009958AB">
        <w:rPr>
          <w:rFonts w:ascii="Times New Roman" w:eastAsiaTheme="minorHAnsi" w:hAnsi="Times New Roman" w:cs="Times New Roman"/>
          <w:b/>
          <w:color w:val="000000" w:themeColor="text1"/>
          <w:lang w:eastAsia="en-US"/>
        </w:rPr>
        <w:t>прель</w:t>
      </w:r>
      <w:r w:rsidRPr="009958AB">
        <w:rPr>
          <w:rFonts w:ascii="Times New Roman" w:eastAsiaTheme="minorHAnsi" w:hAnsi="Times New Roman" w:cs="Times New Roman"/>
          <w:bCs/>
          <w:color w:val="000000" w:themeColor="text1"/>
          <w:lang w:eastAsia="en-US"/>
        </w:rPr>
        <w:t xml:space="preserve"> </w:t>
      </w:r>
    </w:p>
    <w:p w:rsidR="009958AB" w:rsidRPr="009958AB" w:rsidRDefault="009958AB" w:rsidP="00313AB8">
      <w:pPr>
        <w:pStyle w:val="a3"/>
        <w:numPr>
          <w:ilvl w:val="0"/>
          <w:numId w:val="18"/>
        </w:numPr>
        <w:ind w:left="0" w:firstLine="709"/>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 xml:space="preserve"> Идём в магазин</w:t>
      </w:r>
    </w:p>
    <w:p w:rsidR="009958AB" w:rsidRPr="009958AB" w:rsidRDefault="009958AB" w:rsidP="009958AB">
      <w:pPr>
        <w:pStyle w:val="a3"/>
        <w:ind w:firstLine="709"/>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Цель: учимся выбирать товар в магазине.</w:t>
      </w:r>
    </w:p>
    <w:p w:rsidR="009958AB" w:rsidRPr="009958AB" w:rsidRDefault="009958AB" w:rsidP="00313AB8">
      <w:pPr>
        <w:pStyle w:val="a3"/>
        <w:numPr>
          <w:ilvl w:val="0"/>
          <w:numId w:val="18"/>
        </w:numPr>
        <w:ind w:left="0" w:firstLine="709"/>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 xml:space="preserve"> Планируем семейный бюджет вместе</w:t>
      </w:r>
    </w:p>
    <w:p w:rsidR="009958AB" w:rsidRPr="009958AB" w:rsidRDefault="009958AB" w:rsidP="009958AB">
      <w:pPr>
        <w:pStyle w:val="a3"/>
        <w:ind w:firstLine="709"/>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Цель: моделирование доходов и расходов семьи</w:t>
      </w:r>
    </w:p>
    <w:p w:rsidR="009958AB" w:rsidRPr="009958AB" w:rsidRDefault="009958AB" w:rsidP="00313AB8">
      <w:pPr>
        <w:pStyle w:val="a3"/>
        <w:numPr>
          <w:ilvl w:val="0"/>
          <w:numId w:val="18"/>
        </w:numPr>
        <w:ind w:left="0" w:firstLine="709"/>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 xml:space="preserve"> Копилка</w:t>
      </w:r>
    </w:p>
    <w:p w:rsidR="009958AB" w:rsidRPr="009958AB" w:rsidRDefault="009958AB" w:rsidP="009958AB">
      <w:pPr>
        <w:pStyle w:val="a3"/>
        <w:ind w:firstLine="709"/>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Цель: изготовление копилки</w:t>
      </w:r>
    </w:p>
    <w:p w:rsidR="009958AB" w:rsidRPr="009958AB" w:rsidRDefault="009958AB" w:rsidP="00313AB8">
      <w:pPr>
        <w:pStyle w:val="a3"/>
        <w:numPr>
          <w:ilvl w:val="0"/>
          <w:numId w:val="18"/>
        </w:numPr>
        <w:ind w:left="0" w:firstLine="709"/>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 xml:space="preserve"> Карманные деньги</w:t>
      </w:r>
    </w:p>
    <w:p w:rsidR="009958AB" w:rsidRPr="009958AB" w:rsidRDefault="009958AB" w:rsidP="009958AB">
      <w:pPr>
        <w:pStyle w:val="a3"/>
        <w:ind w:firstLine="709"/>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Цель: познакомить с понятием «карманные деньги», на что они тратятся</w:t>
      </w:r>
    </w:p>
    <w:p w:rsidR="009958AB" w:rsidRDefault="009958AB" w:rsidP="009958AB">
      <w:pPr>
        <w:pStyle w:val="a3"/>
        <w:ind w:firstLine="709"/>
        <w:jc w:val="both"/>
        <w:rPr>
          <w:rFonts w:ascii="Times New Roman" w:eastAsiaTheme="minorHAnsi" w:hAnsi="Times New Roman" w:cs="Times New Roman"/>
          <w:b/>
          <w:color w:val="000000" w:themeColor="text1"/>
          <w:lang w:eastAsia="en-US"/>
        </w:rPr>
      </w:pPr>
      <w:r>
        <w:rPr>
          <w:rFonts w:ascii="Times New Roman" w:eastAsiaTheme="minorHAnsi" w:hAnsi="Times New Roman" w:cs="Times New Roman"/>
          <w:b/>
          <w:color w:val="000000" w:themeColor="text1"/>
          <w:lang w:eastAsia="en-US"/>
        </w:rPr>
        <w:t>М</w:t>
      </w:r>
      <w:r w:rsidRPr="009958AB">
        <w:rPr>
          <w:rFonts w:ascii="Times New Roman" w:eastAsiaTheme="minorHAnsi" w:hAnsi="Times New Roman" w:cs="Times New Roman"/>
          <w:b/>
          <w:color w:val="000000" w:themeColor="text1"/>
          <w:lang w:eastAsia="en-US"/>
        </w:rPr>
        <w:t xml:space="preserve">ай </w:t>
      </w:r>
    </w:p>
    <w:p w:rsidR="009958AB" w:rsidRPr="009958AB" w:rsidRDefault="009958AB" w:rsidP="00313AB8">
      <w:pPr>
        <w:pStyle w:val="a3"/>
        <w:numPr>
          <w:ilvl w:val="0"/>
          <w:numId w:val="18"/>
        </w:numPr>
        <w:ind w:left="0" w:firstLine="709"/>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 xml:space="preserve"> Как стать экономным</w:t>
      </w:r>
    </w:p>
    <w:p w:rsidR="009958AB" w:rsidRPr="009958AB" w:rsidRDefault="009958AB" w:rsidP="009958AB">
      <w:pPr>
        <w:pStyle w:val="a3"/>
        <w:ind w:firstLine="709"/>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Цель: закрепление знаний детей</w:t>
      </w:r>
    </w:p>
    <w:p w:rsidR="009958AB" w:rsidRPr="009958AB" w:rsidRDefault="009958AB" w:rsidP="00313AB8">
      <w:pPr>
        <w:pStyle w:val="a3"/>
        <w:numPr>
          <w:ilvl w:val="0"/>
          <w:numId w:val="18"/>
        </w:numPr>
        <w:ind w:left="0" w:firstLine="709"/>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 xml:space="preserve"> Не имей сто рублей, а имей сто друзей</w:t>
      </w:r>
    </w:p>
    <w:p w:rsidR="009958AB" w:rsidRPr="009958AB" w:rsidRDefault="009958AB" w:rsidP="009958AB">
      <w:pPr>
        <w:pStyle w:val="a3"/>
        <w:ind w:firstLine="709"/>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Цель: воспитание дружеский отношений между детьми</w:t>
      </w:r>
    </w:p>
    <w:p w:rsidR="009958AB" w:rsidRPr="009958AB" w:rsidRDefault="009958AB" w:rsidP="00313AB8">
      <w:pPr>
        <w:pStyle w:val="a3"/>
        <w:numPr>
          <w:ilvl w:val="0"/>
          <w:numId w:val="18"/>
        </w:numPr>
        <w:ind w:left="0" w:firstLine="709"/>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 xml:space="preserve"> Семейный праздник</w:t>
      </w:r>
    </w:p>
    <w:p w:rsidR="009958AB" w:rsidRPr="009958AB" w:rsidRDefault="009958AB" w:rsidP="009958AB">
      <w:pPr>
        <w:pStyle w:val="a3"/>
        <w:ind w:firstLine="709"/>
        <w:jc w:val="both"/>
        <w:rPr>
          <w:rFonts w:ascii="Times New Roman" w:eastAsiaTheme="minorHAnsi" w:hAnsi="Times New Roman" w:cs="Times New Roman"/>
          <w:b/>
          <w:color w:val="000000" w:themeColor="text1"/>
          <w:lang w:eastAsia="en-US"/>
        </w:rPr>
      </w:pPr>
      <w:r w:rsidRPr="009958AB">
        <w:rPr>
          <w:rFonts w:ascii="Times New Roman" w:eastAsiaTheme="minorHAnsi" w:hAnsi="Times New Roman" w:cs="Times New Roman"/>
          <w:b/>
          <w:color w:val="000000" w:themeColor="text1"/>
          <w:lang w:eastAsia="en-US"/>
        </w:rPr>
        <w:t>Примерный план мероприятий по блоку Реклама: правда и ложь, разум и</w:t>
      </w:r>
      <w:r>
        <w:rPr>
          <w:rFonts w:ascii="Times New Roman" w:eastAsiaTheme="minorHAnsi" w:hAnsi="Times New Roman" w:cs="Times New Roman"/>
          <w:b/>
          <w:color w:val="000000" w:themeColor="text1"/>
          <w:lang w:eastAsia="en-US"/>
        </w:rPr>
        <w:t xml:space="preserve"> </w:t>
      </w:r>
      <w:r w:rsidRPr="009958AB">
        <w:rPr>
          <w:rFonts w:ascii="Times New Roman" w:eastAsiaTheme="minorHAnsi" w:hAnsi="Times New Roman" w:cs="Times New Roman"/>
          <w:b/>
          <w:color w:val="000000" w:themeColor="text1"/>
          <w:lang w:eastAsia="en-US"/>
        </w:rPr>
        <w:t>чувства, желания и возможности</w:t>
      </w:r>
    </w:p>
    <w:p w:rsidR="009958AB" w:rsidRPr="009958AB" w:rsidRDefault="009958AB" w:rsidP="00577DF3">
      <w:pPr>
        <w:pStyle w:val="a3"/>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lastRenderedPageBreak/>
        <w:t>1</w:t>
      </w:r>
      <w:r>
        <w:rPr>
          <w:rFonts w:ascii="Times New Roman" w:eastAsiaTheme="minorHAnsi" w:hAnsi="Times New Roman" w:cs="Times New Roman"/>
          <w:bCs/>
          <w:color w:val="000000" w:themeColor="text1"/>
          <w:lang w:eastAsia="en-US"/>
        </w:rPr>
        <w:t>.</w:t>
      </w:r>
      <w:r w:rsidRPr="009958AB">
        <w:rPr>
          <w:rFonts w:ascii="Times New Roman" w:eastAsiaTheme="minorHAnsi" w:hAnsi="Times New Roman" w:cs="Times New Roman"/>
          <w:bCs/>
          <w:color w:val="000000" w:themeColor="text1"/>
          <w:lang w:eastAsia="en-US"/>
        </w:rPr>
        <w:t xml:space="preserve"> Дискуссия с детьми «Хорошо-плохо» на тему «О рекламе товара».</w:t>
      </w:r>
    </w:p>
    <w:p w:rsidR="009958AB" w:rsidRPr="009958AB" w:rsidRDefault="009958AB" w:rsidP="00577DF3">
      <w:pPr>
        <w:pStyle w:val="a3"/>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2.Экскурсия – рассматривание рекламы на банерах.</w:t>
      </w:r>
    </w:p>
    <w:p w:rsidR="009958AB" w:rsidRPr="009958AB" w:rsidRDefault="009958AB" w:rsidP="00577DF3">
      <w:pPr>
        <w:pStyle w:val="a3"/>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3.Игровая ситуация «Рекламная компания» (дети делятся на микрогруппы,</w:t>
      </w:r>
      <w:r w:rsidR="00577DF3">
        <w:rPr>
          <w:rFonts w:ascii="Times New Roman" w:eastAsiaTheme="minorHAnsi" w:hAnsi="Times New Roman" w:cs="Times New Roman"/>
          <w:bCs/>
          <w:color w:val="000000" w:themeColor="text1"/>
          <w:lang w:eastAsia="en-US"/>
        </w:rPr>
        <w:t xml:space="preserve"> </w:t>
      </w:r>
      <w:r w:rsidRPr="009958AB">
        <w:rPr>
          <w:rFonts w:ascii="Times New Roman" w:eastAsiaTheme="minorHAnsi" w:hAnsi="Times New Roman" w:cs="Times New Roman"/>
          <w:bCs/>
          <w:color w:val="000000" w:themeColor="text1"/>
          <w:lang w:eastAsia="en-US"/>
        </w:rPr>
        <w:t>выбирают товар и рекламируют его с целью «продажи»)</w:t>
      </w:r>
      <w:r w:rsidR="00577DF3">
        <w:rPr>
          <w:rFonts w:ascii="Times New Roman" w:eastAsiaTheme="minorHAnsi" w:hAnsi="Times New Roman" w:cs="Times New Roman"/>
          <w:bCs/>
          <w:color w:val="000000" w:themeColor="text1"/>
          <w:lang w:eastAsia="en-US"/>
        </w:rPr>
        <w:t>.</w:t>
      </w:r>
    </w:p>
    <w:p w:rsidR="009958AB" w:rsidRPr="009958AB" w:rsidRDefault="009958AB" w:rsidP="00577DF3">
      <w:pPr>
        <w:pStyle w:val="a3"/>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4</w:t>
      </w:r>
      <w:r>
        <w:rPr>
          <w:rFonts w:ascii="Times New Roman" w:eastAsiaTheme="minorHAnsi" w:hAnsi="Times New Roman" w:cs="Times New Roman"/>
          <w:bCs/>
          <w:color w:val="000000" w:themeColor="text1"/>
          <w:lang w:eastAsia="en-US"/>
        </w:rPr>
        <w:t>.</w:t>
      </w:r>
      <w:r w:rsidRPr="009958AB">
        <w:rPr>
          <w:rFonts w:ascii="Times New Roman" w:eastAsiaTheme="minorHAnsi" w:hAnsi="Times New Roman" w:cs="Times New Roman"/>
          <w:bCs/>
          <w:color w:val="000000" w:themeColor="text1"/>
          <w:lang w:eastAsia="en-US"/>
        </w:rPr>
        <w:t xml:space="preserve"> Просмотр мультфильма «Барбоскины и реклама»</w:t>
      </w:r>
    </w:p>
    <w:p w:rsidR="009958AB" w:rsidRPr="009958AB" w:rsidRDefault="009958AB" w:rsidP="009958AB">
      <w:pPr>
        <w:pStyle w:val="a3"/>
        <w:ind w:firstLine="709"/>
        <w:jc w:val="both"/>
        <w:rPr>
          <w:rFonts w:ascii="Times New Roman" w:eastAsiaTheme="minorHAnsi" w:hAnsi="Times New Roman" w:cs="Times New Roman"/>
          <w:b/>
          <w:color w:val="000000" w:themeColor="text1"/>
          <w:lang w:eastAsia="en-US"/>
        </w:rPr>
      </w:pPr>
      <w:r w:rsidRPr="009958AB">
        <w:rPr>
          <w:rFonts w:ascii="Times New Roman" w:eastAsiaTheme="minorHAnsi" w:hAnsi="Times New Roman" w:cs="Times New Roman"/>
          <w:b/>
          <w:color w:val="000000" w:themeColor="text1"/>
          <w:lang w:eastAsia="en-US"/>
        </w:rPr>
        <w:t>Примерный план мероприятий по блоку «Деньги и цена (стоимость)»</w:t>
      </w:r>
    </w:p>
    <w:p w:rsidR="009958AB" w:rsidRPr="009958AB" w:rsidRDefault="009958AB" w:rsidP="00577DF3">
      <w:pPr>
        <w:pStyle w:val="a3"/>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1.</w:t>
      </w:r>
      <w:r>
        <w:rPr>
          <w:rFonts w:ascii="Times New Roman" w:eastAsiaTheme="minorHAnsi" w:hAnsi="Times New Roman" w:cs="Times New Roman"/>
          <w:bCs/>
          <w:color w:val="000000" w:themeColor="text1"/>
          <w:lang w:eastAsia="en-US"/>
        </w:rPr>
        <w:t xml:space="preserve"> </w:t>
      </w:r>
      <w:r w:rsidRPr="009958AB">
        <w:rPr>
          <w:rFonts w:ascii="Times New Roman" w:eastAsiaTheme="minorHAnsi" w:hAnsi="Times New Roman" w:cs="Times New Roman"/>
          <w:bCs/>
          <w:color w:val="000000" w:themeColor="text1"/>
          <w:lang w:eastAsia="en-US"/>
        </w:rPr>
        <w:t>Демонстрация детям слайд-презентации «История денег»</w:t>
      </w:r>
      <w:r w:rsidR="00577DF3">
        <w:rPr>
          <w:rFonts w:ascii="Times New Roman" w:eastAsiaTheme="minorHAnsi" w:hAnsi="Times New Roman" w:cs="Times New Roman"/>
          <w:bCs/>
          <w:color w:val="000000" w:themeColor="text1"/>
          <w:lang w:eastAsia="en-US"/>
        </w:rPr>
        <w:t>.</w:t>
      </w:r>
    </w:p>
    <w:p w:rsidR="009958AB" w:rsidRDefault="009958AB" w:rsidP="00577DF3">
      <w:pPr>
        <w:pStyle w:val="a3"/>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2.</w:t>
      </w:r>
      <w:r>
        <w:rPr>
          <w:rFonts w:ascii="Times New Roman" w:eastAsiaTheme="minorHAnsi" w:hAnsi="Times New Roman" w:cs="Times New Roman"/>
          <w:bCs/>
          <w:color w:val="000000" w:themeColor="text1"/>
          <w:lang w:eastAsia="en-US"/>
        </w:rPr>
        <w:t xml:space="preserve"> </w:t>
      </w:r>
      <w:r w:rsidRPr="009958AB">
        <w:rPr>
          <w:rFonts w:ascii="Times New Roman" w:eastAsiaTheme="minorHAnsi" w:hAnsi="Times New Roman" w:cs="Times New Roman"/>
          <w:bCs/>
          <w:color w:val="000000" w:themeColor="text1"/>
          <w:lang w:eastAsia="en-US"/>
        </w:rPr>
        <w:t>Презентация: «Экономика Кота Матроскина»</w:t>
      </w:r>
      <w:r w:rsidR="00577DF3">
        <w:rPr>
          <w:rFonts w:ascii="Times New Roman" w:eastAsiaTheme="minorHAnsi" w:hAnsi="Times New Roman" w:cs="Times New Roman"/>
          <w:bCs/>
          <w:color w:val="000000" w:themeColor="text1"/>
          <w:lang w:eastAsia="en-US"/>
        </w:rPr>
        <w:t>.</w:t>
      </w:r>
    </w:p>
    <w:p w:rsidR="009958AB" w:rsidRPr="009958AB" w:rsidRDefault="009958AB" w:rsidP="00577DF3">
      <w:pPr>
        <w:pStyle w:val="a3"/>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3</w:t>
      </w:r>
      <w:r>
        <w:rPr>
          <w:rFonts w:ascii="Times New Roman" w:eastAsiaTheme="minorHAnsi" w:hAnsi="Times New Roman" w:cs="Times New Roman"/>
          <w:bCs/>
          <w:color w:val="000000" w:themeColor="text1"/>
          <w:lang w:eastAsia="en-US"/>
        </w:rPr>
        <w:t>.</w:t>
      </w:r>
      <w:r w:rsidRPr="009958AB">
        <w:rPr>
          <w:rFonts w:ascii="Times New Roman" w:eastAsiaTheme="minorHAnsi" w:hAnsi="Times New Roman" w:cs="Times New Roman"/>
          <w:bCs/>
          <w:color w:val="000000" w:themeColor="text1"/>
          <w:lang w:eastAsia="en-US"/>
        </w:rPr>
        <w:t xml:space="preserve"> Рассматривание денежных знаков недавнего прошлого и настоящих,</w:t>
      </w:r>
      <w:r w:rsidR="00577DF3">
        <w:rPr>
          <w:rFonts w:ascii="Times New Roman" w:eastAsiaTheme="minorHAnsi" w:hAnsi="Times New Roman" w:cs="Times New Roman"/>
          <w:bCs/>
          <w:color w:val="000000" w:themeColor="text1"/>
          <w:lang w:eastAsia="en-US"/>
        </w:rPr>
        <w:t xml:space="preserve"> </w:t>
      </w:r>
      <w:r w:rsidRPr="009958AB">
        <w:rPr>
          <w:rFonts w:ascii="Times New Roman" w:eastAsiaTheme="minorHAnsi" w:hAnsi="Times New Roman" w:cs="Times New Roman"/>
          <w:bCs/>
          <w:color w:val="000000" w:themeColor="text1"/>
          <w:lang w:eastAsia="en-US"/>
        </w:rPr>
        <w:t>нашей страны и денег других стран.</w:t>
      </w:r>
    </w:p>
    <w:p w:rsidR="009958AB" w:rsidRPr="009958AB" w:rsidRDefault="009958AB" w:rsidP="00577DF3">
      <w:pPr>
        <w:pStyle w:val="a3"/>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4</w:t>
      </w:r>
      <w:r>
        <w:rPr>
          <w:rFonts w:ascii="Times New Roman" w:eastAsiaTheme="minorHAnsi" w:hAnsi="Times New Roman" w:cs="Times New Roman"/>
          <w:bCs/>
          <w:color w:val="000000" w:themeColor="text1"/>
          <w:lang w:eastAsia="en-US"/>
        </w:rPr>
        <w:t>.</w:t>
      </w:r>
      <w:r w:rsidRPr="009958AB">
        <w:rPr>
          <w:rFonts w:ascii="Times New Roman" w:eastAsiaTheme="minorHAnsi" w:hAnsi="Times New Roman" w:cs="Times New Roman"/>
          <w:bCs/>
          <w:color w:val="000000" w:themeColor="text1"/>
          <w:lang w:eastAsia="en-US"/>
        </w:rPr>
        <w:t xml:space="preserve"> Оформление «Коллекции денег»</w:t>
      </w:r>
      <w:r w:rsidR="00577DF3">
        <w:rPr>
          <w:rFonts w:ascii="Times New Roman" w:eastAsiaTheme="minorHAnsi" w:hAnsi="Times New Roman" w:cs="Times New Roman"/>
          <w:bCs/>
          <w:color w:val="000000" w:themeColor="text1"/>
          <w:lang w:eastAsia="en-US"/>
        </w:rPr>
        <w:t>.</w:t>
      </w:r>
    </w:p>
    <w:p w:rsidR="009958AB" w:rsidRPr="009958AB" w:rsidRDefault="009958AB" w:rsidP="00577DF3">
      <w:pPr>
        <w:pStyle w:val="a3"/>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5</w:t>
      </w:r>
      <w:r>
        <w:rPr>
          <w:rFonts w:ascii="Times New Roman" w:eastAsiaTheme="minorHAnsi" w:hAnsi="Times New Roman" w:cs="Times New Roman"/>
          <w:bCs/>
          <w:color w:val="000000" w:themeColor="text1"/>
          <w:lang w:eastAsia="en-US"/>
        </w:rPr>
        <w:t>.</w:t>
      </w:r>
      <w:r w:rsidRPr="009958AB">
        <w:rPr>
          <w:rFonts w:ascii="Times New Roman" w:eastAsiaTheme="minorHAnsi" w:hAnsi="Times New Roman" w:cs="Times New Roman"/>
          <w:bCs/>
          <w:color w:val="000000" w:themeColor="text1"/>
          <w:lang w:eastAsia="en-US"/>
        </w:rPr>
        <w:t xml:space="preserve"> Чтение Романов А. «Чудеса в кошельке»</w:t>
      </w:r>
      <w:r w:rsidR="00577DF3">
        <w:rPr>
          <w:rFonts w:ascii="Times New Roman" w:eastAsiaTheme="minorHAnsi" w:hAnsi="Times New Roman" w:cs="Times New Roman"/>
          <w:bCs/>
          <w:color w:val="000000" w:themeColor="text1"/>
          <w:lang w:eastAsia="en-US"/>
        </w:rPr>
        <w:t>.</w:t>
      </w:r>
    </w:p>
    <w:p w:rsidR="009958AB" w:rsidRPr="009958AB" w:rsidRDefault="009958AB" w:rsidP="00577DF3">
      <w:pPr>
        <w:pStyle w:val="a3"/>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6</w:t>
      </w:r>
      <w:r w:rsidR="00577DF3">
        <w:rPr>
          <w:rFonts w:ascii="Times New Roman" w:eastAsiaTheme="minorHAnsi" w:hAnsi="Times New Roman" w:cs="Times New Roman"/>
          <w:bCs/>
          <w:color w:val="000000" w:themeColor="text1"/>
          <w:lang w:eastAsia="en-US"/>
        </w:rPr>
        <w:t>.</w:t>
      </w:r>
      <w:r w:rsidRPr="009958AB">
        <w:rPr>
          <w:rFonts w:ascii="Times New Roman" w:eastAsiaTheme="minorHAnsi" w:hAnsi="Times New Roman" w:cs="Times New Roman"/>
          <w:bCs/>
          <w:color w:val="000000" w:themeColor="text1"/>
          <w:lang w:eastAsia="en-US"/>
        </w:rPr>
        <w:t xml:space="preserve"> Игровая ситуация «Путешествие денежки» (как деньги приходят в дом, для</w:t>
      </w:r>
      <w:r w:rsidR="00577DF3">
        <w:rPr>
          <w:rFonts w:ascii="Times New Roman" w:eastAsiaTheme="minorHAnsi" w:hAnsi="Times New Roman" w:cs="Times New Roman"/>
          <w:bCs/>
          <w:color w:val="000000" w:themeColor="text1"/>
          <w:lang w:eastAsia="en-US"/>
        </w:rPr>
        <w:t xml:space="preserve"> </w:t>
      </w:r>
      <w:r w:rsidRPr="009958AB">
        <w:rPr>
          <w:rFonts w:ascii="Times New Roman" w:eastAsiaTheme="minorHAnsi" w:hAnsi="Times New Roman" w:cs="Times New Roman"/>
          <w:bCs/>
          <w:color w:val="000000" w:themeColor="text1"/>
          <w:lang w:eastAsia="en-US"/>
        </w:rPr>
        <w:t>чего необходимо получать образование, что значит «хорошая работа»,</w:t>
      </w:r>
      <w:r w:rsidR="00577DF3">
        <w:rPr>
          <w:rFonts w:ascii="Times New Roman" w:eastAsiaTheme="minorHAnsi" w:hAnsi="Times New Roman" w:cs="Times New Roman"/>
          <w:bCs/>
          <w:color w:val="000000" w:themeColor="text1"/>
          <w:lang w:eastAsia="en-US"/>
        </w:rPr>
        <w:t xml:space="preserve"> </w:t>
      </w:r>
      <w:r w:rsidRPr="009958AB">
        <w:rPr>
          <w:rFonts w:ascii="Times New Roman" w:eastAsiaTheme="minorHAnsi" w:hAnsi="Times New Roman" w:cs="Times New Roman"/>
          <w:bCs/>
          <w:color w:val="000000" w:themeColor="text1"/>
          <w:lang w:eastAsia="en-US"/>
        </w:rPr>
        <w:t>ценность деятельности человека и пр.)</w:t>
      </w:r>
      <w:r w:rsidR="00577DF3">
        <w:rPr>
          <w:rFonts w:ascii="Times New Roman" w:eastAsiaTheme="minorHAnsi" w:hAnsi="Times New Roman" w:cs="Times New Roman"/>
          <w:bCs/>
          <w:color w:val="000000" w:themeColor="text1"/>
          <w:lang w:eastAsia="en-US"/>
        </w:rPr>
        <w:t>.</w:t>
      </w:r>
    </w:p>
    <w:p w:rsidR="009958AB" w:rsidRPr="009958AB" w:rsidRDefault="009958AB" w:rsidP="00577DF3">
      <w:pPr>
        <w:pStyle w:val="a3"/>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7</w:t>
      </w:r>
      <w:r w:rsidR="00577DF3">
        <w:rPr>
          <w:rFonts w:ascii="Times New Roman" w:eastAsiaTheme="minorHAnsi" w:hAnsi="Times New Roman" w:cs="Times New Roman"/>
          <w:bCs/>
          <w:color w:val="000000" w:themeColor="text1"/>
          <w:lang w:eastAsia="en-US"/>
        </w:rPr>
        <w:t>.</w:t>
      </w:r>
      <w:r w:rsidRPr="009958AB">
        <w:rPr>
          <w:rFonts w:ascii="Times New Roman" w:eastAsiaTheme="minorHAnsi" w:hAnsi="Times New Roman" w:cs="Times New Roman"/>
          <w:bCs/>
          <w:color w:val="000000" w:themeColor="text1"/>
          <w:lang w:eastAsia="en-US"/>
        </w:rPr>
        <w:t xml:space="preserve"> Познавательный маршрут «Банкомат» (показать работу банкомата,</w:t>
      </w:r>
      <w:r w:rsidR="00577DF3">
        <w:rPr>
          <w:rFonts w:ascii="Times New Roman" w:eastAsiaTheme="minorHAnsi" w:hAnsi="Times New Roman" w:cs="Times New Roman"/>
          <w:bCs/>
          <w:color w:val="000000" w:themeColor="text1"/>
          <w:lang w:eastAsia="en-US"/>
        </w:rPr>
        <w:t xml:space="preserve"> </w:t>
      </w:r>
      <w:r w:rsidRPr="009958AB">
        <w:rPr>
          <w:rFonts w:ascii="Times New Roman" w:eastAsiaTheme="minorHAnsi" w:hAnsi="Times New Roman" w:cs="Times New Roman"/>
          <w:bCs/>
          <w:color w:val="000000" w:themeColor="text1"/>
          <w:lang w:eastAsia="en-US"/>
        </w:rPr>
        <w:t>объяснить откуда берутся деньги на карточке, какие опасности подстерегают</w:t>
      </w:r>
      <w:r w:rsidR="00577DF3">
        <w:rPr>
          <w:rFonts w:ascii="Times New Roman" w:eastAsiaTheme="minorHAnsi" w:hAnsi="Times New Roman" w:cs="Times New Roman"/>
          <w:bCs/>
          <w:color w:val="000000" w:themeColor="text1"/>
          <w:lang w:eastAsia="en-US"/>
        </w:rPr>
        <w:t xml:space="preserve"> </w:t>
      </w:r>
      <w:r w:rsidRPr="009958AB">
        <w:rPr>
          <w:rFonts w:ascii="Times New Roman" w:eastAsiaTheme="minorHAnsi" w:hAnsi="Times New Roman" w:cs="Times New Roman"/>
          <w:bCs/>
          <w:color w:val="000000" w:themeColor="text1"/>
          <w:lang w:eastAsia="en-US"/>
        </w:rPr>
        <w:t>человека при снятии денег через банкомат и пр.)</w:t>
      </w:r>
      <w:r w:rsidR="00577DF3">
        <w:rPr>
          <w:rFonts w:ascii="Times New Roman" w:eastAsiaTheme="minorHAnsi" w:hAnsi="Times New Roman" w:cs="Times New Roman"/>
          <w:bCs/>
          <w:color w:val="000000" w:themeColor="text1"/>
          <w:lang w:eastAsia="en-US"/>
        </w:rPr>
        <w:t>.</w:t>
      </w:r>
    </w:p>
    <w:p w:rsidR="009958AB" w:rsidRPr="009958AB" w:rsidRDefault="009958AB" w:rsidP="00577DF3">
      <w:pPr>
        <w:pStyle w:val="a3"/>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8</w:t>
      </w:r>
      <w:r w:rsidR="00577DF3">
        <w:rPr>
          <w:rFonts w:ascii="Times New Roman" w:eastAsiaTheme="minorHAnsi" w:hAnsi="Times New Roman" w:cs="Times New Roman"/>
          <w:bCs/>
          <w:color w:val="000000" w:themeColor="text1"/>
          <w:lang w:eastAsia="en-US"/>
        </w:rPr>
        <w:t>.</w:t>
      </w:r>
      <w:r w:rsidRPr="009958AB">
        <w:rPr>
          <w:rFonts w:ascii="Times New Roman" w:eastAsiaTheme="minorHAnsi" w:hAnsi="Times New Roman" w:cs="Times New Roman"/>
          <w:bCs/>
          <w:color w:val="000000" w:themeColor="text1"/>
          <w:lang w:eastAsia="en-US"/>
        </w:rPr>
        <w:t xml:space="preserve"> Рассказ воспитателя о цене товара.</w:t>
      </w:r>
    </w:p>
    <w:p w:rsidR="009958AB" w:rsidRPr="009958AB" w:rsidRDefault="009958AB" w:rsidP="00577DF3">
      <w:pPr>
        <w:pStyle w:val="a3"/>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9</w:t>
      </w:r>
      <w:r w:rsidR="00577DF3">
        <w:rPr>
          <w:rFonts w:ascii="Times New Roman" w:eastAsiaTheme="minorHAnsi" w:hAnsi="Times New Roman" w:cs="Times New Roman"/>
          <w:bCs/>
          <w:color w:val="000000" w:themeColor="text1"/>
          <w:lang w:eastAsia="en-US"/>
        </w:rPr>
        <w:t>.</w:t>
      </w:r>
      <w:r w:rsidRPr="009958AB">
        <w:rPr>
          <w:rFonts w:ascii="Times New Roman" w:eastAsiaTheme="minorHAnsi" w:hAnsi="Times New Roman" w:cs="Times New Roman"/>
          <w:bCs/>
          <w:color w:val="000000" w:themeColor="text1"/>
          <w:lang w:eastAsia="en-US"/>
        </w:rPr>
        <w:t xml:space="preserve"> Просмотр мультфильма «Как мужик корову продавал»</w:t>
      </w:r>
      <w:r w:rsidR="00577DF3">
        <w:rPr>
          <w:rFonts w:ascii="Times New Roman" w:eastAsiaTheme="minorHAnsi" w:hAnsi="Times New Roman" w:cs="Times New Roman"/>
          <w:bCs/>
          <w:color w:val="000000" w:themeColor="text1"/>
          <w:lang w:eastAsia="en-US"/>
        </w:rPr>
        <w:t>.</w:t>
      </w:r>
    </w:p>
    <w:p w:rsidR="009958AB" w:rsidRPr="00577DF3" w:rsidRDefault="009958AB" w:rsidP="00577DF3">
      <w:pPr>
        <w:pStyle w:val="a3"/>
        <w:ind w:firstLine="709"/>
        <w:jc w:val="center"/>
        <w:rPr>
          <w:rFonts w:ascii="Times New Roman" w:eastAsiaTheme="minorHAnsi" w:hAnsi="Times New Roman" w:cs="Times New Roman"/>
          <w:b/>
          <w:color w:val="000000" w:themeColor="text1"/>
          <w:lang w:eastAsia="en-US"/>
        </w:rPr>
      </w:pPr>
      <w:r w:rsidRPr="00577DF3">
        <w:rPr>
          <w:rFonts w:ascii="Times New Roman" w:eastAsiaTheme="minorHAnsi" w:hAnsi="Times New Roman" w:cs="Times New Roman"/>
          <w:b/>
          <w:color w:val="000000" w:themeColor="text1"/>
          <w:lang w:eastAsia="en-US"/>
        </w:rPr>
        <w:t>Примерный план мероприятий по блоку «Потребности</w:t>
      </w:r>
      <w:r w:rsidR="00577DF3">
        <w:rPr>
          <w:rFonts w:ascii="Times New Roman" w:eastAsiaTheme="minorHAnsi" w:hAnsi="Times New Roman" w:cs="Times New Roman"/>
          <w:b/>
          <w:color w:val="000000" w:themeColor="text1"/>
          <w:lang w:eastAsia="en-US"/>
        </w:rPr>
        <w:t>»</w:t>
      </w:r>
    </w:p>
    <w:p w:rsidR="009958AB" w:rsidRPr="009958AB" w:rsidRDefault="00577DF3" w:rsidP="00577DF3">
      <w:pPr>
        <w:pStyle w:val="a3"/>
        <w:jc w:val="both"/>
        <w:rPr>
          <w:rFonts w:ascii="Times New Roman" w:eastAsiaTheme="minorHAnsi" w:hAnsi="Times New Roman" w:cs="Times New Roman"/>
          <w:bCs/>
          <w:color w:val="000000" w:themeColor="text1"/>
          <w:lang w:eastAsia="en-US"/>
        </w:rPr>
      </w:pPr>
      <w:r w:rsidRPr="00577DF3">
        <w:rPr>
          <w:rFonts w:ascii="Times New Roman" w:eastAsiaTheme="minorHAnsi" w:hAnsi="Times New Roman" w:cs="Times New Roman"/>
          <w:bCs/>
          <w:color w:val="000000" w:themeColor="text1"/>
          <w:lang w:eastAsia="en-US"/>
        </w:rPr>
        <w:t>1.</w:t>
      </w:r>
      <w:r>
        <w:rPr>
          <w:rFonts w:ascii="Times New Roman" w:eastAsiaTheme="minorHAnsi" w:hAnsi="Times New Roman" w:cs="Times New Roman"/>
          <w:bCs/>
          <w:color w:val="000000" w:themeColor="text1"/>
          <w:lang w:eastAsia="en-US"/>
        </w:rPr>
        <w:t xml:space="preserve"> </w:t>
      </w:r>
      <w:r w:rsidR="009958AB" w:rsidRPr="009958AB">
        <w:rPr>
          <w:rFonts w:ascii="Times New Roman" w:eastAsiaTheme="minorHAnsi" w:hAnsi="Times New Roman" w:cs="Times New Roman"/>
          <w:bCs/>
          <w:color w:val="000000" w:themeColor="text1"/>
          <w:lang w:eastAsia="en-US"/>
        </w:rPr>
        <w:t>Рассматривание картины «В магазине», «На рынке»</w:t>
      </w:r>
      <w:r>
        <w:rPr>
          <w:rFonts w:ascii="Times New Roman" w:eastAsiaTheme="minorHAnsi" w:hAnsi="Times New Roman" w:cs="Times New Roman"/>
          <w:bCs/>
          <w:color w:val="000000" w:themeColor="text1"/>
          <w:lang w:eastAsia="en-US"/>
        </w:rPr>
        <w:t>.</w:t>
      </w:r>
    </w:p>
    <w:p w:rsidR="009958AB" w:rsidRPr="009958AB" w:rsidRDefault="009958AB" w:rsidP="00577DF3">
      <w:pPr>
        <w:pStyle w:val="a3"/>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2</w:t>
      </w:r>
      <w:r w:rsidR="00577DF3">
        <w:rPr>
          <w:rFonts w:ascii="Times New Roman" w:eastAsiaTheme="minorHAnsi" w:hAnsi="Times New Roman" w:cs="Times New Roman"/>
          <w:bCs/>
          <w:color w:val="000000" w:themeColor="text1"/>
          <w:lang w:eastAsia="en-US"/>
        </w:rPr>
        <w:t>.</w:t>
      </w:r>
      <w:r w:rsidRPr="009958AB">
        <w:rPr>
          <w:rFonts w:ascii="Times New Roman" w:eastAsiaTheme="minorHAnsi" w:hAnsi="Times New Roman" w:cs="Times New Roman"/>
          <w:bCs/>
          <w:color w:val="000000" w:themeColor="text1"/>
          <w:lang w:eastAsia="en-US"/>
        </w:rPr>
        <w:t xml:space="preserve"> Решение проблемной ситуации «Хочу и надо»</w:t>
      </w:r>
      <w:r w:rsidR="00577DF3">
        <w:rPr>
          <w:rFonts w:ascii="Times New Roman" w:eastAsiaTheme="minorHAnsi" w:hAnsi="Times New Roman" w:cs="Times New Roman"/>
          <w:bCs/>
          <w:color w:val="000000" w:themeColor="text1"/>
          <w:lang w:eastAsia="en-US"/>
        </w:rPr>
        <w:t>.</w:t>
      </w:r>
    </w:p>
    <w:p w:rsidR="009958AB" w:rsidRPr="009958AB" w:rsidRDefault="009958AB" w:rsidP="00577DF3">
      <w:pPr>
        <w:pStyle w:val="a3"/>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3</w:t>
      </w:r>
      <w:r w:rsidR="00577DF3">
        <w:rPr>
          <w:rFonts w:ascii="Times New Roman" w:eastAsiaTheme="minorHAnsi" w:hAnsi="Times New Roman" w:cs="Times New Roman"/>
          <w:bCs/>
          <w:color w:val="000000" w:themeColor="text1"/>
          <w:lang w:eastAsia="en-US"/>
        </w:rPr>
        <w:t>.</w:t>
      </w:r>
      <w:r w:rsidRPr="009958AB">
        <w:rPr>
          <w:rFonts w:ascii="Times New Roman" w:eastAsiaTheme="minorHAnsi" w:hAnsi="Times New Roman" w:cs="Times New Roman"/>
          <w:bCs/>
          <w:color w:val="000000" w:themeColor="text1"/>
          <w:lang w:eastAsia="en-US"/>
        </w:rPr>
        <w:t xml:space="preserve"> Обсуждение пословицы «Дорого, да мило, дёшево да гнило»</w:t>
      </w:r>
      <w:r w:rsidR="00577DF3">
        <w:rPr>
          <w:rFonts w:ascii="Times New Roman" w:eastAsiaTheme="minorHAnsi" w:hAnsi="Times New Roman" w:cs="Times New Roman"/>
          <w:bCs/>
          <w:color w:val="000000" w:themeColor="text1"/>
          <w:lang w:eastAsia="en-US"/>
        </w:rPr>
        <w:t>.</w:t>
      </w:r>
    </w:p>
    <w:p w:rsidR="009958AB" w:rsidRPr="009958AB" w:rsidRDefault="009958AB" w:rsidP="00577DF3">
      <w:pPr>
        <w:pStyle w:val="a3"/>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4.Чтение «Муха цокотуха» К.Чуковского.</w:t>
      </w:r>
    </w:p>
    <w:p w:rsidR="009958AB" w:rsidRDefault="009958AB" w:rsidP="00577DF3">
      <w:pPr>
        <w:pStyle w:val="a3"/>
        <w:jc w:val="both"/>
        <w:rPr>
          <w:rFonts w:ascii="Times New Roman" w:eastAsiaTheme="minorHAnsi" w:hAnsi="Times New Roman" w:cs="Times New Roman"/>
          <w:bCs/>
          <w:color w:val="000000" w:themeColor="text1"/>
          <w:lang w:eastAsia="en-US"/>
        </w:rPr>
      </w:pPr>
      <w:r w:rsidRPr="009958AB">
        <w:rPr>
          <w:rFonts w:ascii="Times New Roman" w:eastAsiaTheme="minorHAnsi" w:hAnsi="Times New Roman" w:cs="Times New Roman"/>
          <w:bCs/>
          <w:color w:val="000000" w:themeColor="text1"/>
          <w:lang w:eastAsia="en-US"/>
        </w:rPr>
        <w:t>5.Сюжетно-ролевая игра «Супермаркет».</w:t>
      </w:r>
    </w:p>
    <w:bookmarkEnd w:id="24"/>
    <w:p w:rsidR="00577DF3" w:rsidRDefault="00577DF3" w:rsidP="00577DF3">
      <w:pPr>
        <w:pStyle w:val="a3"/>
        <w:jc w:val="both"/>
        <w:rPr>
          <w:rFonts w:ascii="Times New Roman" w:eastAsiaTheme="minorHAnsi" w:hAnsi="Times New Roman" w:cs="Times New Roman"/>
          <w:bCs/>
          <w:color w:val="000000" w:themeColor="text1"/>
          <w:lang w:eastAsia="en-US"/>
        </w:rPr>
      </w:pPr>
    </w:p>
    <w:p w:rsidR="001B02E6" w:rsidRPr="001C426B" w:rsidRDefault="001B02E6" w:rsidP="001B02E6">
      <w:pPr>
        <w:spacing w:after="0" w:line="240" w:lineRule="auto"/>
        <w:rPr>
          <w:rFonts w:ascii="Times New Roman" w:hAnsi="Times New Roman" w:cs="Times New Roman"/>
          <w:b/>
          <w:sz w:val="24"/>
          <w:szCs w:val="24"/>
        </w:rPr>
      </w:pPr>
      <w:r w:rsidRPr="001C426B">
        <w:rPr>
          <w:rFonts w:ascii="Times New Roman" w:hAnsi="Times New Roman" w:cs="Times New Roman"/>
          <w:b/>
          <w:color w:val="000000" w:themeColor="text1"/>
          <w:sz w:val="24"/>
          <w:szCs w:val="24"/>
        </w:rPr>
        <w:t>2.</w:t>
      </w:r>
      <w:r>
        <w:rPr>
          <w:rFonts w:ascii="Times New Roman" w:hAnsi="Times New Roman" w:cs="Times New Roman"/>
          <w:b/>
          <w:color w:val="000000" w:themeColor="text1"/>
          <w:sz w:val="24"/>
          <w:szCs w:val="24"/>
        </w:rPr>
        <w:t>4</w:t>
      </w:r>
      <w:r w:rsidRPr="001C426B">
        <w:rPr>
          <w:rFonts w:ascii="Times New Roman" w:hAnsi="Times New Roman" w:cs="Times New Roman"/>
          <w:b/>
          <w:color w:val="000000" w:themeColor="text1"/>
          <w:sz w:val="24"/>
          <w:szCs w:val="24"/>
        </w:rPr>
        <w:t xml:space="preserve">. </w:t>
      </w:r>
      <w:r w:rsidRPr="001C426B">
        <w:rPr>
          <w:rFonts w:ascii="Times New Roman" w:hAnsi="Times New Roman" w:cs="Times New Roman"/>
          <w:b/>
          <w:sz w:val="24"/>
          <w:szCs w:val="24"/>
        </w:rPr>
        <w:t>Особенности образовательной деятельности разных видов и культурных практик</w:t>
      </w:r>
    </w:p>
    <w:p w:rsidR="00581112" w:rsidRPr="008668F5" w:rsidRDefault="00581112" w:rsidP="00D935CF">
      <w:pPr>
        <w:spacing w:after="0" w:line="240" w:lineRule="auto"/>
        <w:ind w:firstLine="709"/>
        <w:jc w:val="both"/>
        <w:rPr>
          <w:rFonts w:ascii="Times New Roman" w:hAnsi="Times New Roman" w:cs="Times New Roman"/>
          <w:color w:val="000000" w:themeColor="text1"/>
          <w:sz w:val="24"/>
          <w:szCs w:val="24"/>
        </w:rPr>
      </w:pPr>
      <w:r w:rsidRPr="008668F5">
        <w:rPr>
          <w:rFonts w:ascii="Times New Roman" w:hAnsi="Times New Roman" w:cs="Times New Roman"/>
          <w:color w:val="000000" w:themeColor="text1"/>
          <w:sz w:val="24"/>
          <w:szCs w:val="24"/>
        </w:rPr>
        <w:t>Развитие ребенка в образовательном процессе ДОУ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w:t>
      </w:r>
    </w:p>
    <w:p w:rsidR="00581112" w:rsidRPr="008668F5" w:rsidRDefault="00581112" w:rsidP="00D935CF">
      <w:pPr>
        <w:spacing w:after="0" w:line="240" w:lineRule="auto"/>
        <w:ind w:firstLine="709"/>
        <w:jc w:val="both"/>
        <w:rPr>
          <w:rFonts w:ascii="Times New Roman" w:hAnsi="Times New Roman" w:cs="Times New Roman"/>
          <w:color w:val="000000" w:themeColor="text1"/>
          <w:sz w:val="24"/>
          <w:szCs w:val="24"/>
        </w:rPr>
      </w:pPr>
      <w:r w:rsidRPr="008668F5">
        <w:rPr>
          <w:rFonts w:ascii="Times New Roman" w:hAnsi="Times New Roman" w:cs="Times New Roman"/>
          <w:color w:val="000000" w:themeColor="text1"/>
          <w:sz w:val="24"/>
          <w:szCs w:val="24"/>
        </w:rPr>
        <w:t xml:space="preserve">Особенностью организации </w:t>
      </w:r>
      <w:r w:rsidRPr="00577DF3">
        <w:rPr>
          <w:rFonts w:ascii="Times New Roman" w:hAnsi="Times New Roman" w:cs="Times New Roman"/>
          <w:b/>
          <w:bCs/>
          <w:color w:val="000000" w:themeColor="text1"/>
          <w:sz w:val="24"/>
          <w:szCs w:val="24"/>
        </w:rPr>
        <w:t>образовательной деятельности</w:t>
      </w:r>
      <w:r w:rsidRPr="008668F5">
        <w:rPr>
          <w:rFonts w:ascii="Times New Roman" w:hAnsi="Times New Roman" w:cs="Times New Roman"/>
          <w:color w:val="000000" w:themeColor="text1"/>
          <w:sz w:val="24"/>
          <w:szCs w:val="24"/>
        </w:rPr>
        <w:t xml:space="preserve"> является ситуационный подход. Основной единицей образовательного процесса выступает образовательная ситуация, т.е.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w:t>
      </w:r>
    </w:p>
    <w:p w:rsidR="00581112" w:rsidRPr="008668F5" w:rsidRDefault="00581112" w:rsidP="00D935CF">
      <w:pPr>
        <w:spacing w:after="0" w:line="240" w:lineRule="auto"/>
        <w:ind w:firstLine="709"/>
        <w:jc w:val="both"/>
        <w:rPr>
          <w:rFonts w:ascii="Times New Roman" w:hAnsi="Times New Roman" w:cs="Times New Roman"/>
          <w:color w:val="000000" w:themeColor="text1"/>
          <w:sz w:val="24"/>
          <w:szCs w:val="24"/>
        </w:rPr>
      </w:pPr>
      <w:r w:rsidRPr="008668F5">
        <w:rPr>
          <w:rFonts w:ascii="Times New Roman" w:hAnsi="Times New Roman" w:cs="Times New Roman"/>
          <w:color w:val="000000" w:themeColor="text1"/>
          <w:sz w:val="24"/>
          <w:szCs w:val="24"/>
        </w:rPr>
        <w:t>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w:t>
      </w:r>
    </w:p>
    <w:p w:rsidR="00581112" w:rsidRPr="008668F5" w:rsidRDefault="00581112" w:rsidP="00D935CF">
      <w:pPr>
        <w:spacing w:after="0" w:line="240" w:lineRule="auto"/>
        <w:ind w:firstLine="709"/>
        <w:jc w:val="both"/>
        <w:rPr>
          <w:rFonts w:ascii="Times New Roman" w:hAnsi="Times New Roman" w:cs="Times New Roman"/>
          <w:color w:val="000000" w:themeColor="text1"/>
          <w:sz w:val="24"/>
          <w:szCs w:val="24"/>
        </w:rPr>
      </w:pPr>
      <w:r w:rsidRPr="00577DF3">
        <w:rPr>
          <w:rFonts w:ascii="Times New Roman" w:hAnsi="Times New Roman" w:cs="Times New Roman"/>
          <w:b/>
          <w:bCs/>
          <w:color w:val="000000" w:themeColor="text1"/>
          <w:sz w:val="24"/>
          <w:szCs w:val="24"/>
        </w:rPr>
        <w:t>Образовательные ситуации</w:t>
      </w:r>
      <w:r w:rsidRPr="008668F5">
        <w:rPr>
          <w:rFonts w:ascii="Times New Roman" w:hAnsi="Times New Roman" w:cs="Times New Roman"/>
          <w:color w:val="000000" w:themeColor="text1"/>
          <w:sz w:val="24"/>
          <w:szCs w:val="24"/>
        </w:rPr>
        <w:t xml:space="preserve"> используются в процессе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rsidR="00581112" w:rsidRPr="008668F5" w:rsidRDefault="00581112" w:rsidP="00D935CF">
      <w:pPr>
        <w:spacing w:after="0" w:line="240" w:lineRule="auto"/>
        <w:ind w:firstLine="709"/>
        <w:jc w:val="both"/>
        <w:rPr>
          <w:rFonts w:ascii="Times New Roman" w:hAnsi="Times New Roman" w:cs="Times New Roman"/>
          <w:color w:val="000000" w:themeColor="text1"/>
          <w:sz w:val="24"/>
          <w:szCs w:val="24"/>
        </w:rPr>
      </w:pPr>
      <w:r w:rsidRPr="008668F5">
        <w:rPr>
          <w:rFonts w:ascii="Times New Roman" w:hAnsi="Times New Roman" w:cs="Times New Roman"/>
          <w:color w:val="000000" w:themeColor="text1"/>
          <w:sz w:val="24"/>
          <w:szCs w:val="24"/>
        </w:rPr>
        <w:t xml:space="preserve">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w:t>
      </w:r>
      <w:r w:rsidRPr="008668F5">
        <w:rPr>
          <w:rFonts w:ascii="Times New Roman" w:hAnsi="Times New Roman" w:cs="Times New Roman"/>
          <w:color w:val="000000" w:themeColor="text1"/>
          <w:sz w:val="24"/>
          <w:szCs w:val="24"/>
        </w:rPr>
        <w:lastRenderedPageBreak/>
        <w:t>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w:t>
      </w:r>
    </w:p>
    <w:p w:rsidR="00581112" w:rsidRPr="008668F5" w:rsidRDefault="00581112" w:rsidP="00D935CF">
      <w:pPr>
        <w:spacing w:after="0" w:line="240" w:lineRule="auto"/>
        <w:ind w:firstLine="709"/>
        <w:jc w:val="both"/>
        <w:rPr>
          <w:rFonts w:ascii="Times New Roman" w:hAnsi="Times New Roman" w:cs="Times New Roman"/>
          <w:color w:val="000000" w:themeColor="text1"/>
          <w:sz w:val="24"/>
          <w:szCs w:val="24"/>
        </w:rPr>
      </w:pPr>
      <w:r w:rsidRPr="008668F5">
        <w:rPr>
          <w:rFonts w:ascii="Times New Roman" w:hAnsi="Times New Roman" w:cs="Times New Roman"/>
          <w:color w:val="000000" w:themeColor="text1"/>
          <w:sz w:val="24"/>
          <w:szCs w:val="24"/>
        </w:rPr>
        <w:t>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p>
    <w:p w:rsidR="00581112" w:rsidRPr="008668F5" w:rsidRDefault="00581112" w:rsidP="00D935CF">
      <w:pPr>
        <w:spacing w:after="0" w:line="240" w:lineRule="auto"/>
        <w:ind w:firstLine="709"/>
        <w:jc w:val="both"/>
        <w:rPr>
          <w:rFonts w:ascii="Times New Roman" w:hAnsi="Times New Roman" w:cs="Times New Roman"/>
          <w:color w:val="000000" w:themeColor="text1"/>
          <w:sz w:val="24"/>
          <w:szCs w:val="24"/>
        </w:rPr>
      </w:pPr>
      <w:r w:rsidRPr="008668F5">
        <w:rPr>
          <w:rFonts w:ascii="Times New Roman" w:hAnsi="Times New Roman" w:cs="Times New Roman"/>
          <w:color w:val="000000" w:themeColor="text1"/>
          <w:sz w:val="24"/>
          <w:szCs w:val="24"/>
        </w:rPr>
        <w:t>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w:t>
      </w:r>
    </w:p>
    <w:p w:rsidR="00581112" w:rsidRPr="008668F5" w:rsidRDefault="00581112" w:rsidP="00D935CF">
      <w:pPr>
        <w:spacing w:after="0" w:line="240" w:lineRule="auto"/>
        <w:ind w:firstLine="709"/>
        <w:jc w:val="both"/>
        <w:rPr>
          <w:rFonts w:ascii="Times New Roman" w:hAnsi="Times New Roman" w:cs="Times New Roman"/>
          <w:color w:val="000000" w:themeColor="text1"/>
          <w:sz w:val="24"/>
          <w:szCs w:val="24"/>
        </w:rPr>
      </w:pPr>
      <w:r w:rsidRPr="008668F5">
        <w:rPr>
          <w:rFonts w:ascii="Times New Roman" w:hAnsi="Times New Roman" w:cs="Times New Roman"/>
          <w:color w:val="000000" w:themeColor="text1"/>
          <w:sz w:val="24"/>
          <w:szCs w:val="24"/>
        </w:rPr>
        <w:t>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w:t>
      </w:r>
    </w:p>
    <w:p w:rsidR="00581112" w:rsidRPr="008668F5" w:rsidRDefault="00581112" w:rsidP="00D935CF">
      <w:pPr>
        <w:spacing w:after="0" w:line="240" w:lineRule="auto"/>
        <w:ind w:firstLine="709"/>
        <w:jc w:val="both"/>
        <w:rPr>
          <w:rFonts w:ascii="Times New Roman" w:hAnsi="Times New Roman" w:cs="Times New Roman"/>
          <w:color w:val="000000" w:themeColor="text1"/>
          <w:sz w:val="24"/>
          <w:szCs w:val="24"/>
        </w:rPr>
      </w:pPr>
      <w:r w:rsidRPr="008668F5">
        <w:rPr>
          <w:rFonts w:ascii="Times New Roman" w:hAnsi="Times New Roman" w:cs="Times New Roman"/>
          <w:color w:val="000000" w:themeColor="text1"/>
          <w:sz w:val="24"/>
          <w:szCs w:val="24"/>
        </w:rPr>
        <w:t xml:space="preserve">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w:t>
      </w:r>
      <w:r w:rsidR="00F879CE" w:rsidRPr="008668F5">
        <w:rPr>
          <w:rFonts w:ascii="Times New Roman" w:hAnsi="Times New Roman" w:cs="Times New Roman"/>
          <w:color w:val="000000" w:themeColor="text1"/>
          <w:sz w:val="24"/>
          <w:szCs w:val="24"/>
        </w:rPr>
        <w:t>социальный опыт,</w:t>
      </w:r>
      <w:r w:rsidRPr="008668F5">
        <w:rPr>
          <w:rFonts w:ascii="Times New Roman" w:hAnsi="Times New Roman" w:cs="Times New Roman"/>
          <w:color w:val="000000" w:themeColor="text1"/>
          <w:sz w:val="24"/>
          <w:szCs w:val="24"/>
        </w:rPr>
        <w:t xml:space="preserve">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игр-путешествий, коллекционирования, экспериментирования, создания коллажей и многое другое.</w:t>
      </w:r>
    </w:p>
    <w:p w:rsidR="00581112" w:rsidRPr="008668F5" w:rsidRDefault="00F879CE" w:rsidP="00D935CF">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Организованная</w:t>
      </w:r>
      <w:r w:rsidR="00581112" w:rsidRPr="008668F5">
        <w:rPr>
          <w:rFonts w:ascii="Times New Roman" w:hAnsi="Times New Roman" w:cs="Times New Roman"/>
          <w:color w:val="000000" w:themeColor="text1"/>
          <w:sz w:val="24"/>
          <w:szCs w:val="24"/>
        </w:rPr>
        <w:t xml:space="preserve"> образовательная деятельность основана на организации педагогом видов деятельности, заданных ФГОС ДО.</w:t>
      </w:r>
    </w:p>
    <w:p w:rsidR="00581112" w:rsidRPr="008668F5" w:rsidRDefault="00581112" w:rsidP="00D935CF">
      <w:pPr>
        <w:spacing w:after="0" w:line="240" w:lineRule="auto"/>
        <w:ind w:firstLine="709"/>
        <w:jc w:val="both"/>
        <w:rPr>
          <w:rFonts w:ascii="Times New Roman" w:hAnsi="Times New Roman" w:cs="Times New Roman"/>
          <w:color w:val="000000" w:themeColor="text1"/>
          <w:sz w:val="24"/>
          <w:szCs w:val="24"/>
        </w:rPr>
      </w:pPr>
      <w:r w:rsidRPr="00577DF3">
        <w:rPr>
          <w:rFonts w:ascii="Times New Roman" w:hAnsi="Times New Roman" w:cs="Times New Roman"/>
          <w:b/>
          <w:bCs/>
          <w:color w:val="000000" w:themeColor="text1"/>
          <w:sz w:val="24"/>
          <w:szCs w:val="24"/>
        </w:rPr>
        <w:t>Игровая деятельность</w:t>
      </w:r>
      <w:r w:rsidRPr="008668F5">
        <w:rPr>
          <w:rFonts w:ascii="Times New Roman" w:hAnsi="Times New Roman" w:cs="Times New Roman"/>
          <w:color w:val="000000" w:themeColor="text1"/>
          <w:sz w:val="24"/>
          <w:szCs w:val="24"/>
        </w:rP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схеме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w:t>
      </w:r>
    </w:p>
    <w:p w:rsidR="00581112" w:rsidRPr="008668F5" w:rsidRDefault="00581112" w:rsidP="00D935CF">
      <w:pPr>
        <w:spacing w:after="0" w:line="240" w:lineRule="auto"/>
        <w:ind w:firstLine="709"/>
        <w:jc w:val="both"/>
        <w:rPr>
          <w:rFonts w:ascii="Times New Roman" w:hAnsi="Times New Roman" w:cs="Times New Roman"/>
          <w:color w:val="000000" w:themeColor="text1"/>
          <w:sz w:val="24"/>
          <w:szCs w:val="24"/>
        </w:rPr>
      </w:pPr>
      <w:r w:rsidRPr="008668F5">
        <w:rPr>
          <w:rFonts w:ascii="Times New Roman" w:hAnsi="Times New Roman" w:cs="Times New Roman"/>
          <w:color w:val="000000" w:themeColor="text1"/>
          <w:sz w:val="24"/>
          <w:szCs w:val="24"/>
        </w:rPr>
        <w:t xml:space="preserve">Игровая деятельность представлена в образовательном процессе в разнообразных формах </w:t>
      </w:r>
      <w:r w:rsidR="00F879CE" w:rsidRPr="008668F5">
        <w:rPr>
          <w:rFonts w:ascii="Times New Roman" w:hAnsi="Times New Roman" w:cs="Times New Roman"/>
          <w:color w:val="000000" w:themeColor="text1"/>
          <w:sz w:val="24"/>
          <w:szCs w:val="24"/>
        </w:rPr>
        <w:t>— это</w:t>
      </w:r>
      <w:r w:rsidRPr="008668F5">
        <w:rPr>
          <w:rFonts w:ascii="Times New Roman" w:hAnsi="Times New Roman" w:cs="Times New Roman"/>
          <w:color w:val="000000" w:themeColor="text1"/>
          <w:sz w:val="24"/>
          <w:szCs w:val="24"/>
        </w:rPr>
        <w:t xml:space="preserve"> дидактические и сюжетно-дидактические, развивающие, подвижные игры, игры-путешествия, игровые проблемные ситуации, игры-инсценировки, игры-тренинги и пр.</w:t>
      </w:r>
    </w:p>
    <w:p w:rsidR="00581112" w:rsidRPr="008668F5" w:rsidRDefault="00581112" w:rsidP="00D935CF">
      <w:pPr>
        <w:spacing w:after="0" w:line="240" w:lineRule="auto"/>
        <w:ind w:firstLine="709"/>
        <w:jc w:val="both"/>
        <w:rPr>
          <w:rFonts w:ascii="Times New Roman" w:hAnsi="Times New Roman" w:cs="Times New Roman"/>
          <w:color w:val="000000" w:themeColor="text1"/>
          <w:sz w:val="24"/>
          <w:szCs w:val="24"/>
        </w:rPr>
      </w:pPr>
      <w:r w:rsidRPr="008668F5">
        <w:rPr>
          <w:rFonts w:ascii="Times New Roman" w:hAnsi="Times New Roman" w:cs="Times New Roman"/>
          <w:color w:val="000000" w:themeColor="text1"/>
          <w:sz w:val="24"/>
          <w:szCs w:val="24"/>
        </w:rPr>
        <w:t>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rsidR="00581112" w:rsidRPr="008668F5" w:rsidRDefault="00581112" w:rsidP="00D935CF">
      <w:pPr>
        <w:spacing w:after="0" w:line="240" w:lineRule="auto"/>
        <w:ind w:firstLine="709"/>
        <w:jc w:val="both"/>
        <w:rPr>
          <w:rFonts w:ascii="Times New Roman" w:hAnsi="Times New Roman" w:cs="Times New Roman"/>
          <w:color w:val="000000" w:themeColor="text1"/>
          <w:sz w:val="24"/>
          <w:szCs w:val="24"/>
        </w:rPr>
      </w:pPr>
      <w:r w:rsidRPr="00577DF3">
        <w:rPr>
          <w:rFonts w:ascii="Times New Roman" w:hAnsi="Times New Roman" w:cs="Times New Roman"/>
          <w:b/>
          <w:bCs/>
          <w:color w:val="000000" w:themeColor="text1"/>
          <w:sz w:val="24"/>
          <w:szCs w:val="24"/>
        </w:rPr>
        <w:t>Коммуникативная деятельность</w:t>
      </w:r>
      <w:r w:rsidRPr="008668F5">
        <w:rPr>
          <w:rFonts w:ascii="Times New Roman" w:hAnsi="Times New Roman" w:cs="Times New Roman"/>
          <w:color w:val="000000" w:themeColor="text1"/>
          <w:sz w:val="24"/>
          <w:szCs w:val="24"/>
        </w:rP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w:t>
      </w:r>
      <w:r w:rsidRPr="008668F5">
        <w:rPr>
          <w:rFonts w:ascii="Times New Roman" w:hAnsi="Times New Roman" w:cs="Times New Roman"/>
          <w:color w:val="000000" w:themeColor="text1"/>
          <w:sz w:val="24"/>
          <w:szCs w:val="24"/>
        </w:rPr>
        <w:lastRenderedPageBreak/>
        <w:t>старшем дошкольном возрасте). В схеме распределения непосредственно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581112" w:rsidRPr="008668F5" w:rsidRDefault="00581112" w:rsidP="00D935CF">
      <w:pPr>
        <w:spacing w:after="0" w:line="240" w:lineRule="auto"/>
        <w:ind w:firstLine="709"/>
        <w:jc w:val="both"/>
        <w:rPr>
          <w:rFonts w:ascii="Times New Roman" w:hAnsi="Times New Roman" w:cs="Times New Roman"/>
          <w:color w:val="000000" w:themeColor="text1"/>
          <w:sz w:val="24"/>
          <w:szCs w:val="24"/>
        </w:rPr>
      </w:pPr>
      <w:r w:rsidRPr="00577DF3">
        <w:rPr>
          <w:rFonts w:ascii="Times New Roman" w:hAnsi="Times New Roman" w:cs="Times New Roman"/>
          <w:b/>
          <w:bCs/>
          <w:color w:val="000000" w:themeColor="text1"/>
          <w:sz w:val="24"/>
          <w:szCs w:val="24"/>
        </w:rPr>
        <w:t>Познавательно-исследовательская деятельность</w:t>
      </w:r>
      <w:r w:rsidRPr="008668F5">
        <w:rPr>
          <w:rFonts w:ascii="Times New Roman" w:hAnsi="Times New Roman" w:cs="Times New Roman"/>
          <w:color w:val="000000" w:themeColor="text1"/>
          <w:sz w:val="24"/>
          <w:szCs w:val="24"/>
        </w:rP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581112" w:rsidRPr="008668F5" w:rsidRDefault="00581112" w:rsidP="00D935CF">
      <w:pPr>
        <w:spacing w:after="0" w:line="240" w:lineRule="auto"/>
        <w:ind w:firstLine="709"/>
        <w:jc w:val="both"/>
        <w:rPr>
          <w:rFonts w:ascii="Times New Roman" w:hAnsi="Times New Roman" w:cs="Times New Roman"/>
          <w:color w:val="000000" w:themeColor="text1"/>
          <w:sz w:val="24"/>
          <w:szCs w:val="24"/>
        </w:rPr>
      </w:pPr>
      <w:r w:rsidRPr="00577DF3">
        <w:rPr>
          <w:rFonts w:ascii="Times New Roman" w:hAnsi="Times New Roman" w:cs="Times New Roman"/>
          <w:b/>
          <w:bCs/>
          <w:color w:val="000000" w:themeColor="text1"/>
          <w:sz w:val="24"/>
          <w:szCs w:val="24"/>
        </w:rPr>
        <w:t>Восприятие художественной литературы и фольклора</w:t>
      </w:r>
      <w:r w:rsidRPr="008668F5">
        <w:rPr>
          <w:rFonts w:ascii="Times New Roman" w:hAnsi="Times New Roman" w:cs="Times New Roman"/>
          <w:color w:val="000000" w:themeColor="text1"/>
          <w:sz w:val="24"/>
          <w:szCs w:val="24"/>
        </w:rPr>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581112" w:rsidRPr="008668F5" w:rsidRDefault="00581112" w:rsidP="00D935CF">
      <w:pPr>
        <w:spacing w:after="0" w:line="240" w:lineRule="auto"/>
        <w:ind w:firstLine="709"/>
        <w:jc w:val="both"/>
        <w:rPr>
          <w:rFonts w:ascii="Times New Roman" w:hAnsi="Times New Roman" w:cs="Times New Roman"/>
          <w:color w:val="000000" w:themeColor="text1"/>
          <w:sz w:val="24"/>
          <w:szCs w:val="24"/>
        </w:rPr>
      </w:pPr>
      <w:r w:rsidRPr="00577DF3">
        <w:rPr>
          <w:rFonts w:ascii="Times New Roman" w:hAnsi="Times New Roman" w:cs="Times New Roman"/>
          <w:b/>
          <w:bCs/>
          <w:color w:val="000000" w:themeColor="text1"/>
          <w:sz w:val="24"/>
          <w:szCs w:val="24"/>
        </w:rPr>
        <w:t>Конструирование и изобразительная деятельность</w:t>
      </w:r>
      <w:r w:rsidRPr="008668F5">
        <w:rPr>
          <w:rFonts w:ascii="Times New Roman" w:hAnsi="Times New Roman" w:cs="Times New Roman"/>
          <w:color w:val="000000" w:themeColor="text1"/>
          <w:sz w:val="24"/>
          <w:szCs w:val="24"/>
        </w:rPr>
        <w:t xml:space="preserve">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rsidR="00581112" w:rsidRPr="008668F5" w:rsidRDefault="00581112" w:rsidP="00D935CF">
      <w:pPr>
        <w:spacing w:after="0" w:line="240" w:lineRule="auto"/>
        <w:ind w:firstLine="709"/>
        <w:jc w:val="both"/>
        <w:rPr>
          <w:rFonts w:ascii="Times New Roman" w:hAnsi="Times New Roman" w:cs="Times New Roman"/>
          <w:color w:val="000000" w:themeColor="text1"/>
          <w:sz w:val="24"/>
          <w:szCs w:val="24"/>
        </w:rPr>
      </w:pPr>
      <w:r w:rsidRPr="00577DF3">
        <w:rPr>
          <w:rFonts w:ascii="Times New Roman" w:hAnsi="Times New Roman" w:cs="Times New Roman"/>
          <w:b/>
          <w:bCs/>
          <w:color w:val="000000" w:themeColor="text1"/>
          <w:sz w:val="24"/>
          <w:szCs w:val="24"/>
        </w:rPr>
        <w:t>Музыкальная деятельность</w:t>
      </w:r>
      <w:r w:rsidRPr="008668F5">
        <w:rPr>
          <w:rFonts w:ascii="Times New Roman" w:hAnsi="Times New Roman" w:cs="Times New Roman"/>
          <w:color w:val="000000" w:themeColor="text1"/>
          <w:sz w:val="24"/>
          <w:szCs w:val="24"/>
        </w:rPr>
        <w:t xml:space="preserve"> организуется в процессе музыкальных занятий, которые проводятся музыкальным руководителем в специально оборудованном помещении музыкального зала.</w:t>
      </w:r>
    </w:p>
    <w:p w:rsidR="00581112" w:rsidRPr="008668F5" w:rsidRDefault="00581112" w:rsidP="00D935CF">
      <w:pPr>
        <w:spacing w:after="0" w:line="240" w:lineRule="auto"/>
        <w:ind w:firstLine="709"/>
        <w:jc w:val="both"/>
        <w:rPr>
          <w:rFonts w:ascii="Times New Roman" w:hAnsi="Times New Roman" w:cs="Times New Roman"/>
          <w:color w:val="000000" w:themeColor="text1"/>
          <w:sz w:val="24"/>
          <w:szCs w:val="24"/>
        </w:rPr>
      </w:pPr>
      <w:r w:rsidRPr="00577DF3">
        <w:rPr>
          <w:rFonts w:ascii="Times New Roman" w:hAnsi="Times New Roman" w:cs="Times New Roman"/>
          <w:b/>
          <w:bCs/>
          <w:color w:val="000000" w:themeColor="text1"/>
          <w:sz w:val="24"/>
          <w:szCs w:val="24"/>
        </w:rPr>
        <w:t>Двигательная деятельность</w:t>
      </w:r>
      <w:r w:rsidRPr="008668F5">
        <w:rPr>
          <w:rFonts w:ascii="Times New Roman" w:hAnsi="Times New Roman" w:cs="Times New Roman"/>
          <w:color w:val="000000" w:themeColor="text1"/>
          <w:sz w:val="24"/>
          <w:szCs w:val="24"/>
        </w:rPr>
        <w:t xml:space="preserve"> организуется в процессе занятий физической культурой, требования к проведению которых согласуются с положениями действующего СанПиН.</w:t>
      </w:r>
    </w:p>
    <w:p w:rsidR="00581112" w:rsidRPr="008668F5" w:rsidRDefault="00581112" w:rsidP="00D935CF">
      <w:pPr>
        <w:spacing w:after="0" w:line="240" w:lineRule="auto"/>
        <w:ind w:firstLine="709"/>
        <w:jc w:val="both"/>
        <w:rPr>
          <w:rFonts w:ascii="Times New Roman" w:hAnsi="Times New Roman" w:cs="Times New Roman"/>
          <w:color w:val="000000" w:themeColor="text1"/>
          <w:sz w:val="24"/>
          <w:szCs w:val="24"/>
        </w:rPr>
      </w:pPr>
      <w:r w:rsidRPr="00577DF3">
        <w:rPr>
          <w:rFonts w:ascii="Times New Roman" w:hAnsi="Times New Roman" w:cs="Times New Roman"/>
          <w:b/>
          <w:bCs/>
          <w:color w:val="000000" w:themeColor="text1"/>
          <w:sz w:val="24"/>
          <w:szCs w:val="24"/>
        </w:rPr>
        <w:t>Образовательная деятельность</w:t>
      </w:r>
      <w:r w:rsidRPr="008668F5">
        <w:rPr>
          <w:rFonts w:ascii="Times New Roman" w:hAnsi="Times New Roman" w:cs="Times New Roman"/>
          <w:color w:val="000000" w:themeColor="text1"/>
          <w:sz w:val="24"/>
          <w:szCs w:val="24"/>
        </w:rPr>
        <w:t xml:space="preserve">, осуществляемая </w:t>
      </w:r>
      <w:r w:rsidR="00577DF3" w:rsidRPr="008668F5">
        <w:rPr>
          <w:rFonts w:ascii="Times New Roman" w:hAnsi="Times New Roman" w:cs="Times New Roman"/>
          <w:color w:val="000000" w:themeColor="text1"/>
          <w:sz w:val="24"/>
          <w:szCs w:val="24"/>
        </w:rPr>
        <w:t>в ходе режимных моментов,</w:t>
      </w:r>
      <w:r w:rsidRPr="008668F5">
        <w:rPr>
          <w:rFonts w:ascii="Times New Roman" w:hAnsi="Times New Roman" w:cs="Times New Roman"/>
          <w:color w:val="000000" w:themeColor="text1"/>
          <w:sz w:val="24"/>
          <w:szCs w:val="24"/>
        </w:rPr>
        <w:t xml:space="preserve">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581112" w:rsidRPr="008668F5" w:rsidRDefault="00581112" w:rsidP="00D935CF">
      <w:pPr>
        <w:spacing w:after="0" w:line="240" w:lineRule="auto"/>
        <w:ind w:firstLine="709"/>
        <w:jc w:val="both"/>
        <w:rPr>
          <w:rFonts w:ascii="Times New Roman" w:hAnsi="Times New Roman" w:cs="Times New Roman"/>
          <w:color w:val="000000" w:themeColor="text1"/>
          <w:sz w:val="24"/>
          <w:szCs w:val="24"/>
        </w:rPr>
      </w:pPr>
      <w:r w:rsidRPr="008668F5">
        <w:rPr>
          <w:rFonts w:ascii="Times New Roman" w:hAnsi="Times New Roman" w:cs="Times New Roman"/>
          <w:color w:val="000000" w:themeColor="text1"/>
          <w:sz w:val="24"/>
          <w:szCs w:val="24"/>
        </w:rPr>
        <w:t>Для обучения детей в организованных формах используются разные способы организации: групповые (фронтальные), подгрупповые, индивидуальные. При объединении детей в подгруппы учитываются индивидуальные особенности ребенка и уровень усвоения программ.</w:t>
      </w:r>
    </w:p>
    <w:p w:rsidR="00581112" w:rsidRPr="00364510" w:rsidRDefault="00581112" w:rsidP="00364510">
      <w:pPr>
        <w:spacing w:after="0" w:line="240" w:lineRule="auto"/>
        <w:ind w:firstLine="709"/>
        <w:jc w:val="center"/>
        <w:rPr>
          <w:rFonts w:ascii="Times New Roman" w:hAnsi="Times New Roman" w:cs="Times New Roman"/>
          <w:b/>
          <w:color w:val="000000" w:themeColor="text1"/>
          <w:sz w:val="24"/>
          <w:szCs w:val="24"/>
        </w:rPr>
      </w:pPr>
      <w:r w:rsidRPr="00364510">
        <w:rPr>
          <w:rFonts w:ascii="Times New Roman" w:hAnsi="Times New Roman" w:cs="Times New Roman"/>
          <w:b/>
          <w:color w:val="000000" w:themeColor="text1"/>
          <w:sz w:val="24"/>
          <w:szCs w:val="24"/>
        </w:rPr>
        <w:t>Культурные практики</w:t>
      </w:r>
    </w:p>
    <w:p w:rsidR="00581112" w:rsidRPr="008668F5" w:rsidRDefault="00581112" w:rsidP="00D935CF">
      <w:pPr>
        <w:spacing w:after="0" w:line="240" w:lineRule="auto"/>
        <w:ind w:firstLine="709"/>
        <w:jc w:val="both"/>
        <w:rPr>
          <w:rFonts w:ascii="Times New Roman" w:hAnsi="Times New Roman" w:cs="Times New Roman"/>
          <w:color w:val="000000" w:themeColor="text1"/>
          <w:sz w:val="24"/>
          <w:szCs w:val="24"/>
        </w:rPr>
      </w:pPr>
      <w:r w:rsidRPr="008668F5">
        <w:rPr>
          <w:rFonts w:ascii="Times New Roman" w:hAnsi="Times New Roman" w:cs="Times New Roman"/>
          <w:color w:val="000000" w:themeColor="text1"/>
          <w:sz w:val="24"/>
          <w:szCs w:val="24"/>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581112" w:rsidRPr="008668F5" w:rsidRDefault="00581112" w:rsidP="00D935CF">
      <w:pPr>
        <w:spacing w:after="0" w:line="240" w:lineRule="auto"/>
        <w:ind w:firstLine="709"/>
        <w:jc w:val="both"/>
        <w:rPr>
          <w:rFonts w:ascii="Times New Roman" w:hAnsi="Times New Roman" w:cs="Times New Roman"/>
          <w:color w:val="000000" w:themeColor="text1"/>
          <w:sz w:val="24"/>
          <w:szCs w:val="24"/>
        </w:rPr>
      </w:pPr>
      <w:r w:rsidRPr="00577DF3">
        <w:rPr>
          <w:rFonts w:ascii="Times New Roman" w:hAnsi="Times New Roman" w:cs="Times New Roman"/>
          <w:b/>
          <w:bCs/>
          <w:color w:val="000000" w:themeColor="text1"/>
          <w:sz w:val="24"/>
          <w:szCs w:val="24"/>
        </w:rPr>
        <w:t>Совместная игра воспитателя и детей</w:t>
      </w:r>
      <w:r w:rsidRPr="008668F5">
        <w:rPr>
          <w:rFonts w:ascii="Times New Roman" w:hAnsi="Times New Roman" w:cs="Times New Roman"/>
          <w:color w:val="000000" w:themeColor="text1"/>
          <w:sz w:val="24"/>
          <w:szCs w:val="24"/>
        </w:rPr>
        <w:t xml:space="preserve">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581112" w:rsidRPr="008668F5" w:rsidRDefault="00581112" w:rsidP="00D935CF">
      <w:pPr>
        <w:spacing w:after="0" w:line="240" w:lineRule="auto"/>
        <w:ind w:firstLine="709"/>
        <w:jc w:val="both"/>
        <w:rPr>
          <w:rFonts w:ascii="Times New Roman" w:hAnsi="Times New Roman" w:cs="Times New Roman"/>
          <w:color w:val="000000" w:themeColor="text1"/>
          <w:sz w:val="24"/>
          <w:szCs w:val="24"/>
        </w:rPr>
      </w:pPr>
      <w:r w:rsidRPr="00577DF3">
        <w:rPr>
          <w:rFonts w:ascii="Times New Roman" w:hAnsi="Times New Roman" w:cs="Times New Roman"/>
          <w:b/>
          <w:bCs/>
          <w:color w:val="000000" w:themeColor="text1"/>
          <w:sz w:val="24"/>
          <w:szCs w:val="24"/>
        </w:rPr>
        <w:t>Ситуации общения и накопления положительного социально-эмоционального опыта</w:t>
      </w:r>
      <w:r w:rsidRPr="008668F5">
        <w:rPr>
          <w:rFonts w:ascii="Times New Roman" w:hAnsi="Times New Roman" w:cs="Times New Roman"/>
          <w:color w:val="000000" w:themeColor="text1"/>
          <w:sz w:val="24"/>
          <w:szCs w:val="24"/>
        </w:rPr>
        <w:t xml:space="preserve"> носят проблемный характер и заключают в себе жизненную проблему близкую </w:t>
      </w:r>
      <w:r w:rsidRPr="008668F5">
        <w:rPr>
          <w:rFonts w:ascii="Times New Roman" w:hAnsi="Times New Roman" w:cs="Times New Roman"/>
          <w:color w:val="000000" w:themeColor="text1"/>
          <w:sz w:val="24"/>
          <w:szCs w:val="24"/>
        </w:rPr>
        <w:lastRenderedPageBreak/>
        <w:t>детям дошкольного возраста, в разрешении которой они принимают непосредственное участие.</w:t>
      </w:r>
    </w:p>
    <w:p w:rsidR="00581112" w:rsidRPr="008668F5" w:rsidRDefault="00581112" w:rsidP="00D935CF">
      <w:pPr>
        <w:spacing w:after="0" w:line="240" w:lineRule="auto"/>
        <w:ind w:firstLine="709"/>
        <w:jc w:val="both"/>
        <w:rPr>
          <w:rFonts w:ascii="Times New Roman" w:hAnsi="Times New Roman" w:cs="Times New Roman"/>
          <w:color w:val="000000" w:themeColor="text1"/>
          <w:sz w:val="24"/>
          <w:szCs w:val="24"/>
        </w:rPr>
      </w:pPr>
      <w:r w:rsidRPr="008668F5">
        <w:rPr>
          <w:rFonts w:ascii="Times New Roman" w:hAnsi="Times New Roman" w:cs="Times New Roman"/>
          <w:color w:val="000000" w:themeColor="text1"/>
          <w:sz w:val="24"/>
          <w:szCs w:val="24"/>
        </w:rPr>
        <w:t>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581112" w:rsidRPr="008668F5" w:rsidRDefault="00581112" w:rsidP="00D935CF">
      <w:pPr>
        <w:spacing w:after="0" w:line="240" w:lineRule="auto"/>
        <w:ind w:firstLine="709"/>
        <w:jc w:val="both"/>
        <w:rPr>
          <w:rFonts w:ascii="Times New Roman" w:hAnsi="Times New Roman" w:cs="Times New Roman"/>
          <w:color w:val="000000" w:themeColor="text1"/>
          <w:sz w:val="24"/>
          <w:szCs w:val="24"/>
        </w:rPr>
      </w:pPr>
      <w:r w:rsidRPr="00577DF3">
        <w:rPr>
          <w:rFonts w:ascii="Times New Roman" w:hAnsi="Times New Roman" w:cs="Times New Roman"/>
          <w:b/>
          <w:bCs/>
          <w:color w:val="000000" w:themeColor="text1"/>
          <w:sz w:val="24"/>
          <w:szCs w:val="24"/>
        </w:rPr>
        <w:t>Творческая мастерская</w:t>
      </w:r>
      <w:r w:rsidRPr="008668F5">
        <w:rPr>
          <w:rFonts w:ascii="Times New Roman" w:hAnsi="Times New Roman" w:cs="Times New Roman"/>
          <w:color w:val="000000" w:themeColor="text1"/>
          <w:sz w:val="24"/>
          <w:szCs w:val="24"/>
        </w:rPr>
        <w:t xml:space="preserve">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просмотр познавательных презентаций, оформление художественной галереи, книжного уголка или библиотеки,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rsidR="00581112" w:rsidRPr="008668F5" w:rsidRDefault="00581112" w:rsidP="00D935CF">
      <w:pPr>
        <w:spacing w:after="0" w:line="240" w:lineRule="auto"/>
        <w:ind w:firstLine="709"/>
        <w:jc w:val="both"/>
        <w:rPr>
          <w:rFonts w:ascii="Times New Roman" w:hAnsi="Times New Roman" w:cs="Times New Roman"/>
          <w:color w:val="000000" w:themeColor="text1"/>
          <w:sz w:val="24"/>
          <w:szCs w:val="24"/>
        </w:rPr>
      </w:pPr>
      <w:r w:rsidRPr="00577DF3">
        <w:rPr>
          <w:rFonts w:ascii="Times New Roman" w:hAnsi="Times New Roman" w:cs="Times New Roman"/>
          <w:b/>
          <w:bCs/>
          <w:color w:val="000000" w:themeColor="text1"/>
          <w:sz w:val="24"/>
          <w:szCs w:val="24"/>
        </w:rPr>
        <w:t>Музыкально-театральная и литературная гостиная</w:t>
      </w:r>
      <w:r w:rsidRPr="008668F5">
        <w:rPr>
          <w:rFonts w:ascii="Times New Roman" w:hAnsi="Times New Roman" w:cs="Times New Roman"/>
          <w:color w:val="000000" w:themeColor="text1"/>
          <w:sz w:val="24"/>
          <w:szCs w:val="24"/>
        </w:rPr>
        <w:t xml:space="preserve"> (детская студия)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581112" w:rsidRPr="008668F5" w:rsidRDefault="00581112" w:rsidP="00D935CF">
      <w:pPr>
        <w:spacing w:after="0" w:line="240" w:lineRule="auto"/>
        <w:ind w:firstLine="709"/>
        <w:jc w:val="both"/>
        <w:rPr>
          <w:rFonts w:ascii="Times New Roman" w:hAnsi="Times New Roman" w:cs="Times New Roman"/>
          <w:color w:val="000000" w:themeColor="text1"/>
          <w:sz w:val="24"/>
          <w:szCs w:val="24"/>
        </w:rPr>
      </w:pPr>
      <w:r w:rsidRPr="00577DF3">
        <w:rPr>
          <w:rFonts w:ascii="Times New Roman" w:hAnsi="Times New Roman" w:cs="Times New Roman"/>
          <w:b/>
          <w:bCs/>
          <w:color w:val="000000" w:themeColor="text1"/>
          <w:sz w:val="24"/>
          <w:szCs w:val="24"/>
        </w:rPr>
        <w:t>Сенсорный и интеллектуальный тренинг</w:t>
      </w:r>
      <w:r w:rsidRPr="008668F5">
        <w:rPr>
          <w:rFonts w:ascii="Times New Roman" w:hAnsi="Times New Roman" w:cs="Times New Roman"/>
          <w:color w:val="000000" w:themeColor="text1"/>
          <w:sz w:val="24"/>
          <w:szCs w:val="24"/>
        </w:rPr>
        <w:t xml:space="preserve">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p w:rsidR="00581112" w:rsidRPr="008668F5" w:rsidRDefault="00581112" w:rsidP="00D935CF">
      <w:pPr>
        <w:spacing w:after="0" w:line="240" w:lineRule="auto"/>
        <w:ind w:firstLine="709"/>
        <w:jc w:val="both"/>
        <w:rPr>
          <w:rFonts w:ascii="Times New Roman" w:hAnsi="Times New Roman" w:cs="Times New Roman"/>
          <w:color w:val="000000" w:themeColor="text1"/>
          <w:sz w:val="24"/>
          <w:szCs w:val="24"/>
        </w:rPr>
      </w:pPr>
      <w:r w:rsidRPr="00577DF3">
        <w:rPr>
          <w:rFonts w:ascii="Times New Roman" w:hAnsi="Times New Roman" w:cs="Times New Roman"/>
          <w:b/>
          <w:bCs/>
          <w:color w:val="000000" w:themeColor="text1"/>
          <w:sz w:val="24"/>
          <w:szCs w:val="24"/>
        </w:rPr>
        <w:t>Детский досуг</w:t>
      </w:r>
      <w:r w:rsidRPr="008668F5">
        <w:rPr>
          <w:rFonts w:ascii="Times New Roman" w:hAnsi="Times New Roman" w:cs="Times New Roman"/>
          <w:color w:val="000000" w:themeColor="text1"/>
          <w:sz w:val="24"/>
          <w:szCs w:val="24"/>
        </w:rPr>
        <w:t xml:space="preserve"> - вид деятельности, целенаправленно организуемый взрослыми для игры, развлечения, отдыха.</w:t>
      </w:r>
    </w:p>
    <w:p w:rsidR="00581112" w:rsidRPr="008668F5" w:rsidRDefault="00581112" w:rsidP="00D935CF">
      <w:pPr>
        <w:spacing w:after="0" w:line="240" w:lineRule="auto"/>
        <w:ind w:firstLine="709"/>
        <w:jc w:val="both"/>
        <w:rPr>
          <w:rFonts w:ascii="Times New Roman" w:hAnsi="Times New Roman" w:cs="Times New Roman"/>
          <w:color w:val="000000" w:themeColor="text1"/>
          <w:sz w:val="24"/>
          <w:szCs w:val="24"/>
        </w:rPr>
      </w:pPr>
      <w:r w:rsidRPr="00577DF3">
        <w:rPr>
          <w:rFonts w:ascii="Times New Roman" w:hAnsi="Times New Roman" w:cs="Times New Roman"/>
          <w:b/>
          <w:bCs/>
          <w:color w:val="000000" w:themeColor="text1"/>
          <w:sz w:val="24"/>
          <w:szCs w:val="24"/>
        </w:rPr>
        <w:t>Коллективная и индивидуальная трудовая деятельность</w:t>
      </w:r>
      <w:r w:rsidRPr="008668F5">
        <w:rPr>
          <w:rFonts w:ascii="Times New Roman" w:hAnsi="Times New Roman" w:cs="Times New Roman"/>
          <w:color w:val="000000" w:themeColor="text1"/>
          <w:sz w:val="24"/>
          <w:szCs w:val="24"/>
        </w:rPr>
        <w:t xml:space="preserve"> носит общественно полезный характер и организуется как хозяйственно-бытовой труд и труд в природе.</w:t>
      </w:r>
    </w:p>
    <w:p w:rsidR="00F879CE" w:rsidRDefault="00F879CE" w:rsidP="00F879CE">
      <w:pPr>
        <w:overflowPunct w:val="0"/>
        <w:autoSpaceDE w:val="0"/>
        <w:autoSpaceDN w:val="0"/>
        <w:adjustRightInd w:val="0"/>
        <w:spacing w:after="0" w:line="240" w:lineRule="auto"/>
        <w:jc w:val="center"/>
        <w:rPr>
          <w:rFonts w:ascii="Times New Roman" w:hAnsi="Times New Roman"/>
          <w:b/>
          <w:sz w:val="24"/>
          <w:szCs w:val="28"/>
        </w:rPr>
      </w:pPr>
      <w:bookmarkStart w:id="25" w:name="_Hlk83463043"/>
      <w:bookmarkEnd w:id="22"/>
      <w:bookmarkEnd w:id="23"/>
      <w:r>
        <w:rPr>
          <w:rFonts w:ascii="Times New Roman" w:hAnsi="Times New Roman"/>
          <w:b/>
          <w:sz w:val="24"/>
          <w:szCs w:val="28"/>
        </w:rPr>
        <w:t xml:space="preserve">Технологии личностно-ориентированного взаимодействия педагога с детьми </w:t>
      </w:r>
    </w:p>
    <w:p w:rsidR="00F879CE" w:rsidRDefault="00F879CE" w:rsidP="00F879CE">
      <w:pPr>
        <w:spacing w:after="0" w:line="240" w:lineRule="auto"/>
        <w:jc w:val="center"/>
        <w:rPr>
          <w:rFonts w:ascii="Times New Roman" w:hAnsi="Times New Roman"/>
          <w:b/>
          <w:sz w:val="24"/>
          <w:szCs w:val="24"/>
        </w:rPr>
      </w:pPr>
      <w:r>
        <w:rPr>
          <w:rFonts w:ascii="Times New Roman" w:hAnsi="Times New Roman"/>
          <w:b/>
          <w:sz w:val="24"/>
          <w:szCs w:val="24"/>
        </w:rPr>
        <w:t>Доброжелательные педагогические технологии</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260"/>
        <w:gridCol w:w="4678"/>
      </w:tblGrid>
      <w:tr w:rsidR="00F879CE" w:rsidTr="00F879CE">
        <w:tc>
          <w:tcPr>
            <w:tcW w:w="1843" w:type="dxa"/>
            <w:tcBorders>
              <w:top w:val="single" w:sz="4" w:space="0" w:color="auto"/>
              <w:left w:val="single" w:sz="4" w:space="0" w:color="auto"/>
              <w:bottom w:val="single" w:sz="4" w:space="0" w:color="auto"/>
              <w:right w:val="single" w:sz="4" w:space="0" w:color="auto"/>
            </w:tcBorders>
            <w:hideMark/>
          </w:tcPr>
          <w:p w:rsidR="00F879CE" w:rsidRDefault="00F879CE" w:rsidP="00F879CE">
            <w:pPr>
              <w:spacing w:after="0" w:line="240" w:lineRule="auto"/>
              <w:jc w:val="center"/>
              <w:rPr>
                <w:rFonts w:ascii="Times New Roman" w:hAnsi="Times New Roman"/>
                <w:b/>
                <w:sz w:val="24"/>
                <w:szCs w:val="24"/>
              </w:rPr>
            </w:pPr>
            <w:r>
              <w:rPr>
                <w:rFonts w:ascii="Times New Roman" w:hAnsi="Times New Roman"/>
                <w:b/>
                <w:sz w:val="24"/>
                <w:szCs w:val="24"/>
              </w:rPr>
              <w:t>Наименование технологии</w:t>
            </w:r>
          </w:p>
        </w:tc>
        <w:tc>
          <w:tcPr>
            <w:tcW w:w="3260" w:type="dxa"/>
            <w:tcBorders>
              <w:top w:val="single" w:sz="4" w:space="0" w:color="auto"/>
              <w:left w:val="single" w:sz="4" w:space="0" w:color="auto"/>
              <w:bottom w:val="single" w:sz="4" w:space="0" w:color="auto"/>
              <w:right w:val="single" w:sz="4" w:space="0" w:color="auto"/>
            </w:tcBorders>
            <w:hideMark/>
          </w:tcPr>
          <w:p w:rsidR="00F879CE" w:rsidRDefault="00F879CE" w:rsidP="00F879CE">
            <w:pPr>
              <w:spacing w:after="0" w:line="240" w:lineRule="auto"/>
              <w:jc w:val="center"/>
              <w:rPr>
                <w:rFonts w:ascii="Times New Roman" w:hAnsi="Times New Roman"/>
                <w:b/>
                <w:sz w:val="24"/>
                <w:szCs w:val="24"/>
              </w:rPr>
            </w:pPr>
            <w:r>
              <w:rPr>
                <w:rFonts w:ascii="Times New Roman" w:hAnsi="Times New Roman"/>
                <w:b/>
                <w:sz w:val="24"/>
                <w:szCs w:val="24"/>
              </w:rPr>
              <w:t>Цель технологии</w:t>
            </w:r>
          </w:p>
        </w:tc>
        <w:tc>
          <w:tcPr>
            <w:tcW w:w="4678" w:type="dxa"/>
            <w:tcBorders>
              <w:top w:val="single" w:sz="4" w:space="0" w:color="auto"/>
              <w:left w:val="single" w:sz="4" w:space="0" w:color="auto"/>
              <w:bottom w:val="single" w:sz="4" w:space="0" w:color="auto"/>
              <w:right w:val="single" w:sz="4" w:space="0" w:color="auto"/>
            </w:tcBorders>
            <w:hideMark/>
          </w:tcPr>
          <w:p w:rsidR="00F879CE" w:rsidRDefault="00F879CE" w:rsidP="00F879CE">
            <w:pPr>
              <w:spacing w:after="0" w:line="240" w:lineRule="auto"/>
              <w:jc w:val="center"/>
              <w:rPr>
                <w:rFonts w:ascii="Times New Roman" w:hAnsi="Times New Roman"/>
                <w:b/>
                <w:sz w:val="24"/>
                <w:szCs w:val="24"/>
              </w:rPr>
            </w:pPr>
            <w:r>
              <w:rPr>
                <w:rFonts w:ascii="Times New Roman" w:hAnsi="Times New Roman"/>
                <w:b/>
                <w:sz w:val="24"/>
                <w:szCs w:val="24"/>
              </w:rPr>
              <w:t>Задачи технологии</w:t>
            </w:r>
          </w:p>
        </w:tc>
      </w:tr>
      <w:tr w:rsidR="00F879CE" w:rsidTr="00F879CE">
        <w:tc>
          <w:tcPr>
            <w:tcW w:w="1843" w:type="dxa"/>
            <w:tcBorders>
              <w:top w:val="single" w:sz="4" w:space="0" w:color="auto"/>
              <w:left w:val="single" w:sz="4" w:space="0" w:color="auto"/>
              <w:bottom w:val="single" w:sz="4" w:space="0" w:color="auto"/>
              <w:right w:val="single" w:sz="4" w:space="0" w:color="auto"/>
            </w:tcBorders>
            <w:hideMark/>
          </w:tcPr>
          <w:p w:rsidR="00F879CE" w:rsidRDefault="00F879CE" w:rsidP="00F879CE">
            <w:pPr>
              <w:spacing w:after="0" w:line="240" w:lineRule="auto"/>
              <w:jc w:val="center"/>
              <w:rPr>
                <w:rFonts w:ascii="Times New Roman" w:hAnsi="Times New Roman"/>
                <w:b/>
                <w:sz w:val="24"/>
                <w:szCs w:val="24"/>
              </w:rPr>
            </w:pPr>
          </w:p>
          <w:p w:rsidR="00F879CE" w:rsidRDefault="00F879CE" w:rsidP="00F879CE">
            <w:pPr>
              <w:spacing w:after="0" w:line="240" w:lineRule="auto"/>
              <w:jc w:val="center"/>
              <w:rPr>
                <w:rFonts w:ascii="Times New Roman" w:hAnsi="Times New Roman"/>
                <w:b/>
                <w:sz w:val="24"/>
                <w:szCs w:val="24"/>
              </w:rPr>
            </w:pPr>
          </w:p>
          <w:p w:rsidR="00F879CE" w:rsidRDefault="00F879CE" w:rsidP="00F879CE">
            <w:pPr>
              <w:spacing w:after="0" w:line="240" w:lineRule="auto"/>
              <w:jc w:val="center"/>
              <w:rPr>
                <w:rFonts w:ascii="Times New Roman" w:hAnsi="Times New Roman"/>
                <w:b/>
                <w:sz w:val="24"/>
                <w:szCs w:val="24"/>
              </w:rPr>
            </w:pPr>
          </w:p>
          <w:p w:rsidR="00F879CE" w:rsidRDefault="00F879CE" w:rsidP="00F879CE">
            <w:pPr>
              <w:spacing w:after="0" w:line="240" w:lineRule="auto"/>
              <w:jc w:val="center"/>
              <w:rPr>
                <w:rFonts w:ascii="Times New Roman" w:hAnsi="Times New Roman"/>
                <w:b/>
                <w:sz w:val="24"/>
                <w:szCs w:val="24"/>
              </w:rPr>
            </w:pPr>
          </w:p>
          <w:p w:rsidR="00F879CE" w:rsidRDefault="00F879CE" w:rsidP="00F879CE">
            <w:pPr>
              <w:spacing w:after="0" w:line="240" w:lineRule="auto"/>
              <w:jc w:val="center"/>
              <w:rPr>
                <w:rFonts w:ascii="Times New Roman" w:hAnsi="Times New Roman"/>
                <w:b/>
                <w:sz w:val="24"/>
                <w:szCs w:val="24"/>
              </w:rPr>
            </w:pPr>
          </w:p>
          <w:p w:rsidR="00F879CE" w:rsidRDefault="00F879CE" w:rsidP="00F879CE">
            <w:pPr>
              <w:spacing w:after="0" w:line="240" w:lineRule="auto"/>
              <w:jc w:val="center"/>
              <w:rPr>
                <w:rFonts w:ascii="Times New Roman" w:hAnsi="Times New Roman"/>
                <w:b/>
                <w:sz w:val="24"/>
                <w:szCs w:val="24"/>
              </w:rPr>
            </w:pPr>
          </w:p>
          <w:p w:rsidR="00F879CE" w:rsidRDefault="00F879CE" w:rsidP="00F879CE">
            <w:pPr>
              <w:spacing w:after="0" w:line="240" w:lineRule="auto"/>
              <w:jc w:val="center"/>
              <w:rPr>
                <w:rFonts w:ascii="Times New Roman" w:hAnsi="Times New Roman"/>
                <w:b/>
                <w:sz w:val="24"/>
                <w:szCs w:val="24"/>
              </w:rPr>
            </w:pPr>
          </w:p>
          <w:p w:rsidR="00F879CE" w:rsidRDefault="00F879CE" w:rsidP="00F879CE">
            <w:pPr>
              <w:spacing w:after="0" w:line="240" w:lineRule="auto"/>
              <w:jc w:val="center"/>
              <w:rPr>
                <w:rFonts w:ascii="Times New Roman" w:hAnsi="Times New Roman"/>
                <w:b/>
                <w:sz w:val="24"/>
                <w:szCs w:val="24"/>
              </w:rPr>
            </w:pPr>
            <w:r>
              <w:rPr>
                <w:rFonts w:ascii="Times New Roman" w:hAnsi="Times New Roman"/>
                <w:b/>
                <w:sz w:val="24"/>
                <w:szCs w:val="24"/>
              </w:rPr>
              <w:t xml:space="preserve">Утро радостных </w:t>
            </w:r>
            <w:r>
              <w:rPr>
                <w:rFonts w:ascii="Times New Roman" w:hAnsi="Times New Roman"/>
                <w:b/>
                <w:sz w:val="24"/>
                <w:szCs w:val="24"/>
              </w:rPr>
              <w:lastRenderedPageBreak/>
              <w:t>встреч</w:t>
            </w:r>
          </w:p>
        </w:tc>
        <w:tc>
          <w:tcPr>
            <w:tcW w:w="3260" w:type="dxa"/>
            <w:tcBorders>
              <w:top w:val="single" w:sz="4" w:space="0" w:color="auto"/>
              <w:left w:val="single" w:sz="4" w:space="0" w:color="auto"/>
              <w:bottom w:val="single" w:sz="4" w:space="0" w:color="auto"/>
              <w:right w:val="single" w:sz="4" w:space="0" w:color="auto"/>
            </w:tcBorders>
            <w:hideMark/>
          </w:tcPr>
          <w:p w:rsidR="00F879CE" w:rsidRDefault="00F879CE" w:rsidP="00F879CE">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обеспечить возможность конструктивного, познавательно-делового развития детей в ситуации естественного социально-эмоционального общения со сверстниками и взрослыми, для формирования навыков понимания себя и других, </w:t>
            </w:r>
            <w:r>
              <w:rPr>
                <w:rFonts w:ascii="Times New Roman" w:hAnsi="Times New Roman"/>
                <w:sz w:val="24"/>
                <w:szCs w:val="24"/>
              </w:rPr>
              <w:lastRenderedPageBreak/>
              <w:t>согласования целенаправленной деятельности всей группы и каждого в отдельности.</w:t>
            </w:r>
          </w:p>
        </w:tc>
        <w:tc>
          <w:tcPr>
            <w:tcW w:w="4678" w:type="dxa"/>
            <w:tcBorders>
              <w:top w:val="single" w:sz="4" w:space="0" w:color="auto"/>
              <w:left w:val="single" w:sz="4" w:space="0" w:color="auto"/>
              <w:bottom w:val="single" w:sz="4" w:space="0" w:color="auto"/>
              <w:right w:val="single" w:sz="4" w:space="0" w:color="auto"/>
            </w:tcBorders>
            <w:hideMark/>
          </w:tcPr>
          <w:p w:rsidR="00F879CE" w:rsidRDefault="00F879CE" w:rsidP="00F879CE">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создание общности детей и взрослых; воспитание уважения и интереса к личности каждого члена группы, к его индивидуальным особенностям; умение распознавать, определять словом и корректировать эмоциональное состояние своё и других людей, выбирать адекватные стратегии для поддержки друг друга; совершенствование навыков и культуры </w:t>
            </w:r>
            <w:r>
              <w:rPr>
                <w:rFonts w:ascii="Times New Roman" w:hAnsi="Times New Roman"/>
                <w:sz w:val="24"/>
                <w:szCs w:val="24"/>
              </w:rPr>
              <w:lastRenderedPageBreak/>
              <w:t>общения (умение использовать различные формы приветствий, комплиментов и т. п.); создание эмоционального настроя (позитивного, делового); развитие речи и коммуникативных умений: высказывать суждения, аргументировать свои идеи, отстаивать свою точку зрения; выбирать из личного опыта наиболее значимые, интересные события, рассказывать о них кратко, но последовательно и логично, внимательно слушать и проявлять конструктивное отношение к мнению других; развитие способностей выбирать, планировать собственную деятельность, договариваться с другими о совместной деятельности, распределять роли и обязанности, то есть, в целом, развитие у детей ключевых компетентностей.</w:t>
            </w:r>
          </w:p>
        </w:tc>
      </w:tr>
      <w:tr w:rsidR="00F879CE" w:rsidTr="00F879CE">
        <w:tc>
          <w:tcPr>
            <w:tcW w:w="1843" w:type="dxa"/>
            <w:tcBorders>
              <w:top w:val="single" w:sz="4" w:space="0" w:color="auto"/>
              <w:left w:val="single" w:sz="4" w:space="0" w:color="auto"/>
              <w:bottom w:val="single" w:sz="4" w:space="0" w:color="auto"/>
              <w:right w:val="single" w:sz="4" w:space="0" w:color="auto"/>
            </w:tcBorders>
            <w:hideMark/>
          </w:tcPr>
          <w:p w:rsidR="00F879CE" w:rsidRDefault="00F879CE" w:rsidP="00F879CE">
            <w:pPr>
              <w:spacing w:after="0" w:line="240" w:lineRule="auto"/>
              <w:jc w:val="center"/>
              <w:rPr>
                <w:rFonts w:ascii="Times New Roman" w:hAnsi="Times New Roman"/>
                <w:b/>
                <w:sz w:val="24"/>
                <w:szCs w:val="24"/>
              </w:rPr>
            </w:pPr>
          </w:p>
          <w:p w:rsidR="00F879CE" w:rsidRDefault="00F879CE" w:rsidP="00F879CE">
            <w:pPr>
              <w:spacing w:after="0" w:line="240" w:lineRule="auto"/>
              <w:jc w:val="center"/>
              <w:rPr>
                <w:rFonts w:ascii="Times New Roman" w:hAnsi="Times New Roman"/>
                <w:b/>
                <w:sz w:val="24"/>
                <w:szCs w:val="24"/>
              </w:rPr>
            </w:pPr>
          </w:p>
          <w:p w:rsidR="00F879CE" w:rsidRDefault="00F879CE" w:rsidP="00F879CE">
            <w:pPr>
              <w:spacing w:after="0" w:line="240" w:lineRule="auto"/>
              <w:jc w:val="center"/>
              <w:rPr>
                <w:rFonts w:ascii="Times New Roman" w:hAnsi="Times New Roman"/>
                <w:b/>
                <w:sz w:val="24"/>
                <w:szCs w:val="24"/>
              </w:rPr>
            </w:pPr>
          </w:p>
          <w:p w:rsidR="00F879CE" w:rsidRDefault="00F879CE" w:rsidP="00F879CE">
            <w:pPr>
              <w:spacing w:after="0" w:line="240" w:lineRule="auto"/>
              <w:jc w:val="center"/>
              <w:rPr>
                <w:rFonts w:ascii="Times New Roman" w:hAnsi="Times New Roman"/>
                <w:b/>
                <w:sz w:val="24"/>
                <w:szCs w:val="24"/>
              </w:rPr>
            </w:pPr>
          </w:p>
          <w:p w:rsidR="00F879CE" w:rsidRDefault="00F879CE" w:rsidP="00F879CE">
            <w:pPr>
              <w:spacing w:after="0" w:line="240" w:lineRule="auto"/>
              <w:jc w:val="center"/>
              <w:rPr>
                <w:rFonts w:ascii="Times New Roman" w:hAnsi="Times New Roman"/>
                <w:b/>
                <w:sz w:val="24"/>
                <w:szCs w:val="24"/>
              </w:rPr>
            </w:pPr>
          </w:p>
          <w:p w:rsidR="00F879CE" w:rsidRDefault="00F879CE" w:rsidP="00F879CE">
            <w:pPr>
              <w:spacing w:after="0" w:line="240" w:lineRule="auto"/>
              <w:jc w:val="center"/>
              <w:rPr>
                <w:rFonts w:ascii="Times New Roman" w:hAnsi="Times New Roman"/>
                <w:b/>
                <w:sz w:val="24"/>
                <w:szCs w:val="24"/>
              </w:rPr>
            </w:pPr>
            <w:r>
              <w:rPr>
                <w:rFonts w:ascii="Times New Roman" w:hAnsi="Times New Roman"/>
                <w:b/>
                <w:sz w:val="24"/>
                <w:szCs w:val="24"/>
              </w:rPr>
              <w:t>Гость группы</w:t>
            </w:r>
          </w:p>
        </w:tc>
        <w:tc>
          <w:tcPr>
            <w:tcW w:w="3260" w:type="dxa"/>
            <w:tcBorders>
              <w:top w:val="single" w:sz="4" w:space="0" w:color="auto"/>
              <w:left w:val="single" w:sz="4" w:space="0" w:color="auto"/>
              <w:bottom w:val="single" w:sz="4" w:space="0" w:color="auto"/>
              <w:right w:val="single" w:sz="4" w:space="0" w:color="auto"/>
            </w:tcBorders>
            <w:hideMark/>
          </w:tcPr>
          <w:p w:rsidR="00F879CE" w:rsidRDefault="00F879CE" w:rsidP="00F879CE">
            <w:pPr>
              <w:spacing w:after="0" w:line="240" w:lineRule="auto"/>
              <w:jc w:val="both"/>
              <w:rPr>
                <w:rFonts w:ascii="Times New Roman" w:hAnsi="Times New Roman"/>
                <w:sz w:val="24"/>
                <w:szCs w:val="24"/>
              </w:rPr>
            </w:pPr>
            <w:r>
              <w:rPr>
                <w:rFonts w:ascii="Times New Roman" w:hAnsi="Times New Roman"/>
                <w:sz w:val="24"/>
                <w:szCs w:val="24"/>
                <w:shd w:val="clear" w:color="auto" w:fill="FFFFFF"/>
              </w:rPr>
              <w:t>установление доброжелательной, доверительной атмосферы, хорошего эмоционального настроя и обстановки совместного родительского творчества, способствующая сближению детей, родителей и педагогов</w:t>
            </w:r>
          </w:p>
        </w:tc>
        <w:tc>
          <w:tcPr>
            <w:tcW w:w="4678" w:type="dxa"/>
            <w:tcBorders>
              <w:top w:val="single" w:sz="4" w:space="0" w:color="auto"/>
              <w:left w:val="single" w:sz="4" w:space="0" w:color="auto"/>
              <w:bottom w:val="single" w:sz="4" w:space="0" w:color="auto"/>
              <w:right w:val="single" w:sz="4" w:space="0" w:color="auto"/>
            </w:tcBorders>
            <w:hideMark/>
          </w:tcPr>
          <w:p w:rsidR="00F879CE" w:rsidRDefault="00F879CE" w:rsidP="00F879CE">
            <w:pPr>
              <w:shd w:val="clear" w:color="auto" w:fill="FFFFFF"/>
              <w:spacing w:after="0" w:line="240" w:lineRule="auto"/>
              <w:jc w:val="both"/>
              <w:rPr>
                <w:rFonts w:ascii="Calibri" w:hAnsi="Calibri" w:cs="Calibri"/>
                <w:sz w:val="24"/>
                <w:szCs w:val="24"/>
              </w:rPr>
            </w:pPr>
            <w:r>
              <w:rPr>
                <w:rFonts w:ascii="Times New Roman" w:hAnsi="Times New Roman"/>
                <w:sz w:val="24"/>
                <w:szCs w:val="24"/>
                <w:shd w:val="clear" w:color="auto" w:fill="FFFFFF"/>
              </w:rPr>
              <w:t>-узнают новое о профессии, об окружающем мире, а главное – запоминают, т.к. это не обычное занятие, его ведет новый человек. Новый человек вызывает интерес; активизирует внимание, память;</w:t>
            </w:r>
          </w:p>
          <w:p w:rsidR="00F879CE" w:rsidRDefault="00F879CE" w:rsidP="00F879CE">
            <w:pPr>
              <w:shd w:val="clear" w:color="auto" w:fill="FFFFFF"/>
              <w:spacing w:after="0" w:line="240" w:lineRule="auto"/>
              <w:jc w:val="both"/>
              <w:rPr>
                <w:rFonts w:cs="Calibri"/>
                <w:sz w:val="24"/>
                <w:szCs w:val="24"/>
              </w:rPr>
            </w:pPr>
            <w:r>
              <w:rPr>
                <w:rFonts w:ascii="Times New Roman" w:hAnsi="Times New Roman"/>
                <w:sz w:val="24"/>
                <w:szCs w:val="24"/>
                <w:shd w:val="clear" w:color="auto" w:fill="FFFFFF"/>
              </w:rPr>
              <w:t>-учатся слушать, слышать, задавать вопросы;</w:t>
            </w:r>
          </w:p>
          <w:p w:rsidR="00F879CE" w:rsidRDefault="00F879CE" w:rsidP="00F879CE">
            <w:pPr>
              <w:shd w:val="clear" w:color="auto" w:fill="FFFFFF"/>
              <w:spacing w:after="0" w:line="240" w:lineRule="auto"/>
              <w:jc w:val="both"/>
              <w:rPr>
                <w:rFonts w:cs="Calibri"/>
                <w:sz w:val="24"/>
                <w:szCs w:val="24"/>
              </w:rPr>
            </w:pPr>
            <w:r>
              <w:rPr>
                <w:rFonts w:ascii="Times New Roman" w:hAnsi="Times New Roman"/>
                <w:sz w:val="24"/>
                <w:szCs w:val="24"/>
                <w:shd w:val="clear" w:color="auto" w:fill="FFFFFF"/>
              </w:rPr>
              <w:t>-видят своих родителей (маму, папу, бабушку и т.д.) в новой роли - «воспитатель»;</w:t>
            </w:r>
          </w:p>
          <w:p w:rsidR="00F879CE" w:rsidRDefault="00F879CE" w:rsidP="00F879CE">
            <w:pPr>
              <w:shd w:val="clear" w:color="auto" w:fill="FFFFFF"/>
              <w:spacing w:after="0" w:line="240" w:lineRule="auto"/>
              <w:jc w:val="both"/>
              <w:rPr>
                <w:rFonts w:cs="Calibri"/>
                <w:sz w:val="24"/>
                <w:szCs w:val="24"/>
              </w:rPr>
            </w:pPr>
            <w:r>
              <w:rPr>
                <w:rFonts w:ascii="Times New Roman" w:hAnsi="Times New Roman"/>
                <w:sz w:val="24"/>
                <w:szCs w:val="24"/>
                <w:shd w:val="clear" w:color="auto" w:fill="FFFFFF"/>
              </w:rPr>
              <w:t>-получают образец, наглядный пример социальной активности;</w:t>
            </w:r>
          </w:p>
          <w:p w:rsidR="00F879CE" w:rsidRDefault="00F879CE" w:rsidP="00F879CE">
            <w:pPr>
              <w:shd w:val="clear" w:color="auto" w:fill="FFFFFF"/>
              <w:spacing w:after="0" w:line="240" w:lineRule="auto"/>
              <w:jc w:val="both"/>
              <w:rPr>
                <w:rFonts w:cs="Calibri"/>
                <w:sz w:val="24"/>
                <w:szCs w:val="24"/>
              </w:rPr>
            </w:pPr>
            <w:r>
              <w:rPr>
                <w:rFonts w:ascii="Times New Roman" w:hAnsi="Times New Roman"/>
                <w:sz w:val="24"/>
                <w:szCs w:val="24"/>
                <w:shd w:val="clear" w:color="auto" w:fill="FFFFFF"/>
              </w:rPr>
              <w:t>-испытывают гордость, что именно его мама ведет «занятие», ее слушают другие дети, тем самым повышается самооценка ребенка.</w:t>
            </w:r>
          </w:p>
        </w:tc>
      </w:tr>
      <w:tr w:rsidR="00F879CE" w:rsidTr="00F879CE">
        <w:tc>
          <w:tcPr>
            <w:tcW w:w="1843" w:type="dxa"/>
            <w:tcBorders>
              <w:top w:val="single" w:sz="4" w:space="0" w:color="auto"/>
              <w:left w:val="single" w:sz="4" w:space="0" w:color="auto"/>
              <w:bottom w:val="single" w:sz="4" w:space="0" w:color="auto"/>
              <w:right w:val="single" w:sz="4" w:space="0" w:color="auto"/>
            </w:tcBorders>
            <w:hideMark/>
          </w:tcPr>
          <w:p w:rsidR="00F879CE" w:rsidRDefault="00F879CE" w:rsidP="00F879CE">
            <w:pPr>
              <w:spacing w:after="0" w:line="240" w:lineRule="auto"/>
              <w:jc w:val="center"/>
              <w:rPr>
                <w:rFonts w:ascii="Times New Roman" w:hAnsi="Times New Roman"/>
                <w:b/>
                <w:sz w:val="24"/>
                <w:szCs w:val="24"/>
              </w:rPr>
            </w:pPr>
          </w:p>
          <w:p w:rsidR="00F879CE" w:rsidRDefault="00F879CE" w:rsidP="00F879CE">
            <w:pPr>
              <w:spacing w:after="0" w:line="240" w:lineRule="auto"/>
              <w:jc w:val="center"/>
              <w:rPr>
                <w:rFonts w:ascii="Times New Roman" w:hAnsi="Times New Roman"/>
                <w:b/>
                <w:sz w:val="24"/>
                <w:szCs w:val="24"/>
              </w:rPr>
            </w:pPr>
          </w:p>
          <w:p w:rsidR="00F879CE" w:rsidRDefault="00F879CE" w:rsidP="00F879CE">
            <w:pPr>
              <w:spacing w:after="0" w:line="240" w:lineRule="auto"/>
              <w:jc w:val="center"/>
              <w:rPr>
                <w:rFonts w:ascii="Times New Roman" w:hAnsi="Times New Roman"/>
                <w:b/>
                <w:sz w:val="24"/>
                <w:szCs w:val="24"/>
              </w:rPr>
            </w:pPr>
          </w:p>
          <w:p w:rsidR="00F879CE" w:rsidRDefault="00F879CE" w:rsidP="00F879CE">
            <w:pPr>
              <w:spacing w:after="0" w:line="240" w:lineRule="auto"/>
              <w:jc w:val="center"/>
              <w:rPr>
                <w:rFonts w:ascii="Times New Roman" w:hAnsi="Times New Roman"/>
                <w:b/>
                <w:sz w:val="24"/>
                <w:szCs w:val="24"/>
              </w:rPr>
            </w:pPr>
          </w:p>
          <w:p w:rsidR="00F879CE" w:rsidRDefault="00F879CE" w:rsidP="00F879CE">
            <w:pPr>
              <w:spacing w:after="0" w:line="240" w:lineRule="auto"/>
              <w:jc w:val="center"/>
              <w:rPr>
                <w:rFonts w:ascii="Times New Roman" w:hAnsi="Times New Roman"/>
                <w:b/>
                <w:sz w:val="24"/>
                <w:szCs w:val="24"/>
              </w:rPr>
            </w:pPr>
          </w:p>
          <w:p w:rsidR="00F879CE" w:rsidRDefault="00F879CE" w:rsidP="00F879CE">
            <w:pPr>
              <w:spacing w:after="0" w:line="240" w:lineRule="auto"/>
              <w:jc w:val="center"/>
              <w:rPr>
                <w:rFonts w:ascii="Times New Roman" w:hAnsi="Times New Roman" w:cs="Times New Roman"/>
                <w:b/>
                <w:sz w:val="24"/>
                <w:szCs w:val="24"/>
              </w:rPr>
            </w:pPr>
            <w:r>
              <w:rPr>
                <w:rFonts w:ascii="Times New Roman" w:hAnsi="Times New Roman"/>
                <w:b/>
                <w:sz w:val="24"/>
                <w:szCs w:val="24"/>
              </w:rPr>
              <w:t>«Постеры» индивидуальных достижение детей</w:t>
            </w:r>
          </w:p>
        </w:tc>
        <w:tc>
          <w:tcPr>
            <w:tcW w:w="3260" w:type="dxa"/>
            <w:tcBorders>
              <w:top w:val="single" w:sz="4" w:space="0" w:color="auto"/>
              <w:left w:val="single" w:sz="4" w:space="0" w:color="auto"/>
              <w:bottom w:val="single" w:sz="4" w:space="0" w:color="auto"/>
              <w:right w:val="single" w:sz="4" w:space="0" w:color="auto"/>
            </w:tcBorders>
          </w:tcPr>
          <w:p w:rsidR="00F879CE" w:rsidRDefault="00F879CE" w:rsidP="00F879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зафиксировать результаты развития воспитанника, его усилия, успехи и достижения в различных областях, продемонстрировать весь спектр его способностей, интересов и склонностей.</w:t>
            </w:r>
          </w:p>
          <w:p w:rsidR="00F879CE" w:rsidRDefault="00F879CE" w:rsidP="00F879CE">
            <w:pPr>
              <w:spacing w:after="0" w:line="240" w:lineRule="auto"/>
              <w:jc w:val="both"/>
              <w:rPr>
                <w:rFonts w:ascii="Times New Roman" w:hAnsi="Times New Roman"/>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F879CE" w:rsidRDefault="00F879CE" w:rsidP="00F879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поддерживать интерес ребенка к виду деятельности;</w:t>
            </w:r>
          </w:p>
          <w:p w:rsidR="00F879CE" w:rsidRDefault="00F879CE" w:rsidP="00F879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поощрять его активность и самостоятельность;</w:t>
            </w:r>
          </w:p>
          <w:p w:rsidR="00F879CE" w:rsidRDefault="00F879CE" w:rsidP="00F879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содействовать индивидуализации образования дошкольника;</w:t>
            </w:r>
          </w:p>
          <w:p w:rsidR="00F879CE" w:rsidRDefault="00F879CE" w:rsidP="00F879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закладывать дополнительные предпосылки и возможности для успешной социализации;</w:t>
            </w:r>
          </w:p>
          <w:p w:rsidR="00F879CE" w:rsidRDefault="00F879CE" w:rsidP="00F879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укреплять взаимодействие с семьей воспитанника, повышать заинтересованность родителей (законных представителей) в результатах развития ребенка;</w:t>
            </w:r>
          </w:p>
          <w:p w:rsidR="00F879CE" w:rsidRDefault="00F879CE" w:rsidP="00F879C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увеличить активность родителей (законных представителей) в совместной </w:t>
            </w:r>
            <w:r>
              <w:rPr>
                <w:rFonts w:ascii="Times New Roman" w:hAnsi="Times New Roman"/>
                <w:sz w:val="24"/>
                <w:szCs w:val="24"/>
              </w:rPr>
              <w:lastRenderedPageBreak/>
              <w:t>образовательной деятельности.</w:t>
            </w:r>
          </w:p>
        </w:tc>
      </w:tr>
      <w:tr w:rsidR="00F879CE" w:rsidTr="00F879CE">
        <w:tc>
          <w:tcPr>
            <w:tcW w:w="1843" w:type="dxa"/>
            <w:tcBorders>
              <w:top w:val="single" w:sz="4" w:space="0" w:color="auto"/>
              <w:left w:val="single" w:sz="4" w:space="0" w:color="auto"/>
              <w:bottom w:val="single" w:sz="4" w:space="0" w:color="auto"/>
              <w:right w:val="single" w:sz="4" w:space="0" w:color="auto"/>
            </w:tcBorders>
            <w:hideMark/>
          </w:tcPr>
          <w:p w:rsidR="00F879CE" w:rsidRDefault="00F879CE" w:rsidP="00F879CE">
            <w:pPr>
              <w:spacing w:after="0" w:line="240" w:lineRule="auto"/>
              <w:jc w:val="center"/>
              <w:rPr>
                <w:rFonts w:ascii="Times New Roman" w:hAnsi="Times New Roman"/>
                <w:b/>
                <w:sz w:val="24"/>
                <w:szCs w:val="24"/>
              </w:rPr>
            </w:pPr>
          </w:p>
          <w:p w:rsidR="00F879CE" w:rsidRDefault="00F879CE" w:rsidP="00F879CE">
            <w:pPr>
              <w:spacing w:after="0" w:line="240" w:lineRule="auto"/>
              <w:jc w:val="center"/>
              <w:rPr>
                <w:rFonts w:ascii="Times New Roman" w:hAnsi="Times New Roman"/>
                <w:b/>
                <w:sz w:val="24"/>
                <w:szCs w:val="24"/>
              </w:rPr>
            </w:pPr>
          </w:p>
          <w:p w:rsidR="00F879CE" w:rsidRDefault="00F879CE" w:rsidP="00F879CE">
            <w:pPr>
              <w:spacing w:after="0" w:line="240" w:lineRule="auto"/>
              <w:jc w:val="center"/>
              <w:rPr>
                <w:rFonts w:ascii="Times New Roman" w:hAnsi="Times New Roman"/>
                <w:b/>
                <w:sz w:val="24"/>
                <w:szCs w:val="24"/>
              </w:rPr>
            </w:pPr>
          </w:p>
          <w:p w:rsidR="00F879CE" w:rsidRDefault="00F879CE" w:rsidP="00F879CE">
            <w:pPr>
              <w:spacing w:after="0" w:line="240" w:lineRule="auto"/>
              <w:jc w:val="center"/>
              <w:rPr>
                <w:rFonts w:ascii="Times New Roman" w:hAnsi="Times New Roman"/>
                <w:b/>
                <w:sz w:val="24"/>
                <w:szCs w:val="24"/>
              </w:rPr>
            </w:pPr>
          </w:p>
          <w:p w:rsidR="00F879CE" w:rsidRDefault="00F879CE" w:rsidP="00F879CE">
            <w:pPr>
              <w:spacing w:after="0" w:line="240" w:lineRule="auto"/>
              <w:jc w:val="center"/>
              <w:rPr>
                <w:rFonts w:ascii="Times New Roman" w:hAnsi="Times New Roman"/>
                <w:b/>
                <w:sz w:val="24"/>
                <w:szCs w:val="24"/>
              </w:rPr>
            </w:pPr>
          </w:p>
          <w:p w:rsidR="00F879CE" w:rsidRDefault="00F879CE" w:rsidP="00F879CE">
            <w:pPr>
              <w:spacing w:after="0" w:line="240" w:lineRule="auto"/>
              <w:jc w:val="center"/>
              <w:rPr>
                <w:rFonts w:ascii="Times New Roman" w:hAnsi="Times New Roman"/>
                <w:b/>
                <w:sz w:val="24"/>
                <w:szCs w:val="24"/>
              </w:rPr>
            </w:pPr>
          </w:p>
          <w:p w:rsidR="00F879CE" w:rsidRDefault="00F879CE" w:rsidP="00F879CE">
            <w:pPr>
              <w:spacing w:after="0" w:line="240" w:lineRule="auto"/>
              <w:jc w:val="center"/>
              <w:rPr>
                <w:rFonts w:ascii="Times New Roman" w:hAnsi="Times New Roman"/>
                <w:b/>
                <w:sz w:val="24"/>
                <w:szCs w:val="24"/>
              </w:rPr>
            </w:pPr>
            <w:r>
              <w:rPr>
                <w:rFonts w:ascii="Times New Roman" w:hAnsi="Times New Roman"/>
                <w:b/>
                <w:sz w:val="24"/>
                <w:szCs w:val="24"/>
              </w:rPr>
              <w:t>«Образовательные афиши»</w:t>
            </w:r>
          </w:p>
        </w:tc>
        <w:tc>
          <w:tcPr>
            <w:tcW w:w="3260" w:type="dxa"/>
            <w:tcBorders>
              <w:top w:val="single" w:sz="4" w:space="0" w:color="auto"/>
              <w:left w:val="single" w:sz="4" w:space="0" w:color="auto"/>
              <w:bottom w:val="single" w:sz="4" w:space="0" w:color="auto"/>
              <w:right w:val="single" w:sz="4" w:space="0" w:color="auto"/>
            </w:tcBorders>
          </w:tcPr>
          <w:p w:rsidR="00F879CE" w:rsidRDefault="00F879CE" w:rsidP="00F879CE">
            <w:pPr>
              <w:spacing w:after="0"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вовлечение родителей (законных представителей) обучающихся в образовательную деятельность группы или ДОУ.</w:t>
            </w:r>
          </w:p>
          <w:p w:rsidR="00F879CE" w:rsidRDefault="00F879CE" w:rsidP="00F879CE">
            <w:pPr>
              <w:spacing w:after="0" w:line="240" w:lineRule="auto"/>
              <w:jc w:val="both"/>
              <w:rPr>
                <w:rFonts w:ascii="Times New Roman" w:hAnsi="Times New Roman"/>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F879CE" w:rsidRDefault="00F879CE" w:rsidP="00F879CE">
            <w:pPr>
              <w:spacing w:after="0"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 знакомство родителей (законных представителей) с тематическими неделями группы;</w:t>
            </w:r>
          </w:p>
          <w:p w:rsidR="00F879CE" w:rsidRDefault="00F879CE" w:rsidP="00F879CE">
            <w:pPr>
              <w:spacing w:after="0"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 знакомство родителей (законных представителей) с теми мероприятиями, которые они могут посетить как пассивные или как активные участники;</w:t>
            </w:r>
          </w:p>
          <w:p w:rsidR="00F879CE" w:rsidRDefault="00F879CE" w:rsidP="00F879CE">
            <w:pPr>
              <w:spacing w:after="0"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 обеспечение психолого-педагогической поддержки родителей (законных представителей) обучающихся, повышение их компетентности в вопросах развития и образования детей;</w:t>
            </w:r>
          </w:p>
          <w:p w:rsidR="00F879CE" w:rsidRDefault="00F879CE" w:rsidP="00F879CE">
            <w:pPr>
              <w:spacing w:after="0"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 изучение активности включения в образовательную деятельность группы или ДОО родителей (законных представителей), определение педагогами наиболее интересных форм взаимодействия по мнению родителей (законных представителей).</w:t>
            </w:r>
          </w:p>
        </w:tc>
      </w:tr>
      <w:bookmarkEnd w:id="25"/>
    </w:tbl>
    <w:p w:rsidR="00F3333C" w:rsidRPr="00B062D0" w:rsidRDefault="00F3333C" w:rsidP="00364510">
      <w:pPr>
        <w:pStyle w:val="a3"/>
        <w:jc w:val="both"/>
        <w:rPr>
          <w:rFonts w:ascii="Times New Roman" w:hAnsi="Times New Roman" w:cs="Times New Roman"/>
          <w:color w:val="000000" w:themeColor="text1"/>
        </w:rPr>
      </w:pPr>
    </w:p>
    <w:p w:rsidR="00F10EF9" w:rsidRPr="00F10EF9" w:rsidRDefault="00F10EF9" w:rsidP="00364510">
      <w:pPr>
        <w:tabs>
          <w:tab w:val="left" w:pos="2084"/>
        </w:tabs>
        <w:spacing w:after="0" w:line="240" w:lineRule="auto"/>
        <w:jc w:val="center"/>
        <w:rPr>
          <w:rFonts w:ascii="Times New Roman" w:hAnsi="Times New Roman"/>
          <w:b/>
          <w:sz w:val="24"/>
          <w:szCs w:val="24"/>
        </w:rPr>
      </w:pPr>
      <w:r w:rsidRPr="00F10EF9">
        <w:rPr>
          <w:rFonts w:ascii="Times New Roman" w:hAnsi="Times New Roman"/>
          <w:b/>
          <w:sz w:val="24"/>
          <w:szCs w:val="24"/>
        </w:rPr>
        <w:t>2.</w:t>
      </w:r>
      <w:r w:rsidR="00F879CE">
        <w:rPr>
          <w:rFonts w:ascii="Times New Roman" w:hAnsi="Times New Roman"/>
          <w:b/>
          <w:sz w:val="24"/>
          <w:szCs w:val="24"/>
        </w:rPr>
        <w:t>5</w:t>
      </w:r>
      <w:r w:rsidRPr="00F10EF9">
        <w:rPr>
          <w:rFonts w:ascii="Times New Roman" w:hAnsi="Times New Roman"/>
          <w:b/>
          <w:sz w:val="24"/>
          <w:szCs w:val="24"/>
        </w:rPr>
        <w:t>.</w:t>
      </w:r>
      <w:r w:rsidR="00364510">
        <w:rPr>
          <w:rFonts w:ascii="Times New Roman" w:hAnsi="Times New Roman" w:cs="Times New Roman"/>
          <w:b/>
          <w:sz w:val="24"/>
          <w:szCs w:val="24"/>
        </w:rPr>
        <w:t xml:space="preserve"> Особенности взаимодействия</w:t>
      </w:r>
      <w:r w:rsidRPr="00F10EF9">
        <w:rPr>
          <w:rFonts w:ascii="Times New Roman" w:hAnsi="Times New Roman" w:cs="Times New Roman"/>
          <w:b/>
          <w:sz w:val="24"/>
          <w:szCs w:val="24"/>
        </w:rPr>
        <w:t xml:space="preserve"> с семьями воспитанников</w:t>
      </w:r>
    </w:p>
    <w:p w:rsidR="005B1F45" w:rsidRPr="00B062D0" w:rsidRDefault="00436843" w:rsidP="00D935CF">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Успешное взаимодействие группы и</w:t>
      </w:r>
      <w:r w:rsidR="005B1F45" w:rsidRPr="00B062D0">
        <w:rPr>
          <w:rFonts w:ascii="Times New Roman" w:hAnsi="Times New Roman" w:cs="Times New Roman"/>
          <w:color w:val="000000" w:themeColor="text1"/>
          <w:sz w:val="24"/>
          <w:szCs w:val="24"/>
        </w:rPr>
        <w:t xml:space="preserve"> семьи ребенка основано на имеющихся представлениях о дошкольном учреждении, которому доверяют воспитание ребенка. Это позволяет п</w:t>
      </w:r>
      <w:r>
        <w:rPr>
          <w:rFonts w:ascii="Times New Roman" w:hAnsi="Times New Roman" w:cs="Times New Roman"/>
          <w:color w:val="000000" w:themeColor="text1"/>
          <w:sz w:val="24"/>
          <w:szCs w:val="24"/>
        </w:rPr>
        <w:t>едагогам и родителям оказывать</w:t>
      </w:r>
      <w:r w:rsidR="005B1F45" w:rsidRPr="00B062D0">
        <w:rPr>
          <w:rFonts w:ascii="Times New Roman" w:hAnsi="Times New Roman" w:cs="Times New Roman"/>
          <w:color w:val="000000" w:themeColor="text1"/>
          <w:sz w:val="24"/>
          <w:szCs w:val="24"/>
        </w:rPr>
        <w:t xml:space="preserve"> необходимую поддержку в развитии ребенка, привлекать имеющиеся педагогические ресурсы для решения общих задач воспитания. </w:t>
      </w:r>
    </w:p>
    <w:p w:rsidR="005B1F45" w:rsidRPr="00B062D0" w:rsidRDefault="005B1F45" w:rsidP="00D935CF">
      <w:pPr>
        <w:spacing w:after="0" w:line="240" w:lineRule="auto"/>
        <w:ind w:firstLine="709"/>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Прекрасную возможность для обоюдного познания воспитательного потенциала дают: беседы, анкетирования; посещение нами семей воспитанников; организация дней открытых дверей в детском саду; разнообразные собраний, праздники (в том числе семейные), прогулки, экскурсии, проектная деятельность,  ориентированные на знакомство с достижениями и трудностями воспитывающих детей сторон.</w:t>
      </w:r>
    </w:p>
    <w:p w:rsidR="005B1F45" w:rsidRPr="00B062D0" w:rsidRDefault="005B1F45" w:rsidP="00D935CF">
      <w:pPr>
        <w:spacing w:after="0" w:line="240" w:lineRule="auto"/>
        <w:ind w:firstLine="709"/>
        <w:jc w:val="both"/>
        <w:rPr>
          <w:rFonts w:ascii="Times New Roman" w:hAnsi="Times New Roman" w:cs="Times New Roman"/>
          <w:color w:val="000000" w:themeColor="text1"/>
          <w:sz w:val="24"/>
          <w:szCs w:val="24"/>
        </w:rPr>
      </w:pPr>
      <w:r w:rsidRPr="00B062D0">
        <w:rPr>
          <w:rFonts w:ascii="Times New Roman" w:hAnsi="Times New Roman" w:cs="Times New Roman"/>
          <w:color w:val="000000" w:themeColor="text1"/>
          <w:sz w:val="24"/>
          <w:szCs w:val="24"/>
        </w:rPr>
        <w:t>Информирование происходит при непосредственном общении (в ходе бесед, консультаций, на собраниях) либо опосредованно, при получении информации из</w:t>
      </w:r>
      <w:r w:rsidR="00436843">
        <w:rPr>
          <w:rFonts w:ascii="Times New Roman" w:hAnsi="Times New Roman" w:cs="Times New Roman"/>
          <w:color w:val="000000" w:themeColor="text1"/>
          <w:sz w:val="24"/>
          <w:szCs w:val="24"/>
        </w:rPr>
        <w:t xml:space="preserve"> различных источников: стендов,</w:t>
      </w:r>
      <w:r w:rsidRPr="00B062D0">
        <w:rPr>
          <w:rFonts w:ascii="Times New Roman" w:hAnsi="Times New Roman" w:cs="Times New Roman"/>
          <w:color w:val="000000" w:themeColor="text1"/>
          <w:sz w:val="24"/>
          <w:szCs w:val="24"/>
        </w:rPr>
        <w:t xml:space="preserve"> разнообразных буклетов, интернет-сайтов (детского сада, органов управления образованием). </w:t>
      </w:r>
    </w:p>
    <w:p w:rsidR="00893E18" w:rsidRDefault="00893E18" w:rsidP="00D935CF">
      <w:pPr>
        <w:spacing w:after="0" w:line="240" w:lineRule="auto"/>
        <w:ind w:firstLine="709"/>
        <w:jc w:val="center"/>
        <w:rPr>
          <w:rFonts w:ascii="Times New Roman" w:hAnsi="Times New Roman" w:cs="Times New Roman"/>
          <w:b/>
          <w:color w:val="000000" w:themeColor="text1"/>
          <w:sz w:val="24"/>
          <w:szCs w:val="24"/>
          <w:lang w:eastAsia="ru-RU"/>
        </w:rPr>
      </w:pPr>
    </w:p>
    <w:p w:rsidR="005B1F45" w:rsidRPr="00B062D0" w:rsidRDefault="005B1F45" w:rsidP="00577DF3">
      <w:pPr>
        <w:spacing w:after="0" w:line="240" w:lineRule="auto"/>
        <w:jc w:val="center"/>
        <w:rPr>
          <w:rFonts w:ascii="Times New Roman" w:hAnsi="Times New Roman" w:cs="Times New Roman"/>
          <w:b/>
          <w:color w:val="000000" w:themeColor="text1"/>
          <w:sz w:val="24"/>
          <w:szCs w:val="24"/>
          <w:lang w:eastAsia="ru-RU"/>
        </w:rPr>
      </w:pPr>
      <w:r w:rsidRPr="00B062D0">
        <w:rPr>
          <w:rFonts w:ascii="Times New Roman" w:hAnsi="Times New Roman" w:cs="Times New Roman"/>
          <w:b/>
          <w:color w:val="000000" w:themeColor="text1"/>
          <w:sz w:val="24"/>
          <w:szCs w:val="24"/>
          <w:lang w:eastAsia="ru-RU"/>
        </w:rPr>
        <w:t>В основу совместной деятельности семьи и группы заложены следующие принципы:</w:t>
      </w:r>
    </w:p>
    <w:p w:rsidR="005B1F45" w:rsidRPr="00B062D0" w:rsidRDefault="00B009FA" w:rsidP="00436843">
      <w:pPr>
        <w:spacing w:after="0" w:line="240" w:lineRule="auto"/>
        <w:contextualSpacing/>
        <w:jc w:val="both"/>
        <w:rPr>
          <w:rFonts w:ascii="Times New Roman" w:hAnsi="Times New Roman" w:cs="Times New Roman"/>
          <w:color w:val="000000" w:themeColor="text1"/>
          <w:sz w:val="24"/>
          <w:szCs w:val="24"/>
          <w:lang w:eastAsia="ru-RU"/>
        </w:rPr>
      </w:pPr>
      <w:r w:rsidRPr="00B062D0">
        <w:rPr>
          <w:rFonts w:ascii="Times New Roman" w:hAnsi="Times New Roman" w:cs="Times New Roman"/>
          <w:color w:val="000000" w:themeColor="text1"/>
          <w:sz w:val="24"/>
          <w:szCs w:val="24"/>
          <w:lang w:eastAsia="ru-RU"/>
        </w:rPr>
        <w:t>-</w:t>
      </w:r>
      <w:r w:rsidR="005B1F45" w:rsidRPr="00B062D0">
        <w:rPr>
          <w:rFonts w:ascii="Times New Roman" w:hAnsi="Times New Roman" w:cs="Times New Roman"/>
          <w:color w:val="000000" w:themeColor="text1"/>
          <w:sz w:val="24"/>
          <w:szCs w:val="24"/>
          <w:lang w:eastAsia="ru-RU"/>
        </w:rPr>
        <w:t>единый подход к процессу воспитания ребёнка;</w:t>
      </w:r>
    </w:p>
    <w:p w:rsidR="005B1F45" w:rsidRPr="00B062D0" w:rsidRDefault="00B009FA" w:rsidP="00436843">
      <w:pPr>
        <w:spacing w:after="0" w:line="240" w:lineRule="auto"/>
        <w:contextualSpacing/>
        <w:jc w:val="both"/>
        <w:rPr>
          <w:rFonts w:ascii="Times New Roman" w:hAnsi="Times New Roman" w:cs="Times New Roman"/>
          <w:color w:val="000000" w:themeColor="text1"/>
          <w:sz w:val="24"/>
          <w:szCs w:val="24"/>
          <w:lang w:eastAsia="ru-RU"/>
        </w:rPr>
      </w:pPr>
      <w:r w:rsidRPr="00B062D0">
        <w:rPr>
          <w:rFonts w:ascii="Times New Roman" w:hAnsi="Times New Roman" w:cs="Times New Roman"/>
          <w:color w:val="000000" w:themeColor="text1"/>
          <w:sz w:val="24"/>
          <w:szCs w:val="24"/>
          <w:lang w:eastAsia="ru-RU"/>
        </w:rPr>
        <w:t>-</w:t>
      </w:r>
      <w:r w:rsidR="005B1F45" w:rsidRPr="00B062D0">
        <w:rPr>
          <w:rFonts w:ascii="Times New Roman" w:hAnsi="Times New Roman" w:cs="Times New Roman"/>
          <w:color w:val="000000" w:themeColor="text1"/>
          <w:sz w:val="24"/>
          <w:szCs w:val="24"/>
          <w:lang w:eastAsia="ru-RU"/>
        </w:rPr>
        <w:t>открытость дошкольного учреждения для родителей;</w:t>
      </w:r>
    </w:p>
    <w:p w:rsidR="005B1F45" w:rsidRPr="00B062D0" w:rsidRDefault="00B009FA" w:rsidP="00436843">
      <w:pPr>
        <w:spacing w:after="0" w:line="240" w:lineRule="auto"/>
        <w:contextualSpacing/>
        <w:jc w:val="both"/>
        <w:rPr>
          <w:rFonts w:ascii="Times New Roman" w:hAnsi="Times New Roman" w:cs="Times New Roman"/>
          <w:color w:val="000000" w:themeColor="text1"/>
          <w:sz w:val="24"/>
          <w:szCs w:val="24"/>
          <w:lang w:eastAsia="ru-RU"/>
        </w:rPr>
      </w:pPr>
      <w:r w:rsidRPr="00B062D0">
        <w:rPr>
          <w:rFonts w:ascii="Times New Roman" w:hAnsi="Times New Roman" w:cs="Times New Roman"/>
          <w:color w:val="000000" w:themeColor="text1"/>
          <w:sz w:val="24"/>
          <w:szCs w:val="24"/>
          <w:lang w:eastAsia="ru-RU"/>
        </w:rPr>
        <w:t>-</w:t>
      </w:r>
      <w:r w:rsidR="005B1F45" w:rsidRPr="00B062D0">
        <w:rPr>
          <w:rFonts w:ascii="Times New Roman" w:hAnsi="Times New Roman" w:cs="Times New Roman"/>
          <w:color w:val="000000" w:themeColor="text1"/>
          <w:sz w:val="24"/>
          <w:szCs w:val="24"/>
          <w:lang w:eastAsia="ru-RU"/>
        </w:rPr>
        <w:t>взаимное доверие во взаимоотношениях педагогов и родителей;</w:t>
      </w:r>
    </w:p>
    <w:p w:rsidR="005B1F45" w:rsidRPr="00B062D0" w:rsidRDefault="00B009FA" w:rsidP="00436843">
      <w:pPr>
        <w:spacing w:after="0" w:line="240" w:lineRule="auto"/>
        <w:contextualSpacing/>
        <w:jc w:val="both"/>
        <w:rPr>
          <w:rFonts w:ascii="Times New Roman" w:hAnsi="Times New Roman" w:cs="Times New Roman"/>
          <w:color w:val="000000" w:themeColor="text1"/>
          <w:sz w:val="24"/>
          <w:szCs w:val="24"/>
          <w:lang w:eastAsia="ru-RU"/>
        </w:rPr>
      </w:pPr>
      <w:r w:rsidRPr="00B062D0">
        <w:rPr>
          <w:rFonts w:ascii="Times New Roman" w:hAnsi="Times New Roman" w:cs="Times New Roman"/>
          <w:color w:val="000000" w:themeColor="text1"/>
          <w:sz w:val="24"/>
          <w:szCs w:val="24"/>
          <w:lang w:eastAsia="ru-RU"/>
        </w:rPr>
        <w:t>-</w:t>
      </w:r>
      <w:r w:rsidR="005B1F45" w:rsidRPr="00B062D0">
        <w:rPr>
          <w:rFonts w:ascii="Times New Roman" w:hAnsi="Times New Roman" w:cs="Times New Roman"/>
          <w:color w:val="000000" w:themeColor="text1"/>
          <w:sz w:val="24"/>
          <w:szCs w:val="24"/>
          <w:lang w:eastAsia="ru-RU"/>
        </w:rPr>
        <w:t>уважение и доброжелательность друг к другу;</w:t>
      </w:r>
    </w:p>
    <w:p w:rsidR="005B1F45" w:rsidRPr="00B062D0" w:rsidRDefault="00B009FA" w:rsidP="00436843">
      <w:pPr>
        <w:spacing w:after="0" w:line="240" w:lineRule="auto"/>
        <w:contextualSpacing/>
        <w:jc w:val="both"/>
        <w:rPr>
          <w:rFonts w:ascii="Times New Roman" w:hAnsi="Times New Roman" w:cs="Times New Roman"/>
          <w:color w:val="000000" w:themeColor="text1"/>
          <w:sz w:val="24"/>
          <w:szCs w:val="24"/>
          <w:lang w:eastAsia="ru-RU"/>
        </w:rPr>
      </w:pPr>
      <w:r w:rsidRPr="00B062D0">
        <w:rPr>
          <w:rFonts w:ascii="Times New Roman" w:hAnsi="Times New Roman" w:cs="Times New Roman"/>
          <w:color w:val="000000" w:themeColor="text1"/>
          <w:sz w:val="24"/>
          <w:szCs w:val="24"/>
          <w:lang w:eastAsia="ru-RU"/>
        </w:rPr>
        <w:t>-</w:t>
      </w:r>
      <w:r w:rsidR="005B1F45" w:rsidRPr="00B062D0">
        <w:rPr>
          <w:rFonts w:ascii="Times New Roman" w:hAnsi="Times New Roman" w:cs="Times New Roman"/>
          <w:color w:val="000000" w:themeColor="text1"/>
          <w:sz w:val="24"/>
          <w:szCs w:val="24"/>
          <w:lang w:eastAsia="ru-RU"/>
        </w:rPr>
        <w:t>дифференцированный подход к каждой семье;</w:t>
      </w:r>
    </w:p>
    <w:p w:rsidR="00F3333C" w:rsidRPr="00B062D0" w:rsidRDefault="00B009FA" w:rsidP="00436843">
      <w:pPr>
        <w:spacing w:after="0" w:line="240" w:lineRule="auto"/>
        <w:contextualSpacing/>
        <w:jc w:val="both"/>
        <w:rPr>
          <w:rFonts w:ascii="Times New Roman" w:hAnsi="Times New Roman" w:cs="Times New Roman"/>
          <w:color w:val="000000" w:themeColor="text1"/>
          <w:sz w:val="24"/>
          <w:szCs w:val="24"/>
          <w:lang w:eastAsia="ru-RU"/>
        </w:rPr>
      </w:pPr>
      <w:r w:rsidRPr="00B062D0">
        <w:rPr>
          <w:rFonts w:ascii="Times New Roman" w:hAnsi="Times New Roman" w:cs="Times New Roman"/>
          <w:color w:val="000000" w:themeColor="text1"/>
          <w:sz w:val="24"/>
          <w:szCs w:val="24"/>
          <w:lang w:eastAsia="ru-RU"/>
        </w:rPr>
        <w:t>-</w:t>
      </w:r>
      <w:r w:rsidR="005B1F45" w:rsidRPr="00B062D0">
        <w:rPr>
          <w:rFonts w:ascii="Times New Roman" w:hAnsi="Times New Roman" w:cs="Times New Roman"/>
          <w:color w:val="000000" w:themeColor="text1"/>
          <w:sz w:val="24"/>
          <w:szCs w:val="24"/>
          <w:lang w:eastAsia="ru-RU"/>
        </w:rPr>
        <w:t>равно ответственность родителей и педагогов.</w:t>
      </w:r>
    </w:p>
    <w:p w:rsidR="00EF59E7" w:rsidRPr="00436843" w:rsidRDefault="00EF59E7" w:rsidP="00EF59E7">
      <w:pPr>
        <w:widowControl w:val="0"/>
        <w:overflowPunct w:val="0"/>
        <w:autoSpaceDE w:val="0"/>
        <w:autoSpaceDN w:val="0"/>
        <w:adjustRightInd w:val="0"/>
        <w:spacing w:after="0" w:line="247" w:lineRule="auto"/>
        <w:ind w:right="260"/>
        <w:jc w:val="center"/>
        <w:rPr>
          <w:rFonts w:ascii="Times New Roman" w:hAnsi="Times New Roman" w:cs="Times New Roman"/>
          <w:b/>
          <w:color w:val="000000" w:themeColor="text1"/>
          <w:sz w:val="24"/>
          <w:szCs w:val="24"/>
        </w:rPr>
      </w:pPr>
      <w:r w:rsidRPr="00B062D0">
        <w:rPr>
          <w:rFonts w:ascii="Times New Roman" w:hAnsi="Times New Roman" w:cs="Times New Roman"/>
          <w:b/>
          <w:color w:val="000000" w:themeColor="text1"/>
          <w:sz w:val="24"/>
          <w:szCs w:val="24"/>
        </w:rPr>
        <w:t>Перспективный план по взаимодействию с родителями</w:t>
      </w:r>
      <w:bookmarkStart w:id="26" w:name="_Hlk79853666"/>
    </w:p>
    <w:tbl>
      <w:tblPr>
        <w:tblW w:w="10348" w:type="dxa"/>
        <w:tblInd w:w="-601" w:type="dxa"/>
        <w:tblLayout w:type="fixed"/>
        <w:tblLook w:val="0000" w:firstRow="0" w:lastRow="0" w:firstColumn="0" w:lastColumn="0" w:noHBand="0" w:noVBand="0"/>
      </w:tblPr>
      <w:tblGrid>
        <w:gridCol w:w="993"/>
        <w:gridCol w:w="2126"/>
        <w:gridCol w:w="3120"/>
        <w:gridCol w:w="4109"/>
      </w:tblGrid>
      <w:tr w:rsidR="00EF59E7" w:rsidTr="00DB4455">
        <w:tc>
          <w:tcPr>
            <w:tcW w:w="993" w:type="dxa"/>
            <w:tcBorders>
              <w:top w:val="single" w:sz="4" w:space="0" w:color="000000"/>
              <w:left w:val="single" w:sz="4" w:space="0" w:color="000000"/>
              <w:bottom w:val="single" w:sz="4" w:space="0" w:color="000000"/>
            </w:tcBorders>
            <w:shd w:val="clear" w:color="auto" w:fill="auto"/>
          </w:tcPr>
          <w:p w:rsidR="00F879CE" w:rsidRDefault="00F879CE" w:rsidP="00DB4455">
            <w:pPr>
              <w:spacing w:after="0" w:line="240" w:lineRule="auto"/>
              <w:contextualSpacing/>
              <w:jc w:val="both"/>
              <w:rPr>
                <w:rFonts w:ascii="Times New Roman" w:hAnsi="Times New Roman" w:cs="Times New Roman"/>
                <w:b/>
                <w:color w:val="000000" w:themeColor="text1"/>
                <w:sz w:val="24"/>
                <w:szCs w:val="24"/>
                <w:lang w:eastAsia="ru-RU"/>
              </w:rPr>
            </w:pPr>
            <w:bookmarkStart w:id="27" w:name="_Hlk79846161"/>
          </w:p>
          <w:p w:rsidR="00EF59E7" w:rsidRPr="007B5149" w:rsidRDefault="00EF59E7" w:rsidP="00DB4455">
            <w:pPr>
              <w:spacing w:after="0" w:line="240" w:lineRule="auto"/>
              <w:contextualSpacing/>
              <w:jc w:val="both"/>
              <w:rPr>
                <w:rFonts w:ascii="Times New Roman" w:hAnsi="Times New Roman" w:cs="Times New Roman"/>
                <w:b/>
                <w:color w:val="000000" w:themeColor="text1"/>
                <w:sz w:val="24"/>
                <w:szCs w:val="24"/>
                <w:lang w:eastAsia="ru-RU"/>
              </w:rPr>
            </w:pPr>
            <w:r w:rsidRPr="007B5149">
              <w:rPr>
                <w:rFonts w:ascii="Times New Roman" w:hAnsi="Times New Roman" w:cs="Times New Roman"/>
                <w:b/>
                <w:color w:val="000000" w:themeColor="text1"/>
                <w:sz w:val="24"/>
                <w:szCs w:val="24"/>
                <w:lang w:eastAsia="ru-RU"/>
              </w:rPr>
              <w:t xml:space="preserve">Месяц </w:t>
            </w:r>
          </w:p>
        </w:tc>
        <w:tc>
          <w:tcPr>
            <w:tcW w:w="2126" w:type="dxa"/>
            <w:tcBorders>
              <w:top w:val="single" w:sz="4" w:space="0" w:color="000000"/>
              <w:left w:val="single" w:sz="4" w:space="0" w:color="000000"/>
              <w:bottom w:val="single" w:sz="4" w:space="0" w:color="000000"/>
            </w:tcBorders>
            <w:shd w:val="clear" w:color="auto" w:fill="auto"/>
          </w:tcPr>
          <w:p w:rsidR="00EF59E7" w:rsidRPr="007B5149" w:rsidRDefault="00EF59E7" w:rsidP="00DB4455">
            <w:pPr>
              <w:spacing w:after="0" w:line="240" w:lineRule="auto"/>
              <w:contextualSpacing/>
              <w:jc w:val="center"/>
              <w:rPr>
                <w:rFonts w:ascii="Times New Roman" w:hAnsi="Times New Roman" w:cs="Times New Roman"/>
                <w:b/>
                <w:color w:val="000000" w:themeColor="text1"/>
                <w:sz w:val="24"/>
                <w:szCs w:val="24"/>
                <w:lang w:eastAsia="ru-RU"/>
              </w:rPr>
            </w:pPr>
            <w:r w:rsidRPr="007B5149">
              <w:rPr>
                <w:rFonts w:ascii="Times New Roman" w:hAnsi="Times New Roman" w:cs="Times New Roman"/>
                <w:b/>
                <w:color w:val="000000" w:themeColor="text1"/>
                <w:sz w:val="24"/>
                <w:szCs w:val="24"/>
                <w:lang w:eastAsia="ru-RU"/>
              </w:rPr>
              <w:t>Тематическое планирование, сроки реализации</w:t>
            </w:r>
          </w:p>
        </w:tc>
        <w:tc>
          <w:tcPr>
            <w:tcW w:w="3120" w:type="dxa"/>
            <w:tcBorders>
              <w:top w:val="single" w:sz="4" w:space="0" w:color="000000"/>
              <w:left w:val="single" w:sz="4" w:space="0" w:color="000000"/>
              <w:bottom w:val="single" w:sz="4" w:space="0" w:color="000000"/>
            </w:tcBorders>
            <w:shd w:val="clear" w:color="auto" w:fill="auto"/>
          </w:tcPr>
          <w:p w:rsidR="00F879CE" w:rsidRDefault="00F879CE" w:rsidP="00DB4455">
            <w:pPr>
              <w:spacing w:after="0" w:line="240" w:lineRule="auto"/>
              <w:contextualSpacing/>
              <w:jc w:val="center"/>
              <w:rPr>
                <w:rFonts w:ascii="Times New Roman" w:hAnsi="Times New Roman" w:cs="Times New Roman"/>
                <w:b/>
                <w:color w:val="000000" w:themeColor="text1"/>
                <w:sz w:val="24"/>
                <w:szCs w:val="24"/>
                <w:lang w:eastAsia="ru-RU"/>
              </w:rPr>
            </w:pPr>
          </w:p>
          <w:p w:rsidR="00EF59E7" w:rsidRPr="007B5149" w:rsidRDefault="00EF59E7" w:rsidP="00DB4455">
            <w:pPr>
              <w:spacing w:after="0" w:line="240" w:lineRule="auto"/>
              <w:contextualSpacing/>
              <w:jc w:val="center"/>
              <w:rPr>
                <w:rFonts w:ascii="Times New Roman" w:hAnsi="Times New Roman" w:cs="Times New Roman"/>
                <w:b/>
                <w:color w:val="000000" w:themeColor="text1"/>
                <w:sz w:val="24"/>
                <w:szCs w:val="24"/>
                <w:lang w:eastAsia="ru-RU"/>
              </w:rPr>
            </w:pPr>
            <w:r w:rsidRPr="007B5149">
              <w:rPr>
                <w:rFonts w:ascii="Times New Roman" w:hAnsi="Times New Roman" w:cs="Times New Roman"/>
                <w:b/>
                <w:color w:val="000000" w:themeColor="text1"/>
                <w:sz w:val="24"/>
                <w:szCs w:val="24"/>
                <w:lang w:eastAsia="ru-RU"/>
              </w:rPr>
              <w:t>Форма взаимодействия</w:t>
            </w:r>
          </w:p>
        </w:tc>
        <w:tc>
          <w:tcPr>
            <w:tcW w:w="4109" w:type="dxa"/>
            <w:tcBorders>
              <w:top w:val="single" w:sz="4" w:space="0" w:color="000000"/>
              <w:left w:val="single" w:sz="4" w:space="0" w:color="000000"/>
              <w:bottom w:val="single" w:sz="4" w:space="0" w:color="000000"/>
              <w:right w:val="single" w:sz="4" w:space="0" w:color="000000"/>
            </w:tcBorders>
            <w:shd w:val="clear" w:color="auto" w:fill="auto"/>
          </w:tcPr>
          <w:p w:rsidR="00F879CE" w:rsidRDefault="00F879CE" w:rsidP="00F879CE">
            <w:pPr>
              <w:spacing w:after="0" w:line="240" w:lineRule="auto"/>
              <w:contextualSpacing/>
              <w:rPr>
                <w:rFonts w:ascii="Times New Roman" w:hAnsi="Times New Roman" w:cs="Times New Roman"/>
                <w:b/>
                <w:color w:val="000000" w:themeColor="text1"/>
                <w:sz w:val="24"/>
                <w:szCs w:val="24"/>
                <w:lang w:eastAsia="ru-RU"/>
              </w:rPr>
            </w:pPr>
          </w:p>
          <w:p w:rsidR="00EF59E7" w:rsidRPr="007B5149" w:rsidRDefault="00EF59E7" w:rsidP="00DB4455">
            <w:pPr>
              <w:spacing w:after="0" w:line="240" w:lineRule="auto"/>
              <w:contextualSpacing/>
              <w:jc w:val="center"/>
              <w:rPr>
                <w:rFonts w:ascii="Times New Roman" w:hAnsi="Times New Roman" w:cs="Times New Roman"/>
                <w:b/>
                <w:color w:val="000000" w:themeColor="text1"/>
                <w:sz w:val="24"/>
                <w:szCs w:val="24"/>
                <w:lang w:eastAsia="ru-RU"/>
              </w:rPr>
            </w:pPr>
            <w:r w:rsidRPr="007B5149">
              <w:rPr>
                <w:rFonts w:ascii="Times New Roman" w:hAnsi="Times New Roman" w:cs="Times New Roman"/>
                <w:b/>
                <w:color w:val="000000" w:themeColor="text1"/>
                <w:sz w:val="24"/>
                <w:szCs w:val="24"/>
                <w:lang w:eastAsia="ru-RU"/>
              </w:rPr>
              <w:t>Название</w:t>
            </w:r>
          </w:p>
        </w:tc>
      </w:tr>
      <w:bookmarkEnd w:id="26"/>
      <w:bookmarkEnd w:id="27"/>
      <w:tr w:rsidR="00071C80" w:rsidTr="00CF5227">
        <w:tc>
          <w:tcPr>
            <w:tcW w:w="993" w:type="dxa"/>
            <w:vMerge w:val="restart"/>
            <w:tcBorders>
              <w:top w:val="single" w:sz="4" w:space="0" w:color="000000"/>
              <w:left w:val="single" w:sz="4" w:space="0" w:color="000000"/>
              <w:right w:val="single" w:sz="4" w:space="0" w:color="auto"/>
            </w:tcBorders>
            <w:shd w:val="clear" w:color="auto" w:fill="auto"/>
            <w:textDirection w:val="btLr"/>
          </w:tcPr>
          <w:p w:rsidR="00071C80" w:rsidRPr="00F34A03" w:rsidRDefault="00071C80" w:rsidP="00DB4455">
            <w:pPr>
              <w:spacing w:after="0" w:line="240" w:lineRule="auto"/>
              <w:contextualSpacing/>
              <w:jc w:val="center"/>
              <w:rPr>
                <w:rFonts w:ascii="Times New Roman" w:hAnsi="Times New Roman" w:cs="Times New Roman"/>
                <w:b/>
                <w:color w:val="000000" w:themeColor="text1"/>
                <w:sz w:val="24"/>
                <w:szCs w:val="24"/>
                <w:lang w:eastAsia="ru-RU"/>
              </w:rPr>
            </w:pPr>
            <w:r w:rsidRPr="00F34A03">
              <w:rPr>
                <w:rFonts w:ascii="Times New Roman" w:hAnsi="Times New Roman" w:cs="Times New Roman"/>
                <w:b/>
                <w:color w:val="000000" w:themeColor="text1"/>
                <w:sz w:val="24"/>
                <w:szCs w:val="24"/>
                <w:lang w:eastAsia="ru-RU"/>
              </w:rPr>
              <w:t>Сентябрь</w:t>
            </w:r>
            <w:r>
              <w:rPr>
                <w:rFonts w:ascii="Times New Roman" w:hAnsi="Times New Roman" w:cs="Times New Roman"/>
                <w:b/>
                <w:color w:val="000000" w:themeColor="text1"/>
                <w:sz w:val="24"/>
                <w:szCs w:val="24"/>
                <w:lang w:eastAsia="ru-RU"/>
              </w:rPr>
              <w:t xml:space="preserve"> </w:t>
            </w:r>
          </w:p>
        </w:tc>
        <w:tc>
          <w:tcPr>
            <w:tcW w:w="2126" w:type="dxa"/>
            <w:vMerge w:val="restart"/>
            <w:tcBorders>
              <w:top w:val="single" w:sz="4" w:space="0" w:color="000000"/>
              <w:left w:val="single" w:sz="4" w:space="0" w:color="auto"/>
              <w:bottom w:val="single" w:sz="4" w:space="0" w:color="000000"/>
              <w:right w:val="single" w:sz="4" w:space="0" w:color="auto"/>
            </w:tcBorders>
            <w:shd w:val="clear" w:color="auto" w:fill="auto"/>
          </w:tcPr>
          <w:p w:rsidR="00071C80" w:rsidRPr="00C83FD7" w:rsidRDefault="00071C80" w:rsidP="00DB4455">
            <w:pPr>
              <w:spacing w:after="0" w:line="240" w:lineRule="auto"/>
              <w:contextualSpacing/>
              <w:jc w:val="center"/>
              <w:rPr>
                <w:rFonts w:ascii="Times New Roman" w:hAnsi="Times New Roman" w:cs="Times New Roman"/>
                <w:b/>
                <w:color w:val="000000" w:themeColor="text1"/>
                <w:sz w:val="24"/>
                <w:szCs w:val="24"/>
                <w:lang w:eastAsia="ru-RU"/>
              </w:rPr>
            </w:pPr>
            <w:r w:rsidRPr="00C83FD7">
              <w:rPr>
                <w:rFonts w:ascii="Times New Roman" w:hAnsi="Times New Roman" w:cs="Times New Roman"/>
                <w:b/>
                <w:sz w:val="24"/>
                <w:szCs w:val="24"/>
              </w:rPr>
              <w:t>«День знаний»</w:t>
            </w:r>
          </w:p>
          <w:p w:rsidR="00071C80" w:rsidRPr="00F34A03" w:rsidRDefault="00071C80" w:rsidP="00DB4455">
            <w:pPr>
              <w:spacing w:after="0" w:line="240" w:lineRule="auto"/>
              <w:contextualSpacing/>
              <w:jc w:val="center"/>
              <w:rPr>
                <w:rFonts w:ascii="Times New Roman" w:hAnsi="Times New Roman" w:cs="Times New Roman"/>
                <w:b/>
                <w:color w:val="000000" w:themeColor="text1"/>
                <w:sz w:val="24"/>
                <w:szCs w:val="24"/>
                <w:lang w:eastAsia="ru-RU"/>
              </w:rPr>
            </w:pPr>
            <w:r>
              <w:rPr>
                <w:rFonts w:ascii="Times New Roman" w:hAnsi="Times New Roman" w:cs="Times New Roman"/>
                <w:b/>
                <w:color w:val="000000" w:themeColor="text1"/>
                <w:sz w:val="24"/>
                <w:szCs w:val="24"/>
                <w:lang w:eastAsia="ru-RU"/>
              </w:rPr>
              <w:t>(</w:t>
            </w:r>
            <w:r w:rsidRPr="00F34A03">
              <w:rPr>
                <w:rFonts w:ascii="Times New Roman" w:hAnsi="Times New Roman" w:cs="Times New Roman"/>
                <w:b/>
                <w:color w:val="000000" w:themeColor="text1"/>
                <w:sz w:val="24"/>
                <w:szCs w:val="24"/>
                <w:lang w:eastAsia="ru-RU"/>
              </w:rPr>
              <w:t>01.09.– 11.09.</w:t>
            </w:r>
            <w:r>
              <w:rPr>
                <w:rFonts w:ascii="Times New Roman" w:hAnsi="Times New Roman" w:cs="Times New Roman"/>
                <w:b/>
                <w:color w:val="000000" w:themeColor="text1"/>
                <w:sz w:val="24"/>
                <w:szCs w:val="24"/>
                <w:lang w:eastAsia="ru-RU"/>
              </w:rPr>
              <w:t>)</w:t>
            </w:r>
          </w:p>
        </w:tc>
        <w:tc>
          <w:tcPr>
            <w:tcW w:w="3120" w:type="dxa"/>
            <w:tcBorders>
              <w:top w:val="single" w:sz="4" w:space="0" w:color="000000"/>
              <w:left w:val="single" w:sz="4" w:space="0" w:color="auto"/>
              <w:bottom w:val="single" w:sz="4" w:space="0" w:color="000000"/>
            </w:tcBorders>
            <w:shd w:val="clear" w:color="auto" w:fill="auto"/>
          </w:tcPr>
          <w:p w:rsidR="00071C80" w:rsidRPr="00D850A3" w:rsidRDefault="00071C80"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Педагогическое образование</w:t>
            </w:r>
          </w:p>
        </w:tc>
        <w:tc>
          <w:tcPr>
            <w:tcW w:w="4109" w:type="dxa"/>
            <w:tcBorders>
              <w:top w:val="single" w:sz="4" w:space="0" w:color="000000"/>
              <w:left w:val="single" w:sz="4" w:space="0" w:color="000000"/>
              <w:bottom w:val="single" w:sz="4" w:space="0" w:color="000000"/>
              <w:right w:val="single" w:sz="4" w:space="0" w:color="000000"/>
            </w:tcBorders>
            <w:shd w:val="clear" w:color="auto" w:fill="auto"/>
          </w:tcPr>
          <w:p w:rsidR="00071C80" w:rsidRPr="00D850A3" w:rsidRDefault="00071C80" w:rsidP="00364510">
            <w:pPr>
              <w:spacing w:after="0" w:line="240" w:lineRule="auto"/>
              <w:contextualSpacing/>
              <w:jc w:val="both"/>
              <w:rPr>
                <w:rFonts w:ascii="Times New Roman" w:hAnsi="Times New Roman" w:cs="Times New Roman"/>
                <w:color w:val="000000" w:themeColor="text1"/>
                <w:sz w:val="24"/>
                <w:szCs w:val="24"/>
                <w:lang w:eastAsia="ru-RU"/>
              </w:rPr>
            </w:pPr>
            <w:r w:rsidRPr="00D31428">
              <w:rPr>
                <w:rFonts w:ascii="Times New Roman" w:eastAsia="Times New Roman" w:hAnsi="Times New Roman" w:cs="Times New Roman"/>
                <w:i/>
                <w:color w:val="000000" w:themeColor="text1"/>
                <w:sz w:val="24"/>
                <w:szCs w:val="24"/>
                <w:lang w:eastAsia="ru-RU"/>
              </w:rPr>
              <w:t xml:space="preserve">Оформление </w:t>
            </w:r>
            <w:r w:rsidRPr="00106320">
              <w:rPr>
                <w:rFonts w:ascii="Times New Roman" w:eastAsia="Times New Roman" w:hAnsi="Times New Roman" w:cs="Times New Roman"/>
                <w:color w:val="000000" w:themeColor="text1"/>
                <w:sz w:val="24"/>
                <w:szCs w:val="24"/>
                <w:lang w:eastAsia="ru-RU"/>
              </w:rPr>
              <w:t>«Уголка для родителей»: советы и рекомендации, сетка занятий, режим дня.</w:t>
            </w:r>
          </w:p>
        </w:tc>
      </w:tr>
      <w:tr w:rsidR="00071C80" w:rsidTr="00CF5227">
        <w:tc>
          <w:tcPr>
            <w:tcW w:w="993" w:type="dxa"/>
            <w:vMerge/>
            <w:tcBorders>
              <w:left w:val="single" w:sz="4" w:space="0" w:color="000000"/>
              <w:right w:val="single" w:sz="4" w:space="0" w:color="auto"/>
            </w:tcBorders>
            <w:shd w:val="clear" w:color="auto" w:fill="auto"/>
            <w:textDirection w:val="btLr"/>
          </w:tcPr>
          <w:p w:rsidR="00071C80" w:rsidRPr="00D850A3" w:rsidRDefault="00071C80" w:rsidP="00DB4455">
            <w:pPr>
              <w:spacing w:after="0" w:line="240" w:lineRule="auto"/>
              <w:contextualSpacing/>
              <w:jc w:val="both"/>
              <w:rPr>
                <w:rFonts w:ascii="Times New Roman" w:hAnsi="Times New Roman" w:cs="Times New Roman"/>
                <w:color w:val="000000" w:themeColor="text1"/>
                <w:sz w:val="24"/>
                <w:szCs w:val="24"/>
                <w:lang w:eastAsia="ru-RU"/>
              </w:rPr>
            </w:pPr>
          </w:p>
        </w:tc>
        <w:tc>
          <w:tcPr>
            <w:tcW w:w="2126" w:type="dxa"/>
            <w:vMerge/>
            <w:tcBorders>
              <w:top w:val="single" w:sz="4" w:space="0" w:color="000000"/>
              <w:left w:val="single" w:sz="4" w:space="0" w:color="auto"/>
              <w:bottom w:val="single" w:sz="4" w:space="0" w:color="000000"/>
              <w:right w:val="single" w:sz="4" w:space="0" w:color="auto"/>
            </w:tcBorders>
            <w:shd w:val="clear" w:color="auto" w:fill="auto"/>
          </w:tcPr>
          <w:p w:rsidR="00071C80" w:rsidRPr="00D850A3" w:rsidRDefault="00071C80" w:rsidP="00DB4455">
            <w:pPr>
              <w:spacing w:after="0" w:line="240" w:lineRule="auto"/>
              <w:contextualSpacing/>
              <w:jc w:val="both"/>
              <w:rPr>
                <w:rFonts w:ascii="Times New Roman" w:hAnsi="Times New Roman" w:cs="Times New Roman"/>
                <w:color w:val="000000" w:themeColor="text1"/>
                <w:sz w:val="24"/>
                <w:szCs w:val="24"/>
                <w:lang w:eastAsia="ru-RU"/>
              </w:rPr>
            </w:pPr>
          </w:p>
        </w:tc>
        <w:tc>
          <w:tcPr>
            <w:tcW w:w="3120" w:type="dxa"/>
            <w:tcBorders>
              <w:top w:val="single" w:sz="4" w:space="0" w:color="000000"/>
              <w:left w:val="single" w:sz="4" w:space="0" w:color="auto"/>
              <w:bottom w:val="single" w:sz="4" w:space="0" w:color="000000"/>
            </w:tcBorders>
            <w:shd w:val="clear" w:color="auto" w:fill="auto"/>
          </w:tcPr>
          <w:p w:rsidR="00F879CE" w:rsidRDefault="00F879CE" w:rsidP="00F879CE">
            <w:pPr>
              <w:spacing w:after="0" w:line="240" w:lineRule="auto"/>
              <w:contextualSpacing/>
              <w:jc w:val="center"/>
              <w:rPr>
                <w:rFonts w:ascii="Times New Roman" w:hAnsi="Times New Roman" w:cs="Times New Roman"/>
                <w:color w:val="000000" w:themeColor="text1"/>
                <w:sz w:val="24"/>
                <w:szCs w:val="24"/>
                <w:lang w:eastAsia="ru-RU"/>
              </w:rPr>
            </w:pPr>
          </w:p>
          <w:p w:rsidR="00071C80" w:rsidRPr="00D850A3" w:rsidRDefault="00071C80"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Педагогическая поддержка</w:t>
            </w:r>
          </w:p>
        </w:tc>
        <w:tc>
          <w:tcPr>
            <w:tcW w:w="4109" w:type="dxa"/>
            <w:tcBorders>
              <w:top w:val="single" w:sz="4" w:space="0" w:color="000000"/>
              <w:left w:val="single" w:sz="4" w:space="0" w:color="000000"/>
              <w:bottom w:val="single" w:sz="4" w:space="0" w:color="000000"/>
              <w:right w:val="single" w:sz="4" w:space="0" w:color="000000"/>
            </w:tcBorders>
            <w:shd w:val="clear" w:color="auto" w:fill="auto"/>
          </w:tcPr>
          <w:p w:rsidR="00071C80" w:rsidRPr="00364510" w:rsidRDefault="00071C80" w:rsidP="00364510">
            <w:pPr>
              <w:pStyle w:val="a3"/>
              <w:jc w:val="both"/>
              <w:rPr>
                <w:rFonts w:ascii="Times New Roman" w:hAnsi="Times New Roman" w:cs="Times New Roman"/>
              </w:rPr>
            </w:pPr>
            <w:r w:rsidRPr="000E3972">
              <w:rPr>
                <w:rFonts w:ascii="Times New Roman" w:hAnsi="Times New Roman" w:cs="Times New Roman"/>
                <w:i/>
                <w:iCs/>
              </w:rPr>
              <w:t>Памятка для родителей</w:t>
            </w:r>
            <w:r>
              <w:rPr>
                <w:rFonts w:ascii="Times New Roman" w:hAnsi="Times New Roman" w:cs="Times New Roman"/>
                <w:i/>
                <w:iCs/>
              </w:rPr>
              <w:t xml:space="preserve"> </w:t>
            </w:r>
            <w:r w:rsidRPr="000E3972">
              <w:rPr>
                <w:rFonts w:ascii="Times New Roman" w:hAnsi="Times New Roman" w:cs="Times New Roman"/>
              </w:rPr>
              <w:t>«Возрастные особенности детей старшего дошкольного возраста».</w:t>
            </w:r>
          </w:p>
        </w:tc>
      </w:tr>
      <w:tr w:rsidR="00071C80" w:rsidTr="00CF5227">
        <w:tc>
          <w:tcPr>
            <w:tcW w:w="993" w:type="dxa"/>
            <w:vMerge/>
            <w:tcBorders>
              <w:left w:val="single" w:sz="4" w:space="0" w:color="000000"/>
              <w:right w:val="single" w:sz="4" w:space="0" w:color="auto"/>
            </w:tcBorders>
            <w:shd w:val="clear" w:color="auto" w:fill="auto"/>
            <w:textDirection w:val="btLr"/>
          </w:tcPr>
          <w:p w:rsidR="00071C80" w:rsidRPr="00D850A3" w:rsidRDefault="00071C80" w:rsidP="00DB4455">
            <w:pPr>
              <w:spacing w:after="0" w:line="240" w:lineRule="auto"/>
              <w:contextualSpacing/>
              <w:jc w:val="both"/>
              <w:rPr>
                <w:rFonts w:ascii="Times New Roman" w:hAnsi="Times New Roman" w:cs="Times New Roman"/>
                <w:color w:val="000000" w:themeColor="text1"/>
                <w:sz w:val="24"/>
                <w:szCs w:val="24"/>
                <w:lang w:eastAsia="ru-RU"/>
              </w:rPr>
            </w:pPr>
          </w:p>
        </w:tc>
        <w:tc>
          <w:tcPr>
            <w:tcW w:w="2126" w:type="dxa"/>
            <w:vMerge/>
            <w:tcBorders>
              <w:top w:val="single" w:sz="4" w:space="0" w:color="000000"/>
              <w:left w:val="single" w:sz="4" w:space="0" w:color="auto"/>
              <w:bottom w:val="single" w:sz="4" w:space="0" w:color="000000"/>
              <w:right w:val="single" w:sz="4" w:space="0" w:color="auto"/>
            </w:tcBorders>
            <w:shd w:val="clear" w:color="auto" w:fill="auto"/>
          </w:tcPr>
          <w:p w:rsidR="00071C80" w:rsidRPr="00D850A3" w:rsidRDefault="00071C80" w:rsidP="00DB4455">
            <w:pPr>
              <w:spacing w:after="0" w:line="240" w:lineRule="auto"/>
              <w:contextualSpacing/>
              <w:jc w:val="both"/>
              <w:rPr>
                <w:rFonts w:ascii="Times New Roman" w:hAnsi="Times New Roman" w:cs="Times New Roman"/>
                <w:color w:val="000000" w:themeColor="text1"/>
                <w:sz w:val="24"/>
                <w:szCs w:val="24"/>
                <w:lang w:eastAsia="ru-RU"/>
              </w:rPr>
            </w:pPr>
          </w:p>
        </w:tc>
        <w:tc>
          <w:tcPr>
            <w:tcW w:w="3120" w:type="dxa"/>
            <w:tcBorders>
              <w:top w:val="single" w:sz="4" w:space="0" w:color="000000"/>
              <w:left w:val="single" w:sz="4" w:space="0" w:color="auto"/>
              <w:bottom w:val="single" w:sz="4" w:space="0" w:color="000000"/>
            </w:tcBorders>
            <w:shd w:val="clear" w:color="auto" w:fill="auto"/>
          </w:tcPr>
          <w:p w:rsidR="00071C80" w:rsidRPr="00D850A3" w:rsidRDefault="00071C80"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Совместная деятельность педагогов и родителей</w:t>
            </w:r>
          </w:p>
        </w:tc>
        <w:tc>
          <w:tcPr>
            <w:tcW w:w="4109" w:type="dxa"/>
            <w:tcBorders>
              <w:top w:val="single" w:sz="4" w:space="0" w:color="000000"/>
              <w:left w:val="single" w:sz="4" w:space="0" w:color="000000"/>
              <w:bottom w:val="single" w:sz="4" w:space="0" w:color="000000"/>
              <w:right w:val="single" w:sz="4" w:space="0" w:color="000000"/>
            </w:tcBorders>
            <w:shd w:val="clear" w:color="auto" w:fill="auto"/>
          </w:tcPr>
          <w:p w:rsidR="00071C80" w:rsidRDefault="00071C80" w:rsidP="00364510">
            <w:pPr>
              <w:spacing w:after="0" w:line="240" w:lineRule="auto"/>
              <w:contextualSpacing/>
              <w:jc w:val="both"/>
              <w:rPr>
                <w:rFonts w:ascii="Times New Roman" w:hAnsi="Times New Roman" w:cs="Times New Roman"/>
                <w:color w:val="000000"/>
                <w:sz w:val="24"/>
                <w:szCs w:val="24"/>
                <w:lang w:eastAsia="ru-RU"/>
              </w:rPr>
            </w:pPr>
            <w:r>
              <w:rPr>
                <w:rFonts w:ascii="Times New Roman" w:hAnsi="Times New Roman" w:cs="Times New Roman"/>
                <w:i/>
                <w:color w:val="000000"/>
                <w:sz w:val="24"/>
                <w:szCs w:val="24"/>
                <w:lang w:eastAsia="ru-RU"/>
              </w:rPr>
              <w:t xml:space="preserve">Организационное </w:t>
            </w:r>
            <w:r w:rsidRPr="00CC5F8A">
              <w:rPr>
                <w:rFonts w:ascii="Times New Roman" w:hAnsi="Times New Roman" w:cs="Times New Roman"/>
                <w:i/>
                <w:color w:val="000000"/>
                <w:sz w:val="24"/>
                <w:szCs w:val="24"/>
                <w:lang w:eastAsia="ru-RU"/>
              </w:rPr>
              <w:t>родительское собрание</w:t>
            </w:r>
            <w:r w:rsidRPr="000E3972">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eastAsia="ru-RU"/>
              </w:rPr>
              <w:t xml:space="preserve">«ФГОС в </w:t>
            </w:r>
            <w:r w:rsidRPr="0020352C">
              <w:rPr>
                <w:rFonts w:ascii="Times New Roman" w:hAnsi="Times New Roman" w:cs="Times New Roman"/>
                <w:color w:val="000000"/>
                <w:sz w:val="24"/>
                <w:szCs w:val="24"/>
                <w:lang w:eastAsia="ru-RU"/>
              </w:rPr>
              <w:t>дошкольн</w:t>
            </w:r>
            <w:r>
              <w:rPr>
                <w:rFonts w:ascii="Times New Roman" w:hAnsi="Times New Roman" w:cs="Times New Roman"/>
                <w:color w:val="000000"/>
                <w:sz w:val="24"/>
                <w:szCs w:val="24"/>
                <w:lang w:eastAsia="ru-RU"/>
              </w:rPr>
              <w:t xml:space="preserve">ом образовательном учреждении. </w:t>
            </w:r>
          </w:p>
          <w:p w:rsidR="00071C80" w:rsidRPr="007B51D3" w:rsidRDefault="00071C80" w:rsidP="00364510">
            <w:pPr>
              <w:spacing w:after="0" w:line="240" w:lineRule="auto"/>
              <w:contextualSpacing/>
              <w:jc w:val="both"/>
              <w:rPr>
                <w:rFonts w:ascii="Times New Roman" w:hAnsi="Times New Roman" w:cs="Times New Roman"/>
                <w:color w:val="000000" w:themeColor="text1"/>
                <w:sz w:val="24"/>
                <w:szCs w:val="24"/>
                <w:lang w:eastAsia="ru-RU"/>
              </w:rPr>
            </w:pPr>
            <w:r>
              <w:rPr>
                <w:rFonts w:ascii="Times New Roman" w:hAnsi="Times New Roman" w:cs="Times New Roman"/>
                <w:color w:val="000000"/>
                <w:sz w:val="24"/>
                <w:szCs w:val="24"/>
                <w:lang w:eastAsia="ru-RU"/>
              </w:rPr>
              <w:t>З</w:t>
            </w:r>
            <w:r w:rsidRPr="007B51D3">
              <w:rPr>
                <w:rFonts w:ascii="Times New Roman" w:hAnsi="Times New Roman" w:cs="Times New Roman"/>
                <w:color w:val="000000"/>
                <w:sz w:val="24"/>
                <w:szCs w:val="24"/>
                <w:lang w:eastAsia="ru-RU"/>
              </w:rPr>
              <w:t>накомство родителей с программой воспитания</w:t>
            </w:r>
            <w:r>
              <w:rPr>
                <w:rFonts w:ascii="Times New Roman" w:hAnsi="Times New Roman" w:cs="Times New Roman"/>
                <w:color w:val="000000"/>
                <w:sz w:val="24"/>
                <w:szCs w:val="24"/>
                <w:lang w:eastAsia="ru-RU"/>
              </w:rPr>
              <w:t>»</w:t>
            </w:r>
          </w:p>
        </w:tc>
      </w:tr>
      <w:tr w:rsidR="00071C80" w:rsidTr="00CF5227">
        <w:tc>
          <w:tcPr>
            <w:tcW w:w="993" w:type="dxa"/>
            <w:vMerge/>
            <w:tcBorders>
              <w:left w:val="single" w:sz="4" w:space="0" w:color="000000"/>
              <w:right w:val="single" w:sz="4" w:space="0" w:color="auto"/>
            </w:tcBorders>
            <w:shd w:val="clear" w:color="auto" w:fill="auto"/>
            <w:textDirection w:val="btLr"/>
          </w:tcPr>
          <w:p w:rsidR="00071C80" w:rsidRPr="00D850A3" w:rsidRDefault="00071C80" w:rsidP="00DB4455">
            <w:pPr>
              <w:spacing w:after="0" w:line="240" w:lineRule="auto"/>
              <w:contextualSpacing/>
              <w:jc w:val="both"/>
              <w:rPr>
                <w:rFonts w:ascii="Times New Roman" w:hAnsi="Times New Roman" w:cs="Times New Roman"/>
                <w:color w:val="000000" w:themeColor="text1"/>
                <w:sz w:val="24"/>
                <w:szCs w:val="24"/>
                <w:lang w:eastAsia="ru-RU"/>
              </w:rPr>
            </w:pPr>
          </w:p>
        </w:tc>
        <w:tc>
          <w:tcPr>
            <w:tcW w:w="2126" w:type="dxa"/>
            <w:vMerge/>
            <w:tcBorders>
              <w:top w:val="single" w:sz="4" w:space="0" w:color="000000"/>
              <w:left w:val="single" w:sz="4" w:space="0" w:color="auto"/>
              <w:bottom w:val="single" w:sz="4" w:space="0" w:color="000000"/>
              <w:right w:val="single" w:sz="4" w:space="0" w:color="auto"/>
            </w:tcBorders>
            <w:shd w:val="clear" w:color="auto" w:fill="auto"/>
          </w:tcPr>
          <w:p w:rsidR="00071C80" w:rsidRPr="00D850A3" w:rsidRDefault="00071C80" w:rsidP="00DB4455">
            <w:pPr>
              <w:spacing w:after="0" w:line="240" w:lineRule="auto"/>
              <w:contextualSpacing/>
              <w:jc w:val="both"/>
              <w:rPr>
                <w:rFonts w:ascii="Times New Roman" w:hAnsi="Times New Roman" w:cs="Times New Roman"/>
                <w:color w:val="000000" w:themeColor="text1"/>
                <w:sz w:val="24"/>
                <w:szCs w:val="24"/>
                <w:lang w:eastAsia="ru-RU"/>
              </w:rPr>
            </w:pPr>
          </w:p>
        </w:tc>
        <w:tc>
          <w:tcPr>
            <w:tcW w:w="3120" w:type="dxa"/>
            <w:tcBorders>
              <w:top w:val="single" w:sz="4" w:space="0" w:color="000000"/>
              <w:left w:val="single" w:sz="4" w:space="0" w:color="auto"/>
              <w:bottom w:val="single" w:sz="4" w:space="0" w:color="000000"/>
            </w:tcBorders>
            <w:shd w:val="clear" w:color="auto" w:fill="auto"/>
          </w:tcPr>
          <w:p w:rsidR="00071C80" w:rsidRPr="00D850A3" w:rsidRDefault="00071C80"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Педагогический мониторинг</w:t>
            </w:r>
          </w:p>
        </w:tc>
        <w:tc>
          <w:tcPr>
            <w:tcW w:w="4109" w:type="dxa"/>
            <w:tcBorders>
              <w:top w:val="single" w:sz="4" w:space="0" w:color="000000"/>
              <w:left w:val="single" w:sz="4" w:space="0" w:color="000000"/>
              <w:bottom w:val="single" w:sz="4" w:space="0" w:color="000000"/>
              <w:right w:val="single" w:sz="4" w:space="0" w:color="000000"/>
            </w:tcBorders>
            <w:shd w:val="clear" w:color="auto" w:fill="auto"/>
          </w:tcPr>
          <w:p w:rsidR="00071C80" w:rsidRPr="00D850A3" w:rsidRDefault="00071C80" w:rsidP="00364510">
            <w:pPr>
              <w:spacing w:after="0" w:line="240" w:lineRule="auto"/>
              <w:contextualSpacing/>
              <w:jc w:val="both"/>
              <w:rPr>
                <w:rFonts w:ascii="Times New Roman" w:hAnsi="Times New Roman" w:cs="Times New Roman"/>
                <w:color w:val="000000" w:themeColor="text1"/>
                <w:sz w:val="24"/>
                <w:szCs w:val="24"/>
                <w:lang w:eastAsia="ru-RU"/>
              </w:rPr>
            </w:pPr>
            <w:r w:rsidRPr="00CC5F8A">
              <w:rPr>
                <w:rFonts w:ascii="Times New Roman" w:hAnsi="Times New Roman" w:cs="Times New Roman"/>
                <w:i/>
                <w:color w:val="000000"/>
                <w:sz w:val="24"/>
                <w:szCs w:val="24"/>
                <w:lang w:eastAsia="ru-RU"/>
              </w:rPr>
              <w:t>Анкетирование родителей</w:t>
            </w:r>
            <w:r>
              <w:rPr>
                <w:rFonts w:ascii="Times New Roman" w:hAnsi="Times New Roman" w:cs="Times New Roman"/>
                <w:color w:val="000000"/>
                <w:sz w:val="24"/>
                <w:szCs w:val="24"/>
                <w:lang w:eastAsia="ru-RU"/>
              </w:rPr>
              <w:t xml:space="preserve"> </w:t>
            </w:r>
            <w:r w:rsidRPr="000E3972">
              <w:rPr>
                <w:rFonts w:ascii="Times New Roman" w:hAnsi="Times New Roman" w:cs="Times New Roman"/>
                <w:color w:val="000000"/>
                <w:sz w:val="24"/>
                <w:szCs w:val="24"/>
                <w:lang w:eastAsia="ru-RU"/>
              </w:rPr>
              <w:t>Тема: «Какой вы родитель?»</w:t>
            </w:r>
          </w:p>
        </w:tc>
      </w:tr>
      <w:tr w:rsidR="00071C80" w:rsidTr="00CF5227">
        <w:tc>
          <w:tcPr>
            <w:tcW w:w="993" w:type="dxa"/>
            <w:vMerge/>
            <w:tcBorders>
              <w:left w:val="single" w:sz="4" w:space="0" w:color="000000"/>
              <w:right w:val="single" w:sz="4" w:space="0" w:color="auto"/>
            </w:tcBorders>
            <w:shd w:val="clear" w:color="auto" w:fill="auto"/>
            <w:textDirection w:val="btLr"/>
          </w:tcPr>
          <w:p w:rsidR="00071C80" w:rsidRPr="00D850A3" w:rsidRDefault="00071C80" w:rsidP="00DB4455">
            <w:pPr>
              <w:spacing w:after="0" w:line="240" w:lineRule="auto"/>
              <w:contextualSpacing/>
              <w:jc w:val="both"/>
              <w:rPr>
                <w:rFonts w:ascii="Times New Roman" w:hAnsi="Times New Roman" w:cs="Times New Roman"/>
                <w:color w:val="000000" w:themeColor="text1"/>
                <w:sz w:val="24"/>
                <w:szCs w:val="24"/>
                <w:lang w:eastAsia="ru-RU"/>
              </w:rPr>
            </w:pPr>
          </w:p>
        </w:tc>
        <w:tc>
          <w:tcPr>
            <w:tcW w:w="2126" w:type="dxa"/>
            <w:vMerge/>
            <w:tcBorders>
              <w:top w:val="single" w:sz="4" w:space="0" w:color="000000"/>
              <w:left w:val="single" w:sz="4" w:space="0" w:color="auto"/>
              <w:bottom w:val="single" w:sz="4" w:space="0" w:color="000000"/>
              <w:right w:val="single" w:sz="4" w:space="0" w:color="auto"/>
            </w:tcBorders>
            <w:shd w:val="clear" w:color="auto" w:fill="auto"/>
          </w:tcPr>
          <w:p w:rsidR="00071C80" w:rsidRPr="00D850A3" w:rsidRDefault="00071C80" w:rsidP="00DB4455">
            <w:pPr>
              <w:spacing w:after="0" w:line="240" w:lineRule="auto"/>
              <w:contextualSpacing/>
              <w:jc w:val="both"/>
              <w:rPr>
                <w:rFonts w:ascii="Times New Roman" w:hAnsi="Times New Roman" w:cs="Times New Roman"/>
                <w:color w:val="000000" w:themeColor="text1"/>
                <w:sz w:val="24"/>
                <w:szCs w:val="24"/>
                <w:lang w:eastAsia="ru-RU"/>
              </w:rPr>
            </w:pPr>
          </w:p>
        </w:tc>
        <w:tc>
          <w:tcPr>
            <w:tcW w:w="3120" w:type="dxa"/>
            <w:tcBorders>
              <w:left w:val="single" w:sz="4" w:space="0" w:color="auto"/>
              <w:bottom w:val="single" w:sz="4" w:space="0" w:color="000000"/>
              <w:right w:val="single" w:sz="4" w:space="0" w:color="auto"/>
            </w:tcBorders>
            <w:shd w:val="clear" w:color="auto" w:fill="auto"/>
          </w:tcPr>
          <w:p w:rsidR="00F879CE" w:rsidRDefault="00F879CE" w:rsidP="00F879CE">
            <w:pPr>
              <w:spacing w:after="0" w:line="240" w:lineRule="auto"/>
              <w:contextualSpacing/>
              <w:rPr>
                <w:rFonts w:ascii="Times New Roman" w:hAnsi="Times New Roman" w:cs="Times New Roman"/>
                <w:color w:val="000000" w:themeColor="text1"/>
                <w:sz w:val="24"/>
                <w:szCs w:val="24"/>
                <w:lang w:eastAsia="ru-RU"/>
              </w:rPr>
            </w:pPr>
          </w:p>
          <w:p w:rsidR="00071C80" w:rsidRPr="00D850A3" w:rsidRDefault="00071C80"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Гость группы</w:t>
            </w:r>
          </w:p>
        </w:tc>
        <w:tc>
          <w:tcPr>
            <w:tcW w:w="4109" w:type="dxa"/>
            <w:tcBorders>
              <w:left w:val="single" w:sz="4" w:space="0" w:color="auto"/>
              <w:bottom w:val="single" w:sz="4" w:space="0" w:color="000000"/>
              <w:right w:val="single" w:sz="4" w:space="0" w:color="000000"/>
            </w:tcBorders>
            <w:shd w:val="clear" w:color="auto" w:fill="auto"/>
          </w:tcPr>
          <w:p w:rsidR="00071C80" w:rsidRDefault="00071C80" w:rsidP="00364510">
            <w:pPr>
              <w:spacing w:after="0" w:line="240" w:lineRule="auto"/>
              <w:ind w:firstLine="34"/>
              <w:jc w:val="both"/>
              <w:rPr>
                <w:rFonts w:ascii="Times New Roman" w:hAnsi="Times New Roman"/>
                <w:sz w:val="24"/>
                <w:szCs w:val="24"/>
              </w:rPr>
            </w:pPr>
            <w:r>
              <w:rPr>
                <w:rFonts w:ascii="Times New Roman" w:hAnsi="Times New Roman"/>
                <w:sz w:val="24"/>
                <w:szCs w:val="24"/>
              </w:rPr>
              <w:t>1.</w:t>
            </w:r>
            <w:r w:rsidRPr="00D31428">
              <w:rPr>
                <w:rFonts w:ascii="Times New Roman" w:hAnsi="Times New Roman"/>
                <w:i/>
                <w:sz w:val="24"/>
                <w:szCs w:val="24"/>
              </w:rPr>
              <w:t>Ознакомление с профессией воспитателя.</w:t>
            </w:r>
          </w:p>
          <w:p w:rsidR="00071C80" w:rsidRPr="00364510" w:rsidRDefault="00071C80" w:rsidP="00364510">
            <w:pPr>
              <w:spacing w:after="0" w:line="100" w:lineRule="atLeast"/>
              <w:contextualSpacing/>
              <w:jc w:val="both"/>
              <w:rPr>
                <w:rFonts w:ascii="Times New Roman" w:hAnsi="Times New Roman" w:cs="Times New Roman"/>
                <w:color w:val="000000"/>
                <w:sz w:val="24"/>
                <w:szCs w:val="24"/>
                <w:lang w:eastAsia="ru-RU"/>
              </w:rPr>
            </w:pPr>
            <w:r>
              <w:rPr>
                <w:rFonts w:ascii="Times New Roman" w:hAnsi="Times New Roman"/>
                <w:sz w:val="24"/>
                <w:szCs w:val="24"/>
              </w:rPr>
              <w:t>2</w:t>
            </w:r>
            <w:r w:rsidRPr="00712A04">
              <w:rPr>
                <w:rFonts w:ascii="Times New Roman" w:hAnsi="Times New Roman"/>
                <w:i/>
                <w:sz w:val="24"/>
                <w:szCs w:val="24"/>
              </w:rPr>
              <w:t>.Гость группы:</w:t>
            </w:r>
            <w:r>
              <w:rPr>
                <w:rFonts w:ascii="Times New Roman" w:hAnsi="Times New Roman"/>
                <w:sz w:val="24"/>
                <w:szCs w:val="24"/>
              </w:rPr>
              <w:t xml:space="preserve"> Воспитатель Нечитайленко М.Н.</w:t>
            </w:r>
          </w:p>
        </w:tc>
      </w:tr>
      <w:tr w:rsidR="00071C80" w:rsidTr="00CF5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0"/>
        </w:trPr>
        <w:tc>
          <w:tcPr>
            <w:tcW w:w="993" w:type="dxa"/>
            <w:vMerge/>
            <w:tcBorders>
              <w:left w:val="single" w:sz="4" w:space="0" w:color="000000"/>
              <w:right w:val="single" w:sz="4" w:space="0" w:color="auto"/>
            </w:tcBorders>
          </w:tcPr>
          <w:p w:rsidR="00071C80" w:rsidRPr="00F34A03" w:rsidRDefault="00071C80" w:rsidP="00DB4455">
            <w:pPr>
              <w:pStyle w:val="paragraph"/>
              <w:spacing w:after="0"/>
              <w:ind w:left="709"/>
              <w:jc w:val="both"/>
              <w:textAlignment w:val="baseline"/>
              <w:rPr>
                <w:b/>
                <w:color w:val="000000" w:themeColor="text1"/>
              </w:rPr>
            </w:pPr>
          </w:p>
        </w:tc>
        <w:tc>
          <w:tcPr>
            <w:tcW w:w="2126" w:type="dxa"/>
            <w:vMerge w:val="restart"/>
            <w:tcBorders>
              <w:left w:val="single" w:sz="4" w:space="0" w:color="auto"/>
            </w:tcBorders>
          </w:tcPr>
          <w:p w:rsidR="00071C80" w:rsidRDefault="00071C80" w:rsidP="00DB445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«Краски осени»</w:t>
            </w:r>
          </w:p>
          <w:p w:rsidR="00071C80" w:rsidRDefault="00071C80" w:rsidP="00DB4455">
            <w:pPr>
              <w:pStyle w:val="paragraph"/>
              <w:spacing w:before="0" w:beforeAutospacing="0" w:after="0" w:afterAutospacing="0"/>
              <w:jc w:val="center"/>
              <w:textAlignment w:val="baseline"/>
              <w:rPr>
                <w:b/>
                <w:color w:val="000000" w:themeColor="text1"/>
              </w:rPr>
            </w:pPr>
            <w:r>
              <w:rPr>
                <w:b/>
              </w:rPr>
              <w:t>(13.09. – 24.09.)</w:t>
            </w:r>
          </w:p>
        </w:tc>
        <w:tc>
          <w:tcPr>
            <w:tcW w:w="3120" w:type="dxa"/>
          </w:tcPr>
          <w:p w:rsidR="00071C80" w:rsidRDefault="00071C80" w:rsidP="00F879CE">
            <w:pPr>
              <w:pStyle w:val="paragraph"/>
              <w:spacing w:before="0" w:beforeAutospacing="0" w:after="0" w:afterAutospacing="0"/>
              <w:jc w:val="center"/>
              <w:textAlignment w:val="baseline"/>
              <w:rPr>
                <w:b/>
                <w:color w:val="000000" w:themeColor="text1"/>
              </w:rPr>
            </w:pPr>
            <w:r w:rsidRPr="00D850A3">
              <w:rPr>
                <w:color w:val="000000" w:themeColor="text1"/>
              </w:rPr>
              <w:t>Педагогическое образование</w:t>
            </w:r>
          </w:p>
        </w:tc>
        <w:tc>
          <w:tcPr>
            <w:tcW w:w="4109" w:type="dxa"/>
          </w:tcPr>
          <w:p w:rsidR="00071C80" w:rsidRPr="00C33161" w:rsidRDefault="00071C80" w:rsidP="00364510">
            <w:pPr>
              <w:pStyle w:val="paragraph"/>
              <w:spacing w:after="0"/>
              <w:jc w:val="both"/>
              <w:textAlignment w:val="baseline"/>
              <w:rPr>
                <w:color w:val="000000"/>
              </w:rPr>
            </w:pPr>
            <w:r w:rsidRPr="00CC5F8A">
              <w:rPr>
                <w:i/>
                <w:color w:val="000000"/>
              </w:rPr>
              <w:t xml:space="preserve">Буклет </w:t>
            </w:r>
            <w:r>
              <w:rPr>
                <w:i/>
                <w:color w:val="000000"/>
              </w:rPr>
              <w:t xml:space="preserve">для родителей </w:t>
            </w:r>
            <w:r>
              <w:rPr>
                <w:color w:val="000000"/>
              </w:rPr>
              <w:t>«Права детей»</w:t>
            </w:r>
          </w:p>
        </w:tc>
      </w:tr>
      <w:tr w:rsidR="00071C80" w:rsidTr="00CF5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4"/>
        </w:trPr>
        <w:tc>
          <w:tcPr>
            <w:tcW w:w="993" w:type="dxa"/>
            <w:vMerge/>
            <w:tcBorders>
              <w:left w:val="single" w:sz="4" w:space="0" w:color="000000"/>
              <w:right w:val="single" w:sz="4" w:space="0" w:color="auto"/>
            </w:tcBorders>
          </w:tcPr>
          <w:p w:rsidR="00071C80" w:rsidRPr="00F34A03" w:rsidRDefault="00071C80" w:rsidP="00DB4455">
            <w:pPr>
              <w:pStyle w:val="paragraph"/>
              <w:spacing w:after="0"/>
              <w:ind w:left="709"/>
              <w:jc w:val="both"/>
              <w:textAlignment w:val="baseline"/>
              <w:rPr>
                <w:b/>
                <w:color w:val="000000" w:themeColor="text1"/>
              </w:rPr>
            </w:pPr>
          </w:p>
        </w:tc>
        <w:tc>
          <w:tcPr>
            <w:tcW w:w="2126" w:type="dxa"/>
            <w:vMerge/>
            <w:tcBorders>
              <w:left w:val="single" w:sz="4" w:space="0" w:color="auto"/>
            </w:tcBorders>
          </w:tcPr>
          <w:p w:rsidR="00071C80" w:rsidRDefault="00071C80" w:rsidP="00DB4455">
            <w:pPr>
              <w:spacing w:after="0" w:line="240" w:lineRule="auto"/>
              <w:jc w:val="center"/>
              <w:rPr>
                <w:rFonts w:ascii="Times New Roman" w:hAnsi="Times New Roman" w:cs="Times New Roman"/>
                <w:b/>
                <w:sz w:val="24"/>
                <w:szCs w:val="24"/>
              </w:rPr>
            </w:pPr>
          </w:p>
        </w:tc>
        <w:tc>
          <w:tcPr>
            <w:tcW w:w="3120" w:type="dxa"/>
          </w:tcPr>
          <w:p w:rsidR="00F879CE" w:rsidRDefault="00F879CE" w:rsidP="00F879CE">
            <w:pPr>
              <w:pStyle w:val="paragraph"/>
              <w:spacing w:before="0" w:beforeAutospacing="0" w:after="0" w:afterAutospacing="0"/>
              <w:jc w:val="center"/>
              <w:textAlignment w:val="baseline"/>
              <w:rPr>
                <w:color w:val="000000" w:themeColor="text1"/>
              </w:rPr>
            </w:pPr>
          </w:p>
          <w:p w:rsidR="00071C80" w:rsidRDefault="00071C80" w:rsidP="00F879CE">
            <w:pPr>
              <w:pStyle w:val="paragraph"/>
              <w:spacing w:before="0" w:beforeAutospacing="0" w:after="0" w:afterAutospacing="0"/>
              <w:jc w:val="center"/>
              <w:textAlignment w:val="baseline"/>
              <w:rPr>
                <w:b/>
                <w:color w:val="000000" w:themeColor="text1"/>
              </w:rPr>
            </w:pPr>
            <w:r w:rsidRPr="00D850A3">
              <w:rPr>
                <w:color w:val="000000" w:themeColor="text1"/>
              </w:rPr>
              <w:t>Педагогическая поддержка</w:t>
            </w:r>
          </w:p>
        </w:tc>
        <w:tc>
          <w:tcPr>
            <w:tcW w:w="4109" w:type="dxa"/>
          </w:tcPr>
          <w:p w:rsidR="00071C80" w:rsidRPr="00364510" w:rsidRDefault="00071C80" w:rsidP="00364510">
            <w:pPr>
              <w:pStyle w:val="a3"/>
              <w:jc w:val="both"/>
              <w:rPr>
                <w:rFonts w:ascii="Times New Roman" w:hAnsi="Times New Roman" w:cs="Times New Roman"/>
                <w:i/>
              </w:rPr>
            </w:pPr>
            <w:r w:rsidRPr="008F60DD">
              <w:rPr>
                <w:rFonts w:ascii="Times New Roman" w:hAnsi="Times New Roman" w:cs="Times New Roman"/>
                <w:i/>
              </w:rPr>
              <w:t>Консультация для родителей:</w:t>
            </w:r>
            <w:r>
              <w:rPr>
                <w:rFonts w:ascii="Times New Roman" w:hAnsi="Times New Roman" w:cs="Times New Roman"/>
                <w:i/>
              </w:rPr>
              <w:t xml:space="preserve"> </w:t>
            </w:r>
            <w:r w:rsidRPr="008F60DD">
              <w:rPr>
                <w:rFonts w:ascii="Times New Roman" w:hAnsi="Times New Roman" w:cs="Times New Roman"/>
              </w:rPr>
              <w:t>«Как организовать игры детей дома с использованием занимательного</w:t>
            </w:r>
            <w:r>
              <w:rPr>
                <w:rFonts w:ascii="Times New Roman" w:hAnsi="Times New Roman" w:cs="Times New Roman"/>
              </w:rPr>
              <w:t xml:space="preserve"> </w:t>
            </w:r>
            <w:r w:rsidRPr="008F60DD">
              <w:rPr>
                <w:rFonts w:ascii="Times New Roman" w:hAnsi="Times New Roman" w:cs="Times New Roman"/>
              </w:rPr>
              <w:t>математического материала».</w:t>
            </w:r>
          </w:p>
        </w:tc>
      </w:tr>
      <w:tr w:rsidR="00071C80" w:rsidTr="00CF5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trPr>
        <w:tc>
          <w:tcPr>
            <w:tcW w:w="993" w:type="dxa"/>
            <w:vMerge/>
            <w:tcBorders>
              <w:left w:val="single" w:sz="4" w:space="0" w:color="000000"/>
              <w:right w:val="single" w:sz="4" w:space="0" w:color="auto"/>
            </w:tcBorders>
          </w:tcPr>
          <w:p w:rsidR="00071C80" w:rsidRPr="00F34A03" w:rsidRDefault="00071C80" w:rsidP="00DB4455">
            <w:pPr>
              <w:pStyle w:val="paragraph"/>
              <w:spacing w:after="0"/>
              <w:ind w:left="709"/>
              <w:jc w:val="both"/>
              <w:textAlignment w:val="baseline"/>
              <w:rPr>
                <w:b/>
                <w:color w:val="000000" w:themeColor="text1"/>
              </w:rPr>
            </w:pPr>
          </w:p>
        </w:tc>
        <w:tc>
          <w:tcPr>
            <w:tcW w:w="2126" w:type="dxa"/>
            <w:vMerge/>
            <w:tcBorders>
              <w:left w:val="single" w:sz="4" w:space="0" w:color="auto"/>
            </w:tcBorders>
          </w:tcPr>
          <w:p w:rsidR="00071C80" w:rsidRDefault="00071C80" w:rsidP="00DB4455">
            <w:pPr>
              <w:spacing w:after="0" w:line="240" w:lineRule="auto"/>
              <w:jc w:val="center"/>
              <w:rPr>
                <w:rFonts w:ascii="Times New Roman" w:hAnsi="Times New Roman" w:cs="Times New Roman"/>
                <w:b/>
                <w:sz w:val="24"/>
                <w:szCs w:val="24"/>
              </w:rPr>
            </w:pPr>
          </w:p>
        </w:tc>
        <w:tc>
          <w:tcPr>
            <w:tcW w:w="3120" w:type="dxa"/>
          </w:tcPr>
          <w:p w:rsidR="00071C80" w:rsidRDefault="00071C80" w:rsidP="00F879CE">
            <w:pPr>
              <w:pStyle w:val="paragraph"/>
              <w:spacing w:before="0" w:beforeAutospacing="0" w:after="0" w:afterAutospacing="0"/>
              <w:jc w:val="center"/>
              <w:textAlignment w:val="baseline"/>
              <w:rPr>
                <w:b/>
                <w:color w:val="000000" w:themeColor="text1"/>
              </w:rPr>
            </w:pPr>
            <w:r w:rsidRPr="00D850A3">
              <w:rPr>
                <w:color w:val="000000" w:themeColor="text1"/>
              </w:rPr>
              <w:t>Совместная деятельность педагогов и родителей</w:t>
            </w:r>
          </w:p>
        </w:tc>
        <w:tc>
          <w:tcPr>
            <w:tcW w:w="4109" w:type="dxa"/>
          </w:tcPr>
          <w:p w:rsidR="00071C80" w:rsidRDefault="00071C80" w:rsidP="00364510">
            <w:pPr>
              <w:pStyle w:val="paragraph"/>
              <w:spacing w:after="0"/>
              <w:jc w:val="both"/>
              <w:textAlignment w:val="baseline"/>
              <w:rPr>
                <w:b/>
                <w:color w:val="000000" w:themeColor="text1"/>
              </w:rPr>
            </w:pPr>
            <w:r w:rsidRPr="00CC5F8A">
              <w:rPr>
                <w:i/>
                <w:color w:val="000000"/>
              </w:rPr>
              <w:t>Мастер-класс с родителями</w:t>
            </w:r>
            <w:r>
              <w:rPr>
                <w:color w:val="000000"/>
              </w:rPr>
              <w:t xml:space="preserve"> «Изготовление светоотражающего элемента для одежды ребёнка».</w:t>
            </w:r>
          </w:p>
        </w:tc>
      </w:tr>
      <w:tr w:rsidR="00071C80" w:rsidTr="00CF5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3"/>
        </w:trPr>
        <w:tc>
          <w:tcPr>
            <w:tcW w:w="993" w:type="dxa"/>
            <w:vMerge/>
            <w:tcBorders>
              <w:left w:val="single" w:sz="4" w:space="0" w:color="000000"/>
              <w:right w:val="single" w:sz="4" w:space="0" w:color="auto"/>
            </w:tcBorders>
          </w:tcPr>
          <w:p w:rsidR="00071C80" w:rsidRPr="00F34A03" w:rsidRDefault="00071C80" w:rsidP="00DB4455">
            <w:pPr>
              <w:pStyle w:val="paragraph"/>
              <w:spacing w:after="0"/>
              <w:ind w:left="709"/>
              <w:jc w:val="both"/>
              <w:textAlignment w:val="baseline"/>
              <w:rPr>
                <w:b/>
                <w:color w:val="000000" w:themeColor="text1"/>
              </w:rPr>
            </w:pPr>
          </w:p>
        </w:tc>
        <w:tc>
          <w:tcPr>
            <w:tcW w:w="2126" w:type="dxa"/>
            <w:vMerge/>
            <w:tcBorders>
              <w:left w:val="single" w:sz="4" w:space="0" w:color="auto"/>
            </w:tcBorders>
          </w:tcPr>
          <w:p w:rsidR="00071C80" w:rsidRDefault="00071C80" w:rsidP="00DB4455">
            <w:pPr>
              <w:spacing w:after="0" w:line="240" w:lineRule="auto"/>
              <w:jc w:val="center"/>
              <w:rPr>
                <w:rFonts w:ascii="Times New Roman" w:hAnsi="Times New Roman" w:cs="Times New Roman"/>
                <w:b/>
                <w:sz w:val="24"/>
                <w:szCs w:val="24"/>
              </w:rPr>
            </w:pPr>
          </w:p>
        </w:tc>
        <w:tc>
          <w:tcPr>
            <w:tcW w:w="3120" w:type="dxa"/>
          </w:tcPr>
          <w:p w:rsidR="00071C80" w:rsidRDefault="00071C80" w:rsidP="00F879CE">
            <w:pPr>
              <w:pStyle w:val="paragraph"/>
              <w:spacing w:before="0" w:beforeAutospacing="0" w:after="0" w:afterAutospacing="0"/>
              <w:jc w:val="center"/>
              <w:textAlignment w:val="baseline"/>
              <w:rPr>
                <w:b/>
                <w:color w:val="000000" w:themeColor="text1"/>
              </w:rPr>
            </w:pPr>
            <w:r w:rsidRPr="00D850A3">
              <w:rPr>
                <w:color w:val="000000" w:themeColor="text1"/>
              </w:rPr>
              <w:t>Педагогический мониторинг</w:t>
            </w:r>
          </w:p>
        </w:tc>
        <w:tc>
          <w:tcPr>
            <w:tcW w:w="4109" w:type="dxa"/>
          </w:tcPr>
          <w:p w:rsidR="00071C80" w:rsidRPr="003943E0" w:rsidRDefault="00071C80" w:rsidP="00364510">
            <w:pPr>
              <w:pStyle w:val="paragraph"/>
              <w:spacing w:after="0"/>
              <w:jc w:val="both"/>
              <w:textAlignment w:val="baseline"/>
              <w:rPr>
                <w:color w:val="000000" w:themeColor="text1"/>
              </w:rPr>
            </w:pPr>
            <w:r w:rsidRPr="007E4AC7">
              <w:t>Анкетирование родителей «</w:t>
            </w:r>
            <w:r>
              <w:t>Как проходят выходные».</w:t>
            </w:r>
          </w:p>
        </w:tc>
      </w:tr>
      <w:tr w:rsidR="00071C80" w:rsidTr="00CF5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6"/>
        </w:trPr>
        <w:tc>
          <w:tcPr>
            <w:tcW w:w="993" w:type="dxa"/>
            <w:vMerge/>
            <w:tcBorders>
              <w:left w:val="single" w:sz="4" w:space="0" w:color="000000"/>
              <w:right w:val="single" w:sz="4" w:space="0" w:color="auto"/>
            </w:tcBorders>
          </w:tcPr>
          <w:p w:rsidR="00071C80" w:rsidRPr="00F34A03" w:rsidRDefault="00071C80" w:rsidP="00DB4455">
            <w:pPr>
              <w:pStyle w:val="paragraph"/>
              <w:spacing w:after="0"/>
              <w:ind w:left="709"/>
              <w:jc w:val="both"/>
              <w:textAlignment w:val="baseline"/>
              <w:rPr>
                <w:b/>
                <w:color w:val="000000" w:themeColor="text1"/>
              </w:rPr>
            </w:pPr>
          </w:p>
        </w:tc>
        <w:tc>
          <w:tcPr>
            <w:tcW w:w="2126" w:type="dxa"/>
            <w:vMerge/>
            <w:tcBorders>
              <w:left w:val="single" w:sz="4" w:space="0" w:color="auto"/>
            </w:tcBorders>
          </w:tcPr>
          <w:p w:rsidR="00071C80" w:rsidRDefault="00071C80" w:rsidP="00DB4455">
            <w:pPr>
              <w:spacing w:after="0" w:line="240" w:lineRule="auto"/>
              <w:jc w:val="center"/>
              <w:rPr>
                <w:rFonts w:ascii="Times New Roman" w:hAnsi="Times New Roman" w:cs="Times New Roman"/>
                <w:b/>
                <w:sz w:val="24"/>
                <w:szCs w:val="24"/>
              </w:rPr>
            </w:pPr>
          </w:p>
        </w:tc>
        <w:tc>
          <w:tcPr>
            <w:tcW w:w="3120" w:type="dxa"/>
          </w:tcPr>
          <w:p w:rsidR="00F879CE" w:rsidRDefault="00F879CE" w:rsidP="00F879CE">
            <w:pPr>
              <w:pStyle w:val="paragraph"/>
              <w:spacing w:before="0" w:beforeAutospacing="0" w:after="0" w:afterAutospacing="0"/>
              <w:jc w:val="center"/>
              <w:textAlignment w:val="baseline"/>
              <w:rPr>
                <w:color w:val="000000"/>
              </w:rPr>
            </w:pPr>
          </w:p>
          <w:p w:rsidR="00071C80" w:rsidRPr="001B1792" w:rsidRDefault="00071C80" w:rsidP="00F879CE">
            <w:pPr>
              <w:pStyle w:val="paragraph"/>
              <w:spacing w:before="0" w:beforeAutospacing="0" w:after="0" w:afterAutospacing="0"/>
              <w:jc w:val="center"/>
              <w:textAlignment w:val="baseline"/>
              <w:rPr>
                <w:color w:val="000000"/>
              </w:rPr>
            </w:pPr>
            <w:r w:rsidRPr="001B1792">
              <w:rPr>
                <w:color w:val="000000"/>
              </w:rPr>
              <w:t>Гость группы</w:t>
            </w:r>
          </w:p>
        </w:tc>
        <w:tc>
          <w:tcPr>
            <w:tcW w:w="4109" w:type="dxa"/>
          </w:tcPr>
          <w:p w:rsidR="00071C80" w:rsidRPr="001B1792" w:rsidRDefault="00071C80" w:rsidP="00364510">
            <w:pPr>
              <w:pStyle w:val="paragraph"/>
              <w:spacing w:before="0" w:beforeAutospacing="0" w:after="0" w:afterAutospacing="0"/>
              <w:jc w:val="both"/>
              <w:textAlignment w:val="baseline"/>
              <w:rPr>
                <w:color w:val="000000"/>
              </w:rPr>
            </w:pPr>
            <w:r>
              <w:rPr>
                <w:color w:val="000000"/>
              </w:rPr>
              <w:t xml:space="preserve">Педагог-психолог детского </w:t>
            </w:r>
            <w:r w:rsidR="00F879CE">
              <w:rPr>
                <w:color w:val="000000"/>
              </w:rPr>
              <w:t>сада</w:t>
            </w:r>
            <w:r w:rsidR="00F879CE" w:rsidRPr="001B1792">
              <w:rPr>
                <w:color w:val="000000"/>
              </w:rPr>
              <w:t xml:space="preserve"> </w:t>
            </w:r>
            <w:r w:rsidR="00F879CE">
              <w:rPr>
                <w:color w:val="000000"/>
              </w:rPr>
              <w:t>Шевченко</w:t>
            </w:r>
            <w:r>
              <w:rPr>
                <w:color w:val="000000"/>
              </w:rPr>
              <w:t xml:space="preserve"> Е.А. </w:t>
            </w:r>
            <w:r w:rsidRPr="001B1792">
              <w:rPr>
                <w:color w:val="000000"/>
              </w:rPr>
              <w:t>«Секреты психологического здоровья».</w:t>
            </w:r>
          </w:p>
        </w:tc>
      </w:tr>
      <w:tr w:rsidR="00071C80" w:rsidTr="00071C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2"/>
        </w:trPr>
        <w:tc>
          <w:tcPr>
            <w:tcW w:w="993" w:type="dxa"/>
            <w:vMerge w:val="restart"/>
            <w:textDirection w:val="btLr"/>
          </w:tcPr>
          <w:p w:rsidR="00071C80" w:rsidRDefault="00071C80" w:rsidP="00071C80">
            <w:pPr>
              <w:pStyle w:val="paragraph"/>
              <w:spacing w:after="0"/>
              <w:ind w:left="709" w:right="113"/>
              <w:jc w:val="center"/>
              <w:textAlignment w:val="baseline"/>
              <w:rPr>
                <w:b/>
                <w:color w:val="000000" w:themeColor="text1"/>
              </w:rPr>
            </w:pPr>
            <w:r>
              <w:rPr>
                <w:b/>
                <w:color w:val="000000" w:themeColor="text1"/>
              </w:rPr>
              <w:t>Октябрь</w:t>
            </w:r>
          </w:p>
        </w:tc>
        <w:tc>
          <w:tcPr>
            <w:tcW w:w="2126" w:type="dxa"/>
            <w:vMerge w:val="restart"/>
          </w:tcPr>
          <w:p w:rsidR="00071C80" w:rsidRDefault="00071C80" w:rsidP="00DB4455">
            <w:pPr>
              <w:spacing w:after="0" w:line="240" w:lineRule="auto"/>
              <w:jc w:val="center"/>
              <w:rPr>
                <w:rFonts w:ascii="Times New Roman" w:hAnsi="Times New Roman" w:cs="Times New Roman"/>
                <w:b/>
                <w:sz w:val="24"/>
                <w:szCs w:val="24"/>
              </w:rPr>
            </w:pPr>
            <w:r w:rsidRPr="00C63378">
              <w:rPr>
                <w:rFonts w:ascii="Times New Roman" w:hAnsi="Times New Roman" w:cs="Times New Roman"/>
                <w:b/>
                <w:sz w:val="24"/>
                <w:szCs w:val="24"/>
              </w:rPr>
              <w:t>«Я вырасту здоровым!»</w:t>
            </w:r>
          </w:p>
          <w:p w:rsidR="00071C80" w:rsidRPr="00C63378" w:rsidRDefault="00071C80" w:rsidP="00DB4455">
            <w:pPr>
              <w:spacing w:after="0" w:line="240" w:lineRule="auto"/>
              <w:jc w:val="center"/>
              <w:rPr>
                <w:rFonts w:ascii="Times New Roman" w:hAnsi="Times New Roman" w:cs="Times New Roman"/>
                <w:b/>
                <w:sz w:val="24"/>
                <w:szCs w:val="24"/>
              </w:rPr>
            </w:pPr>
            <w:r w:rsidRPr="00C63378">
              <w:rPr>
                <w:rFonts w:ascii="Times New Roman" w:hAnsi="Times New Roman" w:cs="Times New Roman"/>
                <w:b/>
                <w:sz w:val="24"/>
                <w:szCs w:val="24"/>
              </w:rPr>
              <w:t>(27.09 – 08.10)</w:t>
            </w:r>
          </w:p>
          <w:p w:rsidR="00071C80" w:rsidRDefault="00071C80" w:rsidP="00DB4455">
            <w:pPr>
              <w:pStyle w:val="paragraph"/>
              <w:spacing w:after="0"/>
              <w:textAlignment w:val="baseline"/>
              <w:rPr>
                <w:b/>
                <w:color w:val="000000" w:themeColor="text1"/>
              </w:rPr>
            </w:pPr>
          </w:p>
        </w:tc>
        <w:tc>
          <w:tcPr>
            <w:tcW w:w="3120" w:type="dxa"/>
          </w:tcPr>
          <w:p w:rsidR="00071C80" w:rsidRDefault="00071C80" w:rsidP="00F879CE">
            <w:pPr>
              <w:pStyle w:val="paragraph"/>
              <w:spacing w:before="0" w:beforeAutospacing="0" w:after="0" w:afterAutospacing="0"/>
              <w:jc w:val="center"/>
              <w:textAlignment w:val="baseline"/>
              <w:rPr>
                <w:b/>
                <w:color w:val="000000" w:themeColor="text1"/>
              </w:rPr>
            </w:pPr>
            <w:r w:rsidRPr="00D850A3">
              <w:rPr>
                <w:color w:val="000000" w:themeColor="text1"/>
              </w:rPr>
              <w:t>Педагогическое образование</w:t>
            </w:r>
          </w:p>
        </w:tc>
        <w:tc>
          <w:tcPr>
            <w:tcW w:w="4109" w:type="dxa"/>
          </w:tcPr>
          <w:p w:rsidR="00071C80" w:rsidRDefault="00071C80" w:rsidP="00364510">
            <w:pPr>
              <w:pStyle w:val="paragraph"/>
              <w:spacing w:after="0"/>
              <w:jc w:val="both"/>
              <w:textAlignment w:val="baseline"/>
              <w:rPr>
                <w:b/>
                <w:color w:val="000000" w:themeColor="text1"/>
              </w:rPr>
            </w:pPr>
            <w:r w:rsidRPr="00A054C9">
              <w:rPr>
                <w:i/>
                <w:color w:val="000000"/>
              </w:rPr>
              <w:t>Игровой практикум</w:t>
            </w:r>
            <w:r w:rsidRPr="000E3972">
              <w:rPr>
                <w:color w:val="000000"/>
              </w:rPr>
              <w:t xml:space="preserve"> «</w:t>
            </w:r>
            <w:r>
              <w:rPr>
                <w:color w:val="000000"/>
              </w:rPr>
              <w:t>Увлекательное обучение грамоте</w:t>
            </w:r>
            <w:r w:rsidRPr="000E3972">
              <w:rPr>
                <w:color w:val="000000"/>
              </w:rPr>
              <w:t>»</w:t>
            </w:r>
          </w:p>
        </w:tc>
      </w:tr>
      <w:tr w:rsidR="00071C80" w:rsidTr="00071C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2"/>
        </w:trPr>
        <w:tc>
          <w:tcPr>
            <w:tcW w:w="993" w:type="dxa"/>
            <w:vMerge/>
            <w:textDirection w:val="btLr"/>
          </w:tcPr>
          <w:p w:rsidR="00071C80" w:rsidRDefault="00071C80" w:rsidP="00071C80">
            <w:pPr>
              <w:pStyle w:val="paragraph"/>
              <w:spacing w:after="0"/>
              <w:ind w:left="709" w:right="113"/>
              <w:textAlignment w:val="baseline"/>
              <w:rPr>
                <w:rStyle w:val="normaltextrun"/>
                <w:b/>
                <w:bCs/>
                <w:color w:val="000000"/>
                <w:highlight w:val="red"/>
              </w:rPr>
            </w:pPr>
          </w:p>
        </w:tc>
        <w:tc>
          <w:tcPr>
            <w:tcW w:w="2126" w:type="dxa"/>
            <w:vMerge/>
          </w:tcPr>
          <w:p w:rsidR="00071C80" w:rsidRDefault="00071C80" w:rsidP="00DB4455">
            <w:pPr>
              <w:pStyle w:val="paragraph"/>
              <w:spacing w:after="0"/>
              <w:textAlignment w:val="baseline"/>
              <w:rPr>
                <w:b/>
                <w:color w:val="000000" w:themeColor="text1"/>
              </w:rPr>
            </w:pPr>
          </w:p>
        </w:tc>
        <w:tc>
          <w:tcPr>
            <w:tcW w:w="3120" w:type="dxa"/>
          </w:tcPr>
          <w:p w:rsidR="00071C80" w:rsidRDefault="00071C80" w:rsidP="00F879CE">
            <w:pPr>
              <w:pStyle w:val="paragraph"/>
              <w:spacing w:before="0" w:beforeAutospacing="0" w:after="0" w:afterAutospacing="0"/>
              <w:jc w:val="center"/>
              <w:textAlignment w:val="baseline"/>
              <w:rPr>
                <w:b/>
                <w:color w:val="000000" w:themeColor="text1"/>
              </w:rPr>
            </w:pPr>
            <w:r w:rsidRPr="00D850A3">
              <w:rPr>
                <w:color w:val="000000" w:themeColor="text1"/>
              </w:rPr>
              <w:t>Педагогическая поддержка</w:t>
            </w:r>
          </w:p>
        </w:tc>
        <w:tc>
          <w:tcPr>
            <w:tcW w:w="4109" w:type="dxa"/>
          </w:tcPr>
          <w:p w:rsidR="00071C80" w:rsidRDefault="00071C80" w:rsidP="00364510">
            <w:pPr>
              <w:pStyle w:val="paragraph"/>
              <w:spacing w:after="0"/>
              <w:jc w:val="both"/>
              <w:textAlignment w:val="baseline"/>
              <w:rPr>
                <w:b/>
                <w:color w:val="000000" w:themeColor="text1"/>
              </w:rPr>
            </w:pPr>
            <w:r w:rsidRPr="00C57971">
              <w:rPr>
                <w:i/>
                <w:color w:val="000000"/>
              </w:rPr>
              <w:t>Индивидуальные беседы</w:t>
            </w:r>
            <w:r w:rsidRPr="00C57971">
              <w:rPr>
                <w:color w:val="000000"/>
              </w:rPr>
              <w:t xml:space="preserve"> </w:t>
            </w:r>
            <w:r>
              <w:rPr>
                <w:i/>
                <w:color w:val="000000"/>
              </w:rPr>
              <w:t xml:space="preserve">с </w:t>
            </w:r>
            <w:r w:rsidRPr="00C57971">
              <w:rPr>
                <w:i/>
                <w:color w:val="000000"/>
              </w:rPr>
              <w:t xml:space="preserve">родителями: </w:t>
            </w:r>
            <w:r w:rsidRPr="00C57971">
              <w:rPr>
                <w:color w:val="000000"/>
              </w:rPr>
              <w:t>«Слово нет»</w:t>
            </w:r>
          </w:p>
        </w:tc>
      </w:tr>
      <w:tr w:rsidR="00071C80" w:rsidTr="00071C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9"/>
        </w:trPr>
        <w:tc>
          <w:tcPr>
            <w:tcW w:w="993" w:type="dxa"/>
            <w:vMerge/>
            <w:textDirection w:val="btLr"/>
          </w:tcPr>
          <w:p w:rsidR="00071C80" w:rsidRDefault="00071C80" w:rsidP="00071C80">
            <w:pPr>
              <w:pStyle w:val="paragraph"/>
              <w:spacing w:after="0"/>
              <w:ind w:left="709" w:right="113"/>
              <w:textAlignment w:val="baseline"/>
              <w:rPr>
                <w:rStyle w:val="normaltextrun"/>
                <w:b/>
                <w:bCs/>
                <w:color w:val="000000"/>
                <w:highlight w:val="red"/>
              </w:rPr>
            </w:pPr>
          </w:p>
        </w:tc>
        <w:tc>
          <w:tcPr>
            <w:tcW w:w="2126" w:type="dxa"/>
            <w:vMerge/>
          </w:tcPr>
          <w:p w:rsidR="00071C80" w:rsidRDefault="00071C80" w:rsidP="00DB4455">
            <w:pPr>
              <w:pStyle w:val="paragraph"/>
              <w:spacing w:after="0"/>
              <w:textAlignment w:val="baseline"/>
              <w:rPr>
                <w:b/>
                <w:color w:val="000000" w:themeColor="text1"/>
              </w:rPr>
            </w:pPr>
          </w:p>
        </w:tc>
        <w:tc>
          <w:tcPr>
            <w:tcW w:w="3120" w:type="dxa"/>
          </w:tcPr>
          <w:p w:rsidR="00071C80" w:rsidRPr="00436843" w:rsidRDefault="00071C80" w:rsidP="00F879CE">
            <w:pPr>
              <w:pStyle w:val="paragraph"/>
              <w:spacing w:before="0" w:beforeAutospacing="0" w:after="0" w:afterAutospacing="0"/>
              <w:jc w:val="center"/>
              <w:textAlignment w:val="baseline"/>
              <w:rPr>
                <w:b/>
                <w:color w:val="000000" w:themeColor="text1"/>
                <w:highlight w:val="red"/>
              </w:rPr>
            </w:pPr>
            <w:r w:rsidRPr="001B1792">
              <w:t>Совместная деятельность педагогов и родителей</w:t>
            </w:r>
          </w:p>
        </w:tc>
        <w:tc>
          <w:tcPr>
            <w:tcW w:w="4109" w:type="dxa"/>
          </w:tcPr>
          <w:p w:rsidR="00071C80" w:rsidRPr="001B1792" w:rsidRDefault="00071C80" w:rsidP="00364510">
            <w:pPr>
              <w:pStyle w:val="paragraph"/>
              <w:spacing w:after="0"/>
              <w:jc w:val="both"/>
              <w:textAlignment w:val="baseline"/>
              <w:rPr>
                <w:color w:val="000000" w:themeColor="text1"/>
              </w:rPr>
            </w:pPr>
            <w:r w:rsidRPr="001B1792">
              <w:rPr>
                <w:i/>
                <w:color w:val="000000" w:themeColor="text1"/>
              </w:rPr>
              <w:t>Оформление стенгазеты</w:t>
            </w:r>
            <w:r w:rsidRPr="001B1792">
              <w:rPr>
                <w:color w:val="000000" w:themeColor="text1"/>
              </w:rPr>
              <w:t xml:space="preserve"> «Здоровый образ жизни»</w:t>
            </w:r>
          </w:p>
        </w:tc>
      </w:tr>
      <w:tr w:rsidR="00071C80" w:rsidTr="00071C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993" w:type="dxa"/>
            <w:vMerge/>
            <w:textDirection w:val="btLr"/>
          </w:tcPr>
          <w:p w:rsidR="00071C80" w:rsidRDefault="00071C80" w:rsidP="00071C80">
            <w:pPr>
              <w:pStyle w:val="paragraph"/>
              <w:spacing w:after="0"/>
              <w:ind w:left="709" w:right="113"/>
              <w:textAlignment w:val="baseline"/>
              <w:rPr>
                <w:rStyle w:val="normaltextrun"/>
                <w:b/>
                <w:bCs/>
                <w:color w:val="000000"/>
                <w:highlight w:val="red"/>
              </w:rPr>
            </w:pPr>
          </w:p>
        </w:tc>
        <w:tc>
          <w:tcPr>
            <w:tcW w:w="2126" w:type="dxa"/>
            <w:vMerge/>
          </w:tcPr>
          <w:p w:rsidR="00071C80" w:rsidRDefault="00071C80" w:rsidP="00DB4455">
            <w:pPr>
              <w:pStyle w:val="paragraph"/>
              <w:spacing w:after="0"/>
              <w:textAlignment w:val="baseline"/>
              <w:rPr>
                <w:b/>
                <w:color w:val="000000" w:themeColor="text1"/>
              </w:rPr>
            </w:pPr>
          </w:p>
        </w:tc>
        <w:tc>
          <w:tcPr>
            <w:tcW w:w="3120" w:type="dxa"/>
          </w:tcPr>
          <w:p w:rsidR="00071C80" w:rsidRPr="00436843" w:rsidRDefault="00071C80" w:rsidP="00F879CE">
            <w:pPr>
              <w:pStyle w:val="paragraph"/>
              <w:spacing w:before="0" w:beforeAutospacing="0" w:after="0" w:afterAutospacing="0"/>
              <w:jc w:val="center"/>
              <w:textAlignment w:val="baseline"/>
              <w:rPr>
                <w:b/>
                <w:color w:val="000000" w:themeColor="text1"/>
                <w:highlight w:val="red"/>
              </w:rPr>
            </w:pPr>
            <w:r w:rsidRPr="00C1066D">
              <w:t>Педагогический мониторинг</w:t>
            </w:r>
          </w:p>
        </w:tc>
        <w:tc>
          <w:tcPr>
            <w:tcW w:w="4109" w:type="dxa"/>
          </w:tcPr>
          <w:p w:rsidR="00071C80" w:rsidRPr="00C1066D" w:rsidRDefault="00071C80" w:rsidP="00364510">
            <w:pPr>
              <w:pStyle w:val="paragraph"/>
              <w:spacing w:after="0"/>
              <w:jc w:val="both"/>
              <w:textAlignment w:val="baseline"/>
              <w:rPr>
                <w:b/>
              </w:rPr>
            </w:pPr>
            <w:r w:rsidRPr="00C1066D">
              <w:t>«Удовлетворенность качеством дополнительных образовательных услуг»</w:t>
            </w:r>
          </w:p>
        </w:tc>
      </w:tr>
      <w:tr w:rsidR="00071C80" w:rsidTr="00577D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9"/>
        </w:trPr>
        <w:tc>
          <w:tcPr>
            <w:tcW w:w="993" w:type="dxa"/>
            <w:vMerge/>
            <w:textDirection w:val="btLr"/>
          </w:tcPr>
          <w:p w:rsidR="00071C80" w:rsidRDefault="00071C80" w:rsidP="00071C80">
            <w:pPr>
              <w:pStyle w:val="paragraph"/>
              <w:spacing w:after="0"/>
              <w:ind w:left="709" w:right="113"/>
              <w:textAlignment w:val="baseline"/>
              <w:rPr>
                <w:rStyle w:val="normaltextrun"/>
                <w:b/>
                <w:bCs/>
                <w:color w:val="000000"/>
                <w:highlight w:val="red"/>
              </w:rPr>
            </w:pPr>
          </w:p>
        </w:tc>
        <w:tc>
          <w:tcPr>
            <w:tcW w:w="2126" w:type="dxa"/>
            <w:vMerge/>
          </w:tcPr>
          <w:p w:rsidR="00071C80" w:rsidRDefault="00071C80" w:rsidP="00DB4455">
            <w:pPr>
              <w:pStyle w:val="paragraph"/>
              <w:spacing w:after="0"/>
              <w:textAlignment w:val="baseline"/>
              <w:rPr>
                <w:b/>
                <w:color w:val="000000" w:themeColor="text1"/>
              </w:rPr>
            </w:pPr>
          </w:p>
        </w:tc>
        <w:tc>
          <w:tcPr>
            <w:tcW w:w="3120" w:type="dxa"/>
          </w:tcPr>
          <w:p w:rsidR="00071C80" w:rsidRPr="001B1792" w:rsidRDefault="00071C80" w:rsidP="00F879CE">
            <w:pPr>
              <w:pStyle w:val="paragraph"/>
              <w:spacing w:before="0" w:beforeAutospacing="0" w:after="0" w:afterAutospacing="0"/>
              <w:jc w:val="center"/>
              <w:textAlignment w:val="baseline"/>
              <w:rPr>
                <w:b/>
                <w:color w:val="000000" w:themeColor="text1"/>
                <w:highlight w:val="red"/>
              </w:rPr>
            </w:pPr>
            <w:r w:rsidRPr="001B1792">
              <w:rPr>
                <w:color w:val="000000"/>
              </w:rPr>
              <w:t>Гость группы</w:t>
            </w:r>
          </w:p>
        </w:tc>
        <w:tc>
          <w:tcPr>
            <w:tcW w:w="4109" w:type="dxa"/>
          </w:tcPr>
          <w:p w:rsidR="00071C80" w:rsidRPr="00364510" w:rsidRDefault="00071C80" w:rsidP="00364510">
            <w:pPr>
              <w:pStyle w:val="paragraph"/>
              <w:spacing w:before="0" w:beforeAutospacing="0" w:after="0" w:afterAutospacing="0"/>
              <w:jc w:val="both"/>
              <w:textAlignment w:val="baseline"/>
              <w:rPr>
                <w:i/>
                <w:color w:val="000000"/>
              </w:rPr>
            </w:pPr>
            <w:r>
              <w:rPr>
                <w:i/>
                <w:color w:val="000000"/>
              </w:rPr>
              <w:t xml:space="preserve">Повар Детского сада Тюфанова Р.В. </w:t>
            </w:r>
            <w:r>
              <w:rPr>
                <w:color w:val="000000"/>
              </w:rPr>
              <w:t>«Беседа о здоровой пище</w:t>
            </w:r>
            <w:r w:rsidRPr="001B1792">
              <w:rPr>
                <w:color w:val="000000"/>
              </w:rPr>
              <w:t>»</w:t>
            </w:r>
            <w:r>
              <w:rPr>
                <w:color w:val="000000"/>
              </w:rPr>
              <w:t>.</w:t>
            </w:r>
          </w:p>
        </w:tc>
      </w:tr>
      <w:tr w:rsidR="00071C80" w:rsidTr="00071C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8"/>
        </w:trPr>
        <w:tc>
          <w:tcPr>
            <w:tcW w:w="993" w:type="dxa"/>
            <w:vMerge/>
            <w:textDirection w:val="btLr"/>
          </w:tcPr>
          <w:p w:rsidR="00071C80" w:rsidRDefault="00071C80" w:rsidP="00071C80">
            <w:pPr>
              <w:pStyle w:val="paragraph"/>
              <w:spacing w:after="0"/>
              <w:ind w:left="709" w:right="113"/>
              <w:textAlignment w:val="baseline"/>
              <w:rPr>
                <w:rStyle w:val="normaltextrun"/>
                <w:b/>
                <w:bCs/>
                <w:color w:val="000000"/>
                <w:highlight w:val="red"/>
              </w:rPr>
            </w:pPr>
          </w:p>
        </w:tc>
        <w:tc>
          <w:tcPr>
            <w:tcW w:w="2126" w:type="dxa"/>
            <w:vMerge w:val="restart"/>
          </w:tcPr>
          <w:p w:rsidR="00071C80" w:rsidRPr="00C83FD7" w:rsidRDefault="00071C80" w:rsidP="00DB4455">
            <w:pPr>
              <w:pStyle w:val="paragraph"/>
              <w:spacing w:before="0" w:beforeAutospacing="0" w:after="0" w:afterAutospacing="0"/>
              <w:jc w:val="center"/>
              <w:textAlignment w:val="baseline"/>
              <w:rPr>
                <w:b/>
              </w:rPr>
            </w:pPr>
          </w:p>
          <w:p w:rsidR="00071C80" w:rsidRPr="00C83FD7" w:rsidRDefault="00071C80" w:rsidP="00DB4455">
            <w:pPr>
              <w:spacing w:after="0" w:line="240" w:lineRule="auto"/>
              <w:jc w:val="center"/>
              <w:rPr>
                <w:rFonts w:ascii="Times New Roman" w:hAnsi="Times New Roman" w:cs="Times New Roman"/>
                <w:b/>
                <w:sz w:val="24"/>
                <w:szCs w:val="24"/>
              </w:rPr>
            </w:pPr>
            <w:r w:rsidRPr="00C83FD7">
              <w:rPr>
                <w:rFonts w:ascii="Times New Roman" w:hAnsi="Times New Roman" w:cs="Times New Roman"/>
                <w:b/>
                <w:sz w:val="24"/>
                <w:szCs w:val="24"/>
              </w:rPr>
              <w:t>«Моя родная Белгородчина»</w:t>
            </w:r>
          </w:p>
          <w:p w:rsidR="00071C80" w:rsidRDefault="00071C80" w:rsidP="00DB4455">
            <w:pPr>
              <w:pStyle w:val="paragraph"/>
              <w:spacing w:before="0" w:beforeAutospacing="0" w:after="0" w:afterAutospacing="0"/>
              <w:jc w:val="center"/>
              <w:textAlignment w:val="baseline"/>
              <w:rPr>
                <w:b/>
                <w:color w:val="000000" w:themeColor="text1"/>
              </w:rPr>
            </w:pPr>
            <w:r w:rsidRPr="00C83FD7">
              <w:rPr>
                <w:b/>
              </w:rPr>
              <w:t>«Знакомство с народной культурой и традициями»</w:t>
            </w:r>
            <w:r w:rsidRPr="00C0220F">
              <w:rPr>
                <w:b/>
              </w:rPr>
              <w:t xml:space="preserve"> (11.10. – 22.10.)</w:t>
            </w:r>
          </w:p>
        </w:tc>
        <w:tc>
          <w:tcPr>
            <w:tcW w:w="3120" w:type="dxa"/>
          </w:tcPr>
          <w:p w:rsidR="00071C80" w:rsidRDefault="00071C80" w:rsidP="00F879CE">
            <w:pPr>
              <w:pStyle w:val="paragraph"/>
              <w:spacing w:before="0" w:beforeAutospacing="0" w:after="0" w:afterAutospacing="0"/>
              <w:jc w:val="center"/>
              <w:textAlignment w:val="baseline"/>
              <w:rPr>
                <w:b/>
                <w:color w:val="000000" w:themeColor="text1"/>
              </w:rPr>
            </w:pPr>
            <w:r w:rsidRPr="00D850A3">
              <w:rPr>
                <w:color w:val="000000" w:themeColor="text1"/>
              </w:rPr>
              <w:t>Педагогическое образование</w:t>
            </w:r>
          </w:p>
        </w:tc>
        <w:tc>
          <w:tcPr>
            <w:tcW w:w="4109" w:type="dxa"/>
          </w:tcPr>
          <w:p w:rsidR="00071C80" w:rsidRDefault="00071C80" w:rsidP="00364510">
            <w:pPr>
              <w:pStyle w:val="paragraph"/>
              <w:spacing w:after="0"/>
              <w:jc w:val="both"/>
              <w:textAlignment w:val="baseline"/>
              <w:rPr>
                <w:b/>
                <w:color w:val="000000" w:themeColor="text1"/>
              </w:rPr>
            </w:pPr>
            <w:r>
              <w:rPr>
                <w:i/>
                <w:color w:val="000000"/>
              </w:rPr>
              <w:t xml:space="preserve">Консультация </w:t>
            </w:r>
            <w:r w:rsidRPr="008F60DD">
              <w:rPr>
                <w:i/>
                <w:color w:val="000000"/>
              </w:rPr>
              <w:t xml:space="preserve">для </w:t>
            </w:r>
            <w:r w:rsidR="00F879CE" w:rsidRPr="008F60DD">
              <w:rPr>
                <w:i/>
                <w:color w:val="000000"/>
              </w:rPr>
              <w:t>родителей «</w:t>
            </w:r>
            <w:r w:rsidRPr="008F60DD">
              <w:rPr>
                <w:color w:val="000000"/>
              </w:rPr>
              <w:t>Готовим руку дошкольника к письму»</w:t>
            </w:r>
            <w:r>
              <w:rPr>
                <w:color w:val="000000"/>
              </w:rPr>
              <w:t>.</w:t>
            </w:r>
          </w:p>
        </w:tc>
      </w:tr>
      <w:tr w:rsidR="00071C80" w:rsidTr="00DB44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9"/>
        </w:trPr>
        <w:tc>
          <w:tcPr>
            <w:tcW w:w="993" w:type="dxa"/>
            <w:vMerge/>
          </w:tcPr>
          <w:p w:rsidR="00071C80" w:rsidRDefault="00071C80" w:rsidP="00DB4455">
            <w:pPr>
              <w:pStyle w:val="paragraph"/>
              <w:spacing w:after="0"/>
              <w:ind w:left="709"/>
              <w:textAlignment w:val="baseline"/>
              <w:rPr>
                <w:rStyle w:val="normaltextrun"/>
                <w:b/>
                <w:bCs/>
                <w:color w:val="000000"/>
                <w:highlight w:val="red"/>
              </w:rPr>
            </w:pPr>
          </w:p>
        </w:tc>
        <w:tc>
          <w:tcPr>
            <w:tcW w:w="2126" w:type="dxa"/>
            <w:vMerge/>
          </w:tcPr>
          <w:p w:rsidR="00071C80" w:rsidRDefault="00071C80" w:rsidP="00DB4455">
            <w:pPr>
              <w:pStyle w:val="paragraph"/>
              <w:spacing w:after="0"/>
              <w:textAlignment w:val="baseline"/>
              <w:rPr>
                <w:b/>
                <w:color w:val="000000" w:themeColor="text1"/>
              </w:rPr>
            </w:pPr>
          </w:p>
        </w:tc>
        <w:tc>
          <w:tcPr>
            <w:tcW w:w="3120" w:type="dxa"/>
          </w:tcPr>
          <w:p w:rsidR="00F879CE" w:rsidRDefault="00F879CE" w:rsidP="00F879CE">
            <w:pPr>
              <w:pStyle w:val="paragraph"/>
              <w:spacing w:before="0" w:beforeAutospacing="0" w:after="0" w:afterAutospacing="0"/>
              <w:jc w:val="center"/>
              <w:textAlignment w:val="baseline"/>
              <w:rPr>
                <w:color w:val="000000" w:themeColor="text1"/>
              </w:rPr>
            </w:pPr>
          </w:p>
          <w:p w:rsidR="00071C80" w:rsidRDefault="00071C80" w:rsidP="00F879CE">
            <w:pPr>
              <w:pStyle w:val="paragraph"/>
              <w:spacing w:before="0" w:beforeAutospacing="0" w:after="0" w:afterAutospacing="0"/>
              <w:jc w:val="center"/>
              <w:textAlignment w:val="baseline"/>
              <w:rPr>
                <w:b/>
                <w:color w:val="000000" w:themeColor="text1"/>
              </w:rPr>
            </w:pPr>
            <w:r w:rsidRPr="00D850A3">
              <w:rPr>
                <w:color w:val="000000" w:themeColor="text1"/>
              </w:rPr>
              <w:t>Педагогическая поддержка</w:t>
            </w:r>
          </w:p>
        </w:tc>
        <w:tc>
          <w:tcPr>
            <w:tcW w:w="4109" w:type="dxa"/>
          </w:tcPr>
          <w:p w:rsidR="00071C80" w:rsidRDefault="00071C80" w:rsidP="00364510">
            <w:pPr>
              <w:pStyle w:val="paragraph"/>
              <w:spacing w:after="0"/>
              <w:jc w:val="both"/>
              <w:textAlignment w:val="baseline"/>
              <w:rPr>
                <w:b/>
                <w:color w:val="000000" w:themeColor="text1"/>
              </w:rPr>
            </w:pPr>
            <w:r w:rsidRPr="00CC5F8A">
              <w:rPr>
                <w:i/>
                <w:color w:val="000000"/>
              </w:rPr>
              <w:t>Консультация</w:t>
            </w:r>
            <w:r w:rsidRPr="000E3972">
              <w:rPr>
                <w:color w:val="000000"/>
              </w:rPr>
              <w:t xml:space="preserve"> </w:t>
            </w:r>
            <w:r w:rsidRPr="008F60DD">
              <w:rPr>
                <w:i/>
                <w:color w:val="000000"/>
              </w:rPr>
              <w:t xml:space="preserve">для </w:t>
            </w:r>
            <w:r w:rsidR="00F879CE" w:rsidRPr="008F60DD">
              <w:rPr>
                <w:i/>
                <w:color w:val="000000"/>
              </w:rPr>
              <w:t>родителей</w:t>
            </w:r>
            <w:r w:rsidR="00F879CE" w:rsidRPr="008F60DD">
              <w:rPr>
                <w:color w:val="000000"/>
              </w:rPr>
              <w:t xml:space="preserve"> «</w:t>
            </w:r>
            <w:r w:rsidRPr="000E3972">
              <w:rPr>
                <w:color w:val="000000"/>
              </w:rPr>
              <w:t>Дидактическая игра как важное средство умственного развития детей».</w:t>
            </w:r>
          </w:p>
        </w:tc>
      </w:tr>
      <w:tr w:rsidR="00071C80" w:rsidTr="00DB44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2"/>
        </w:trPr>
        <w:tc>
          <w:tcPr>
            <w:tcW w:w="993" w:type="dxa"/>
            <w:vMerge/>
          </w:tcPr>
          <w:p w:rsidR="00071C80" w:rsidRDefault="00071C80" w:rsidP="00DB4455">
            <w:pPr>
              <w:pStyle w:val="paragraph"/>
              <w:spacing w:after="0"/>
              <w:ind w:left="709"/>
              <w:textAlignment w:val="baseline"/>
              <w:rPr>
                <w:rStyle w:val="normaltextrun"/>
                <w:b/>
                <w:bCs/>
                <w:color w:val="000000"/>
                <w:highlight w:val="red"/>
              </w:rPr>
            </w:pPr>
          </w:p>
        </w:tc>
        <w:tc>
          <w:tcPr>
            <w:tcW w:w="2126" w:type="dxa"/>
            <w:vMerge/>
          </w:tcPr>
          <w:p w:rsidR="00071C80" w:rsidRDefault="00071C80" w:rsidP="00DB4455">
            <w:pPr>
              <w:pStyle w:val="paragraph"/>
              <w:spacing w:after="0"/>
              <w:textAlignment w:val="baseline"/>
              <w:rPr>
                <w:b/>
                <w:color w:val="000000" w:themeColor="text1"/>
              </w:rPr>
            </w:pPr>
          </w:p>
        </w:tc>
        <w:tc>
          <w:tcPr>
            <w:tcW w:w="3120" w:type="dxa"/>
          </w:tcPr>
          <w:p w:rsidR="00071C80" w:rsidRDefault="00071C80" w:rsidP="00F879CE">
            <w:pPr>
              <w:pStyle w:val="paragraph"/>
              <w:spacing w:before="0" w:beforeAutospacing="0" w:after="0" w:afterAutospacing="0"/>
              <w:jc w:val="center"/>
              <w:textAlignment w:val="baseline"/>
              <w:rPr>
                <w:b/>
                <w:color w:val="000000" w:themeColor="text1"/>
              </w:rPr>
            </w:pPr>
            <w:r w:rsidRPr="00D850A3">
              <w:rPr>
                <w:color w:val="000000" w:themeColor="text1"/>
              </w:rPr>
              <w:t>Совместная деятельность педагогов и родителей</w:t>
            </w:r>
          </w:p>
        </w:tc>
        <w:tc>
          <w:tcPr>
            <w:tcW w:w="4109" w:type="dxa"/>
          </w:tcPr>
          <w:p w:rsidR="00071C80" w:rsidRDefault="00071C80" w:rsidP="00364510">
            <w:pPr>
              <w:pStyle w:val="paragraph"/>
              <w:spacing w:after="0"/>
              <w:jc w:val="both"/>
              <w:textAlignment w:val="baseline"/>
              <w:rPr>
                <w:b/>
                <w:color w:val="000000" w:themeColor="text1"/>
              </w:rPr>
            </w:pPr>
            <w:r w:rsidRPr="00CC5F8A">
              <w:rPr>
                <w:i/>
                <w:color w:val="000000"/>
              </w:rPr>
              <w:t xml:space="preserve">Выставка </w:t>
            </w:r>
            <w:r w:rsidRPr="00EE6F64">
              <w:rPr>
                <w:color w:val="000000"/>
              </w:rPr>
              <w:t>рисунков и поделок «Осень, осень…».</w:t>
            </w:r>
          </w:p>
        </w:tc>
      </w:tr>
      <w:tr w:rsidR="00071C80" w:rsidTr="00DB44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2"/>
        </w:trPr>
        <w:tc>
          <w:tcPr>
            <w:tcW w:w="993" w:type="dxa"/>
            <w:vMerge/>
          </w:tcPr>
          <w:p w:rsidR="00071C80" w:rsidRDefault="00071C80" w:rsidP="00DB4455">
            <w:pPr>
              <w:pStyle w:val="paragraph"/>
              <w:spacing w:after="0"/>
              <w:ind w:left="709"/>
              <w:textAlignment w:val="baseline"/>
              <w:rPr>
                <w:rStyle w:val="normaltextrun"/>
                <w:b/>
                <w:bCs/>
                <w:color w:val="000000"/>
                <w:highlight w:val="red"/>
              </w:rPr>
            </w:pPr>
          </w:p>
        </w:tc>
        <w:tc>
          <w:tcPr>
            <w:tcW w:w="2126" w:type="dxa"/>
            <w:vMerge/>
          </w:tcPr>
          <w:p w:rsidR="00071C80" w:rsidRDefault="00071C80" w:rsidP="00DB4455">
            <w:pPr>
              <w:pStyle w:val="paragraph"/>
              <w:spacing w:after="0"/>
              <w:textAlignment w:val="baseline"/>
              <w:rPr>
                <w:b/>
                <w:color w:val="000000" w:themeColor="text1"/>
              </w:rPr>
            </w:pPr>
          </w:p>
        </w:tc>
        <w:tc>
          <w:tcPr>
            <w:tcW w:w="3120" w:type="dxa"/>
          </w:tcPr>
          <w:p w:rsidR="00F879CE" w:rsidRDefault="00F879CE" w:rsidP="00F879CE">
            <w:pPr>
              <w:pStyle w:val="paragraph"/>
              <w:spacing w:before="0" w:beforeAutospacing="0" w:after="0" w:afterAutospacing="0"/>
              <w:jc w:val="center"/>
              <w:textAlignment w:val="baseline"/>
              <w:rPr>
                <w:color w:val="000000" w:themeColor="text1"/>
              </w:rPr>
            </w:pPr>
          </w:p>
          <w:p w:rsidR="00071C80" w:rsidRDefault="00071C80" w:rsidP="00F879CE">
            <w:pPr>
              <w:pStyle w:val="paragraph"/>
              <w:spacing w:before="0" w:beforeAutospacing="0" w:after="0" w:afterAutospacing="0"/>
              <w:jc w:val="center"/>
              <w:textAlignment w:val="baseline"/>
              <w:rPr>
                <w:b/>
                <w:color w:val="000000" w:themeColor="text1"/>
              </w:rPr>
            </w:pPr>
            <w:r w:rsidRPr="00D850A3">
              <w:rPr>
                <w:color w:val="000000" w:themeColor="text1"/>
              </w:rPr>
              <w:t>Педагогическое образование</w:t>
            </w:r>
          </w:p>
        </w:tc>
        <w:tc>
          <w:tcPr>
            <w:tcW w:w="4109" w:type="dxa"/>
          </w:tcPr>
          <w:p w:rsidR="00071C80" w:rsidRDefault="00071C80" w:rsidP="00364510">
            <w:pPr>
              <w:pStyle w:val="paragraph"/>
              <w:spacing w:after="0"/>
              <w:jc w:val="both"/>
              <w:textAlignment w:val="baseline"/>
              <w:rPr>
                <w:b/>
                <w:color w:val="000000" w:themeColor="text1"/>
              </w:rPr>
            </w:pPr>
            <w:r w:rsidRPr="001A7A89">
              <w:rPr>
                <w:i/>
                <w:color w:val="000000"/>
              </w:rPr>
              <w:t>Буклет</w:t>
            </w:r>
            <w:r w:rsidRPr="001A7A89">
              <w:rPr>
                <w:i/>
              </w:rPr>
              <w:t xml:space="preserve"> </w:t>
            </w:r>
            <w:r w:rsidRPr="001A7A89">
              <w:rPr>
                <w:i/>
                <w:color w:val="000000"/>
              </w:rPr>
              <w:t xml:space="preserve">для </w:t>
            </w:r>
            <w:r w:rsidR="00F879CE" w:rsidRPr="001A7A89">
              <w:rPr>
                <w:i/>
                <w:color w:val="000000"/>
              </w:rPr>
              <w:t>родителей</w:t>
            </w:r>
            <w:r w:rsidR="00F879CE">
              <w:t xml:space="preserve"> «</w:t>
            </w:r>
            <w:r w:rsidRPr="001C4145">
              <w:rPr>
                <w:color w:val="000000"/>
              </w:rPr>
              <w:t>Агрессивный ребёнок: как ему помочь?</w:t>
            </w:r>
            <w:r>
              <w:rPr>
                <w:color w:val="000000"/>
              </w:rPr>
              <w:t>».</w:t>
            </w:r>
          </w:p>
        </w:tc>
      </w:tr>
      <w:tr w:rsidR="00071C80" w:rsidTr="00071C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2"/>
        </w:trPr>
        <w:tc>
          <w:tcPr>
            <w:tcW w:w="993" w:type="dxa"/>
            <w:vMerge w:val="restart"/>
            <w:tcBorders>
              <w:top w:val="nil"/>
            </w:tcBorders>
            <w:textDirection w:val="btLr"/>
          </w:tcPr>
          <w:p w:rsidR="00071C80" w:rsidRPr="00071C80" w:rsidRDefault="00071C80" w:rsidP="00071C80">
            <w:pPr>
              <w:pStyle w:val="paragraph"/>
              <w:spacing w:before="0" w:beforeAutospacing="0" w:after="0" w:afterAutospacing="0"/>
              <w:ind w:left="113" w:right="113"/>
              <w:jc w:val="center"/>
              <w:textAlignment w:val="baseline"/>
              <w:rPr>
                <w:b/>
                <w:color w:val="000000" w:themeColor="text1"/>
              </w:rPr>
            </w:pPr>
            <w:r>
              <w:rPr>
                <w:b/>
                <w:color w:val="000000" w:themeColor="text1"/>
              </w:rPr>
              <w:lastRenderedPageBreak/>
              <w:t>Н</w:t>
            </w:r>
            <w:r w:rsidRPr="009D79C4">
              <w:rPr>
                <w:b/>
                <w:color w:val="000000" w:themeColor="text1"/>
              </w:rPr>
              <w:t>оя</w:t>
            </w:r>
            <w:r>
              <w:rPr>
                <w:b/>
                <w:color w:val="000000" w:themeColor="text1"/>
              </w:rPr>
              <w:t>б</w:t>
            </w:r>
            <w:r w:rsidRPr="009D79C4">
              <w:rPr>
                <w:b/>
                <w:color w:val="000000" w:themeColor="text1"/>
              </w:rPr>
              <w:t>рь</w:t>
            </w:r>
          </w:p>
        </w:tc>
        <w:tc>
          <w:tcPr>
            <w:tcW w:w="2126" w:type="dxa"/>
            <w:vMerge w:val="restart"/>
            <w:tcBorders>
              <w:top w:val="nil"/>
            </w:tcBorders>
          </w:tcPr>
          <w:p w:rsidR="00071C80" w:rsidRPr="00C83FD7" w:rsidRDefault="00071C80" w:rsidP="00DB445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C83FD7">
              <w:rPr>
                <w:rFonts w:ascii="Times New Roman" w:hAnsi="Times New Roman" w:cs="Times New Roman"/>
                <w:b/>
                <w:sz w:val="24"/>
                <w:szCs w:val="24"/>
              </w:rPr>
              <w:t>«Моя малая родина. Моя страна. Моя планета»</w:t>
            </w:r>
          </w:p>
          <w:p w:rsidR="00071C80" w:rsidRPr="00C83FD7" w:rsidRDefault="00071C80" w:rsidP="00DB4455">
            <w:pPr>
              <w:pStyle w:val="paragraph"/>
              <w:spacing w:before="0" w:beforeAutospacing="0" w:after="0" w:afterAutospacing="0"/>
              <w:jc w:val="center"/>
              <w:textAlignment w:val="baseline"/>
              <w:rPr>
                <w:b/>
              </w:rPr>
            </w:pPr>
            <w:r w:rsidRPr="00C83FD7">
              <w:rPr>
                <w:b/>
              </w:rPr>
              <w:t>«День народного единства»</w:t>
            </w:r>
          </w:p>
          <w:p w:rsidR="00071C80" w:rsidRDefault="00071C80" w:rsidP="00DB4455">
            <w:pPr>
              <w:pStyle w:val="paragraph"/>
              <w:spacing w:before="0" w:beforeAutospacing="0" w:after="0" w:afterAutospacing="0"/>
              <w:jc w:val="center"/>
              <w:textAlignment w:val="baseline"/>
              <w:rPr>
                <w:b/>
                <w:color w:val="000000" w:themeColor="text1"/>
              </w:rPr>
            </w:pPr>
            <w:r w:rsidRPr="00B302D7">
              <w:rPr>
                <w:b/>
              </w:rPr>
              <w:t xml:space="preserve"> (25.10.- 05.11.)</w:t>
            </w:r>
          </w:p>
        </w:tc>
        <w:tc>
          <w:tcPr>
            <w:tcW w:w="3120" w:type="dxa"/>
          </w:tcPr>
          <w:p w:rsidR="00F879CE" w:rsidRDefault="00F879CE" w:rsidP="00F879CE">
            <w:pPr>
              <w:pStyle w:val="paragraph"/>
              <w:spacing w:before="0" w:beforeAutospacing="0" w:after="0" w:afterAutospacing="0"/>
              <w:jc w:val="center"/>
              <w:textAlignment w:val="baseline"/>
              <w:rPr>
                <w:color w:val="000000" w:themeColor="text1"/>
              </w:rPr>
            </w:pPr>
          </w:p>
          <w:p w:rsidR="00071C80" w:rsidRDefault="00071C80" w:rsidP="00F879CE">
            <w:pPr>
              <w:pStyle w:val="paragraph"/>
              <w:spacing w:before="0" w:beforeAutospacing="0" w:after="0" w:afterAutospacing="0"/>
              <w:jc w:val="center"/>
              <w:textAlignment w:val="baseline"/>
              <w:rPr>
                <w:b/>
                <w:color w:val="000000" w:themeColor="text1"/>
              </w:rPr>
            </w:pPr>
            <w:r w:rsidRPr="00D850A3">
              <w:rPr>
                <w:color w:val="000000" w:themeColor="text1"/>
              </w:rPr>
              <w:t>Педагогическая поддержка</w:t>
            </w:r>
          </w:p>
        </w:tc>
        <w:tc>
          <w:tcPr>
            <w:tcW w:w="4109" w:type="dxa"/>
          </w:tcPr>
          <w:p w:rsidR="00071C80" w:rsidRPr="00C116A3" w:rsidRDefault="00071C80" w:rsidP="00364510">
            <w:pPr>
              <w:pStyle w:val="paragraph"/>
              <w:spacing w:after="0"/>
              <w:jc w:val="both"/>
              <w:textAlignment w:val="baseline"/>
              <w:rPr>
                <w:b/>
                <w:color w:val="000000" w:themeColor="text1"/>
              </w:rPr>
            </w:pPr>
            <w:r w:rsidRPr="00C116A3">
              <w:rPr>
                <w:i/>
                <w:color w:val="000000"/>
              </w:rPr>
              <w:t>Консультация</w:t>
            </w:r>
            <w:r w:rsidRPr="00C116A3">
              <w:rPr>
                <w:i/>
              </w:rPr>
              <w:t xml:space="preserve"> </w:t>
            </w:r>
            <w:r w:rsidRPr="00C116A3">
              <w:rPr>
                <w:i/>
                <w:color w:val="000000"/>
              </w:rPr>
              <w:t>для родителей</w:t>
            </w:r>
            <w:r w:rsidRPr="00C116A3">
              <w:rPr>
                <w:color w:val="000000"/>
              </w:rPr>
              <w:t xml:space="preserve"> «Как провести выходной день с ребёнком?».</w:t>
            </w:r>
          </w:p>
        </w:tc>
      </w:tr>
      <w:tr w:rsidR="00071C80" w:rsidTr="00CF5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2"/>
        </w:trPr>
        <w:tc>
          <w:tcPr>
            <w:tcW w:w="993" w:type="dxa"/>
            <w:vMerge/>
          </w:tcPr>
          <w:p w:rsidR="00071C80" w:rsidRDefault="00071C80" w:rsidP="00DB4455">
            <w:pPr>
              <w:pStyle w:val="paragraph"/>
              <w:spacing w:after="0"/>
              <w:ind w:left="709"/>
              <w:textAlignment w:val="baseline"/>
              <w:rPr>
                <w:rStyle w:val="normaltextrun"/>
                <w:b/>
                <w:bCs/>
                <w:color w:val="000000"/>
                <w:highlight w:val="red"/>
              </w:rPr>
            </w:pPr>
          </w:p>
        </w:tc>
        <w:tc>
          <w:tcPr>
            <w:tcW w:w="2126" w:type="dxa"/>
            <w:vMerge/>
          </w:tcPr>
          <w:p w:rsidR="00071C80" w:rsidRDefault="00071C80" w:rsidP="00DB4455">
            <w:pPr>
              <w:pStyle w:val="paragraph"/>
              <w:spacing w:after="0"/>
              <w:textAlignment w:val="baseline"/>
              <w:rPr>
                <w:b/>
                <w:color w:val="000000" w:themeColor="text1"/>
              </w:rPr>
            </w:pPr>
          </w:p>
        </w:tc>
        <w:tc>
          <w:tcPr>
            <w:tcW w:w="3120" w:type="dxa"/>
          </w:tcPr>
          <w:p w:rsidR="00071C80" w:rsidRDefault="00071C80" w:rsidP="00F879CE">
            <w:pPr>
              <w:pStyle w:val="paragraph"/>
              <w:spacing w:before="0" w:beforeAutospacing="0" w:after="0" w:afterAutospacing="0"/>
              <w:jc w:val="center"/>
              <w:textAlignment w:val="baseline"/>
              <w:rPr>
                <w:b/>
                <w:color w:val="000000" w:themeColor="text1"/>
              </w:rPr>
            </w:pPr>
            <w:r w:rsidRPr="00D850A3">
              <w:rPr>
                <w:color w:val="000000" w:themeColor="text1"/>
              </w:rPr>
              <w:t>Совместная деятельность педагогов и родителей</w:t>
            </w:r>
          </w:p>
        </w:tc>
        <w:tc>
          <w:tcPr>
            <w:tcW w:w="4109" w:type="dxa"/>
          </w:tcPr>
          <w:p w:rsidR="00071C80" w:rsidRPr="00C116A3" w:rsidRDefault="00071C80" w:rsidP="00364510">
            <w:pPr>
              <w:pStyle w:val="paragraph"/>
              <w:spacing w:after="0"/>
              <w:jc w:val="both"/>
              <w:textAlignment w:val="baseline"/>
              <w:rPr>
                <w:b/>
                <w:color w:val="000000" w:themeColor="text1"/>
              </w:rPr>
            </w:pPr>
            <w:r w:rsidRPr="00C116A3">
              <w:rPr>
                <w:i/>
                <w:color w:val="000000"/>
              </w:rPr>
              <w:t>Изготовление фотогазеты</w:t>
            </w:r>
            <w:r>
              <w:rPr>
                <w:color w:val="000000"/>
              </w:rPr>
              <w:t xml:space="preserve"> «Моя малая родина»</w:t>
            </w:r>
          </w:p>
        </w:tc>
      </w:tr>
      <w:tr w:rsidR="00071C80" w:rsidTr="00CF5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2"/>
        </w:trPr>
        <w:tc>
          <w:tcPr>
            <w:tcW w:w="993" w:type="dxa"/>
            <w:vMerge/>
          </w:tcPr>
          <w:p w:rsidR="00071C80" w:rsidRDefault="00071C80" w:rsidP="00DB4455">
            <w:pPr>
              <w:pStyle w:val="paragraph"/>
              <w:spacing w:after="0"/>
              <w:ind w:left="709"/>
              <w:textAlignment w:val="baseline"/>
              <w:rPr>
                <w:rStyle w:val="normaltextrun"/>
                <w:b/>
                <w:bCs/>
                <w:color w:val="000000"/>
                <w:highlight w:val="red"/>
              </w:rPr>
            </w:pPr>
          </w:p>
        </w:tc>
        <w:tc>
          <w:tcPr>
            <w:tcW w:w="2126" w:type="dxa"/>
            <w:vMerge/>
          </w:tcPr>
          <w:p w:rsidR="00071C80" w:rsidRDefault="00071C80" w:rsidP="00DB4455">
            <w:pPr>
              <w:pStyle w:val="paragraph"/>
              <w:spacing w:after="0"/>
              <w:textAlignment w:val="baseline"/>
              <w:rPr>
                <w:b/>
                <w:color w:val="000000" w:themeColor="text1"/>
              </w:rPr>
            </w:pPr>
          </w:p>
        </w:tc>
        <w:tc>
          <w:tcPr>
            <w:tcW w:w="3120" w:type="dxa"/>
          </w:tcPr>
          <w:p w:rsidR="00071C80" w:rsidRPr="00436843" w:rsidRDefault="00071C80" w:rsidP="00F879CE">
            <w:pPr>
              <w:pStyle w:val="paragraph"/>
              <w:spacing w:before="0" w:beforeAutospacing="0" w:after="0" w:afterAutospacing="0"/>
              <w:jc w:val="center"/>
              <w:textAlignment w:val="baseline"/>
              <w:rPr>
                <w:b/>
                <w:color w:val="000000" w:themeColor="text1"/>
                <w:highlight w:val="red"/>
              </w:rPr>
            </w:pPr>
            <w:r w:rsidRPr="00C1066D">
              <w:rPr>
                <w:color w:val="000000" w:themeColor="text1"/>
              </w:rPr>
              <w:t>Гость группы</w:t>
            </w:r>
          </w:p>
        </w:tc>
        <w:tc>
          <w:tcPr>
            <w:tcW w:w="4109" w:type="dxa"/>
          </w:tcPr>
          <w:p w:rsidR="00071C80" w:rsidRDefault="00071C80" w:rsidP="00364510">
            <w:pPr>
              <w:spacing w:after="0" w:line="240" w:lineRule="auto"/>
              <w:ind w:firstLine="34"/>
              <w:jc w:val="both"/>
              <w:rPr>
                <w:rFonts w:ascii="Times New Roman" w:hAnsi="Times New Roman"/>
                <w:sz w:val="24"/>
                <w:szCs w:val="24"/>
              </w:rPr>
            </w:pPr>
            <w:r>
              <w:rPr>
                <w:rFonts w:ascii="Times New Roman" w:hAnsi="Times New Roman"/>
                <w:sz w:val="24"/>
                <w:szCs w:val="24"/>
              </w:rPr>
              <w:t>1.Ознакомление с работой учителя</w:t>
            </w:r>
          </w:p>
          <w:p w:rsidR="00071C80" w:rsidRPr="00364510" w:rsidRDefault="00071C80" w:rsidP="00364510">
            <w:pPr>
              <w:pStyle w:val="paragraph"/>
              <w:spacing w:before="0" w:beforeAutospacing="0" w:after="0" w:afterAutospacing="0"/>
              <w:jc w:val="both"/>
              <w:textAlignment w:val="baseline"/>
            </w:pPr>
            <w:r>
              <w:t>2.Гость группы: учитель Лычева Т.О.</w:t>
            </w:r>
          </w:p>
        </w:tc>
      </w:tr>
      <w:tr w:rsidR="00071C80" w:rsidTr="00DB44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3"/>
        </w:trPr>
        <w:tc>
          <w:tcPr>
            <w:tcW w:w="993" w:type="dxa"/>
            <w:vMerge/>
          </w:tcPr>
          <w:p w:rsidR="00071C80" w:rsidRDefault="00071C80" w:rsidP="00DB4455">
            <w:pPr>
              <w:pStyle w:val="paragraph"/>
              <w:spacing w:after="0"/>
              <w:ind w:left="709"/>
              <w:textAlignment w:val="baseline"/>
              <w:rPr>
                <w:rStyle w:val="normaltextrun"/>
                <w:b/>
                <w:bCs/>
                <w:color w:val="000000"/>
                <w:highlight w:val="red"/>
              </w:rPr>
            </w:pPr>
          </w:p>
        </w:tc>
        <w:tc>
          <w:tcPr>
            <w:tcW w:w="2126" w:type="dxa"/>
            <w:vMerge w:val="restart"/>
          </w:tcPr>
          <w:p w:rsidR="00071C80" w:rsidRPr="00C83FD7" w:rsidRDefault="00071C80" w:rsidP="00DB4455">
            <w:pPr>
              <w:spacing w:after="0" w:line="240" w:lineRule="auto"/>
              <w:jc w:val="center"/>
              <w:rPr>
                <w:rFonts w:ascii="Times New Roman" w:hAnsi="Times New Roman" w:cs="Times New Roman"/>
                <w:b/>
                <w:sz w:val="24"/>
                <w:szCs w:val="24"/>
              </w:rPr>
            </w:pPr>
            <w:r w:rsidRPr="00C83FD7">
              <w:rPr>
                <w:rFonts w:ascii="Times New Roman" w:hAnsi="Times New Roman" w:cs="Times New Roman"/>
                <w:b/>
                <w:sz w:val="24"/>
                <w:szCs w:val="24"/>
              </w:rPr>
              <w:t>«Я и моя семья. Наши семейные традиции»</w:t>
            </w:r>
          </w:p>
          <w:p w:rsidR="00071C80" w:rsidRPr="00046F7E" w:rsidRDefault="00071C80" w:rsidP="00DB4455">
            <w:pPr>
              <w:spacing w:after="0" w:line="240" w:lineRule="auto"/>
              <w:jc w:val="center"/>
              <w:rPr>
                <w:rStyle w:val="normaltextrun"/>
                <w:rFonts w:ascii="Times New Roman" w:hAnsi="Times New Roman" w:cs="Times New Roman"/>
                <w:b/>
                <w:sz w:val="24"/>
                <w:szCs w:val="24"/>
              </w:rPr>
            </w:pPr>
            <w:r w:rsidRPr="00046F7E">
              <w:rPr>
                <w:rFonts w:ascii="Times New Roman" w:hAnsi="Times New Roman" w:cs="Times New Roman"/>
                <w:b/>
                <w:sz w:val="24"/>
                <w:szCs w:val="24"/>
              </w:rPr>
              <w:t xml:space="preserve"> (08.11. –19.11.)</w:t>
            </w:r>
          </w:p>
        </w:tc>
        <w:tc>
          <w:tcPr>
            <w:tcW w:w="3120" w:type="dxa"/>
          </w:tcPr>
          <w:p w:rsidR="00071C80" w:rsidRDefault="00071C80" w:rsidP="00F879CE">
            <w:pPr>
              <w:pStyle w:val="paragraph"/>
              <w:spacing w:before="0" w:beforeAutospacing="0" w:after="0" w:afterAutospacing="0"/>
              <w:jc w:val="center"/>
              <w:textAlignment w:val="baseline"/>
              <w:rPr>
                <w:b/>
                <w:color w:val="000000" w:themeColor="text1"/>
              </w:rPr>
            </w:pPr>
            <w:r w:rsidRPr="00D850A3">
              <w:rPr>
                <w:color w:val="000000" w:themeColor="text1"/>
              </w:rPr>
              <w:t>Педагогическая поддержка</w:t>
            </w:r>
          </w:p>
        </w:tc>
        <w:tc>
          <w:tcPr>
            <w:tcW w:w="4109" w:type="dxa"/>
          </w:tcPr>
          <w:p w:rsidR="00071C80" w:rsidRPr="00C116A3" w:rsidRDefault="00071C80" w:rsidP="00364510">
            <w:pPr>
              <w:pStyle w:val="paragraph"/>
              <w:spacing w:after="0"/>
              <w:jc w:val="both"/>
              <w:textAlignment w:val="baseline"/>
              <w:rPr>
                <w:rStyle w:val="normaltextrun"/>
                <w:b/>
                <w:bCs/>
                <w:color w:val="000000"/>
                <w:highlight w:val="red"/>
              </w:rPr>
            </w:pPr>
            <w:r w:rsidRPr="00C116A3">
              <w:rPr>
                <w:i/>
                <w:color w:val="000000" w:themeColor="text1"/>
              </w:rPr>
              <w:t xml:space="preserve">Консультация </w:t>
            </w:r>
            <w:r w:rsidRPr="00364510">
              <w:rPr>
                <w:color w:val="000000" w:themeColor="text1"/>
              </w:rPr>
              <w:t>«Семья глазами ребенка»</w:t>
            </w:r>
            <w:r>
              <w:rPr>
                <w:color w:val="000000" w:themeColor="text1"/>
              </w:rPr>
              <w:t>.</w:t>
            </w:r>
          </w:p>
        </w:tc>
      </w:tr>
      <w:tr w:rsidR="00071C80" w:rsidTr="00DB44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1"/>
        </w:trPr>
        <w:tc>
          <w:tcPr>
            <w:tcW w:w="993" w:type="dxa"/>
            <w:vMerge/>
          </w:tcPr>
          <w:p w:rsidR="00071C80" w:rsidRDefault="00071C80" w:rsidP="00DB4455">
            <w:pPr>
              <w:pStyle w:val="paragraph"/>
              <w:spacing w:after="0"/>
              <w:ind w:left="709"/>
              <w:textAlignment w:val="baseline"/>
              <w:rPr>
                <w:rStyle w:val="normaltextrun"/>
                <w:b/>
                <w:bCs/>
                <w:color w:val="000000"/>
                <w:highlight w:val="red"/>
              </w:rPr>
            </w:pPr>
          </w:p>
        </w:tc>
        <w:tc>
          <w:tcPr>
            <w:tcW w:w="2126" w:type="dxa"/>
            <w:vMerge/>
          </w:tcPr>
          <w:p w:rsidR="00071C80" w:rsidRDefault="00071C80" w:rsidP="00DB4455">
            <w:pPr>
              <w:pStyle w:val="paragraph"/>
              <w:spacing w:after="0"/>
              <w:ind w:left="709"/>
              <w:textAlignment w:val="baseline"/>
              <w:rPr>
                <w:rStyle w:val="normaltextrun"/>
                <w:b/>
                <w:bCs/>
                <w:color w:val="000000"/>
                <w:highlight w:val="red"/>
              </w:rPr>
            </w:pPr>
          </w:p>
        </w:tc>
        <w:tc>
          <w:tcPr>
            <w:tcW w:w="3120" w:type="dxa"/>
          </w:tcPr>
          <w:p w:rsidR="00071C80" w:rsidRDefault="00071C80" w:rsidP="00F879CE">
            <w:pPr>
              <w:pStyle w:val="paragraph"/>
              <w:spacing w:before="0" w:beforeAutospacing="0" w:after="0" w:afterAutospacing="0"/>
              <w:jc w:val="center"/>
              <w:textAlignment w:val="baseline"/>
              <w:rPr>
                <w:b/>
                <w:color w:val="000000" w:themeColor="text1"/>
              </w:rPr>
            </w:pPr>
            <w:r w:rsidRPr="00D850A3">
              <w:rPr>
                <w:color w:val="000000" w:themeColor="text1"/>
              </w:rPr>
              <w:t>Совместная деятельность педагогов и родителей</w:t>
            </w:r>
          </w:p>
        </w:tc>
        <w:tc>
          <w:tcPr>
            <w:tcW w:w="4109" w:type="dxa"/>
          </w:tcPr>
          <w:p w:rsidR="00071C80" w:rsidRPr="00C116A3" w:rsidRDefault="00071C80" w:rsidP="00364510">
            <w:pPr>
              <w:pStyle w:val="paragraph"/>
              <w:spacing w:after="0"/>
              <w:jc w:val="both"/>
              <w:textAlignment w:val="baseline"/>
              <w:rPr>
                <w:rStyle w:val="normaltextrun"/>
                <w:b/>
                <w:bCs/>
                <w:color w:val="000000"/>
                <w:highlight w:val="red"/>
              </w:rPr>
            </w:pPr>
            <w:r w:rsidRPr="0022181C">
              <w:rPr>
                <w:i/>
                <w:color w:val="000000" w:themeColor="text1"/>
              </w:rPr>
              <w:t>Семейный конкурс</w:t>
            </w:r>
            <w:r w:rsidRPr="00C116A3">
              <w:rPr>
                <w:color w:val="000000" w:themeColor="text1"/>
              </w:rPr>
              <w:t xml:space="preserve"> «Папа, мама и я – умелая семья»</w:t>
            </w:r>
          </w:p>
        </w:tc>
      </w:tr>
      <w:tr w:rsidR="00071C80" w:rsidTr="00DB44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1"/>
        </w:trPr>
        <w:tc>
          <w:tcPr>
            <w:tcW w:w="993" w:type="dxa"/>
            <w:vMerge/>
          </w:tcPr>
          <w:p w:rsidR="00071C80" w:rsidRDefault="00071C80" w:rsidP="00DB4455">
            <w:pPr>
              <w:pStyle w:val="paragraph"/>
              <w:spacing w:after="0"/>
              <w:ind w:left="709"/>
              <w:textAlignment w:val="baseline"/>
              <w:rPr>
                <w:rStyle w:val="normaltextrun"/>
                <w:b/>
                <w:bCs/>
                <w:color w:val="000000"/>
                <w:highlight w:val="red"/>
              </w:rPr>
            </w:pPr>
          </w:p>
        </w:tc>
        <w:tc>
          <w:tcPr>
            <w:tcW w:w="2126" w:type="dxa"/>
            <w:vMerge/>
          </w:tcPr>
          <w:p w:rsidR="00071C80" w:rsidRDefault="00071C80" w:rsidP="00DB4455">
            <w:pPr>
              <w:pStyle w:val="paragraph"/>
              <w:spacing w:after="0"/>
              <w:ind w:left="709"/>
              <w:textAlignment w:val="baseline"/>
              <w:rPr>
                <w:rStyle w:val="normaltextrun"/>
                <w:b/>
                <w:bCs/>
                <w:color w:val="000000"/>
                <w:highlight w:val="red"/>
              </w:rPr>
            </w:pPr>
          </w:p>
        </w:tc>
        <w:tc>
          <w:tcPr>
            <w:tcW w:w="3120" w:type="dxa"/>
          </w:tcPr>
          <w:p w:rsidR="00F879CE" w:rsidRDefault="00F879CE" w:rsidP="00F879CE">
            <w:pPr>
              <w:pStyle w:val="paragraph"/>
              <w:spacing w:before="0" w:beforeAutospacing="0" w:after="0" w:afterAutospacing="0"/>
              <w:jc w:val="center"/>
              <w:textAlignment w:val="baseline"/>
              <w:rPr>
                <w:color w:val="000000" w:themeColor="text1"/>
              </w:rPr>
            </w:pPr>
          </w:p>
          <w:p w:rsidR="00071C80" w:rsidRDefault="00071C80" w:rsidP="00F879CE">
            <w:pPr>
              <w:pStyle w:val="paragraph"/>
              <w:spacing w:before="0" w:beforeAutospacing="0" w:after="0" w:afterAutospacing="0"/>
              <w:jc w:val="center"/>
              <w:textAlignment w:val="baseline"/>
              <w:rPr>
                <w:b/>
                <w:color w:val="000000" w:themeColor="text1"/>
              </w:rPr>
            </w:pPr>
            <w:r w:rsidRPr="00D850A3">
              <w:rPr>
                <w:color w:val="000000" w:themeColor="text1"/>
              </w:rPr>
              <w:t>Гость группы</w:t>
            </w:r>
          </w:p>
        </w:tc>
        <w:tc>
          <w:tcPr>
            <w:tcW w:w="4109" w:type="dxa"/>
          </w:tcPr>
          <w:p w:rsidR="00071C80" w:rsidRDefault="00071C80" w:rsidP="00364510">
            <w:pPr>
              <w:spacing w:after="0" w:line="240" w:lineRule="auto"/>
              <w:ind w:firstLine="34"/>
              <w:jc w:val="both"/>
              <w:rPr>
                <w:rFonts w:ascii="Times New Roman" w:hAnsi="Times New Roman"/>
                <w:sz w:val="24"/>
                <w:szCs w:val="24"/>
              </w:rPr>
            </w:pPr>
            <w:r>
              <w:rPr>
                <w:rFonts w:ascii="Times New Roman" w:hAnsi="Times New Roman"/>
                <w:sz w:val="24"/>
                <w:szCs w:val="24"/>
              </w:rPr>
              <w:t>«Мастер – класс по изготовлению развивающих светоотражающих элементов своими руками» от мамы Галиакбирова Глеба.</w:t>
            </w:r>
          </w:p>
          <w:p w:rsidR="00071C80" w:rsidRPr="00364510" w:rsidRDefault="00071C80" w:rsidP="00364510">
            <w:pPr>
              <w:pStyle w:val="paragraph"/>
              <w:spacing w:before="0" w:beforeAutospacing="0" w:after="0" w:afterAutospacing="0"/>
              <w:jc w:val="both"/>
              <w:textAlignment w:val="baseline"/>
              <w:rPr>
                <w:rStyle w:val="normaltextrun"/>
              </w:rPr>
            </w:pPr>
            <w:r>
              <w:t>Гость группы: Галиакбирова Т.В.</w:t>
            </w:r>
          </w:p>
        </w:tc>
      </w:tr>
      <w:tr w:rsidR="00071C80" w:rsidTr="00071C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6"/>
        </w:trPr>
        <w:tc>
          <w:tcPr>
            <w:tcW w:w="993" w:type="dxa"/>
            <w:vMerge w:val="restart"/>
            <w:textDirection w:val="btLr"/>
          </w:tcPr>
          <w:p w:rsidR="00071C80" w:rsidRPr="0019537E" w:rsidRDefault="00071C80" w:rsidP="00071C80">
            <w:pPr>
              <w:pStyle w:val="paragraph"/>
              <w:spacing w:after="0"/>
              <w:ind w:left="709" w:right="113"/>
              <w:jc w:val="center"/>
              <w:textAlignment w:val="baseline"/>
              <w:rPr>
                <w:i/>
              </w:rPr>
            </w:pPr>
            <w:r w:rsidRPr="00904846">
              <w:rPr>
                <w:b/>
              </w:rPr>
              <w:t>Декабрь</w:t>
            </w:r>
            <w:r>
              <w:rPr>
                <w:b/>
              </w:rPr>
              <w:t xml:space="preserve"> </w:t>
            </w:r>
          </w:p>
        </w:tc>
        <w:tc>
          <w:tcPr>
            <w:tcW w:w="2126" w:type="dxa"/>
            <w:vMerge w:val="restart"/>
          </w:tcPr>
          <w:p w:rsidR="00071C80" w:rsidRPr="00C83FD7" w:rsidRDefault="00071C80" w:rsidP="00DB4455">
            <w:pPr>
              <w:pStyle w:val="paragraph"/>
              <w:spacing w:before="0" w:beforeAutospacing="0" w:after="0" w:afterAutospacing="0"/>
              <w:jc w:val="center"/>
              <w:textAlignment w:val="baseline"/>
              <w:rPr>
                <w:b/>
              </w:rPr>
            </w:pPr>
            <w:r w:rsidRPr="00C83FD7">
              <w:rPr>
                <w:b/>
              </w:rPr>
              <w:t>«Зеленый огонек»</w:t>
            </w:r>
          </w:p>
          <w:p w:rsidR="00071C80" w:rsidRDefault="00071C80" w:rsidP="00DB4455">
            <w:pPr>
              <w:pStyle w:val="paragraph"/>
              <w:spacing w:before="0" w:beforeAutospacing="0" w:after="0" w:afterAutospacing="0"/>
              <w:jc w:val="center"/>
              <w:textAlignment w:val="baseline"/>
              <w:rPr>
                <w:rStyle w:val="normaltextrun"/>
                <w:b/>
                <w:bCs/>
                <w:color w:val="000000"/>
                <w:highlight w:val="red"/>
              </w:rPr>
            </w:pPr>
            <w:r w:rsidRPr="004D4700">
              <w:rPr>
                <w:b/>
              </w:rPr>
              <w:t xml:space="preserve"> (22.11. – 03.12.)</w:t>
            </w:r>
          </w:p>
        </w:tc>
        <w:tc>
          <w:tcPr>
            <w:tcW w:w="3120" w:type="dxa"/>
          </w:tcPr>
          <w:p w:rsidR="00071C80" w:rsidRDefault="00071C80" w:rsidP="00F879CE">
            <w:pPr>
              <w:pStyle w:val="paragraph"/>
              <w:spacing w:before="0" w:beforeAutospacing="0" w:after="0" w:afterAutospacing="0"/>
              <w:jc w:val="center"/>
              <w:textAlignment w:val="baseline"/>
              <w:rPr>
                <w:b/>
                <w:color w:val="000000" w:themeColor="text1"/>
              </w:rPr>
            </w:pPr>
            <w:r w:rsidRPr="00D850A3">
              <w:rPr>
                <w:color w:val="000000" w:themeColor="text1"/>
              </w:rPr>
              <w:t>Педагогическая поддержка</w:t>
            </w:r>
          </w:p>
        </w:tc>
        <w:tc>
          <w:tcPr>
            <w:tcW w:w="4109" w:type="dxa"/>
          </w:tcPr>
          <w:p w:rsidR="00071C80" w:rsidRDefault="00071C80" w:rsidP="00364510">
            <w:pPr>
              <w:pStyle w:val="paragraph"/>
              <w:spacing w:after="0"/>
              <w:jc w:val="both"/>
              <w:textAlignment w:val="baseline"/>
              <w:rPr>
                <w:rStyle w:val="normaltextrun"/>
                <w:b/>
                <w:bCs/>
                <w:color w:val="000000"/>
                <w:highlight w:val="red"/>
              </w:rPr>
            </w:pPr>
            <w:r w:rsidRPr="0022181C">
              <w:rPr>
                <w:i/>
                <w:color w:val="000000" w:themeColor="text1"/>
              </w:rPr>
              <w:t>Консультация</w:t>
            </w:r>
            <w:r>
              <w:rPr>
                <w:color w:val="000000" w:themeColor="text1"/>
              </w:rPr>
              <w:t xml:space="preserve"> </w:t>
            </w:r>
            <w:r w:rsidRPr="00D850A3">
              <w:rPr>
                <w:color w:val="000000" w:themeColor="text1"/>
              </w:rPr>
              <w:t>«Правила движения достойны уважения!»</w:t>
            </w:r>
            <w:r>
              <w:rPr>
                <w:color w:val="000000" w:themeColor="text1"/>
              </w:rPr>
              <w:t>.</w:t>
            </w:r>
          </w:p>
        </w:tc>
      </w:tr>
      <w:tr w:rsidR="00071C80" w:rsidTr="00DB44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2"/>
        </w:trPr>
        <w:tc>
          <w:tcPr>
            <w:tcW w:w="993" w:type="dxa"/>
            <w:vMerge/>
          </w:tcPr>
          <w:p w:rsidR="00071C80" w:rsidRPr="0019537E" w:rsidRDefault="00071C80" w:rsidP="00DB4455">
            <w:pPr>
              <w:pStyle w:val="paragraph"/>
              <w:spacing w:after="0"/>
              <w:ind w:left="709"/>
              <w:jc w:val="center"/>
              <w:textAlignment w:val="baseline"/>
              <w:rPr>
                <w:i/>
              </w:rPr>
            </w:pPr>
          </w:p>
        </w:tc>
        <w:tc>
          <w:tcPr>
            <w:tcW w:w="2126" w:type="dxa"/>
            <w:vMerge/>
          </w:tcPr>
          <w:p w:rsidR="00071C80" w:rsidRPr="004D4700" w:rsidRDefault="00071C80" w:rsidP="00DB4455">
            <w:pPr>
              <w:spacing w:after="0" w:line="240" w:lineRule="auto"/>
              <w:jc w:val="center"/>
              <w:rPr>
                <w:rFonts w:ascii="Times New Roman" w:hAnsi="Times New Roman" w:cs="Times New Roman"/>
                <w:b/>
                <w:sz w:val="24"/>
                <w:szCs w:val="24"/>
              </w:rPr>
            </w:pPr>
          </w:p>
        </w:tc>
        <w:tc>
          <w:tcPr>
            <w:tcW w:w="3120" w:type="dxa"/>
          </w:tcPr>
          <w:p w:rsidR="00071C80" w:rsidRDefault="00071C80" w:rsidP="00F879CE">
            <w:pPr>
              <w:pStyle w:val="paragraph"/>
              <w:spacing w:before="0" w:beforeAutospacing="0" w:after="0" w:afterAutospacing="0"/>
              <w:jc w:val="center"/>
              <w:textAlignment w:val="baseline"/>
              <w:rPr>
                <w:b/>
                <w:color w:val="000000" w:themeColor="text1"/>
              </w:rPr>
            </w:pPr>
            <w:r w:rsidRPr="00D850A3">
              <w:rPr>
                <w:color w:val="000000" w:themeColor="text1"/>
              </w:rPr>
              <w:t>Совместная деятельность педагогов и родителей</w:t>
            </w:r>
          </w:p>
        </w:tc>
        <w:tc>
          <w:tcPr>
            <w:tcW w:w="4109" w:type="dxa"/>
          </w:tcPr>
          <w:p w:rsidR="00071C80" w:rsidRDefault="00071C80" w:rsidP="00364510">
            <w:pPr>
              <w:pStyle w:val="paragraph"/>
              <w:spacing w:after="0"/>
              <w:jc w:val="both"/>
              <w:textAlignment w:val="baseline"/>
              <w:rPr>
                <w:rStyle w:val="normaltextrun"/>
                <w:b/>
                <w:bCs/>
                <w:color w:val="000000"/>
                <w:highlight w:val="red"/>
              </w:rPr>
            </w:pPr>
            <w:r w:rsidRPr="0022181C">
              <w:rPr>
                <w:i/>
              </w:rPr>
              <w:t>Изготовление макетов</w:t>
            </w:r>
            <w:r>
              <w:t xml:space="preserve"> «Перекресток».</w:t>
            </w:r>
          </w:p>
        </w:tc>
      </w:tr>
      <w:tr w:rsidR="00071C80" w:rsidTr="00DB44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trPr>
        <w:tc>
          <w:tcPr>
            <w:tcW w:w="993" w:type="dxa"/>
            <w:vMerge/>
          </w:tcPr>
          <w:p w:rsidR="00071C80" w:rsidRPr="0019537E" w:rsidRDefault="00071C80" w:rsidP="00DB4455">
            <w:pPr>
              <w:pStyle w:val="paragraph"/>
              <w:spacing w:after="0"/>
              <w:ind w:left="709"/>
              <w:jc w:val="center"/>
              <w:textAlignment w:val="baseline"/>
              <w:rPr>
                <w:i/>
              </w:rPr>
            </w:pPr>
          </w:p>
        </w:tc>
        <w:tc>
          <w:tcPr>
            <w:tcW w:w="2126" w:type="dxa"/>
            <w:vMerge/>
          </w:tcPr>
          <w:p w:rsidR="00071C80" w:rsidRPr="004D4700" w:rsidRDefault="00071C80" w:rsidP="00DB4455">
            <w:pPr>
              <w:spacing w:after="0" w:line="240" w:lineRule="auto"/>
              <w:jc w:val="center"/>
              <w:rPr>
                <w:rFonts w:ascii="Times New Roman" w:hAnsi="Times New Roman" w:cs="Times New Roman"/>
                <w:b/>
                <w:sz w:val="24"/>
                <w:szCs w:val="24"/>
              </w:rPr>
            </w:pPr>
          </w:p>
        </w:tc>
        <w:tc>
          <w:tcPr>
            <w:tcW w:w="3120" w:type="dxa"/>
          </w:tcPr>
          <w:p w:rsidR="00071C80" w:rsidRDefault="00071C80" w:rsidP="00F879CE">
            <w:pPr>
              <w:pStyle w:val="paragraph"/>
              <w:spacing w:before="0" w:beforeAutospacing="0" w:after="0" w:afterAutospacing="0"/>
              <w:jc w:val="center"/>
              <w:textAlignment w:val="baseline"/>
              <w:rPr>
                <w:b/>
                <w:color w:val="000000" w:themeColor="text1"/>
              </w:rPr>
            </w:pPr>
            <w:r w:rsidRPr="00D850A3">
              <w:rPr>
                <w:color w:val="000000" w:themeColor="text1"/>
              </w:rPr>
              <w:t>Педагогический мониторинг</w:t>
            </w:r>
          </w:p>
        </w:tc>
        <w:tc>
          <w:tcPr>
            <w:tcW w:w="4109" w:type="dxa"/>
          </w:tcPr>
          <w:p w:rsidR="00071C80" w:rsidRDefault="00071C80" w:rsidP="00364510">
            <w:pPr>
              <w:pStyle w:val="paragraph"/>
              <w:spacing w:after="0"/>
              <w:jc w:val="both"/>
              <w:textAlignment w:val="baseline"/>
              <w:rPr>
                <w:rStyle w:val="normaltextrun"/>
                <w:b/>
                <w:bCs/>
                <w:color w:val="000000"/>
                <w:highlight w:val="red"/>
              </w:rPr>
            </w:pPr>
            <w:r w:rsidRPr="003B537F">
              <w:rPr>
                <w:i/>
              </w:rPr>
              <w:t>Анкета для родителей</w:t>
            </w:r>
            <w:r w:rsidRPr="00236A04">
              <w:t xml:space="preserve"> «Осторожно: дорога!»</w:t>
            </w:r>
            <w:r>
              <w:t>.</w:t>
            </w:r>
          </w:p>
        </w:tc>
      </w:tr>
      <w:tr w:rsidR="00071C80" w:rsidTr="00577D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2"/>
        </w:trPr>
        <w:tc>
          <w:tcPr>
            <w:tcW w:w="993" w:type="dxa"/>
            <w:vMerge/>
          </w:tcPr>
          <w:p w:rsidR="00071C80" w:rsidRPr="0019537E" w:rsidRDefault="00071C80" w:rsidP="00DB4455">
            <w:pPr>
              <w:pStyle w:val="paragraph"/>
              <w:spacing w:after="0"/>
              <w:ind w:left="709"/>
              <w:jc w:val="center"/>
              <w:textAlignment w:val="baseline"/>
              <w:rPr>
                <w:i/>
              </w:rPr>
            </w:pPr>
          </w:p>
        </w:tc>
        <w:tc>
          <w:tcPr>
            <w:tcW w:w="2126" w:type="dxa"/>
            <w:vMerge/>
          </w:tcPr>
          <w:p w:rsidR="00071C80" w:rsidRPr="004D4700" w:rsidRDefault="00071C80" w:rsidP="00DB4455">
            <w:pPr>
              <w:spacing w:after="0" w:line="240" w:lineRule="auto"/>
              <w:jc w:val="center"/>
              <w:rPr>
                <w:rFonts w:ascii="Times New Roman" w:hAnsi="Times New Roman" w:cs="Times New Roman"/>
                <w:b/>
                <w:sz w:val="24"/>
                <w:szCs w:val="24"/>
              </w:rPr>
            </w:pPr>
          </w:p>
        </w:tc>
        <w:tc>
          <w:tcPr>
            <w:tcW w:w="3120" w:type="dxa"/>
          </w:tcPr>
          <w:p w:rsidR="00071C80" w:rsidRDefault="00071C80" w:rsidP="00F879CE">
            <w:pPr>
              <w:pStyle w:val="paragraph"/>
              <w:spacing w:before="0" w:beforeAutospacing="0" w:after="0" w:afterAutospacing="0"/>
              <w:jc w:val="center"/>
              <w:textAlignment w:val="baseline"/>
              <w:rPr>
                <w:b/>
                <w:color w:val="000000" w:themeColor="text1"/>
              </w:rPr>
            </w:pPr>
            <w:r w:rsidRPr="00D850A3">
              <w:rPr>
                <w:color w:val="000000" w:themeColor="text1"/>
              </w:rPr>
              <w:t>Гость группы</w:t>
            </w:r>
          </w:p>
        </w:tc>
        <w:tc>
          <w:tcPr>
            <w:tcW w:w="4109" w:type="dxa"/>
          </w:tcPr>
          <w:p w:rsidR="00071C80" w:rsidRPr="00364510" w:rsidRDefault="00071C80" w:rsidP="00364510">
            <w:pPr>
              <w:pStyle w:val="paragraph"/>
              <w:spacing w:before="0" w:beforeAutospacing="0" w:after="0" w:afterAutospacing="0"/>
              <w:jc w:val="both"/>
              <w:textAlignment w:val="baseline"/>
              <w:rPr>
                <w:rStyle w:val="normaltextrun"/>
                <w:i/>
                <w:color w:val="000000" w:themeColor="text1"/>
              </w:rPr>
            </w:pPr>
            <w:r w:rsidRPr="003B537F">
              <w:rPr>
                <w:i/>
                <w:color w:val="000000" w:themeColor="text1"/>
              </w:rPr>
              <w:t>Гость Группы:</w:t>
            </w:r>
            <w:r w:rsidR="00577DF3">
              <w:rPr>
                <w:i/>
                <w:color w:val="000000" w:themeColor="text1"/>
              </w:rPr>
              <w:t xml:space="preserve"> </w:t>
            </w:r>
            <w:r w:rsidRPr="003B537F">
              <w:rPr>
                <w:color w:val="000000" w:themeColor="text1"/>
              </w:rPr>
              <w:t>Инспектор ГИБДД</w:t>
            </w:r>
            <w:r>
              <w:rPr>
                <w:color w:val="000000" w:themeColor="text1"/>
              </w:rPr>
              <w:t>.</w:t>
            </w:r>
          </w:p>
        </w:tc>
      </w:tr>
      <w:tr w:rsidR="00071C80" w:rsidTr="00DB44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4"/>
        </w:trPr>
        <w:tc>
          <w:tcPr>
            <w:tcW w:w="993" w:type="dxa"/>
            <w:vMerge/>
          </w:tcPr>
          <w:p w:rsidR="00071C80" w:rsidRPr="00904846" w:rsidRDefault="00071C80" w:rsidP="00DB4455">
            <w:pPr>
              <w:pStyle w:val="paragraph"/>
              <w:spacing w:after="0"/>
              <w:ind w:left="709"/>
              <w:jc w:val="center"/>
              <w:textAlignment w:val="baseline"/>
              <w:rPr>
                <w:b/>
              </w:rPr>
            </w:pPr>
          </w:p>
        </w:tc>
        <w:tc>
          <w:tcPr>
            <w:tcW w:w="2126" w:type="dxa"/>
            <w:vMerge w:val="restart"/>
          </w:tcPr>
          <w:p w:rsidR="00071C80" w:rsidRPr="004D4700" w:rsidRDefault="00071C80" w:rsidP="00DB4455">
            <w:pPr>
              <w:spacing w:after="0" w:line="240" w:lineRule="auto"/>
              <w:jc w:val="center"/>
              <w:rPr>
                <w:rFonts w:ascii="Times New Roman" w:hAnsi="Times New Roman" w:cs="Times New Roman"/>
                <w:b/>
                <w:sz w:val="24"/>
                <w:szCs w:val="24"/>
              </w:rPr>
            </w:pPr>
            <w:r w:rsidRPr="004D4700">
              <w:rPr>
                <w:rFonts w:ascii="Times New Roman" w:hAnsi="Times New Roman" w:cs="Times New Roman"/>
                <w:b/>
                <w:sz w:val="24"/>
                <w:szCs w:val="24"/>
              </w:rPr>
              <w:t>«Зимушка-зима!»</w:t>
            </w:r>
          </w:p>
          <w:p w:rsidR="00071C80" w:rsidRPr="004D4700" w:rsidRDefault="00071C80" w:rsidP="00DB4455">
            <w:pPr>
              <w:spacing w:after="0" w:line="240" w:lineRule="auto"/>
              <w:jc w:val="center"/>
              <w:rPr>
                <w:rFonts w:ascii="Times New Roman" w:hAnsi="Times New Roman" w:cs="Times New Roman"/>
                <w:b/>
                <w:sz w:val="24"/>
                <w:szCs w:val="24"/>
              </w:rPr>
            </w:pPr>
            <w:r w:rsidRPr="004D4700">
              <w:rPr>
                <w:rFonts w:ascii="Times New Roman" w:hAnsi="Times New Roman" w:cs="Times New Roman"/>
                <w:b/>
                <w:sz w:val="24"/>
                <w:szCs w:val="24"/>
              </w:rPr>
              <w:t>(06.12. – 17.12.)</w:t>
            </w:r>
          </w:p>
        </w:tc>
        <w:tc>
          <w:tcPr>
            <w:tcW w:w="3120" w:type="dxa"/>
          </w:tcPr>
          <w:p w:rsidR="00071C80" w:rsidRPr="00D850A3" w:rsidRDefault="00071C80"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Педагогическое образование</w:t>
            </w:r>
          </w:p>
        </w:tc>
        <w:tc>
          <w:tcPr>
            <w:tcW w:w="4109" w:type="dxa"/>
          </w:tcPr>
          <w:p w:rsidR="00071C80" w:rsidRDefault="00071C80" w:rsidP="00364510">
            <w:pPr>
              <w:pStyle w:val="paragraph"/>
              <w:spacing w:after="0"/>
              <w:jc w:val="both"/>
              <w:textAlignment w:val="baseline"/>
              <w:rPr>
                <w:rStyle w:val="normaltextrun"/>
                <w:b/>
                <w:bCs/>
                <w:color w:val="000000"/>
                <w:highlight w:val="red"/>
              </w:rPr>
            </w:pPr>
            <w:r w:rsidRPr="00F84843">
              <w:rPr>
                <w:i/>
                <w:color w:val="000000"/>
              </w:rPr>
              <w:t>Индивидуальная консультация</w:t>
            </w:r>
            <w:r w:rsidRPr="000E3972">
              <w:rPr>
                <w:color w:val="000000"/>
              </w:rPr>
              <w:t xml:space="preserve"> «Формирование самостоятельности у детей 6 – 7 лет для успешного обучения в школе ».</w:t>
            </w:r>
          </w:p>
        </w:tc>
      </w:tr>
      <w:tr w:rsidR="00071C80" w:rsidTr="00DB44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993" w:type="dxa"/>
            <w:vMerge/>
          </w:tcPr>
          <w:p w:rsidR="00071C80" w:rsidRDefault="00071C80" w:rsidP="00DB4455">
            <w:pPr>
              <w:pStyle w:val="paragraph"/>
              <w:spacing w:after="0"/>
              <w:ind w:left="709"/>
              <w:textAlignment w:val="baseline"/>
              <w:rPr>
                <w:rStyle w:val="normaltextrun"/>
                <w:b/>
                <w:bCs/>
                <w:color w:val="000000"/>
                <w:highlight w:val="red"/>
              </w:rPr>
            </w:pPr>
          </w:p>
        </w:tc>
        <w:tc>
          <w:tcPr>
            <w:tcW w:w="2126" w:type="dxa"/>
            <w:vMerge/>
          </w:tcPr>
          <w:p w:rsidR="00071C80" w:rsidRPr="004D4700" w:rsidRDefault="00071C80" w:rsidP="00DB4455">
            <w:pPr>
              <w:spacing w:after="0" w:line="240" w:lineRule="auto"/>
              <w:jc w:val="center"/>
              <w:rPr>
                <w:rFonts w:ascii="Times New Roman" w:hAnsi="Times New Roman" w:cs="Times New Roman"/>
                <w:b/>
                <w:sz w:val="24"/>
                <w:szCs w:val="24"/>
              </w:rPr>
            </w:pPr>
          </w:p>
        </w:tc>
        <w:tc>
          <w:tcPr>
            <w:tcW w:w="3120" w:type="dxa"/>
          </w:tcPr>
          <w:p w:rsidR="00071C80" w:rsidRPr="00D850A3" w:rsidRDefault="00071C80"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Педагогическая поддержка</w:t>
            </w:r>
          </w:p>
        </w:tc>
        <w:tc>
          <w:tcPr>
            <w:tcW w:w="4109" w:type="dxa"/>
          </w:tcPr>
          <w:p w:rsidR="00071C80" w:rsidRDefault="00071C80" w:rsidP="00A5530A">
            <w:pPr>
              <w:pStyle w:val="paragraph"/>
              <w:spacing w:after="0"/>
              <w:jc w:val="both"/>
              <w:textAlignment w:val="baseline"/>
              <w:rPr>
                <w:rStyle w:val="normaltextrun"/>
                <w:b/>
                <w:bCs/>
                <w:color w:val="000000"/>
                <w:highlight w:val="red"/>
              </w:rPr>
            </w:pPr>
            <w:r w:rsidRPr="00C57971">
              <w:rPr>
                <w:i/>
                <w:color w:val="000000"/>
              </w:rPr>
              <w:t>Консультация</w:t>
            </w:r>
            <w:r w:rsidRPr="00C57971">
              <w:rPr>
                <w:i/>
              </w:rPr>
              <w:t xml:space="preserve"> </w:t>
            </w:r>
            <w:r w:rsidRPr="00C57971">
              <w:rPr>
                <w:i/>
                <w:color w:val="000000"/>
              </w:rPr>
              <w:t>для родителей</w:t>
            </w:r>
            <w:r w:rsidRPr="00C57971">
              <w:rPr>
                <w:color w:val="000000"/>
              </w:rPr>
              <w:t xml:space="preserve"> «</w:t>
            </w:r>
            <w:r>
              <w:rPr>
                <w:color w:val="000000"/>
              </w:rPr>
              <w:t>Зимушка-зима</w:t>
            </w:r>
            <w:r w:rsidRPr="00C57971">
              <w:rPr>
                <w:color w:val="000000"/>
              </w:rPr>
              <w:t>»</w:t>
            </w:r>
            <w:r>
              <w:rPr>
                <w:color w:val="000000"/>
              </w:rPr>
              <w:t>.</w:t>
            </w:r>
          </w:p>
        </w:tc>
      </w:tr>
      <w:tr w:rsidR="00071C80" w:rsidTr="00DB44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8"/>
        </w:trPr>
        <w:tc>
          <w:tcPr>
            <w:tcW w:w="993" w:type="dxa"/>
            <w:vMerge/>
          </w:tcPr>
          <w:p w:rsidR="00071C80" w:rsidRDefault="00071C80" w:rsidP="00DB4455">
            <w:pPr>
              <w:pStyle w:val="paragraph"/>
              <w:spacing w:after="0"/>
              <w:ind w:left="709"/>
              <w:textAlignment w:val="baseline"/>
              <w:rPr>
                <w:rStyle w:val="normaltextrun"/>
                <w:b/>
                <w:bCs/>
                <w:color w:val="000000"/>
                <w:highlight w:val="red"/>
              </w:rPr>
            </w:pPr>
          </w:p>
        </w:tc>
        <w:tc>
          <w:tcPr>
            <w:tcW w:w="2126" w:type="dxa"/>
            <w:vMerge/>
          </w:tcPr>
          <w:p w:rsidR="00071C80" w:rsidRPr="004D4700" w:rsidRDefault="00071C80" w:rsidP="00DB4455">
            <w:pPr>
              <w:spacing w:after="0" w:line="240" w:lineRule="auto"/>
              <w:jc w:val="center"/>
              <w:rPr>
                <w:rFonts w:ascii="Times New Roman" w:hAnsi="Times New Roman" w:cs="Times New Roman"/>
                <w:b/>
                <w:sz w:val="24"/>
                <w:szCs w:val="24"/>
              </w:rPr>
            </w:pPr>
          </w:p>
        </w:tc>
        <w:tc>
          <w:tcPr>
            <w:tcW w:w="3120" w:type="dxa"/>
          </w:tcPr>
          <w:p w:rsidR="00071C80" w:rsidRPr="00D850A3" w:rsidRDefault="00071C80"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Совместная деятельность педагогов и родителей</w:t>
            </w:r>
          </w:p>
        </w:tc>
        <w:tc>
          <w:tcPr>
            <w:tcW w:w="4109" w:type="dxa"/>
          </w:tcPr>
          <w:p w:rsidR="00071C80" w:rsidRDefault="00071C80" w:rsidP="00A5530A">
            <w:pPr>
              <w:pStyle w:val="paragraph"/>
              <w:spacing w:after="0"/>
              <w:jc w:val="both"/>
              <w:textAlignment w:val="baseline"/>
              <w:rPr>
                <w:rStyle w:val="normaltextrun"/>
                <w:b/>
                <w:bCs/>
                <w:color w:val="000000"/>
                <w:highlight w:val="red"/>
              </w:rPr>
            </w:pPr>
            <w:r w:rsidRPr="001A7A89">
              <w:rPr>
                <w:i/>
                <w:color w:val="000000"/>
              </w:rPr>
              <w:t xml:space="preserve">Конкурс </w:t>
            </w:r>
            <w:r>
              <w:rPr>
                <w:color w:val="000000"/>
              </w:rPr>
              <w:t>«</w:t>
            </w:r>
            <w:r w:rsidRPr="000E3972">
              <w:rPr>
                <w:color w:val="000000"/>
              </w:rPr>
              <w:t>Снежинки</w:t>
            </w:r>
            <w:r>
              <w:rPr>
                <w:color w:val="000000"/>
              </w:rPr>
              <w:t xml:space="preserve">» изготовление </w:t>
            </w:r>
            <w:r w:rsidRPr="000E3972">
              <w:rPr>
                <w:color w:val="000000"/>
              </w:rPr>
              <w:t>елочных игрушек</w:t>
            </w:r>
            <w:r>
              <w:rPr>
                <w:color w:val="000000"/>
              </w:rPr>
              <w:t>.</w:t>
            </w:r>
          </w:p>
        </w:tc>
      </w:tr>
      <w:tr w:rsidR="00071C80" w:rsidTr="00DB44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7"/>
        </w:trPr>
        <w:tc>
          <w:tcPr>
            <w:tcW w:w="993" w:type="dxa"/>
            <w:vMerge/>
          </w:tcPr>
          <w:p w:rsidR="00071C80" w:rsidRDefault="00071C80" w:rsidP="00DB4455">
            <w:pPr>
              <w:pStyle w:val="paragraph"/>
              <w:spacing w:after="0"/>
              <w:ind w:left="709"/>
              <w:textAlignment w:val="baseline"/>
              <w:rPr>
                <w:rStyle w:val="normaltextrun"/>
                <w:b/>
                <w:bCs/>
                <w:color w:val="000000"/>
                <w:highlight w:val="red"/>
              </w:rPr>
            </w:pPr>
          </w:p>
        </w:tc>
        <w:tc>
          <w:tcPr>
            <w:tcW w:w="2126" w:type="dxa"/>
            <w:vMerge/>
          </w:tcPr>
          <w:p w:rsidR="00071C80" w:rsidRPr="004D4700" w:rsidRDefault="00071C80" w:rsidP="00DB4455">
            <w:pPr>
              <w:spacing w:after="0" w:line="240" w:lineRule="auto"/>
              <w:jc w:val="center"/>
              <w:rPr>
                <w:rFonts w:ascii="Times New Roman" w:hAnsi="Times New Roman" w:cs="Times New Roman"/>
                <w:b/>
                <w:sz w:val="24"/>
                <w:szCs w:val="24"/>
              </w:rPr>
            </w:pPr>
          </w:p>
        </w:tc>
        <w:tc>
          <w:tcPr>
            <w:tcW w:w="3120" w:type="dxa"/>
          </w:tcPr>
          <w:p w:rsidR="00071C80" w:rsidRPr="00D850A3" w:rsidRDefault="00071C80"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Педагогический мониторинг</w:t>
            </w:r>
          </w:p>
        </w:tc>
        <w:tc>
          <w:tcPr>
            <w:tcW w:w="4109" w:type="dxa"/>
          </w:tcPr>
          <w:p w:rsidR="00071C80" w:rsidRDefault="00071C80" w:rsidP="00A5530A">
            <w:pPr>
              <w:pStyle w:val="paragraph"/>
              <w:spacing w:after="0"/>
              <w:jc w:val="both"/>
              <w:textAlignment w:val="baseline"/>
              <w:rPr>
                <w:rStyle w:val="normaltextrun"/>
                <w:b/>
                <w:bCs/>
                <w:color w:val="000000"/>
                <w:highlight w:val="red"/>
              </w:rPr>
            </w:pPr>
            <w:r w:rsidRPr="003B537F">
              <w:rPr>
                <w:i/>
              </w:rPr>
              <w:t>Опросный лист для родителей</w:t>
            </w:r>
            <w:r w:rsidRPr="005A3A58">
              <w:t xml:space="preserve"> «Эмоциональное благополучие ребенка в группе»</w:t>
            </w:r>
            <w:r>
              <w:t>.</w:t>
            </w:r>
          </w:p>
        </w:tc>
      </w:tr>
      <w:tr w:rsidR="00071C80" w:rsidTr="00DB44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993" w:type="dxa"/>
            <w:vMerge/>
          </w:tcPr>
          <w:p w:rsidR="00071C80" w:rsidRDefault="00071C80" w:rsidP="00DB4455">
            <w:pPr>
              <w:pStyle w:val="paragraph"/>
              <w:spacing w:after="0"/>
              <w:ind w:left="709"/>
              <w:textAlignment w:val="baseline"/>
              <w:rPr>
                <w:rStyle w:val="normaltextrun"/>
                <w:b/>
                <w:bCs/>
                <w:color w:val="000000"/>
                <w:highlight w:val="red"/>
              </w:rPr>
            </w:pPr>
          </w:p>
        </w:tc>
        <w:tc>
          <w:tcPr>
            <w:tcW w:w="2126" w:type="dxa"/>
            <w:vMerge/>
          </w:tcPr>
          <w:p w:rsidR="00071C80" w:rsidRPr="004D4700" w:rsidRDefault="00071C80" w:rsidP="00DB4455">
            <w:pPr>
              <w:spacing w:after="0" w:line="240" w:lineRule="auto"/>
              <w:jc w:val="center"/>
              <w:rPr>
                <w:rFonts w:ascii="Times New Roman" w:hAnsi="Times New Roman" w:cs="Times New Roman"/>
                <w:b/>
                <w:sz w:val="24"/>
                <w:szCs w:val="24"/>
              </w:rPr>
            </w:pPr>
          </w:p>
        </w:tc>
        <w:tc>
          <w:tcPr>
            <w:tcW w:w="3120" w:type="dxa"/>
          </w:tcPr>
          <w:p w:rsidR="00F879CE" w:rsidRDefault="00F879CE" w:rsidP="00F879CE">
            <w:pPr>
              <w:spacing w:after="0" w:line="240" w:lineRule="auto"/>
              <w:contextualSpacing/>
              <w:jc w:val="center"/>
              <w:rPr>
                <w:rFonts w:ascii="Times New Roman" w:hAnsi="Times New Roman" w:cs="Times New Roman"/>
                <w:color w:val="000000" w:themeColor="text1"/>
                <w:sz w:val="24"/>
                <w:szCs w:val="24"/>
                <w:lang w:eastAsia="ru-RU"/>
              </w:rPr>
            </w:pPr>
          </w:p>
          <w:p w:rsidR="00071C80" w:rsidRPr="00D850A3" w:rsidRDefault="00071C80"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Гость группы</w:t>
            </w:r>
          </w:p>
        </w:tc>
        <w:tc>
          <w:tcPr>
            <w:tcW w:w="4109" w:type="dxa"/>
          </w:tcPr>
          <w:p w:rsidR="00071C80" w:rsidRPr="003B537F" w:rsidRDefault="00071C80" w:rsidP="00364510">
            <w:pPr>
              <w:pStyle w:val="paragraph"/>
              <w:spacing w:before="0" w:beforeAutospacing="0" w:after="0" w:afterAutospacing="0"/>
              <w:jc w:val="both"/>
              <w:textAlignment w:val="baseline"/>
              <w:rPr>
                <w:rStyle w:val="normaltextrun"/>
                <w:color w:val="000000"/>
              </w:rPr>
            </w:pPr>
            <w:r>
              <w:rPr>
                <w:i/>
                <w:color w:val="000000"/>
              </w:rPr>
              <w:t xml:space="preserve">Гость группы: </w:t>
            </w:r>
            <w:r w:rsidRPr="00A5530A">
              <w:rPr>
                <w:color w:val="000000"/>
              </w:rPr>
              <w:t xml:space="preserve">Медсестра детского сада </w:t>
            </w:r>
            <w:r>
              <w:rPr>
                <w:color w:val="000000"/>
              </w:rPr>
              <w:t>Черепнина Ю.С.</w:t>
            </w:r>
            <w:r w:rsidRPr="00C57971">
              <w:rPr>
                <w:color w:val="000000"/>
              </w:rPr>
              <w:t>«Закаливание – одна из форм профилактики простудных заболеваний детей».</w:t>
            </w:r>
          </w:p>
        </w:tc>
      </w:tr>
      <w:tr w:rsidR="00071C80" w:rsidTr="00071C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6"/>
        </w:trPr>
        <w:tc>
          <w:tcPr>
            <w:tcW w:w="993" w:type="dxa"/>
            <w:vMerge w:val="restart"/>
            <w:tcBorders>
              <w:top w:val="nil"/>
            </w:tcBorders>
            <w:textDirection w:val="btLr"/>
          </w:tcPr>
          <w:p w:rsidR="00071C80" w:rsidRDefault="00071C80" w:rsidP="00071C80">
            <w:pPr>
              <w:pStyle w:val="paragraph"/>
              <w:spacing w:after="0"/>
              <w:ind w:left="709" w:right="113"/>
              <w:jc w:val="center"/>
              <w:textAlignment w:val="baseline"/>
              <w:rPr>
                <w:rStyle w:val="normaltextrun"/>
                <w:b/>
                <w:bCs/>
                <w:color w:val="000000"/>
                <w:highlight w:val="red"/>
              </w:rPr>
            </w:pPr>
            <w:r w:rsidRPr="00904846">
              <w:rPr>
                <w:rFonts w:eastAsiaTheme="minorHAnsi"/>
                <w:b/>
                <w:color w:val="000000" w:themeColor="text1"/>
              </w:rPr>
              <w:t>Январь</w:t>
            </w:r>
          </w:p>
        </w:tc>
        <w:tc>
          <w:tcPr>
            <w:tcW w:w="2126" w:type="dxa"/>
            <w:vMerge w:val="restart"/>
            <w:tcBorders>
              <w:top w:val="nil"/>
            </w:tcBorders>
          </w:tcPr>
          <w:p w:rsidR="00071C80" w:rsidRDefault="00071C80" w:rsidP="00DB445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«Праздник к нам приходит</w:t>
            </w:r>
          </w:p>
          <w:p w:rsidR="00071C80" w:rsidRPr="004D4700" w:rsidRDefault="00071C80" w:rsidP="00DB4455">
            <w:pPr>
              <w:pStyle w:val="paragraph"/>
              <w:spacing w:before="0" w:beforeAutospacing="0" w:after="0" w:afterAutospacing="0"/>
              <w:jc w:val="center"/>
              <w:textAlignment w:val="baseline"/>
              <w:rPr>
                <w:b/>
              </w:rPr>
            </w:pPr>
            <w:r>
              <w:rPr>
                <w:b/>
              </w:rPr>
              <w:t>(20.12. – 31.12.)</w:t>
            </w:r>
          </w:p>
        </w:tc>
        <w:tc>
          <w:tcPr>
            <w:tcW w:w="3120" w:type="dxa"/>
          </w:tcPr>
          <w:p w:rsidR="00071C80" w:rsidRPr="00D850A3" w:rsidRDefault="00071C80"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Педагогическое образование</w:t>
            </w:r>
          </w:p>
        </w:tc>
        <w:tc>
          <w:tcPr>
            <w:tcW w:w="4109" w:type="dxa"/>
          </w:tcPr>
          <w:p w:rsidR="00071C80" w:rsidRDefault="00071C80" w:rsidP="00A5530A">
            <w:pPr>
              <w:pStyle w:val="paragraph"/>
              <w:spacing w:after="0"/>
              <w:jc w:val="both"/>
              <w:textAlignment w:val="baseline"/>
              <w:rPr>
                <w:rStyle w:val="normaltextrun"/>
                <w:b/>
                <w:bCs/>
                <w:color w:val="000000"/>
                <w:highlight w:val="red"/>
              </w:rPr>
            </w:pPr>
            <w:r w:rsidRPr="00143A7A">
              <w:rPr>
                <w:i/>
                <w:color w:val="000000"/>
              </w:rPr>
              <w:t>Папка</w:t>
            </w:r>
            <w:r>
              <w:rPr>
                <w:i/>
                <w:color w:val="000000"/>
              </w:rPr>
              <w:t xml:space="preserve"> </w:t>
            </w:r>
            <w:r w:rsidRPr="00143A7A">
              <w:rPr>
                <w:i/>
                <w:color w:val="000000"/>
              </w:rPr>
              <w:t>- передвижка</w:t>
            </w:r>
            <w:r>
              <w:rPr>
                <w:color w:val="000000"/>
              </w:rPr>
              <w:t xml:space="preserve"> </w:t>
            </w:r>
            <w:r w:rsidRPr="00063061">
              <w:rPr>
                <w:color w:val="000000"/>
              </w:rPr>
              <w:t>«Учите вместе с нами»</w:t>
            </w:r>
            <w:r>
              <w:rPr>
                <w:color w:val="000000"/>
              </w:rPr>
              <w:t>.</w:t>
            </w:r>
          </w:p>
        </w:tc>
      </w:tr>
      <w:tr w:rsidR="00071C80" w:rsidTr="00071C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993" w:type="dxa"/>
            <w:vMerge/>
            <w:textDirection w:val="btLr"/>
          </w:tcPr>
          <w:p w:rsidR="00071C80" w:rsidRDefault="00071C80" w:rsidP="00071C80">
            <w:pPr>
              <w:pStyle w:val="paragraph"/>
              <w:spacing w:after="0"/>
              <w:ind w:left="709" w:right="113"/>
              <w:textAlignment w:val="baseline"/>
              <w:rPr>
                <w:rStyle w:val="normaltextrun"/>
                <w:b/>
                <w:bCs/>
                <w:color w:val="000000"/>
                <w:highlight w:val="red"/>
              </w:rPr>
            </w:pPr>
          </w:p>
        </w:tc>
        <w:tc>
          <w:tcPr>
            <w:tcW w:w="2126" w:type="dxa"/>
            <w:vMerge/>
          </w:tcPr>
          <w:p w:rsidR="00071C80" w:rsidRPr="004D4700" w:rsidRDefault="00071C80" w:rsidP="00DB4455">
            <w:pPr>
              <w:pStyle w:val="paragraph"/>
              <w:spacing w:after="0"/>
              <w:jc w:val="center"/>
              <w:textAlignment w:val="baseline"/>
              <w:rPr>
                <w:b/>
              </w:rPr>
            </w:pPr>
          </w:p>
        </w:tc>
        <w:tc>
          <w:tcPr>
            <w:tcW w:w="3120" w:type="dxa"/>
          </w:tcPr>
          <w:p w:rsidR="00071C80" w:rsidRPr="00D850A3" w:rsidRDefault="00071C80"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Педагогическая поддержка</w:t>
            </w:r>
          </w:p>
        </w:tc>
        <w:tc>
          <w:tcPr>
            <w:tcW w:w="4109" w:type="dxa"/>
          </w:tcPr>
          <w:p w:rsidR="00071C80" w:rsidRDefault="00071C80" w:rsidP="00A5530A">
            <w:pPr>
              <w:pStyle w:val="paragraph"/>
              <w:spacing w:after="0"/>
              <w:jc w:val="both"/>
              <w:textAlignment w:val="baseline"/>
              <w:rPr>
                <w:rStyle w:val="normaltextrun"/>
                <w:b/>
                <w:bCs/>
                <w:color w:val="000000"/>
                <w:highlight w:val="red"/>
              </w:rPr>
            </w:pPr>
            <w:r w:rsidRPr="002714B9">
              <w:rPr>
                <w:i/>
                <w:color w:val="000000" w:themeColor="text1"/>
              </w:rPr>
              <w:t>Рекомендации:</w:t>
            </w:r>
            <w:r>
              <w:rPr>
                <w:color w:val="000000" w:themeColor="text1"/>
              </w:rPr>
              <w:t xml:space="preserve"> «Семь родительских </w:t>
            </w:r>
            <w:r w:rsidRPr="00D850A3">
              <w:rPr>
                <w:color w:val="000000" w:themeColor="text1"/>
              </w:rPr>
              <w:t>заблуждений о морозной погоде»</w:t>
            </w:r>
            <w:r>
              <w:rPr>
                <w:color w:val="000000" w:themeColor="text1"/>
              </w:rPr>
              <w:t>.</w:t>
            </w:r>
          </w:p>
        </w:tc>
      </w:tr>
      <w:tr w:rsidR="00071C80" w:rsidTr="00071C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trPr>
        <w:tc>
          <w:tcPr>
            <w:tcW w:w="993" w:type="dxa"/>
            <w:vMerge/>
            <w:textDirection w:val="btLr"/>
          </w:tcPr>
          <w:p w:rsidR="00071C80" w:rsidRDefault="00071C80" w:rsidP="00071C80">
            <w:pPr>
              <w:pStyle w:val="paragraph"/>
              <w:spacing w:after="0"/>
              <w:ind w:left="709" w:right="113"/>
              <w:textAlignment w:val="baseline"/>
              <w:rPr>
                <w:rStyle w:val="normaltextrun"/>
                <w:b/>
                <w:bCs/>
                <w:color w:val="000000"/>
                <w:highlight w:val="red"/>
              </w:rPr>
            </w:pPr>
          </w:p>
        </w:tc>
        <w:tc>
          <w:tcPr>
            <w:tcW w:w="2126" w:type="dxa"/>
            <w:vMerge/>
          </w:tcPr>
          <w:p w:rsidR="00071C80" w:rsidRPr="004D4700" w:rsidRDefault="00071C80" w:rsidP="00DB4455">
            <w:pPr>
              <w:pStyle w:val="paragraph"/>
              <w:spacing w:after="0"/>
              <w:jc w:val="center"/>
              <w:textAlignment w:val="baseline"/>
              <w:rPr>
                <w:b/>
              </w:rPr>
            </w:pPr>
          </w:p>
        </w:tc>
        <w:tc>
          <w:tcPr>
            <w:tcW w:w="3120" w:type="dxa"/>
          </w:tcPr>
          <w:p w:rsidR="00071C80" w:rsidRPr="00D850A3" w:rsidRDefault="00071C80"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Совместная деятельность педагогов и родителей</w:t>
            </w:r>
          </w:p>
        </w:tc>
        <w:tc>
          <w:tcPr>
            <w:tcW w:w="4109" w:type="dxa"/>
          </w:tcPr>
          <w:p w:rsidR="00071C80" w:rsidRDefault="00071C80" w:rsidP="00A5530A">
            <w:pPr>
              <w:pStyle w:val="paragraph"/>
              <w:spacing w:after="0"/>
              <w:jc w:val="both"/>
              <w:textAlignment w:val="baseline"/>
              <w:rPr>
                <w:rStyle w:val="normaltextrun"/>
                <w:b/>
                <w:bCs/>
                <w:color w:val="000000"/>
                <w:highlight w:val="red"/>
              </w:rPr>
            </w:pPr>
            <w:r w:rsidRPr="00A5530A">
              <w:rPr>
                <w:i/>
                <w:color w:val="000000" w:themeColor="text1"/>
              </w:rPr>
              <w:t>Выставка новогодних поделок</w:t>
            </w:r>
            <w:r w:rsidRPr="00D850A3">
              <w:rPr>
                <w:color w:val="000000" w:themeColor="text1"/>
              </w:rPr>
              <w:t xml:space="preserve"> «Зимняя сказка»</w:t>
            </w:r>
            <w:r>
              <w:rPr>
                <w:color w:val="000000" w:themeColor="text1"/>
              </w:rPr>
              <w:t>.</w:t>
            </w:r>
          </w:p>
        </w:tc>
      </w:tr>
      <w:tr w:rsidR="00071C80" w:rsidTr="00071C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1"/>
        </w:trPr>
        <w:tc>
          <w:tcPr>
            <w:tcW w:w="993" w:type="dxa"/>
            <w:vMerge/>
            <w:textDirection w:val="btLr"/>
          </w:tcPr>
          <w:p w:rsidR="00071C80" w:rsidRDefault="00071C80" w:rsidP="00071C80">
            <w:pPr>
              <w:pStyle w:val="paragraph"/>
              <w:spacing w:after="0"/>
              <w:ind w:left="709" w:right="113"/>
              <w:textAlignment w:val="baseline"/>
              <w:rPr>
                <w:rStyle w:val="normaltextrun"/>
                <w:b/>
                <w:bCs/>
                <w:color w:val="000000"/>
                <w:highlight w:val="red"/>
              </w:rPr>
            </w:pPr>
          </w:p>
        </w:tc>
        <w:tc>
          <w:tcPr>
            <w:tcW w:w="2126" w:type="dxa"/>
            <w:vMerge/>
          </w:tcPr>
          <w:p w:rsidR="00071C80" w:rsidRPr="004D4700" w:rsidRDefault="00071C80" w:rsidP="00DB4455">
            <w:pPr>
              <w:pStyle w:val="paragraph"/>
              <w:spacing w:after="0"/>
              <w:jc w:val="center"/>
              <w:textAlignment w:val="baseline"/>
              <w:rPr>
                <w:b/>
              </w:rPr>
            </w:pPr>
          </w:p>
        </w:tc>
        <w:tc>
          <w:tcPr>
            <w:tcW w:w="3120" w:type="dxa"/>
          </w:tcPr>
          <w:p w:rsidR="00071C80" w:rsidRPr="00D850A3" w:rsidRDefault="00071C80"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Педагогический мониторинг</w:t>
            </w:r>
          </w:p>
        </w:tc>
        <w:tc>
          <w:tcPr>
            <w:tcW w:w="4109" w:type="dxa"/>
          </w:tcPr>
          <w:p w:rsidR="00071C80" w:rsidRDefault="00071C80" w:rsidP="00A5530A">
            <w:pPr>
              <w:pStyle w:val="paragraph"/>
              <w:spacing w:after="0"/>
              <w:jc w:val="both"/>
              <w:textAlignment w:val="baseline"/>
              <w:rPr>
                <w:rStyle w:val="normaltextrun"/>
                <w:b/>
                <w:bCs/>
                <w:color w:val="000000"/>
                <w:highlight w:val="red"/>
              </w:rPr>
            </w:pPr>
            <w:r w:rsidRPr="003B537F">
              <w:rPr>
                <w:i/>
              </w:rPr>
              <w:t>Анкета для родителей</w:t>
            </w:r>
            <w:r w:rsidRPr="005A3A58">
              <w:t xml:space="preserve"> «</w:t>
            </w:r>
            <w:r>
              <w:t>Как встречаем новый год</w:t>
            </w:r>
            <w:r w:rsidRPr="005A3A58">
              <w:t>»</w:t>
            </w:r>
            <w:r>
              <w:t>.</w:t>
            </w:r>
          </w:p>
        </w:tc>
      </w:tr>
      <w:tr w:rsidR="00071C80" w:rsidTr="00071C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993" w:type="dxa"/>
            <w:vMerge/>
            <w:textDirection w:val="btLr"/>
          </w:tcPr>
          <w:p w:rsidR="00071C80" w:rsidRDefault="00071C80" w:rsidP="00071C80">
            <w:pPr>
              <w:pStyle w:val="paragraph"/>
              <w:spacing w:after="0"/>
              <w:ind w:left="709" w:right="113"/>
              <w:textAlignment w:val="baseline"/>
              <w:rPr>
                <w:rStyle w:val="normaltextrun"/>
                <w:b/>
                <w:bCs/>
                <w:color w:val="000000"/>
                <w:highlight w:val="red"/>
              </w:rPr>
            </w:pPr>
          </w:p>
        </w:tc>
        <w:tc>
          <w:tcPr>
            <w:tcW w:w="2126" w:type="dxa"/>
            <w:vMerge/>
          </w:tcPr>
          <w:p w:rsidR="00071C80" w:rsidRPr="004D4700" w:rsidRDefault="00071C80" w:rsidP="00DB4455">
            <w:pPr>
              <w:pStyle w:val="paragraph"/>
              <w:spacing w:after="0"/>
              <w:jc w:val="center"/>
              <w:textAlignment w:val="baseline"/>
              <w:rPr>
                <w:b/>
              </w:rPr>
            </w:pPr>
          </w:p>
        </w:tc>
        <w:tc>
          <w:tcPr>
            <w:tcW w:w="3120" w:type="dxa"/>
          </w:tcPr>
          <w:p w:rsidR="00071C80" w:rsidRPr="00D850A3" w:rsidRDefault="00071C80"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Гость группы</w:t>
            </w:r>
          </w:p>
        </w:tc>
        <w:tc>
          <w:tcPr>
            <w:tcW w:w="4109" w:type="dxa"/>
          </w:tcPr>
          <w:p w:rsidR="00071C80" w:rsidRDefault="00071C80" w:rsidP="00A5530A">
            <w:pPr>
              <w:pStyle w:val="paragraph"/>
              <w:spacing w:after="0"/>
              <w:jc w:val="both"/>
              <w:textAlignment w:val="baseline"/>
              <w:rPr>
                <w:rStyle w:val="normaltextrun"/>
                <w:b/>
                <w:bCs/>
                <w:color w:val="000000"/>
                <w:highlight w:val="red"/>
              </w:rPr>
            </w:pPr>
            <w:r>
              <w:rPr>
                <w:i/>
                <w:color w:val="000000"/>
              </w:rPr>
              <w:t xml:space="preserve">Гость группы: </w:t>
            </w:r>
            <w:r w:rsidRPr="00A5530A">
              <w:rPr>
                <w:color w:val="000000"/>
              </w:rPr>
              <w:t>Учителя начальной школы «Скоро в школу».</w:t>
            </w:r>
          </w:p>
        </w:tc>
      </w:tr>
      <w:tr w:rsidR="00071C80" w:rsidTr="00071C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993" w:type="dxa"/>
            <w:vMerge/>
            <w:textDirection w:val="btLr"/>
          </w:tcPr>
          <w:p w:rsidR="00071C80" w:rsidRPr="00904846" w:rsidRDefault="00071C80" w:rsidP="00071C80">
            <w:pPr>
              <w:pStyle w:val="paragraph"/>
              <w:spacing w:after="0"/>
              <w:ind w:left="709" w:right="113"/>
              <w:textAlignment w:val="baseline"/>
              <w:rPr>
                <w:rStyle w:val="normaltextrun"/>
                <w:b/>
                <w:bCs/>
                <w:color w:val="000000"/>
                <w:highlight w:val="red"/>
              </w:rPr>
            </w:pPr>
          </w:p>
        </w:tc>
        <w:tc>
          <w:tcPr>
            <w:tcW w:w="2126" w:type="dxa"/>
            <w:vMerge w:val="restart"/>
          </w:tcPr>
          <w:p w:rsidR="00071C80" w:rsidRDefault="00071C80" w:rsidP="00DB445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«Зимние забавы»</w:t>
            </w:r>
          </w:p>
          <w:p w:rsidR="00071C80" w:rsidRPr="004D4700" w:rsidRDefault="00071C80" w:rsidP="00DB4455">
            <w:pPr>
              <w:pStyle w:val="paragraph"/>
              <w:spacing w:before="0" w:beforeAutospacing="0" w:after="0" w:afterAutospacing="0"/>
              <w:jc w:val="center"/>
              <w:textAlignment w:val="baseline"/>
              <w:rPr>
                <w:b/>
              </w:rPr>
            </w:pPr>
            <w:r>
              <w:rPr>
                <w:b/>
              </w:rPr>
              <w:t>(10.01. – 21.01.)</w:t>
            </w:r>
          </w:p>
        </w:tc>
        <w:tc>
          <w:tcPr>
            <w:tcW w:w="3120" w:type="dxa"/>
          </w:tcPr>
          <w:p w:rsidR="00071C80" w:rsidRPr="00D850A3" w:rsidRDefault="00071C80"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Педагогическое образование</w:t>
            </w:r>
          </w:p>
        </w:tc>
        <w:tc>
          <w:tcPr>
            <w:tcW w:w="4109" w:type="dxa"/>
          </w:tcPr>
          <w:p w:rsidR="00071C80" w:rsidRPr="0033338C" w:rsidRDefault="00071C80" w:rsidP="00364510">
            <w:pPr>
              <w:spacing w:after="0" w:line="240" w:lineRule="auto"/>
              <w:contextualSpacing/>
              <w:jc w:val="both"/>
              <w:rPr>
                <w:rStyle w:val="normaltextrun"/>
                <w:rFonts w:ascii="Times New Roman" w:hAnsi="Times New Roman" w:cs="Times New Roman"/>
                <w:color w:val="000000" w:themeColor="text1"/>
                <w:sz w:val="24"/>
                <w:szCs w:val="24"/>
                <w:lang w:eastAsia="ru-RU"/>
              </w:rPr>
            </w:pPr>
            <w:r w:rsidRPr="00A5530A">
              <w:rPr>
                <w:rFonts w:ascii="Times New Roman" w:hAnsi="Times New Roman" w:cs="Times New Roman"/>
                <w:i/>
                <w:color w:val="000000" w:themeColor="text1"/>
                <w:sz w:val="24"/>
                <w:szCs w:val="24"/>
                <w:lang w:eastAsia="ru-RU"/>
              </w:rPr>
              <w:t>Консультация</w:t>
            </w:r>
            <w:r w:rsidRPr="00D850A3">
              <w:rPr>
                <w:rFonts w:ascii="Times New Roman" w:hAnsi="Times New Roman" w:cs="Times New Roman"/>
                <w:color w:val="000000" w:themeColor="text1"/>
                <w:sz w:val="24"/>
                <w:szCs w:val="24"/>
                <w:lang w:eastAsia="ru-RU"/>
              </w:rPr>
              <w:t xml:space="preserve"> «Повышенная двигательная активность. Что </w:t>
            </w:r>
            <w:r w:rsidRPr="00D850A3">
              <w:rPr>
                <w:rFonts w:ascii="Times New Roman" w:hAnsi="Times New Roman" w:cs="Times New Roman"/>
                <w:color w:val="000000" w:themeColor="text1"/>
                <w:sz w:val="24"/>
                <w:szCs w:val="24"/>
                <w:lang w:eastAsia="ru-RU"/>
              </w:rPr>
              <w:lastRenderedPageBreak/>
              <w:t>делать?»</w:t>
            </w:r>
            <w:r>
              <w:rPr>
                <w:rFonts w:ascii="Times New Roman" w:hAnsi="Times New Roman" w:cs="Times New Roman"/>
                <w:color w:val="000000" w:themeColor="text1"/>
                <w:sz w:val="24"/>
                <w:szCs w:val="24"/>
                <w:lang w:eastAsia="ru-RU"/>
              </w:rPr>
              <w:t>.</w:t>
            </w:r>
          </w:p>
        </w:tc>
      </w:tr>
      <w:tr w:rsidR="00071C80" w:rsidTr="00DB44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3"/>
        </w:trPr>
        <w:tc>
          <w:tcPr>
            <w:tcW w:w="993" w:type="dxa"/>
            <w:vMerge/>
          </w:tcPr>
          <w:p w:rsidR="00071C80" w:rsidRDefault="00071C80" w:rsidP="00DB4455">
            <w:pPr>
              <w:pStyle w:val="paragraph"/>
              <w:spacing w:after="0"/>
              <w:ind w:left="709"/>
              <w:textAlignment w:val="baseline"/>
              <w:rPr>
                <w:rStyle w:val="normaltextrun"/>
                <w:b/>
                <w:bCs/>
                <w:color w:val="000000"/>
                <w:highlight w:val="red"/>
              </w:rPr>
            </w:pPr>
          </w:p>
        </w:tc>
        <w:tc>
          <w:tcPr>
            <w:tcW w:w="2126" w:type="dxa"/>
            <w:vMerge/>
          </w:tcPr>
          <w:p w:rsidR="00071C80" w:rsidRPr="004D4700" w:rsidRDefault="00071C80" w:rsidP="00DB4455">
            <w:pPr>
              <w:pStyle w:val="paragraph"/>
              <w:spacing w:after="0"/>
              <w:jc w:val="center"/>
              <w:textAlignment w:val="baseline"/>
              <w:rPr>
                <w:b/>
              </w:rPr>
            </w:pPr>
          </w:p>
        </w:tc>
        <w:tc>
          <w:tcPr>
            <w:tcW w:w="3120" w:type="dxa"/>
          </w:tcPr>
          <w:p w:rsidR="00071C80" w:rsidRPr="00D850A3" w:rsidRDefault="00071C80"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Педагогическая поддержка</w:t>
            </w:r>
          </w:p>
        </w:tc>
        <w:tc>
          <w:tcPr>
            <w:tcW w:w="4109" w:type="dxa"/>
          </w:tcPr>
          <w:p w:rsidR="00071C80" w:rsidRDefault="00071C80" w:rsidP="00A5530A">
            <w:pPr>
              <w:pStyle w:val="paragraph"/>
              <w:spacing w:after="0"/>
              <w:jc w:val="both"/>
              <w:textAlignment w:val="baseline"/>
              <w:rPr>
                <w:rStyle w:val="normaltextrun"/>
                <w:b/>
                <w:bCs/>
                <w:color w:val="000000"/>
                <w:highlight w:val="red"/>
              </w:rPr>
            </w:pPr>
            <w:r>
              <w:rPr>
                <w:i/>
                <w:color w:val="000000" w:themeColor="text1"/>
              </w:rPr>
              <w:t xml:space="preserve">Консультация </w:t>
            </w:r>
            <w:r w:rsidRPr="00D850A3">
              <w:rPr>
                <w:color w:val="000000" w:themeColor="text1"/>
              </w:rPr>
              <w:t>«Собираем ребёнка на зимнюю прогулку»</w:t>
            </w:r>
            <w:r>
              <w:rPr>
                <w:color w:val="000000" w:themeColor="text1"/>
              </w:rPr>
              <w:t>.</w:t>
            </w:r>
          </w:p>
        </w:tc>
      </w:tr>
      <w:tr w:rsidR="00071C80" w:rsidTr="00DB44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6"/>
        </w:trPr>
        <w:tc>
          <w:tcPr>
            <w:tcW w:w="993" w:type="dxa"/>
            <w:vMerge/>
          </w:tcPr>
          <w:p w:rsidR="00071C80" w:rsidRDefault="00071C80" w:rsidP="00DB4455">
            <w:pPr>
              <w:pStyle w:val="paragraph"/>
              <w:spacing w:after="0"/>
              <w:ind w:left="709"/>
              <w:textAlignment w:val="baseline"/>
              <w:rPr>
                <w:rStyle w:val="normaltextrun"/>
                <w:b/>
                <w:bCs/>
                <w:color w:val="000000"/>
                <w:highlight w:val="red"/>
              </w:rPr>
            </w:pPr>
          </w:p>
        </w:tc>
        <w:tc>
          <w:tcPr>
            <w:tcW w:w="2126" w:type="dxa"/>
            <w:vMerge/>
          </w:tcPr>
          <w:p w:rsidR="00071C80" w:rsidRPr="004D4700" w:rsidRDefault="00071C80" w:rsidP="00DB4455">
            <w:pPr>
              <w:pStyle w:val="paragraph"/>
              <w:spacing w:after="0"/>
              <w:jc w:val="center"/>
              <w:textAlignment w:val="baseline"/>
              <w:rPr>
                <w:b/>
              </w:rPr>
            </w:pPr>
          </w:p>
        </w:tc>
        <w:tc>
          <w:tcPr>
            <w:tcW w:w="3120" w:type="dxa"/>
          </w:tcPr>
          <w:p w:rsidR="00071C80" w:rsidRPr="00D850A3" w:rsidRDefault="00071C80"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Совместная деятельность педагогов и родителей</w:t>
            </w:r>
          </w:p>
        </w:tc>
        <w:tc>
          <w:tcPr>
            <w:tcW w:w="4109" w:type="dxa"/>
          </w:tcPr>
          <w:p w:rsidR="00071C80" w:rsidRDefault="00071C80" w:rsidP="00A5530A">
            <w:pPr>
              <w:pStyle w:val="paragraph"/>
              <w:spacing w:after="0"/>
              <w:jc w:val="both"/>
              <w:textAlignment w:val="baseline"/>
              <w:rPr>
                <w:rStyle w:val="normaltextrun"/>
                <w:b/>
                <w:bCs/>
                <w:color w:val="000000"/>
                <w:highlight w:val="red"/>
              </w:rPr>
            </w:pPr>
            <w:r w:rsidRPr="002714B9">
              <w:rPr>
                <w:i/>
                <w:color w:val="000000" w:themeColor="text1"/>
              </w:rPr>
              <w:t>Фотовыставка</w:t>
            </w:r>
            <w:r w:rsidRPr="00D850A3">
              <w:rPr>
                <w:color w:val="000000" w:themeColor="text1"/>
              </w:rPr>
              <w:t xml:space="preserve"> «Новогодние и рождественские праздники»</w:t>
            </w:r>
            <w:r>
              <w:rPr>
                <w:color w:val="000000" w:themeColor="text1"/>
              </w:rPr>
              <w:t>.</w:t>
            </w:r>
          </w:p>
        </w:tc>
      </w:tr>
      <w:tr w:rsidR="00071C80" w:rsidTr="00DB44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0"/>
        </w:trPr>
        <w:tc>
          <w:tcPr>
            <w:tcW w:w="993" w:type="dxa"/>
            <w:vMerge/>
          </w:tcPr>
          <w:p w:rsidR="00071C80" w:rsidRDefault="00071C80" w:rsidP="00F879CE">
            <w:pPr>
              <w:pStyle w:val="paragraph"/>
              <w:spacing w:before="0" w:beforeAutospacing="0" w:after="0"/>
              <w:ind w:left="709"/>
              <w:textAlignment w:val="baseline"/>
              <w:rPr>
                <w:rStyle w:val="normaltextrun"/>
                <w:b/>
                <w:bCs/>
                <w:color w:val="000000"/>
                <w:highlight w:val="red"/>
              </w:rPr>
            </w:pPr>
          </w:p>
        </w:tc>
        <w:tc>
          <w:tcPr>
            <w:tcW w:w="2126" w:type="dxa"/>
            <w:vMerge/>
          </w:tcPr>
          <w:p w:rsidR="00071C80" w:rsidRPr="004D4700" w:rsidRDefault="00071C80" w:rsidP="00F879CE">
            <w:pPr>
              <w:pStyle w:val="paragraph"/>
              <w:spacing w:before="0" w:beforeAutospacing="0" w:after="0"/>
              <w:jc w:val="center"/>
              <w:textAlignment w:val="baseline"/>
              <w:rPr>
                <w:b/>
              </w:rPr>
            </w:pPr>
          </w:p>
        </w:tc>
        <w:tc>
          <w:tcPr>
            <w:tcW w:w="3120" w:type="dxa"/>
          </w:tcPr>
          <w:p w:rsidR="00071C80" w:rsidRPr="00D850A3" w:rsidRDefault="00071C80"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Педагогический мониторинг</w:t>
            </w:r>
          </w:p>
        </w:tc>
        <w:tc>
          <w:tcPr>
            <w:tcW w:w="4109" w:type="dxa"/>
          </w:tcPr>
          <w:p w:rsidR="00071C80" w:rsidRPr="0033338C" w:rsidRDefault="00071C80" w:rsidP="00F879CE">
            <w:pPr>
              <w:pStyle w:val="a3"/>
              <w:jc w:val="both"/>
              <w:rPr>
                <w:rStyle w:val="normaltextrun"/>
                <w:rFonts w:ascii="Times New Roman" w:hAnsi="Times New Roman" w:cs="Times New Roman"/>
                <w:i/>
              </w:rPr>
            </w:pPr>
            <w:r w:rsidRPr="00A5530A">
              <w:rPr>
                <w:rFonts w:ascii="Times New Roman" w:hAnsi="Times New Roman" w:cs="Times New Roman"/>
                <w:i/>
              </w:rPr>
              <w:t xml:space="preserve">Анкетирование </w:t>
            </w:r>
            <w:r w:rsidRPr="00A5530A">
              <w:rPr>
                <w:rFonts w:ascii="Times New Roman" w:hAnsi="Times New Roman" w:cs="Times New Roman"/>
              </w:rPr>
              <w:t>«Детский сад глазами родителей»</w:t>
            </w:r>
            <w:r>
              <w:rPr>
                <w:rFonts w:ascii="Times New Roman" w:hAnsi="Times New Roman" w:cs="Times New Roman"/>
              </w:rPr>
              <w:t>.</w:t>
            </w:r>
          </w:p>
        </w:tc>
      </w:tr>
      <w:tr w:rsidR="00071C80" w:rsidTr="00DB44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2"/>
        </w:trPr>
        <w:tc>
          <w:tcPr>
            <w:tcW w:w="993" w:type="dxa"/>
            <w:vMerge/>
          </w:tcPr>
          <w:p w:rsidR="00071C80" w:rsidRDefault="00071C80" w:rsidP="00F879CE">
            <w:pPr>
              <w:pStyle w:val="paragraph"/>
              <w:spacing w:before="0" w:beforeAutospacing="0" w:after="0"/>
              <w:ind w:left="709"/>
              <w:textAlignment w:val="baseline"/>
              <w:rPr>
                <w:rStyle w:val="normaltextrun"/>
                <w:b/>
                <w:bCs/>
                <w:color w:val="000000"/>
                <w:highlight w:val="red"/>
              </w:rPr>
            </w:pPr>
          </w:p>
        </w:tc>
        <w:tc>
          <w:tcPr>
            <w:tcW w:w="2126" w:type="dxa"/>
            <w:vMerge/>
          </w:tcPr>
          <w:p w:rsidR="00071C80" w:rsidRPr="004D4700" w:rsidRDefault="00071C80" w:rsidP="00F879CE">
            <w:pPr>
              <w:pStyle w:val="paragraph"/>
              <w:spacing w:before="0" w:beforeAutospacing="0" w:after="0"/>
              <w:jc w:val="center"/>
              <w:textAlignment w:val="baseline"/>
              <w:rPr>
                <w:b/>
              </w:rPr>
            </w:pPr>
          </w:p>
        </w:tc>
        <w:tc>
          <w:tcPr>
            <w:tcW w:w="3120" w:type="dxa"/>
          </w:tcPr>
          <w:p w:rsidR="00F879CE" w:rsidRDefault="00F879CE" w:rsidP="00F879CE">
            <w:pPr>
              <w:spacing w:after="0" w:line="240" w:lineRule="auto"/>
              <w:contextualSpacing/>
              <w:jc w:val="center"/>
              <w:rPr>
                <w:rFonts w:ascii="Times New Roman" w:hAnsi="Times New Roman" w:cs="Times New Roman"/>
                <w:color w:val="000000" w:themeColor="text1"/>
                <w:sz w:val="24"/>
                <w:szCs w:val="24"/>
                <w:lang w:eastAsia="ru-RU"/>
              </w:rPr>
            </w:pPr>
          </w:p>
          <w:p w:rsidR="00071C80" w:rsidRPr="00D850A3" w:rsidRDefault="00071C80"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Гость группы</w:t>
            </w:r>
          </w:p>
        </w:tc>
        <w:tc>
          <w:tcPr>
            <w:tcW w:w="4109" w:type="dxa"/>
          </w:tcPr>
          <w:p w:rsidR="00071C80" w:rsidRDefault="00071C80" w:rsidP="00F879CE">
            <w:pPr>
              <w:pStyle w:val="paragraph"/>
              <w:spacing w:before="0" w:beforeAutospacing="0" w:after="0"/>
              <w:jc w:val="both"/>
              <w:textAlignment w:val="baseline"/>
              <w:rPr>
                <w:rStyle w:val="normaltextrun"/>
                <w:b/>
                <w:bCs/>
                <w:color w:val="000000"/>
                <w:highlight w:val="red"/>
              </w:rPr>
            </w:pPr>
            <w:r>
              <w:rPr>
                <w:i/>
                <w:color w:val="000000"/>
              </w:rPr>
              <w:t>Медсестра детской поликлиники</w:t>
            </w:r>
            <w:r w:rsidRPr="00DC5F90">
              <w:rPr>
                <w:color w:val="000000"/>
              </w:rPr>
              <w:t xml:space="preserve"> </w:t>
            </w:r>
            <w:r w:rsidRPr="00F84843">
              <w:rPr>
                <w:color w:val="000000"/>
              </w:rPr>
              <w:t>«</w:t>
            </w:r>
            <w:r w:rsidRPr="000E3972">
              <w:rPr>
                <w:color w:val="000000"/>
              </w:rPr>
              <w:t>Грипп. Симптомы заболевания. Меры профилактики».</w:t>
            </w:r>
          </w:p>
        </w:tc>
      </w:tr>
      <w:tr w:rsidR="00071C80" w:rsidTr="00071C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7"/>
        </w:trPr>
        <w:tc>
          <w:tcPr>
            <w:tcW w:w="993" w:type="dxa"/>
            <w:vMerge w:val="restart"/>
            <w:textDirection w:val="btLr"/>
          </w:tcPr>
          <w:p w:rsidR="00071C80" w:rsidRPr="00071C80" w:rsidRDefault="00071C80" w:rsidP="00F879CE">
            <w:pPr>
              <w:spacing w:after="0" w:line="240" w:lineRule="auto"/>
              <w:ind w:left="113" w:right="113"/>
              <w:jc w:val="center"/>
              <w:rPr>
                <w:rStyle w:val="normaltextrun"/>
                <w:rFonts w:ascii="Times New Roman" w:hAnsi="Times New Roman" w:cs="Times New Roman"/>
                <w:b/>
                <w:sz w:val="24"/>
                <w:szCs w:val="24"/>
              </w:rPr>
            </w:pPr>
            <w:r>
              <w:rPr>
                <w:rFonts w:ascii="Times New Roman" w:hAnsi="Times New Roman" w:cs="Times New Roman"/>
                <w:b/>
                <w:sz w:val="24"/>
                <w:szCs w:val="24"/>
              </w:rPr>
              <w:t>Ф</w:t>
            </w:r>
            <w:r w:rsidRPr="00904846">
              <w:rPr>
                <w:rFonts w:ascii="Times New Roman" w:hAnsi="Times New Roman" w:cs="Times New Roman"/>
                <w:b/>
                <w:sz w:val="24"/>
                <w:szCs w:val="24"/>
              </w:rPr>
              <w:t>евраль</w:t>
            </w:r>
          </w:p>
        </w:tc>
        <w:tc>
          <w:tcPr>
            <w:tcW w:w="2126" w:type="dxa"/>
            <w:vMerge w:val="restart"/>
          </w:tcPr>
          <w:p w:rsidR="00071C80" w:rsidRDefault="00071C80" w:rsidP="00F879C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«Мир животных»</w:t>
            </w:r>
          </w:p>
          <w:p w:rsidR="00071C80" w:rsidRPr="004D4700" w:rsidRDefault="00071C80" w:rsidP="00F879CE">
            <w:pPr>
              <w:pStyle w:val="paragraph"/>
              <w:spacing w:before="0" w:beforeAutospacing="0" w:after="0" w:afterAutospacing="0"/>
              <w:jc w:val="center"/>
              <w:textAlignment w:val="baseline"/>
              <w:rPr>
                <w:b/>
              </w:rPr>
            </w:pPr>
            <w:r>
              <w:rPr>
                <w:b/>
              </w:rPr>
              <w:t>(24.01. – 04.02.)</w:t>
            </w:r>
          </w:p>
        </w:tc>
        <w:tc>
          <w:tcPr>
            <w:tcW w:w="3120" w:type="dxa"/>
          </w:tcPr>
          <w:p w:rsidR="00071C80" w:rsidRPr="00D850A3" w:rsidRDefault="00071C80"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Педагогическое образование</w:t>
            </w:r>
          </w:p>
        </w:tc>
        <w:tc>
          <w:tcPr>
            <w:tcW w:w="4109" w:type="dxa"/>
          </w:tcPr>
          <w:p w:rsidR="00071C80" w:rsidRDefault="00071C80" w:rsidP="00F879CE">
            <w:pPr>
              <w:pStyle w:val="paragraph"/>
              <w:spacing w:before="0" w:beforeAutospacing="0" w:after="0"/>
              <w:jc w:val="both"/>
              <w:textAlignment w:val="baseline"/>
              <w:rPr>
                <w:rStyle w:val="normaltextrun"/>
                <w:b/>
                <w:bCs/>
                <w:color w:val="000000"/>
                <w:highlight w:val="red"/>
              </w:rPr>
            </w:pPr>
            <w:r w:rsidRPr="00F84843">
              <w:rPr>
                <w:i/>
                <w:color w:val="000000"/>
              </w:rPr>
              <w:t>Буклет для родителей</w:t>
            </w:r>
            <w:r w:rsidRPr="000E3972">
              <w:rPr>
                <w:color w:val="000000"/>
              </w:rPr>
              <w:t xml:space="preserve"> </w:t>
            </w:r>
            <w:r>
              <w:rPr>
                <w:color w:val="000000"/>
              </w:rPr>
              <w:t>«</w:t>
            </w:r>
            <w:r w:rsidRPr="000E3972">
              <w:rPr>
                <w:color w:val="000000"/>
              </w:rPr>
              <w:t>Правила пожарной безопасности</w:t>
            </w:r>
            <w:r>
              <w:rPr>
                <w:color w:val="000000"/>
              </w:rPr>
              <w:t>».</w:t>
            </w:r>
          </w:p>
        </w:tc>
      </w:tr>
      <w:tr w:rsidR="00071C80" w:rsidTr="00DB44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9"/>
        </w:trPr>
        <w:tc>
          <w:tcPr>
            <w:tcW w:w="993" w:type="dxa"/>
            <w:vMerge/>
          </w:tcPr>
          <w:p w:rsidR="00071C80" w:rsidRDefault="00071C80" w:rsidP="00F879CE">
            <w:pPr>
              <w:spacing w:after="0" w:line="240" w:lineRule="auto"/>
              <w:jc w:val="right"/>
              <w:rPr>
                <w:rStyle w:val="normaltextrun"/>
                <w:b/>
                <w:bCs/>
                <w:color w:val="000000"/>
                <w:highlight w:val="red"/>
              </w:rPr>
            </w:pPr>
          </w:p>
        </w:tc>
        <w:tc>
          <w:tcPr>
            <w:tcW w:w="2126" w:type="dxa"/>
            <w:vMerge/>
          </w:tcPr>
          <w:p w:rsidR="00071C80" w:rsidRPr="004D4700" w:rsidRDefault="00071C80" w:rsidP="00F879CE">
            <w:pPr>
              <w:pStyle w:val="paragraph"/>
              <w:spacing w:before="0" w:beforeAutospacing="0" w:after="0"/>
              <w:jc w:val="center"/>
              <w:textAlignment w:val="baseline"/>
              <w:rPr>
                <w:b/>
              </w:rPr>
            </w:pPr>
          </w:p>
        </w:tc>
        <w:tc>
          <w:tcPr>
            <w:tcW w:w="3120" w:type="dxa"/>
          </w:tcPr>
          <w:p w:rsidR="00071C80" w:rsidRPr="00D850A3" w:rsidRDefault="00071C80"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Педагогическая поддержка</w:t>
            </w:r>
          </w:p>
        </w:tc>
        <w:tc>
          <w:tcPr>
            <w:tcW w:w="4109" w:type="dxa"/>
          </w:tcPr>
          <w:p w:rsidR="00071C80" w:rsidRDefault="00071C80" w:rsidP="00F879CE">
            <w:pPr>
              <w:pStyle w:val="paragraph"/>
              <w:spacing w:before="0" w:beforeAutospacing="0" w:after="0"/>
              <w:jc w:val="both"/>
              <w:textAlignment w:val="baseline"/>
              <w:rPr>
                <w:rStyle w:val="normaltextrun"/>
                <w:b/>
                <w:bCs/>
                <w:color w:val="000000"/>
                <w:highlight w:val="red"/>
              </w:rPr>
            </w:pPr>
            <w:r w:rsidRPr="003E2303">
              <w:rPr>
                <w:i/>
              </w:rPr>
              <w:t xml:space="preserve">Консультация </w:t>
            </w:r>
            <w:r w:rsidRPr="003E2303">
              <w:t>«Животные Белгородского края»</w:t>
            </w:r>
            <w:r>
              <w:t>.</w:t>
            </w:r>
          </w:p>
        </w:tc>
      </w:tr>
      <w:tr w:rsidR="00071C80" w:rsidTr="00DB44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993" w:type="dxa"/>
            <w:vMerge/>
          </w:tcPr>
          <w:p w:rsidR="00071C80" w:rsidRDefault="00071C80" w:rsidP="00F879CE">
            <w:pPr>
              <w:spacing w:after="0" w:line="240" w:lineRule="auto"/>
              <w:jc w:val="right"/>
              <w:rPr>
                <w:rStyle w:val="normaltextrun"/>
                <w:b/>
                <w:bCs/>
                <w:color w:val="000000"/>
                <w:highlight w:val="red"/>
              </w:rPr>
            </w:pPr>
          </w:p>
        </w:tc>
        <w:tc>
          <w:tcPr>
            <w:tcW w:w="2126" w:type="dxa"/>
            <w:vMerge/>
          </w:tcPr>
          <w:p w:rsidR="00071C80" w:rsidRPr="004D4700" w:rsidRDefault="00071C80" w:rsidP="00F879CE">
            <w:pPr>
              <w:pStyle w:val="paragraph"/>
              <w:spacing w:before="0" w:beforeAutospacing="0" w:after="0"/>
              <w:jc w:val="center"/>
              <w:textAlignment w:val="baseline"/>
              <w:rPr>
                <w:b/>
              </w:rPr>
            </w:pPr>
          </w:p>
        </w:tc>
        <w:tc>
          <w:tcPr>
            <w:tcW w:w="3120" w:type="dxa"/>
          </w:tcPr>
          <w:p w:rsidR="00071C80" w:rsidRPr="00D850A3" w:rsidRDefault="00071C80"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Совместная деятельность педагогов и родителей</w:t>
            </w:r>
          </w:p>
        </w:tc>
        <w:tc>
          <w:tcPr>
            <w:tcW w:w="4109" w:type="dxa"/>
          </w:tcPr>
          <w:p w:rsidR="00071C80" w:rsidRPr="0033338C" w:rsidRDefault="00071C80" w:rsidP="00F879CE">
            <w:pPr>
              <w:spacing w:after="0" w:line="240" w:lineRule="auto"/>
              <w:contextualSpacing/>
              <w:jc w:val="both"/>
              <w:rPr>
                <w:rStyle w:val="normaltextrun"/>
                <w:rFonts w:ascii="Times New Roman" w:hAnsi="Times New Roman" w:cs="Times New Roman"/>
                <w:color w:val="000000" w:themeColor="text1"/>
                <w:sz w:val="24"/>
                <w:szCs w:val="24"/>
                <w:lang w:eastAsia="ru-RU"/>
              </w:rPr>
            </w:pPr>
            <w:r w:rsidRPr="0033338C">
              <w:rPr>
                <w:rFonts w:ascii="Times New Roman" w:hAnsi="Times New Roman" w:cs="Times New Roman"/>
                <w:i/>
                <w:color w:val="000000" w:themeColor="text1"/>
                <w:sz w:val="24"/>
                <w:szCs w:val="24"/>
                <w:lang w:eastAsia="ru-RU"/>
              </w:rPr>
              <w:t>Творческая работа родителей и детей</w:t>
            </w:r>
            <w:r>
              <w:rPr>
                <w:rFonts w:ascii="Times New Roman" w:hAnsi="Times New Roman" w:cs="Times New Roman"/>
                <w:color w:val="000000" w:themeColor="text1"/>
                <w:sz w:val="24"/>
                <w:szCs w:val="24"/>
                <w:lang w:eastAsia="ru-RU"/>
              </w:rPr>
              <w:t xml:space="preserve"> </w:t>
            </w:r>
            <w:r w:rsidRPr="00D850A3">
              <w:rPr>
                <w:rFonts w:ascii="Times New Roman" w:hAnsi="Times New Roman" w:cs="Times New Roman"/>
                <w:color w:val="000000" w:themeColor="text1"/>
                <w:sz w:val="24"/>
                <w:szCs w:val="24"/>
                <w:lang w:eastAsia="ru-RU"/>
              </w:rPr>
              <w:t>«Зимушка хрустальная!»</w:t>
            </w:r>
            <w:r>
              <w:rPr>
                <w:rFonts w:ascii="Times New Roman" w:hAnsi="Times New Roman" w:cs="Times New Roman"/>
                <w:color w:val="000000" w:themeColor="text1"/>
                <w:sz w:val="24"/>
                <w:szCs w:val="24"/>
                <w:lang w:eastAsia="ru-RU"/>
              </w:rPr>
              <w:t>.</w:t>
            </w:r>
          </w:p>
        </w:tc>
      </w:tr>
      <w:tr w:rsidR="00071C80" w:rsidTr="00DB44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1"/>
        </w:trPr>
        <w:tc>
          <w:tcPr>
            <w:tcW w:w="993" w:type="dxa"/>
            <w:vMerge/>
          </w:tcPr>
          <w:p w:rsidR="00071C80" w:rsidRDefault="00071C80" w:rsidP="00F879CE">
            <w:pPr>
              <w:spacing w:after="0" w:line="240" w:lineRule="auto"/>
              <w:jc w:val="right"/>
              <w:rPr>
                <w:rStyle w:val="normaltextrun"/>
                <w:b/>
                <w:bCs/>
                <w:color w:val="000000"/>
                <w:highlight w:val="red"/>
              </w:rPr>
            </w:pPr>
          </w:p>
        </w:tc>
        <w:tc>
          <w:tcPr>
            <w:tcW w:w="2126" w:type="dxa"/>
            <w:vMerge/>
          </w:tcPr>
          <w:p w:rsidR="00071C80" w:rsidRPr="004D4700" w:rsidRDefault="00071C80" w:rsidP="00F879CE">
            <w:pPr>
              <w:pStyle w:val="paragraph"/>
              <w:spacing w:before="0" w:beforeAutospacing="0" w:after="0"/>
              <w:jc w:val="center"/>
              <w:textAlignment w:val="baseline"/>
              <w:rPr>
                <w:b/>
              </w:rPr>
            </w:pPr>
          </w:p>
        </w:tc>
        <w:tc>
          <w:tcPr>
            <w:tcW w:w="3120" w:type="dxa"/>
          </w:tcPr>
          <w:p w:rsidR="00F879CE" w:rsidRDefault="00F879CE" w:rsidP="00F879CE">
            <w:pPr>
              <w:spacing w:after="0" w:line="240" w:lineRule="auto"/>
              <w:contextualSpacing/>
              <w:jc w:val="center"/>
              <w:rPr>
                <w:rFonts w:ascii="Times New Roman" w:hAnsi="Times New Roman" w:cs="Times New Roman"/>
                <w:color w:val="000000" w:themeColor="text1"/>
                <w:sz w:val="24"/>
                <w:szCs w:val="24"/>
                <w:lang w:eastAsia="ru-RU"/>
              </w:rPr>
            </w:pPr>
          </w:p>
          <w:p w:rsidR="00071C80" w:rsidRPr="00D850A3" w:rsidRDefault="00071C80"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Педагогический мониторинг</w:t>
            </w:r>
          </w:p>
        </w:tc>
        <w:tc>
          <w:tcPr>
            <w:tcW w:w="4109" w:type="dxa"/>
          </w:tcPr>
          <w:p w:rsidR="00071C80" w:rsidRDefault="00071C80" w:rsidP="00F879CE">
            <w:pPr>
              <w:pStyle w:val="paragraph"/>
              <w:spacing w:before="0" w:beforeAutospacing="0" w:after="0"/>
              <w:jc w:val="both"/>
              <w:textAlignment w:val="baseline"/>
              <w:rPr>
                <w:rStyle w:val="normaltextrun"/>
                <w:b/>
                <w:bCs/>
                <w:color w:val="000000"/>
                <w:highlight w:val="red"/>
              </w:rPr>
            </w:pPr>
            <w:r w:rsidRPr="00BF102D">
              <w:rPr>
                <w:i/>
              </w:rPr>
              <w:t>Анкета для родителей</w:t>
            </w:r>
            <w:r w:rsidRPr="008A496F">
              <w:t xml:space="preserve"> «Выявление удовлетворенности родителей работой педагогического коллектива»</w:t>
            </w:r>
          </w:p>
        </w:tc>
      </w:tr>
      <w:tr w:rsidR="00071C80" w:rsidTr="00DB44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1"/>
        </w:trPr>
        <w:tc>
          <w:tcPr>
            <w:tcW w:w="993" w:type="dxa"/>
            <w:vMerge/>
          </w:tcPr>
          <w:p w:rsidR="00071C80" w:rsidRDefault="00071C80" w:rsidP="00F879CE">
            <w:pPr>
              <w:spacing w:after="0" w:line="240" w:lineRule="auto"/>
              <w:jc w:val="right"/>
              <w:rPr>
                <w:rStyle w:val="normaltextrun"/>
                <w:b/>
                <w:bCs/>
                <w:color w:val="000000"/>
                <w:highlight w:val="red"/>
              </w:rPr>
            </w:pPr>
          </w:p>
        </w:tc>
        <w:tc>
          <w:tcPr>
            <w:tcW w:w="2126" w:type="dxa"/>
            <w:vMerge/>
          </w:tcPr>
          <w:p w:rsidR="00071C80" w:rsidRPr="004D4700" w:rsidRDefault="00071C80" w:rsidP="00F879CE">
            <w:pPr>
              <w:pStyle w:val="paragraph"/>
              <w:spacing w:before="0" w:beforeAutospacing="0" w:after="0"/>
              <w:jc w:val="center"/>
              <w:textAlignment w:val="baseline"/>
              <w:rPr>
                <w:b/>
              </w:rPr>
            </w:pPr>
          </w:p>
        </w:tc>
        <w:tc>
          <w:tcPr>
            <w:tcW w:w="3120" w:type="dxa"/>
          </w:tcPr>
          <w:p w:rsidR="00F879CE" w:rsidRDefault="00F879CE" w:rsidP="00F879CE">
            <w:pPr>
              <w:spacing w:after="0" w:line="240" w:lineRule="auto"/>
              <w:contextualSpacing/>
              <w:jc w:val="center"/>
              <w:rPr>
                <w:rFonts w:ascii="Times New Roman" w:hAnsi="Times New Roman" w:cs="Times New Roman"/>
                <w:color w:val="000000" w:themeColor="text1"/>
                <w:sz w:val="24"/>
                <w:szCs w:val="24"/>
                <w:lang w:eastAsia="ru-RU"/>
              </w:rPr>
            </w:pPr>
          </w:p>
          <w:p w:rsidR="00071C80" w:rsidRPr="00D850A3" w:rsidRDefault="00071C80"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Гость группы</w:t>
            </w:r>
          </w:p>
        </w:tc>
        <w:tc>
          <w:tcPr>
            <w:tcW w:w="4109" w:type="dxa"/>
          </w:tcPr>
          <w:p w:rsidR="00071C80" w:rsidRDefault="00071C80" w:rsidP="00F879CE">
            <w:pPr>
              <w:pStyle w:val="paragraph"/>
              <w:spacing w:before="0" w:beforeAutospacing="0" w:after="0"/>
              <w:jc w:val="both"/>
              <w:textAlignment w:val="baseline"/>
              <w:rPr>
                <w:rStyle w:val="normaltextrun"/>
                <w:b/>
                <w:bCs/>
                <w:color w:val="000000"/>
                <w:highlight w:val="red"/>
              </w:rPr>
            </w:pPr>
            <w:r w:rsidRPr="00BF102D">
              <w:rPr>
                <w:i/>
                <w:color w:val="000000" w:themeColor="text1"/>
              </w:rPr>
              <w:t>Гость группы</w:t>
            </w:r>
            <w:r>
              <w:rPr>
                <w:i/>
                <w:color w:val="000000" w:themeColor="text1"/>
              </w:rPr>
              <w:t>:</w:t>
            </w:r>
            <w:r w:rsidRPr="00BF102D">
              <w:rPr>
                <w:i/>
                <w:color w:val="000000" w:themeColor="text1"/>
              </w:rPr>
              <w:t xml:space="preserve"> </w:t>
            </w:r>
            <w:r w:rsidRPr="00A5530A">
              <w:rPr>
                <w:color w:val="000000" w:themeColor="text1"/>
              </w:rPr>
              <w:t>Мама Рыжковой Вики</w:t>
            </w:r>
            <w:r w:rsidRPr="00BF102D">
              <w:rPr>
                <w:i/>
                <w:color w:val="000000" w:themeColor="text1"/>
              </w:rPr>
              <w:t xml:space="preserve"> </w:t>
            </w:r>
            <w:r w:rsidRPr="00BF102D">
              <w:rPr>
                <w:color w:val="000000" w:themeColor="text1"/>
              </w:rPr>
              <w:t>«Мастер класс по изготовлению новогодней игрушки»</w:t>
            </w:r>
          </w:p>
        </w:tc>
      </w:tr>
      <w:tr w:rsidR="00071C80" w:rsidTr="00A553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7"/>
        </w:trPr>
        <w:tc>
          <w:tcPr>
            <w:tcW w:w="993" w:type="dxa"/>
            <w:vMerge/>
          </w:tcPr>
          <w:p w:rsidR="00071C80" w:rsidRPr="0019537E" w:rsidRDefault="00071C80" w:rsidP="00F879CE">
            <w:pPr>
              <w:spacing w:after="0" w:line="240" w:lineRule="auto"/>
              <w:jc w:val="right"/>
              <w:rPr>
                <w:rFonts w:ascii="Times New Roman" w:hAnsi="Times New Roman" w:cs="Times New Roman"/>
                <w:sz w:val="24"/>
                <w:szCs w:val="24"/>
              </w:rPr>
            </w:pPr>
          </w:p>
        </w:tc>
        <w:tc>
          <w:tcPr>
            <w:tcW w:w="2126" w:type="dxa"/>
            <w:vMerge w:val="restart"/>
          </w:tcPr>
          <w:p w:rsidR="00071C80" w:rsidRDefault="00071C80" w:rsidP="00F879C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«Профессии»</w:t>
            </w:r>
          </w:p>
          <w:p w:rsidR="00071C80" w:rsidRDefault="00071C80" w:rsidP="00F879CE">
            <w:pPr>
              <w:pStyle w:val="paragraph"/>
              <w:spacing w:before="0" w:beforeAutospacing="0" w:after="0" w:afterAutospacing="0"/>
              <w:jc w:val="center"/>
              <w:textAlignment w:val="baseline"/>
              <w:rPr>
                <w:rStyle w:val="normaltextrun"/>
                <w:b/>
                <w:bCs/>
                <w:color w:val="000000"/>
                <w:highlight w:val="red"/>
              </w:rPr>
            </w:pPr>
            <w:r>
              <w:rPr>
                <w:b/>
              </w:rPr>
              <w:t>(07.02. – 18.02.)</w:t>
            </w:r>
          </w:p>
        </w:tc>
        <w:tc>
          <w:tcPr>
            <w:tcW w:w="3120" w:type="dxa"/>
          </w:tcPr>
          <w:p w:rsidR="00071C80" w:rsidRPr="00D850A3" w:rsidRDefault="00071C80"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Педагогическое образование</w:t>
            </w:r>
          </w:p>
        </w:tc>
        <w:tc>
          <w:tcPr>
            <w:tcW w:w="4109" w:type="dxa"/>
          </w:tcPr>
          <w:p w:rsidR="00071C80" w:rsidRDefault="00071C80" w:rsidP="00F879CE">
            <w:pPr>
              <w:pStyle w:val="paragraph"/>
              <w:spacing w:before="0" w:beforeAutospacing="0" w:after="0"/>
              <w:jc w:val="both"/>
              <w:textAlignment w:val="baseline"/>
              <w:rPr>
                <w:rStyle w:val="normaltextrun"/>
                <w:b/>
                <w:bCs/>
                <w:color w:val="000000"/>
                <w:highlight w:val="red"/>
              </w:rPr>
            </w:pPr>
            <w:r w:rsidRPr="003E2303">
              <w:rPr>
                <w:i/>
                <w:color w:val="000000" w:themeColor="text1"/>
              </w:rPr>
              <w:t>Консультация</w:t>
            </w:r>
            <w:r w:rsidRPr="00D850A3">
              <w:rPr>
                <w:color w:val="000000" w:themeColor="text1"/>
              </w:rPr>
              <w:t xml:space="preserve"> «Психологическая готовность</w:t>
            </w:r>
            <w:r>
              <w:rPr>
                <w:color w:val="000000" w:themeColor="text1"/>
              </w:rPr>
              <w:t xml:space="preserve"> родителей и детей к школе».</w:t>
            </w:r>
            <w:r w:rsidRPr="00D850A3">
              <w:rPr>
                <w:color w:val="000000" w:themeColor="text1"/>
              </w:rPr>
              <w:t>   </w:t>
            </w:r>
          </w:p>
        </w:tc>
      </w:tr>
      <w:tr w:rsidR="00071C80" w:rsidTr="00DB44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
        </w:trPr>
        <w:tc>
          <w:tcPr>
            <w:tcW w:w="993" w:type="dxa"/>
            <w:vMerge/>
          </w:tcPr>
          <w:p w:rsidR="00071C80" w:rsidRDefault="00071C80" w:rsidP="00F879CE">
            <w:pPr>
              <w:pStyle w:val="paragraph"/>
              <w:spacing w:before="0" w:beforeAutospacing="0" w:after="0"/>
              <w:ind w:left="709"/>
              <w:textAlignment w:val="baseline"/>
              <w:rPr>
                <w:rStyle w:val="normaltextrun"/>
                <w:b/>
                <w:bCs/>
                <w:color w:val="000000"/>
                <w:highlight w:val="red"/>
              </w:rPr>
            </w:pPr>
          </w:p>
        </w:tc>
        <w:tc>
          <w:tcPr>
            <w:tcW w:w="2126" w:type="dxa"/>
            <w:vMerge/>
          </w:tcPr>
          <w:p w:rsidR="00071C80" w:rsidRDefault="00071C80" w:rsidP="00F879CE">
            <w:pPr>
              <w:pStyle w:val="paragraph"/>
              <w:spacing w:before="0" w:beforeAutospacing="0" w:after="0"/>
              <w:ind w:left="709"/>
              <w:textAlignment w:val="baseline"/>
              <w:rPr>
                <w:rStyle w:val="normaltextrun"/>
                <w:b/>
                <w:bCs/>
                <w:color w:val="000000"/>
                <w:highlight w:val="red"/>
              </w:rPr>
            </w:pPr>
          </w:p>
        </w:tc>
        <w:tc>
          <w:tcPr>
            <w:tcW w:w="3120" w:type="dxa"/>
          </w:tcPr>
          <w:p w:rsidR="00071C80" w:rsidRPr="00D850A3" w:rsidRDefault="00071C80"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Педагогическая поддержка</w:t>
            </w:r>
          </w:p>
        </w:tc>
        <w:tc>
          <w:tcPr>
            <w:tcW w:w="4109" w:type="dxa"/>
          </w:tcPr>
          <w:p w:rsidR="00071C80" w:rsidRDefault="00071C80" w:rsidP="00F879CE">
            <w:pPr>
              <w:pStyle w:val="paragraph"/>
              <w:spacing w:before="0" w:beforeAutospacing="0" w:after="0"/>
              <w:jc w:val="both"/>
              <w:textAlignment w:val="baseline"/>
              <w:rPr>
                <w:rStyle w:val="normaltextrun"/>
                <w:b/>
                <w:bCs/>
                <w:color w:val="000000"/>
                <w:highlight w:val="red"/>
              </w:rPr>
            </w:pPr>
            <w:r w:rsidRPr="003E2303">
              <w:rPr>
                <w:i/>
                <w:color w:val="000000" w:themeColor="text1"/>
              </w:rPr>
              <w:t>Консультация</w:t>
            </w:r>
            <w:r w:rsidRPr="003E2303">
              <w:rPr>
                <w:color w:val="000000" w:themeColor="text1"/>
              </w:rPr>
              <w:t xml:space="preserve"> «Все професс</w:t>
            </w:r>
            <w:r>
              <w:rPr>
                <w:color w:val="000000" w:themeColor="text1"/>
              </w:rPr>
              <w:t>ии</w:t>
            </w:r>
            <w:r w:rsidRPr="003E2303">
              <w:rPr>
                <w:color w:val="000000" w:themeColor="text1"/>
              </w:rPr>
              <w:t xml:space="preserve"> важны, все профессии ну</w:t>
            </w:r>
            <w:r>
              <w:rPr>
                <w:color w:val="000000" w:themeColor="text1"/>
              </w:rPr>
              <w:t>ж</w:t>
            </w:r>
            <w:r w:rsidRPr="003E2303">
              <w:rPr>
                <w:color w:val="000000" w:themeColor="text1"/>
              </w:rPr>
              <w:t>ны»</w:t>
            </w:r>
            <w:r>
              <w:rPr>
                <w:color w:val="000000" w:themeColor="text1"/>
              </w:rPr>
              <w:t>.</w:t>
            </w:r>
          </w:p>
        </w:tc>
      </w:tr>
      <w:tr w:rsidR="00071C80" w:rsidTr="00DB44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993" w:type="dxa"/>
            <w:vMerge/>
          </w:tcPr>
          <w:p w:rsidR="00071C80" w:rsidRDefault="00071C80" w:rsidP="00F879CE">
            <w:pPr>
              <w:pStyle w:val="paragraph"/>
              <w:spacing w:before="0" w:beforeAutospacing="0" w:after="0"/>
              <w:ind w:left="709"/>
              <w:textAlignment w:val="baseline"/>
              <w:rPr>
                <w:rStyle w:val="normaltextrun"/>
                <w:b/>
                <w:bCs/>
                <w:color w:val="000000"/>
                <w:highlight w:val="red"/>
              </w:rPr>
            </w:pPr>
          </w:p>
        </w:tc>
        <w:tc>
          <w:tcPr>
            <w:tcW w:w="2126" w:type="dxa"/>
            <w:vMerge/>
          </w:tcPr>
          <w:p w:rsidR="00071C80" w:rsidRDefault="00071C80" w:rsidP="00F879CE">
            <w:pPr>
              <w:pStyle w:val="paragraph"/>
              <w:spacing w:before="0" w:beforeAutospacing="0" w:after="0"/>
              <w:ind w:left="709"/>
              <w:textAlignment w:val="baseline"/>
              <w:rPr>
                <w:rStyle w:val="normaltextrun"/>
                <w:b/>
                <w:bCs/>
                <w:color w:val="000000"/>
                <w:highlight w:val="red"/>
              </w:rPr>
            </w:pPr>
          </w:p>
        </w:tc>
        <w:tc>
          <w:tcPr>
            <w:tcW w:w="3120" w:type="dxa"/>
          </w:tcPr>
          <w:p w:rsidR="00071C80" w:rsidRPr="00D850A3" w:rsidRDefault="00071C80"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Совместная деятельность педагогов и родителей</w:t>
            </w:r>
          </w:p>
        </w:tc>
        <w:tc>
          <w:tcPr>
            <w:tcW w:w="4109" w:type="dxa"/>
          </w:tcPr>
          <w:p w:rsidR="00071C80" w:rsidRPr="003E2303" w:rsidRDefault="00071C80" w:rsidP="00F879CE">
            <w:pPr>
              <w:pStyle w:val="paragraph"/>
              <w:spacing w:before="0" w:beforeAutospacing="0" w:after="0"/>
              <w:jc w:val="both"/>
              <w:textAlignment w:val="baseline"/>
              <w:rPr>
                <w:rStyle w:val="normaltextrun"/>
                <w:b/>
                <w:bCs/>
                <w:color w:val="000000"/>
                <w:highlight w:val="red"/>
              </w:rPr>
            </w:pPr>
            <w:r w:rsidRPr="003E2303">
              <w:rPr>
                <w:color w:val="000000" w:themeColor="text1"/>
              </w:rPr>
              <w:t xml:space="preserve">Помощь </w:t>
            </w:r>
            <w:r>
              <w:rPr>
                <w:color w:val="000000" w:themeColor="text1"/>
              </w:rPr>
              <w:t xml:space="preserve">родителей </w:t>
            </w:r>
            <w:r w:rsidRPr="003E2303">
              <w:rPr>
                <w:color w:val="000000" w:themeColor="text1"/>
              </w:rPr>
              <w:t>в изготовлении атрибутов к играм.</w:t>
            </w:r>
          </w:p>
        </w:tc>
      </w:tr>
      <w:tr w:rsidR="00071C80" w:rsidTr="00DB44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8"/>
        </w:trPr>
        <w:tc>
          <w:tcPr>
            <w:tcW w:w="993" w:type="dxa"/>
            <w:vMerge/>
          </w:tcPr>
          <w:p w:rsidR="00071C80" w:rsidRDefault="00071C80" w:rsidP="00F879CE">
            <w:pPr>
              <w:pStyle w:val="paragraph"/>
              <w:spacing w:before="0" w:beforeAutospacing="0" w:after="0"/>
              <w:ind w:left="709"/>
              <w:textAlignment w:val="baseline"/>
              <w:rPr>
                <w:rStyle w:val="normaltextrun"/>
                <w:b/>
                <w:bCs/>
                <w:color w:val="000000"/>
                <w:highlight w:val="red"/>
              </w:rPr>
            </w:pPr>
          </w:p>
        </w:tc>
        <w:tc>
          <w:tcPr>
            <w:tcW w:w="2126" w:type="dxa"/>
            <w:vMerge/>
          </w:tcPr>
          <w:p w:rsidR="00071C80" w:rsidRDefault="00071C80" w:rsidP="00F879CE">
            <w:pPr>
              <w:pStyle w:val="paragraph"/>
              <w:spacing w:before="0" w:beforeAutospacing="0" w:after="0"/>
              <w:ind w:left="709"/>
              <w:textAlignment w:val="baseline"/>
              <w:rPr>
                <w:rStyle w:val="normaltextrun"/>
                <w:b/>
                <w:bCs/>
                <w:color w:val="000000"/>
                <w:highlight w:val="red"/>
              </w:rPr>
            </w:pPr>
          </w:p>
        </w:tc>
        <w:tc>
          <w:tcPr>
            <w:tcW w:w="3120" w:type="dxa"/>
          </w:tcPr>
          <w:p w:rsidR="00071C80" w:rsidRPr="00D850A3" w:rsidRDefault="00071C80"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Педагогический мониторинг</w:t>
            </w:r>
          </w:p>
        </w:tc>
        <w:tc>
          <w:tcPr>
            <w:tcW w:w="4109" w:type="dxa"/>
          </w:tcPr>
          <w:p w:rsidR="00071C80" w:rsidRDefault="00071C80" w:rsidP="00F879CE">
            <w:pPr>
              <w:pStyle w:val="paragraph"/>
              <w:spacing w:before="0" w:beforeAutospacing="0" w:after="0"/>
              <w:jc w:val="both"/>
              <w:textAlignment w:val="baseline"/>
              <w:rPr>
                <w:rStyle w:val="normaltextrun"/>
                <w:b/>
                <w:bCs/>
                <w:color w:val="000000"/>
                <w:highlight w:val="red"/>
              </w:rPr>
            </w:pPr>
            <w:r w:rsidRPr="00A5530A">
              <w:rPr>
                <w:i/>
              </w:rPr>
              <w:t xml:space="preserve">Анкета для родителей: </w:t>
            </w:r>
            <w:r>
              <w:t>«</w:t>
            </w:r>
            <w:r w:rsidRPr="00AB0788">
              <w:t>В какие</w:t>
            </w:r>
            <w:r>
              <w:t xml:space="preserve"> игры зимой играете всей семьей».</w:t>
            </w:r>
          </w:p>
        </w:tc>
      </w:tr>
      <w:tr w:rsidR="00071C80" w:rsidTr="00DB44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993" w:type="dxa"/>
            <w:vMerge/>
          </w:tcPr>
          <w:p w:rsidR="00071C80" w:rsidRDefault="00071C80" w:rsidP="00F879CE">
            <w:pPr>
              <w:pStyle w:val="paragraph"/>
              <w:spacing w:before="0" w:beforeAutospacing="0" w:after="0"/>
              <w:ind w:left="709"/>
              <w:textAlignment w:val="baseline"/>
              <w:rPr>
                <w:rStyle w:val="normaltextrun"/>
                <w:b/>
                <w:bCs/>
                <w:color w:val="000000"/>
                <w:highlight w:val="red"/>
              </w:rPr>
            </w:pPr>
          </w:p>
        </w:tc>
        <w:tc>
          <w:tcPr>
            <w:tcW w:w="2126" w:type="dxa"/>
            <w:vMerge/>
          </w:tcPr>
          <w:p w:rsidR="00071C80" w:rsidRDefault="00071C80" w:rsidP="00F879CE">
            <w:pPr>
              <w:pStyle w:val="paragraph"/>
              <w:spacing w:before="0" w:beforeAutospacing="0" w:after="0"/>
              <w:ind w:left="709"/>
              <w:textAlignment w:val="baseline"/>
              <w:rPr>
                <w:rStyle w:val="normaltextrun"/>
                <w:b/>
                <w:bCs/>
                <w:color w:val="000000"/>
                <w:highlight w:val="red"/>
              </w:rPr>
            </w:pPr>
          </w:p>
        </w:tc>
        <w:tc>
          <w:tcPr>
            <w:tcW w:w="3120" w:type="dxa"/>
          </w:tcPr>
          <w:p w:rsidR="00F879CE" w:rsidRDefault="00F879CE" w:rsidP="00F879CE">
            <w:pPr>
              <w:spacing w:after="0" w:line="240" w:lineRule="auto"/>
              <w:contextualSpacing/>
              <w:jc w:val="center"/>
              <w:rPr>
                <w:rFonts w:ascii="Times New Roman" w:hAnsi="Times New Roman" w:cs="Times New Roman"/>
                <w:color w:val="000000" w:themeColor="text1"/>
                <w:sz w:val="24"/>
                <w:szCs w:val="24"/>
                <w:lang w:eastAsia="ru-RU"/>
              </w:rPr>
            </w:pPr>
          </w:p>
          <w:p w:rsidR="00071C80" w:rsidRPr="00D850A3" w:rsidRDefault="00071C80"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Гость группы</w:t>
            </w:r>
          </w:p>
        </w:tc>
        <w:tc>
          <w:tcPr>
            <w:tcW w:w="4109" w:type="dxa"/>
          </w:tcPr>
          <w:p w:rsidR="00071C80" w:rsidRPr="00A5530A" w:rsidRDefault="00071C80" w:rsidP="00F879CE">
            <w:pPr>
              <w:spacing w:after="0" w:line="240" w:lineRule="auto"/>
              <w:ind w:firstLine="34"/>
              <w:jc w:val="both"/>
              <w:rPr>
                <w:rFonts w:ascii="Times New Roman" w:hAnsi="Times New Roman"/>
                <w:sz w:val="24"/>
                <w:szCs w:val="24"/>
              </w:rPr>
            </w:pPr>
            <w:r w:rsidRPr="00A5530A">
              <w:rPr>
                <w:rFonts w:ascii="Times New Roman" w:hAnsi="Times New Roman"/>
                <w:sz w:val="24"/>
                <w:szCs w:val="24"/>
              </w:rPr>
              <w:t>1.Знакомство с профессией физкультурного работника.</w:t>
            </w:r>
          </w:p>
          <w:p w:rsidR="00071C80" w:rsidRDefault="00071C80" w:rsidP="00F879CE">
            <w:pPr>
              <w:pStyle w:val="paragraph"/>
              <w:spacing w:before="0" w:beforeAutospacing="0" w:after="0" w:afterAutospacing="0"/>
              <w:jc w:val="both"/>
              <w:textAlignment w:val="baseline"/>
              <w:rPr>
                <w:rStyle w:val="normaltextrun"/>
                <w:b/>
                <w:bCs/>
                <w:color w:val="000000"/>
                <w:highlight w:val="red"/>
              </w:rPr>
            </w:pPr>
            <w:r>
              <w:t>2.</w:t>
            </w:r>
            <w:r w:rsidRPr="00B124B2">
              <w:t xml:space="preserve">Гость группы: </w:t>
            </w:r>
            <w:r>
              <w:t>инструктор по физкультуре Карыпова Н.А.</w:t>
            </w:r>
          </w:p>
        </w:tc>
      </w:tr>
      <w:tr w:rsidR="00071C80" w:rsidTr="00071C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993" w:type="dxa"/>
            <w:vMerge w:val="restart"/>
            <w:textDirection w:val="btLr"/>
          </w:tcPr>
          <w:p w:rsidR="00071C80" w:rsidRPr="00071C80" w:rsidRDefault="00071C80" w:rsidP="00F879CE">
            <w:pPr>
              <w:spacing w:after="0" w:line="240" w:lineRule="auto"/>
              <w:ind w:left="113" w:right="113"/>
              <w:contextualSpacing/>
              <w:jc w:val="center"/>
              <w:rPr>
                <w:rStyle w:val="normaltextrun"/>
                <w:rFonts w:ascii="Times New Roman" w:hAnsi="Times New Roman" w:cs="Times New Roman"/>
                <w:b/>
                <w:color w:val="000000" w:themeColor="text1"/>
                <w:sz w:val="24"/>
                <w:szCs w:val="24"/>
                <w:lang w:eastAsia="ru-RU"/>
              </w:rPr>
            </w:pPr>
            <w:r>
              <w:rPr>
                <w:rFonts w:ascii="Times New Roman" w:hAnsi="Times New Roman" w:cs="Times New Roman"/>
                <w:b/>
                <w:color w:val="000000" w:themeColor="text1"/>
                <w:sz w:val="24"/>
                <w:szCs w:val="24"/>
                <w:lang w:eastAsia="ru-RU"/>
              </w:rPr>
              <w:t>М</w:t>
            </w:r>
            <w:r w:rsidRPr="00904846">
              <w:rPr>
                <w:rFonts w:ascii="Times New Roman" w:hAnsi="Times New Roman" w:cs="Times New Roman"/>
                <w:b/>
                <w:color w:val="000000" w:themeColor="text1"/>
                <w:sz w:val="24"/>
                <w:szCs w:val="24"/>
                <w:lang w:eastAsia="ru-RU"/>
              </w:rPr>
              <w:t>арт</w:t>
            </w:r>
          </w:p>
          <w:p w:rsidR="00071C80" w:rsidRDefault="00071C80" w:rsidP="00F879CE">
            <w:pPr>
              <w:tabs>
                <w:tab w:val="left" w:pos="709"/>
              </w:tabs>
              <w:spacing w:after="0" w:line="240" w:lineRule="auto"/>
              <w:ind w:left="113" w:right="113"/>
              <w:jc w:val="right"/>
              <w:rPr>
                <w:rFonts w:ascii="Times New Roman" w:hAnsi="Times New Roman" w:cs="Times New Roman"/>
                <w:sz w:val="24"/>
                <w:szCs w:val="24"/>
                <w:lang w:eastAsia="ru-RU"/>
              </w:rPr>
            </w:pPr>
          </w:p>
          <w:p w:rsidR="00071C80" w:rsidRDefault="00071C80" w:rsidP="00F879CE">
            <w:pPr>
              <w:tabs>
                <w:tab w:val="left" w:pos="709"/>
              </w:tabs>
              <w:spacing w:after="0" w:line="240" w:lineRule="auto"/>
              <w:ind w:left="113" w:right="113"/>
              <w:jc w:val="right"/>
              <w:rPr>
                <w:rFonts w:ascii="Times New Roman" w:hAnsi="Times New Roman" w:cs="Times New Roman"/>
                <w:sz w:val="24"/>
                <w:szCs w:val="24"/>
                <w:lang w:eastAsia="ru-RU"/>
              </w:rPr>
            </w:pPr>
          </w:p>
          <w:p w:rsidR="00071C80" w:rsidRDefault="00071C80" w:rsidP="00F879CE">
            <w:pPr>
              <w:tabs>
                <w:tab w:val="left" w:pos="709"/>
              </w:tabs>
              <w:spacing w:after="0" w:line="240" w:lineRule="auto"/>
              <w:ind w:left="113" w:right="113"/>
              <w:jc w:val="right"/>
              <w:rPr>
                <w:rFonts w:ascii="Times New Roman" w:hAnsi="Times New Roman" w:cs="Times New Roman"/>
                <w:sz w:val="24"/>
                <w:szCs w:val="24"/>
                <w:lang w:eastAsia="ru-RU"/>
              </w:rPr>
            </w:pPr>
          </w:p>
          <w:p w:rsidR="00071C80" w:rsidRPr="00904846" w:rsidRDefault="00071C80" w:rsidP="00F879CE">
            <w:pPr>
              <w:tabs>
                <w:tab w:val="left" w:pos="709"/>
              </w:tabs>
              <w:spacing w:after="0" w:line="240" w:lineRule="auto"/>
              <w:ind w:left="113" w:right="113"/>
              <w:jc w:val="right"/>
              <w:rPr>
                <w:rFonts w:ascii="Times New Roman" w:hAnsi="Times New Roman" w:cs="Times New Roman"/>
                <w:b/>
                <w:sz w:val="24"/>
                <w:szCs w:val="24"/>
                <w:lang w:eastAsia="ru-RU"/>
              </w:rPr>
            </w:pPr>
            <w:r w:rsidRPr="00904846">
              <w:rPr>
                <w:rFonts w:ascii="Times New Roman" w:hAnsi="Times New Roman" w:cs="Times New Roman"/>
                <w:b/>
                <w:sz w:val="24"/>
                <w:szCs w:val="24"/>
                <w:lang w:eastAsia="ru-RU"/>
              </w:rPr>
              <w:t>м</w:t>
            </w:r>
          </w:p>
          <w:p w:rsidR="00071C80" w:rsidRPr="00904846" w:rsidRDefault="00071C80" w:rsidP="00F879CE">
            <w:pPr>
              <w:tabs>
                <w:tab w:val="left" w:pos="709"/>
              </w:tabs>
              <w:spacing w:after="0" w:line="240" w:lineRule="auto"/>
              <w:ind w:left="113" w:right="113"/>
              <w:jc w:val="right"/>
              <w:rPr>
                <w:rFonts w:ascii="Times New Roman" w:hAnsi="Times New Roman" w:cs="Times New Roman"/>
                <w:b/>
                <w:sz w:val="24"/>
                <w:szCs w:val="24"/>
                <w:lang w:eastAsia="ru-RU"/>
              </w:rPr>
            </w:pPr>
            <w:r w:rsidRPr="00904846">
              <w:rPr>
                <w:rFonts w:ascii="Times New Roman" w:hAnsi="Times New Roman" w:cs="Times New Roman"/>
                <w:b/>
                <w:sz w:val="24"/>
                <w:szCs w:val="24"/>
                <w:lang w:eastAsia="ru-RU"/>
              </w:rPr>
              <w:t>а</w:t>
            </w:r>
          </w:p>
          <w:p w:rsidR="00071C80" w:rsidRPr="00071C80" w:rsidRDefault="00071C80" w:rsidP="00F879CE">
            <w:pPr>
              <w:tabs>
                <w:tab w:val="left" w:pos="709"/>
              </w:tabs>
              <w:spacing w:after="0" w:line="240" w:lineRule="auto"/>
              <w:ind w:left="113" w:right="113"/>
              <w:jc w:val="right"/>
              <w:rPr>
                <w:rStyle w:val="normaltextrun"/>
                <w:rFonts w:ascii="Times New Roman" w:hAnsi="Times New Roman" w:cs="Times New Roman"/>
                <w:b/>
                <w:color w:val="000000" w:themeColor="text1"/>
                <w:sz w:val="24"/>
                <w:szCs w:val="24"/>
                <w:lang w:eastAsia="ru-RU"/>
              </w:rPr>
            </w:pPr>
            <w:r w:rsidRPr="00904846">
              <w:rPr>
                <w:rFonts w:ascii="Times New Roman" w:hAnsi="Times New Roman" w:cs="Times New Roman"/>
                <w:b/>
                <w:sz w:val="24"/>
                <w:szCs w:val="24"/>
                <w:lang w:eastAsia="ru-RU"/>
              </w:rPr>
              <w:t>й</w:t>
            </w:r>
          </w:p>
        </w:tc>
        <w:tc>
          <w:tcPr>
            <w:tcW w:w="2126" w:type="dxa"/>
            <w:vMerge w:val="restart"/>
          </w:tcPr>
          <w:p w:rsidR="00071C80" w:rsidRDefault="00071C80" w:rsidP="00F879C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«Защитники Отечества!»</w:t>
            </w:r>
          </w:p>
          <w:p w:rsidR="00071C80" w:rsidRDefault="00071C80" w:rsidP="00F879CE">
            <w:pPr>
              <w:pStyle w:val="paragraph"/>
              <w:spacing w:before="0" w:beforeAutospacing="0" w:after="0" w:afterAutospacing="0"/>
              <w:jc w:val="center"/>
              <w:textAlignment w:val="baseline"/>
              <w:rPr>
                <w:rStyle w:val="normaltextrun"/>
                <w:b/>
                <w:bCs/>
                <w:color w:val="000000"/>
                <w:highlight w:val="red"/>
              </w:rPr>
            </w:pPr>
            <w:r>
              <w:rPr>
                <w:b/>
              </w:rPr>
              <w:t>(21.02.- 04.03.)</w:t>
            </w:r>
          </w:p>
        </w:tc>
        <w:tc>
          <w:tcPr>
            <w:tcW w:w="3120" w:type="dxa"/>
          </w:tcPr>
          <w:p w:rsidR="00071C80" w:rsidRPr="00D850A3" w:rsidRDefault="00071C80"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Педагогическое образование</w:t>
            </w:r>
          </w:p>
        </w:tc>
        <w:tc>
          <w:tcPr>
            <w:tcW w:w="4109" w:type="dxa"/>
          </w:tcPr>
          <w:p w:rsidR="00071C80" w:rsidRDefault="00071C80" w:rsidP="00F879CE">
            <w:pPr>
              <w:pStyle w:val="paragraph"/>
              <w:spacing w:before="0" w:beforeAutospacing="0" w:after="0"/>
              <w:jc w:val="both"/>
              <w:textAlignment w:val="baseline"/>
              <w:rPr>
                <w:rStyle w:val="normaltextrun"/>
                <w:b/>
                <w:bCs/>
                <w:color w:val="000000"/>
                <w:highlight w:val="red"/>
              </w:rPr>
            </w:pPr>
            <w:r w:rsidRPr="004304F6">
              <w:rPr>
                <w:i/>
                <w:color w:val="000000"/>
              </w:rPr>
              <w:t xml:space="preserve">Консультация для </w:t>
            </w:r>
            <w:r w:rsidR="00F879CE" w:rsidRPr="004304F6">
              <w:rPr>
                <w:i/>
                <w:color w:val="000000"/>
              </w:rPr>
              <w:t>родителей</w:t>
            </w:r>
            <w:r w:rsidR="00F879CE">
              <w:rPr>
                <w:i/>
                <w:color w:val="000000"/>
              </w:rPr>
              <w:t>:</w:t>
            </w:r>
            <w:r w:rsidR="00F879CE" w:rsidRPr="004304F6">
              <w:rPr>
                <w:color w:val="000000"/>
              </w:rPr>
              <w:t xml:space="preserve"> «</w:t>
            </w:r>
            <w:r w:rsidRPr="000659DB">
              <w:rPr>
                <w:color w:val="000000"/>
              </w:rPr>
              <w:t>Формирование самостоятельности у детей 6 – 7 лет для успешного обучения в школе».</w:t>
            </w:r>
          </w:p>
        </w:tc>
      </w:tr>
      <w:tr w:rsidR="00071C80" w:rsidTr="00DB44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trPr>
        <w:tc>
          <w:tcPr>
            <w:tcW w:w="993" w:type="dxa"/>
            <w:vMerge/>
          </w:tcPr>
          <w:p w:rsidR="00071C80" w:rsidRDefault="00071C80" w:rsidP="00F879CE">
            <w:pPr>
              <w:tabs>
                <w:tab w:val="left" w:pos="709"/>
              </w:tabs>
              <w:spacing w:after="0" w:line="240" w:lineRule="auto"/>
              <w:ind w:left="113" w:right="113"/>
              <w:jc w:val="right"/>
              <w:rPr>
                <w:rStyle w:val="normaltextrun"/>
                <w:b/>
                <w:bCs/>
                <w:color w:val="000000"/>
                <w:highlight w:val="red"/>
              </w:rPr>
            </w:pPr>
          </w:p>
        </w:tc>
        <w:tc>
          <w:tcPr>
            <w:tcW w:w="2126" w:type="dxa"/>
            <w:vMerge/>
          </w:tcPr>
          <w:p w:rsidR="00071C80" w:rsidRDefault="00071C80" w:rsidP="00F879CE">
            <w:pPr>
              <w:pStyle w:val="paragraph"/>
              <w:spacing w:before="0" w:beforeAutospacing="0" w:after="0"/>
              <w:ind w:left="709"/>
              <w:textAlignment w:val="baseline"/>
              <w:rPr>
                <w:rStyle w:val="normaltextrun"/>
                <w:b/>
                <w:bCs/>
                <w:color w:val="000000"/>
                <w:highlight w:val="red"/>
              </w:rPr>
            </w:pPr>
          </w:p>
        </w:tc>
        <w:tc>
          <w:tcPr>
            <w:tcW w:w="3120" w:type="dxa"/>
          </w:tcPr>
          <w:p w:rsidR="00F879CE" w:rsidRDefault="00F879CE" w:rsidP="00F879CE">
            <w:pPr>
              <w:spacing w:after="0" w:line="240" w:lineRule="auto"/>
              <w:contextualSpacing/>
              <w:jc w:val="center"/>
              <w:rPr>
                <w:rFonts w:ascii="Times New Roman" w:hAnsi="Times New Roman" w:cs="Times New Roman"/>
                <w:color w:val="000000" w:themeColor="text1"/>
                <w:sz w:val="24"/>
                <w:szCs w:val="24"/>
                <w:lang w:eastAsia="ru-RU"/>
              </w:rPr>
            </w:pPr>
          </w:p>
          <w:p w:rsidR="00071C80" w:rsidRPr="00D850A3" w:rsidRDefault="00071C80"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Педагогическая поддержка</w:t>
            </w:r>
          </w:p>
        </w:tc>
        <w:tc>
          <w:tcPr>
            <w:tcW w:w="4109" w:type="dxa"/>
          </w:tcPr>
          <w:p w:rsidR="00071C80" w:rsidRPr="00D21C35" w:rsidRDefault="00071C80" w:rsidP="00F879CE">
            <w:pPr>
              <w:spacing w:after="0" w:line="240" w:lineRule="auto"/>
              <w:contextualSpacing/>
              <w:jc w:val="both"/>
              <w:rPr>
                <w:rStyle w:val="normaltextrun"/>
                <w:rFonts w:ascii="Times New Roman" w:hAnsi="Times New Roman" w:cs="Times New Roman"/>
                <w:color w:val="000000" w:themeColor="text1"/>
                <w:sz w:val="24"/>
                <w:szCs w:val="24"/>
                <w:lang w:eastAsia="ru-RU"/>
              </w:rPr>
            </w:pPr>
            <w:r w:rsidRPr="00D21C35">
              <w:rPr>
                <w:rFonts w:ascii="Times New Roman" w:hAnsi="Times New Roman" w:cs="Times New Roman"/>
                <w:i/>
                <w:color w:val="000000" w:themeColor="text1"/>
                <w:sz w:val="24"/>
                <w:szCs w:val="24"/>
                <w:lang w:eastAsia="ru-RU"/>
              </w:rPr>
              <w:t xml:space="preserve">Консультация </w:t>
            </w:r>
            <w:r w:rsidRPr="00D850A3">
              <w:rPr>
                <w:rFonts w:ascii="Times New Roman" w:hAnsi="Times New Roman" w:cs="Times New Roman"/>
                <w:color w:val="000000" w:themeColor="text1"/>
                <w:sz w:val="24"/>
                <w:szCs w:val="24"/>
                <w:lang w:eastAsia="ru-RU"/>
              </w:rPr>
              <w:t>«Повышенная двигательная активность. Что делать?»</w:t>
            </w:r>
            <w:r>
              <w:rPr>
                <w:rFonts w:ascii="Times New Roman" w:hAnsi="Times New Roman" w:cs="Times New Roman"/>
                <w:color w:val="000000" w:themeColor="text1"/>
                <w:sz w:val="24"/>
                <w:szCs w:val="24"/>
                <w:lang w:eastAsia="ru-RU"/>
              </w:rPr>
              <w:t>.</w:t>
            </w:r>
          </w:p>
        </w:tc>
      </w:tr>
      <w:tr w:rsidR="00071C80" w:rsidTr="00DB44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6"/>
        </w:trPr>
        <w:tc>
          <w:tcPr>
            <w:tcW w:w="993" w:type="dxa"/>
            <w:vMerge/>
          </w:tcPr>
          <w:p w:rsidR="00071C80" w:rsidRDefault="00071C80" w:rsidP="00F879CE">
            <w:pPr>
              <w:tabs>
                <w:tab w:val="left" w:pos="709"/>
              </w:tabs>
              <w:spacing w:after="0" w:line="240" w:lineRule="auto"/>
              <w:ind w:left="113" w:right="113"/>
              <w:jc w:val="right"/>
              <w:rPr>
                <w:rStyle w:val="normaltextrun"/>
                <w:b/>
                <w:bCs/>
                <w:color w:val="000000"/>
                <w:highlight w:val="red"/>
              </w:rPr>
            </w:pPr>
          </w:p>
        </w:tc>
        <w:tc>
          <w:tcPr>
            <w:tcW w:w="2126" w:type="dxa"/>
            <w:vMerge/>
          </w:tcPr>
          <w:p w:rsidR="00071C80" w:rsidRDefault="00071C80" w:rsidP="00F879CE">
            <w:pPr>
              <w:pStyle w:val="paragraph"/>
              <w:spacing w:before="0" w:beforeAutospacing="0" w:after="0"/>
              <w:ind w:left="709"/>
              <w:textAlignment w:val="baseline"/>
              <w:rPr>
                <w:rStyle w:val="normaltextrun"/>
                <w:b/>
                <w:bCs/>
                <w:color w:val="000000"/>
                <w:highlight w:val="red"/>
              </w:rPr>
            </w:pPr>
          </w:p>
        </w:tc>
        <w:tc>
          <w:tcPr>
            <w:tcW w:w="3120" w:type="dxa"/>
          </w:tcPr>
          <w:p w:rsidR="00071C80" w:rsidRPr="00D850A3" w:rsidRDefault="00071C80"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Совместная деятельность педагогов и родителей</w:t>
            </w:r>
          </w:p>
        </w:tc>
        <w:tc>
          <w:tcPr>
            <w:tcW w:w="4109" w:type="dxa"/>
          </w:tcPr>
          <w:p w:rsidR="00071C80" w:rsidRDefault="00071C80" w:rsidP="00F879CE">
            <w:pPr>
              <w:pStyle w:val="paragraph"/>
              <w:spacing w:before="0" w:beforeAutospacing="0" w:after="0"/>
              <w:jc w:val="both"/>
              <w:textAlignment w:val="baseline"/>
              <w:rPr>
                <w:rStyle w:val="normaltextrun"/>
                <w:b/>
                <w:bCs/>
                <w:color w:val="000000"/>
                <w:highlight w:val="red"/>
              </w:rPr>
            </w:pPr>
            <w:r w:rsidRPr="00D21C35">
              <w:rPr>
                <w:i/>
                <w:color w:val="000000" w:themeColor="text1"/>
              </w:rPr>
              <w:t>Физкультурное развлечение с родителями</w:t>
            </w:r>
            <w:r w:rsidRPr="00D850A3">
              <w:rPr>
                <w:color w:val="000000" w:themeColor="text1"/>
              </w:rPr>
              <w:t xml:space="preserve"> «Мой папа </w:t>
            </w:r>
            <w:r>
              <w:rPr>
                <w:color w:val="000000" w:themeColor="text1"/>
              </w:rPr>
              <w:t>–</w:t>
            </w:r>
            <w:r w:rsidRPr="00D850A3">
              <w:rPr>
                <w:color w:val="000000" w:themeColor="text1"/>
              </w:rPr>
              <w:t xml:space="preserve"> самый лучший!»</w:t>
            </w:r>
            <w:r>
              <w:rPr>
                <w:color w:val="000000" w:themeColor="text1"/>
              </w:rPr>
              <w:t>.</w:t>
            </w:r>
          </w:p>
        </w:tc>
      </w:tr>
      <w:tr w:rsidR="00071C80" w:rsidTr="00DB44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6"/>
        </w:trPr>
        <w:tc>
          <w:tcPr>
            <w:tcW w:w="993" w:type="dxa"/>
            <w:vMerge/>
          </w:tcPr>
          <w:p w:rsidR="00071C80" w:rsidRDefault="00071C80" w:rsidP="00F879CE">
            <w:pPr>
              <w:tabs>
                <w:tab w:val="left" w:pos="709"/>
              </w:tabs>
              <w:spacing w:after="0" w:line="240" w:lineRule="auto"/>
              <w:ind w:left="113" w:right="113"/>
              <w:jc w:val="right"/>
              <w:rPr>
                <w:rStyle w:val="normaltextrun"/>
                <w:b/>
                <w:bCs/>
                <w:color w:val="000000"/>
                <w:highlight w:val="red"/>
              </w:rPr>
            </w:pPr>
          </w:p>
        </w:tc>
        <w:tc>
          <w:tcPr>
            <w:tcW w:w="2126" w:type="dxa"/>
            <w:vMerge/>
          </w:tcPr>
          <w:p w:rsidR="00071C80" w:rsidRDefault="00071C80" w:rsidP="00F879CE">
            <w:pPr>
              <w:pStyle w:val="paragraph"/>
              <w:spacing w:before="0" w:beforeAutospacing="0" w:after="0"/>
              <w:ind w:left="709"/>
              <w:textAlignment w:val="baseline"/>
              <w:rPr>
                <w:rStyle w:val="normaltextrun"/>
                <w:b/>
                <w:bCs/>
                <w:color w:val="000000"/>
                <w:highlight w:val="red"/>
              </w:rPr>
            </w:pPr>
          </w:p>
        </w:tc>
        <w:tc>
          <w:tcPr>
            <w:tcW w:w="3120" w:type="dxa"/>
          </w:tcPr>
          <w:p w:rsidR="00071C80" w:rsidRPr="00D850A3" w:rsidRDefault="00071C80"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Педагогический мониторинг</w:t>
            </w:r>
          </w:p>
        </w:tc>
        <w:tc>
          <w:tcPr>
            <w:tcW w:w="4109" w:type="dxa"/>
          </w:tcPr>
          <w:p w:rsidR="00071C80" w:rsidRDefault="00071C80" w:rsidP="00F879CE">
            <w:pPr>
              <w:pStyle w:val="paragraph"/>
              <w:spacing w:before="0" w:beforeAutospacing="0" w:after="0"/>
              <w:jc w:val="both"/>
              <w:textAlignment w:val="baseline"/>
              <w:rPr>
                <w:rStyle w:val="normaltextrun"/>
                <w:b/>
                <w:bCs/>
                <w:color w:val="000000"/>
                <w:highlight w:val="red"/>
              </w:rPr>
            </w:pPr>
            <w:r w:rsidRPr="00B124B2">
              <w:t xml:space="preserve">Тест на оценку уровня тревожности </w:t>
            </w:r>
            <w:r w:rsidR="00577DF3" w:rsidRPr="00B124B2">
              <w:t>ребёнка</w:t>
            </w:r>
            <w:r w:rsidR="00577DF3" w:rsidRPr="00D21C35">
              <w:rPr>
                <w:i/>
                <w:color w:val="000000" w:themeColor="text1"/>
              </w:rPr>
              <w:t>.</w:t>
            </w:r>
          </w:p>
        </w:tc>
      </w:tr>
      <w:tr w:rsidR="00071C80" w:rsidTr="00DB44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993" w:type="dxa"/>
            <w:vMerge/>
          </w:tcPr>
          <w:p w:rsidR="00071C80" w:rsidRDefault="00071C80" w:rsidP="00F879CE">
            <w:pPr>
              <w:tabs>
                <w:tab w:val="left" w:pos="709"/>
              </w:tabs>
              <w:spacing w:after="0" w:line="240" w:lineRule="auto"/>
              <w:ind w:left="113" w:right="113"/>
              <w:jc w:val="right"/>
              <w:rPr>
                <w:rStyle w:val="normaltextrun"/>
                <w:b/>
                <w:bCs/>
                <w:color w:val="000000"/>
                <w:highlight w:val="red"/>
              </w:rPr>
            </w:pPr>
          </w:p>
        </w:tc>
        <w:tc>
          <w:tcPr>
            <w:tcW w:w="2126" w:type="dxa"/>
            <w:vMerge/>
          </w:tcPr>
          <w:p w:rsidR="00071C80" w:rsidRDefault="00071C80" w:rsidP="00F879CE">
            <w:pPr>
              <w:pStyle w:val="paragraph"/>
              <w:spacing w:before="0" w:beforeAutospacing="0" w:after="0"/>
              <w:ind w:left="709"/>
              <w:textAlignment w:val="baseline"/>
              <w:rPr>
                <w:rStyle w:val="normaltextrun"/>
                <w:b/>
                <w:bCs/>
                <w:color w:val="000000"/>
                <w:highlight w:val="red"/>
              </w:rPr>
            </w:pPr>
          </w:p>
        </w:tc>
        <w:tc>
          <w:tcPr>
            <w:tcW w:w="3120" w:type="dxa"/>
          </w:tcPr>
          <w:p w:rsidR="00F879CE" w:rsidRDefault="00F879CE" w:rsidP="00F879CE">
            <w:pPr>
              <w:spacing w:after="0" w:line="240" w:lineRule="auto"/>
              <w:contextualSpacing/>
              <w:jc w:val="center"/>
              <w:rPr>
                <w:rFonts w:ascii="Times New Roman" w:hAnsi="Times New Roman" w:cs="Times New Roman"/>
                <w:color w:val="000000" w:themeColor="text1"/>
                <w:sz w:val="24"/>
                <w:szCs w:val="24"/>
                <w:lang w:eastAsia="ru-RU"/>
              </w:rPr>
            </w:pPr>
          </w:p>
          <w:p w:rsidR="00071C80" w:rsidRPr="00D850A3" w:rsidRDefault="00071C80"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Гость группы</w:t>
            </w:r>
          </w:p>
        </w:tc>
        <w:tc>
          <w:tcPr>
            <w:tcW w:w="4109" w:type="dxa"/>
          </w:tcPr>
          <w:p w:rsidR="00071C80" w:rsidRPr="00A5530A" w:rsidRDefault="00071C80" w:rsidP="00F879CE">
            <w:pPr>
              <w:pStyle w:val="paragraph"/>
              <w:spacing w:before="0" w:beforeAutospacing="0" w:after="0" w:afterAutospacing="0"/>
              <w:jc w:val="both"/>
              <w:textAlignment w:val="baseline"/>
              <w:rPr>
                <w:rStyle w:val="normaltextrun"/>
                <w:color w:val="000000" w:themeColor="text1"/>
              </w:rPr>
            </w:pPr>
            <w:r>
              <w:rPr>
                <w:i/>
                <w:color w:val="000000" w:themeColor="text1"/>
              </w:rPr>
              <w:t xml:space="preserve">Гость группы: </w:t>
            </w:r>
            <w:r w:rsidRPr="00A5530A">
              <w:rPr>
                <w:color w:val="000000" w:themeColor="text1"/>
              </w:rPr>
              <w:t>мама Кучеровой Киры</w:t>
            </w:r>
            <w:r>
              <w:rPr>
                <w:color w:val="000000" w:themeColor="text1"/>
              </w:rPr>
              <w:t>, Кучерова Я.И</w:t>
            </w:r>
            <w:r w:rsidRPr="00A5530A">
              <w:rPr>
                <w:color w:val="000000" w:themeColor="text1"/>
              </w:rPr>
              <w:t>.</w:t>
            </w:r>
            <w:r>
              <w:rPr>
                <w:color w:val="000000" w:themeColor="text1"/>
              </w:rPr>
              <w:t xml:space="preserve"> </w:t>
            </w:r>
            <w:r w:rsidRPr="00186400">
              <w:rPr>
                <w:color w:val="000000" w:themeColor="text1"/>
              </w:rPr>
              <w:t xml:space="preserve">«Рассказ о </w:t>
            </w:r>
            <w:r w:rsidRPr="00186400">
              <w:rPr>
                <w:color w:val="000000" w:themeColor="text1"/>
              </w:rPr>
              <w:lastRenderedPageBreak/>
              <w:t>профессии</w:t>
            </w:r>
            <w:r>
              <w:rPr>
                <w:color w:val="000000" w:themeColor="text1"/>
              </w:rPr>
              <w:t xml:space="preserve"> полицейского</w:t>
            </w:r>
            <w:r w:rsidRPr="00186400">
              <w:rPr>
                <w:color w:val="000000" w:themeColor="text1"/>
              </w:rPr>
              <w:t>»</w:t>
            </w:r>
            <w:r>
              <w:rPr>
                <w:color w:val="000000" w:themeColor="text1"/>
              </w:rPr>
              <w:t>.</w:t>
            </w:r>
          </w:p>
        </w:tc>
      </w:tr>
      <w:tr w:rsidR="00071C80" w:rsidTr="00DB44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993" w:type="dxa"/>
            <w:vMerge/>
          </w:tcPr>
          <w:p w:rsidR="00071C80" w:rsidRPr="0019537E" w:rsidRDefault="00071C80" w:rsidP="00F879CE">
            <w:pPr>
              <w:tabs>
                <w:tab w:val="left" w:pos="709"/>
              </w:tabs>
              <w:spacing w:after="0" w:line="240" w:lineRule="auto"/>
              <w:ind w:left="113" w:right="113"/>
              <w:jc w:val="right"/>
              <w:rPr>
                <w:rFonts w:ascii="Times New Roman" w:hAnsi="Times New Roman" w:cs="Times New Roman"/>
                <w:color w:val="000000" w:themeColor="text1"/>
                <w:sz w:val="24"/>
                <w:szCs w:val="24"/>
                <w:lang w:eastAsia="ru-RU"/>
              </w:rPr>
            </w:pPr>
          </w:p>
        </w:tc>
        <w:tc>
          <w:tcPr>
            <w:tcW w:w="2126" w:type="dxa"/>
            <w:vMerge w:val="restart"/>
          </w:tcPr>
          <w:p w:rsidR="00071C80" w:rsidRPr="00C83FD7" w:rsidRDefault="00071C80" w:rsidP="00F879CE">
            <w:pPr>
              <w:pStyle w:val="paragraph"/>
              <w:spacing w:before="0" w:beforeAutospacing="0" w:after="0" w:afterAutospacing="0"/>
              <w:jc w:val="center"/>
              <w:textAlignment w:val="baseline"/>
              <w:rPr>
                <w:b/>
              </w:rPr>
            </w:pPr>
            <w:r w:rsidRPr="00C83FD7">
              <w:rPr>
                <w:b/>
              </w:rPr>
              <w:t>«Международный женский день»</w:t>
            </w:r>
          </w:p>
          <w:p w:rsidR="00071C80" w:rsidRDefault="00071C80" w:rsidP="00F879CE">
            <w:pPr>
              <w:pStyle w:val="paragraph"/>
              <w:spacing w:before="0" w:beforeAutospacing="0" w:after="0" w:afterAutospacing="0"/>
              <w:jc w:val="center"/>
              <w:textAlignment w:val="baseline"/>
              <w:rPr>
                <w:rStyle w:val="normaltextrun"/>
                <w:b/>
                <w:bCs/>
                <w:color w:val="000000"/>
                <w:highlight w:val="red"/>
              </w:rPr>
            </w:pPr>
            <w:r>
              <w:rPr>
                <w:b/>
              </w:rPr>
              <w:t xml:space="preserve"> (07.03. – 11.03.)</w:t>
            </w:r>
          </w:p>
        </w:tc>
        <w:tc>
          <w:tcPr>
            <w:tcW w:w="3120" w:type="dxa"/>
          </w:tcPr>
          <w:p w:rsidR="00071C80" w:rsidRPr="00D850A3" w:rsidRDefault="00071C80"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Педагогическое образование</w:t>
            </w:r>
          </w:p>
        </w:tc>
        <w:tc>
          <w:tcPr>
            <w:tcW w:w="4109" w:type="dxa"/>
          </w:tcPr>
          <w:p w:rsidR="00071C80" w:rsidRDefault="00071C80" w:rsidP="00F879CE">
            <w:pPr>
              <w:pStyle w:val="paragraph"/>
              <w:spacing w:before="0" w:beforeAutospacing="0" w:after="0"/>
              <w:jc w:val="both"/>
              <w:textAlignment w:val="baseline"/>
              <w:rPr>
                <w:rStyle w:val="normaltextrun"/>
                <w:b/>
                <w:bCs/>
                <w:color w:val="000000"/>
                <w:highlight w:val="red"/>
              </w:rPr>
            </w:pPr>
            <w:r w:rsidRPr="00EE6F64">
              <w:rPr>
                <w:i/>
                <w:color w:val="000000"/>
              </w:rPr>
              <w:t>Беседа</w:t>
            </w:r>
            <w:r>
              <w:rPr>
                <w:i/>
                <w:color w:val="000000"/>
              </w:rPr>
              <w:t xml:space="preserve"> с родителями</w:t>
            </w:r>
            <w:r w:rsidRPr="00EE6F64">
              <w:rPr>
                <w:i/>
                <w:color w:val="000000"/>
              </w:rPr>
              <w:t>:</w:t>
            </w:r>
            <w:r>
              <w:rPr>
                <w:color w:val="000000"/>
              </w:rPr>
              <w:t xml:space="preserve"> «Режим будущего </w:t>
            </w:r>
            <w:r w:rsidRPr="00EE6F64">
              <w:rPr>
                <w:color w:val="000000"/>
              </w:rPr>
              <w:t>первоклассника»</w:t>
            </w:r>
            <w:r>
              <w:rPr>
                <w:color w:val="000000"/>
              </w:rPr>
              <w:t>.</w:t>
            </w:r>
          </w:p>
        </w:tc>
      </w:tr>
      <w:tr w:rsidR="00071C80" w:rsidTr="00DB44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6"/>
        </w:trPr>
        <w:tc>
          <w:tcPr>
            <w:tcW w:w="993" w:type="dxa"/>
            <w:vMerge/>
          </w:tcPr>
          <w:p w:rsidR="00071C80" w:rsidRDefault="00071C80" w:rsidP="00F879CE">
            <w:pPr>
              <w:tabs>
                <w:tab w:val="left" w:pos="709"/>
              </w:tabs>
              <w:spacing w:after="0" w:line="240" w:lineRule="auto"/>
              <w:ind w:left="113" w:right="113"/>
              <w:jc w:val="right"/>
              <w:rPr>
                <w:rStyle w:val="normaltextrun"/>
                <w:b/>
                <w:bCs/>
                <w:color w:val="000000"/>
                <w:highlight w:val="red"/>
              </w:rPr>
            </w:pPr>
          </w:p>
        </w:tc>
        <w:tc>
          <w:tcPr>
            <w:tcW w:w="2126" w:type="dxa"/>
            <w:vMerge/>
          </w:tcPr>
          <w:p w:rsidR="00071C80" w:rsidRDefault="00071C80" w:rsidP="00F879CE">
            <w:pPr>
              <w:pStyle w:val="paragraph"/>
              <w:spacing w:before="0" w:beforeAutospacing="0" w:after="0"/>
              <w:ind w:left="709"/>
              <w:textAlignment w:val="baseline"/>
              <w:rPr>
                <w:rStyle w:val="normaltextrun"/>
                <w:b/>
                <w:bCs/>
                <w:color w:val="000000"/>
                <w:highlight w:val="red"/>
              </w:rPr>
            </w:pPr>
          </w:p>
        </w:tc>
        <w:tc>
          <w:tcPr>
            <w:tcW w:w="3120" w:type="dxa"/>
          </w:tcPr>
          <w:p w:rsidR="00071C80" w:rsidRPr="00D850A3" w:rsidRDefault="00071C80"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Педагогическая поддержка</w:t>
            </w:r>
          </w:p>
        </w:tc>
        <w:tc>
          <w:tcPr>
            <w:tcW w:w="4109" w:type="dxa"/>
          </w:tcPr>
          <w:p w:rsidR="00071C80" w:rsidRDefault="00071C80" w:rsidP="00F879CE">
            <w:pPr>
              <w:pStyle w:val="paragraph"/>
              <w:spacing w:before="0" w:beforeAutospacing="0" w:after="0"/>
              <w:jc w:val="both"/>
              <w:textAlignment w:val="baseline"/>
              <w:rPr>
                <w:rStyle w:val="normaltextrun"/>
                <w:b/>
                <w:bCs/>
                <w:color w:val="000000"/>
                <w:highlight w:val="red"/>
              </w:rPr>
            </w:pPr>
            <w:r w:rsidRPr="00CC5F8A">
              <w:rPr>
                <w:i/>
                <w:color w:val="000000"/>
              </w:rPr>
              <w:t>Консультация</w:t>
            </w:r>
            <w:r w:rsidRPr="00CC5F8A">
              <w:rPr>
                <w:i/>
              </w:rPr>
              <w:t xml:space="preserve"> </w:t>
            </w:r>
            <w:r w:rsidRPr="00CC5F8A">
              <w:rPr>
                <w:i/>
                <w:color w:val="000000"/>
              </w:rPr>
              <w:t>для родителей</w:t>
            </w:r>
            <w:r w:rsidRPr="00DC16FC">
              <w:rPr>
                <w:color w:val="000000"/>
              </w:rPr>
              <w:t xml:space="preserve"> </w:t>
            </w:r>
            <w:r w:rsidRPr="000E3972">
              <w:rPr>
                <w:color w:val="000000"/>
              </w:rPr>
              <w:t>«Как предупредить авитаминоз весной».</w:t>
            </w:r>
          </w:p>
        </w:tc>
      </w:tr>
      <w:tr w:rsidR="00071C80" w:rsidTr="00DB44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
        </w:trPr>
        <w:tc>
          <w:tcPr>
            <w:tcW w:w="993" w:type="dxa"/>
            <w:vMerge/>
          </w:tcPr>
          <w:p w:rsidR="00071C80" w:rsidRDefault="00071C80" w:rsidP="00F879CE">
            <w:pPr>
              <w:tabs>
                <w:tab w:val="left" w:pos="709"/>
              </w:tabs>
              <w:spacing w:after="0" w:line="240" w:lineRule="auto"/>
              <w:ind w:left="113" w:right="113"/>
              <w:jc w:val="right"/>
              <w:rPr>
                <w:rStyle w:val="normaltextrun"/>
                <w:b/>
                <w:bCs/>
                <w:color w:val="000000"/>
                <w:highlight w:val="red"/>
              </w:rPr>
            </w:pPr>
          </w:p>
        </w:tc>
        <w:tc>
          <w:tcPr>
            <w:tcW w:w="2126" w:type="dxa"/>
            <w:vMerge/>
          </w:tcPr>
          <w:p w:rsidR="00071C80" w:rsidRDefault="00071C80" w:rsidP="00F879CE">
            <w:pPr>
              <w:pStyle w:val="paragraph"/>
              <w:spacing w:before="0" w:beforeAutospacing="0" w:after="0"/>
              <w:ind w:left="709"/>
              <w:textAlignment w:val="baseline"/>
              <w:rPr>
                <w:rStyle w:val="normaltextrun"/>
                <w:b/>
                <w:bCs/>
                <w:color w:val="000000"/>
                <w:highlight w:val="red"/>
              </w:rPr>
            </w:pPr>
          </w:p>
        </w:tc>
        <w:tc>
          <w:tcPr>
            <w:tcW w:w="3120" w:type="dxa"/>
          </w:tcPr>
          <w:p w:rsidR="00071C80" w:rsidRPr="00D850A3" w:rsidRDefault="00071C80"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Совместная деятельность педагогов и родителей</w:t>
            </w:r>
          </w:p>
        </w:tc>
        <w:tc>
          <w:tcPr>
            <w:tcW w:w="4109" w:type="dxa"/>
          </w:tcPr>
          <w:p w:rsidR="00071C80" w:rsidRDefault="00071C80" w:rsidP="00F879CE">
            <w:pPr>
              <w:pStyle w:val="paragraph"/>
              <w:spacing w:before="0" w:beforeAutospacing="0" w:after="0"/>
              <w:jc w:val="both"/>
              <w:textAlignment w:val="baseline"/>
              <w:rPr>
                <w:rStyle w:val="normaltextrun"/>
                <w:b/>
                <w:bCs/>
                <w:color w:val="000000"/>
                <w:highlight w:val="red"/>
              </w:rPr>
            </w:pPr>
            <w:r w:rsidRPr="00D21C35">
              <w:rPr>
                <w:i/>
                <w:color w:val="000000" w:themeColor="text1"/>
              </w:rPr>
              <w:t>Родительское собрание</w:t>
            </w:r>
            <w:r w:rsidRPr="00D850A3">
              <w:rPr>
                <w:color w:val="000000" w:themeColor="text1"/>
              </w:rPr>
              <w:t xml:space="preserve"> «Уроки общения»</w:t>
            </w:r>
            <w:r>
              <w:rPr>
                <w:color w:val="000000" w:themeColor="text1"/>
              </w:rPr>
              <w:t>.</w:t>
            </w:r>
          </w:p>
        </w:tc>
      </w:tr>
      <w:tr w:rsidR="00CF5227" w:rsidTr="00CF5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9"/>
        </w:trPr>
        <w:tc>
          <w:tcPr>
            <w:tcW w:w="993" w:type="dxa"/>
            <w:vMerge w:val="restart"/>
            <w:textDirection w:val="btLr"/>
          </w:tcPr>
          <w:p w:rsidR="00CF5227" w:rsidRPr="00071C80" w:rsidRDefault="00CF5227" w:rsidP="00F879CE">
            <w:pPr>
              <w:spacing w:after="0" w:line="240" w:lineRule="auto"/>
              <w:ind w:left="113" w:right="113"/>
              <w:contextualSpacing/>
              <w:jc w:val="center"/>
              <w:rPr>
                <w:rFonts w:ascii="Times New Roman" w:hAnsi="Times New Roman" w:cs="Times New Roman"/>
                <w:color w:val="000000" w:themeColor="text1"/>
                <w:sz w:val="24"/>
                <w:szCs w:val="24"/>
                <w:lang w:eastAsia="ru-RU"/>
              </w:rPr>
            </w:pPr>
            <w:r>
              <w:rPr>
                <w:rFonts w:ascii="Times New Roman" w:hAnsi="Times New Roman" w:cs="Times New Roman"/>
                <w:b/>
                <w:color w:val="000000" w:themeColor="text1"/>
                <w:sz w:val="24"/>
                <w:szCs w:val="24"/>
                <w:lang w:eastAsia="ru-RU"/>
              </w:rPr>
              <w:t>Ап</w:t>
            </w:r>
            <w:r w:rsidRPr="00904846">
              <w:rPr>
                <w:rFonts w:ascii="Times New Roman" w:hAnsi="Times New Roman" w:cs="Times New Roman"/>
                <w:b/>
                <w:color w:val="000000" w:themeColor="text1"/>
                <w:sz w:val="24"/>
                <w:szCs w:val="24"/>
                <w:lang w:eastAsia="ru-RU"/>
              </w:rPr>
              <w:t>рел</w:t>
            </w:r>
            <w:r>
              <w:rPr>
                <w:rFonts w:ascii="Times New Roman" w:hAnsi="Times New Roman" w:cs="Times New Roman"/>
                <w:b/>
                <w:color w:val="000000" w:themeColor="text1"/>
                <w:sz w:val="24"/>
                <w:szCs w:val="24"/>
                <w:lang w:eastAsia="ru-RU"/>
              </w:rPr>
              <w:t>ь</w:t>
            </w:r>
          </w:p>
          <w:p w:rsidR="00CF5227" w:rsidRDefault="00CF5227" w:rsidP="00F879CE">
            <w:pPr>
              <w:tabs>
                <w:tab w:val="left" w:pos="709"/>
              </w:tabs>
              <w:spacing w:after="0" w:line="240" w:lineRule="auto"/>
              <w:ind w:left="113" w:right="113"/>
              <w:jc w:val="right"/>
              <w:rPr>
                <w:rStyle w:val="normaltextrun"/>
                <w:b/>
                <w:bCs/>
                <w:color w:val="000000"/>
                <w:highlight w:val="red"/>
              </w:rPr>
            </w:pPr>
          </w:p>
        </w:tc>
        <w:tc>
          <w:tcPr>
            <w:tcW w:w="2126" w:type="dxa"/>
            <w:vMerge/>
          </w:tcPr>
          <w:p w:rsidR="00CF5227" w:rsidRDefault="00CF5227" w:rsidP="00F879CE">
            <w:pPr>
              <w:pStyle w:val="paragraph"/>
              <w:spacing w:before="0" w:beforeAutospacing="0" w:after="0"/>
              <w:ind w:left="709"/>
              <w:textAlignment w:val="baseline"/>
              <w:rPr>
                <w:rStyle w:val="normaltextrun"/>
                <w:b/>
                <w:bCs/>
                <w:color w:val="000000"/>
                <w:highlight w:val="red"/>
              </w:rPr>
            </w:pPr>
          </w:p>
        </w:tc>
        <w:tc>
          <w:tcPr>
            <w:tcW w:w="3120" w:type="dxa"/>
          </w:tcPr>
          <w:p w:rsidR="00F879CE" w:rsidRDefault="00F879CE" w:rsidP="00F879CE">
            <w:pPr>
              <w:spacing w:after="0" w:line="240" w:lineRule="auto"/>
              <w:contextualSpacing/>
              <w:jc w:val="center"/>
              <w:rPr>
                <w:rFonts w:ascii="Times New Roman" w:hAnsi="Times New Roman" w:cs="Times New Roman"/>
                <w:color w:val="000000" w:themeColor="text1"/>
                <w:sz w:val="24"/>
                <w:szCs w:val="24"/>
                <w:lang w:eastAsia="ru-RU"/>
              </w:rPr>
            </w:pPr>
          </w:p>
          <w:p w:rsidR="00CF5227" w:rsidRPr="00D850A3" w:rsidRDefault="00CF5227"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Гость группы</w:t>
            </w:r>
          </w:p>
        </w:tc>
        <w:tc>
          <w:tcPr>
            <w:tcW w:w="4109" w:type="dxa"/>
          </w:tcPr>
          <w:p w:rsidR="00CF5227" w:rsidRPr="00D21C35" w:rsidRDefault="00CF5227" w:rsidP="00F879CE">
            <w:pPr>
              <w:pStyle w:val="a3"/>
              <w:jc w:val="both"/>
              <w:rPr>
                <w:rStyle w:val="normaltextrun"/>
                <w:rFonts w:ascii="Times New Roman" w:hAnsi="Times New Roman" w:cs="Times New Roman"/>
                <w:i/>
              </w:rPr>
            </w:pPr>
            <w:r w:rsidRPr="00587647">
              <w:rPr>
                <w:rFonts w:ascii="Times New Roman" w:hAnsi="Times New Roman"/>
                <w:i/>
              </w:rPr>
              <w:t xml:space="preserve">Мастер – класс от папы </w:t>
            </w:r>
            <w:r>
              <w:rPr>
                <w:rFonts w:ascii="Times New Roman" w:hAnsi="Times New Roman"/>
                <w:i/>
              </w:rPr>
              <w:t xml:space="preserve">Афанасьевой Вари </w:t>
            </w:r>
            <w:r w:rsidRPr="007F20E6">
              <w:rPr>
                <w:rFonts w:ascii="Times New Roman" w:hAnsi="Times New Roman"/>
              </w:rPr>
              <w:t>«</w:t>
            </w:r>
            <w:r>
              <w:rPr>
                <w:rFonts w:ascii="Times New Roman" w:hAnsi="Times New Roman"/>
              </w:rPr>
              <w:t>Кормушка для птиц</w:t>
            </w:r>
            <w:r w:rsidRPr="007F20E6">
              <w:rPr>
                <w:rFonts w:ascii="Times New Roman" w:hAnsi="Times New Roman"/>
              </w:rPr>
              <w:t>»</w:t>
            </w:r>
            <w:r>
              <w:rPr>
                <w:rFonts w:ascii="Times New Roman" w:hAnsi="Times New Roman"/>
              </w:rPr>
              <w:t>.</w:t>
            </w:r>
          </w:p>
        </w:tc>
      </w:tr>
      <w:tr w:rsidR="00CF5227" w:rsidTr="00071C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6"/>
        </w:trPr>
        <w:tc>
          <w:tcPr>
            <w:tcW w:w="993" w:type="dxa"/>
            <w:vMerge/>
            <w:textDirection w:val="btLr"/>
          </w:tcPr>
          <w:p w:rsidR="00CF5227" w:rsidRDefault="00CF5227" w:rsidP="00F879CE">
            <w:pPr>
              <w:tabs>
                <w:tab w:val="left" w:pos="709"/>
              </w:tabs>
              <w:spacing w:after="0" w:line="240" w:lineRule="auto"/>
              <w:ind w:left="113" w:right="113"/>
              <w:jc w:val="right"/>
              <w:rPr>
                <w:rStyle w:val="normaltextrun"/>
                <w:b/>
                <w:bCs/>
                <w:color w:val="000000"/>
                <w:highlight w:val="red"/>
              </w:rPr>
            </w:pPr>
          </w:p>
        </w:tc>
        <w:tc>
          <w:tcPr>
            <w:tcW w:w="2126" w:type="dxa"/>
            <w:vMerge w:val="restart"/>
          </w:tcPr>
          <w:p w:rsidR="00CF5227" w:rsidRDefault="00CF5227" w:rsidP="00F879C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«Книжкина неделя»</w:t>
            </w:r>
          </w:p>
          <w:p w:rsidR="00CF5227" w:rsidRDefault="00CF5227" w:rsidP="00F879CE">
            <w:pPr>
              <w:pStyle w:val="paragraph"/>
              <w:spacing w:before="0" w:beforeAutospacing="0" w:after="0" w:afterAutospacing="0"/>
              <w:jc w:val="center"/>
              <w:textAlignment w:val="baseline"/>
              <w:rPr>
                <w:rStyle w:val="normaltextrun"/>
                <w:b/>
                <w:bCs/>
                <w:color w:val="000000"/>
                <w:highlight w:val="red"/>
              </w:rPr>
            </w:pPr>
            <w:r>
              <w:rPr>
                <w:b/>
              </w:rPr>
              <w:t>(14.03. – 25.03.)</w:t>
            </w:r>
          </w:p>
        </w:tc>
        <w:tc>
          <w:tcPr>
            <w:tcW w:w="3120" w:type="dxa"/>
          </w:tcPr>
          <w:p w:rsidR="00CF5227" w:rsidRPr="00D850A3" w:rsidRDefault="00CF5227"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Педагогическое образование</w:t>
            </w:r>
          </w:p>
        </w:tc>
        <w:tc>
          <w:tcPr>
            <w:tcW w:w="4109" w:type="dxa"/>
          </w:tcPr>
          <w:p w:rsidR="00CF5227" w:rsidRDefault="00CF5227" w:rsidP="00F879CE">
            <w:pPr>
              <w:pStyle w:val="paragraph"/>
              <w:spacing w:before="0" w:beforeAutospacing="0" w:after="0"/>
              <w:jc w:val="both"/>
              <w:textAlignment w:val="baseline"/>
              <w:rPr>
                <w:rStyle w:val="normaltextrun"/>
                <w:b/>
                <w:bCs/>
                <w:color w:val="000000"/>
                <w:highlight w:val="red"/>
              </w:rPr>
            </w:pPr>
            <w:r w:rsidRPr="00B21D9C">
              <w:rPr>
                <w:i/>
              </w:rPr>
              <w:t>Консультация «</w:t>
            </w:r>
            <w:r>
              <w:t>Книги</w:t>
            </w:r>
            <w:r w:rsidRPr="00B21D9C">
              <w:t xml:space="preserve"> в </w:t>
            </w:r>
            <w:r w:rsidR="00F879CE" w:rsidRPr="00B21D9C">
              <w:t>жизни человека</w:t>
            </w:r>
            <w:r w:rsidRPr="00B21D9C">
              <w:t>»</w:t>
            </w:r>
            <w:r>
              <w:t>.</w:t>
            </w:r>
          </w:p>
        </w:tc>
      </w:tr>
      <w:tr w:rsidR="00CF5227" w:rsidTr="00DB44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993" w:type="dxa"/>
            <w:vMerge/>
          </w:tcPr>
          <w:p w:rsidR="00CF5227" w:rsidRDefault="00CF5227" w:rsidP="00F879CE">
            <w:pPr>
              <w:tabs>
                <w:tab w:val="left" w:pos="709"/>
              </w:tabs>
              <w:spacing w:after="0" w:line="240" w:lineRule="auto"/>
              <w:ind w:left="113" w:right="113"/>
              <w:jc w:val="right"/>
              <w:rPr>
                <w:rStyle w:val="normaltextrun"/>
                <w:b/>
                <w:bCs/>
                <w:color w:val="000000"/>
                <w:highlight w:val="red"/>
              </w:rPr>
            </w:pPr>
          </w:p>
        </w:tc>
        <w:tc>
          <w:tcPr>
            <w:tcW w:w="2126" w:type="dxa"/>
            <w:vMerge/>
          </w:tcPr>
          <w:p w:rsidR="00CF5227" w:rsidRDefault="00CF5227" w:rsidP="00F879CE">
            <w:pPr>
              <w:pStyle w:val="paragraph"/>
              <w:spacing w:before="0" w:beforeAutospacing="0" w:after="0"/>
              <w:ind w:left="709"/>
              <w:textAlignment w:val="baseline"/>
              <w:rPr>
                <w:rStyle w:val="normaltextrun"/>
                <w:b/>
                <w:bCs/>
                <w:color w:val="000000"/>
                <w:highlight w:val="red"/>
              </w:rPr>
            </w:pPr>
          </w:p>
        </w:tc>
        <w:tc>
          <w:tcPr>
            <w:tcW w:w="3120" w:type="dxa"/>
          </w:tcPr>
          <w:p w:rsidR="00CF5227" w:rsidRPr="00D850A3" w:rsidRDefault="00CF5227"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Педагогическая поддержка</w:t>
            </w:r>
          </w:p>
        </w:tc>
        <w:tc>
          <w:tcPr>
            <w:tcW w:w="4109" w:type="dxa"/>
          </w:tcPr>
          <w:p w:rsidR="00CF5227" w:rsidRPr="00B21D9C" w:rsidRDefault="00CF5227" w:rsidP="00F879CE">
            <w:pPr>
              <w:pStyle w:val="western"/>
              <w:shd w:val="clear" w:color="auto" w:fill="FFFFFF"/>
              <w:spacing w:before="0" w:beforeAutospacing="0" w:after="0" w:afterAutospacing="0"/>
              <w:jc w:val="both"/>
              <w:rPr>
                <w:rStyle w:val="normaltextrun"/>
              </w:rPr>
            </w:pPr>
            <w:r w:rsidRPr="00571E12">
              <w:t xml:space="preserve"> </w:t>
            </w:r>
            <w:r>
              <w:rPr>
                <w:i/>
              </w:rPr>
              <w:t xml:space="preserve">Консультация </w:t>
            </w:r>
            <w:r w:rsidRPr="00571E12">
              <w:t xml:space="preserve">«Ребенок у экрана. Запреты </w:t>
            </w:r>
            <w:r>
              <w:t>и ограничения».</w:t>
            </w:r>
          </w:p>
        </w:tc>
      </w:tr>
      <w:tr w:rsidR="00CF5227" w:rsidTr="00DB44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3"/>
        </w:trPr>
        <w:tc>
          <w:tcPr>
            <w:tcW w:w="993" w:type="dxa"/>
            <w:vMerge/>
          </w:tcPr>
          <w:p w:rsidR="00CF5227" w:rsidRDefault="00CF5227" w:rsidP="00F879CE">
            <w:pPr>
              <w:tabs>
                <w:tab w:val="left" w:pos="709"/>
              </w:tabs>
              <w:spacing w:after="0" w:line="240" w:lineRule="auto"/>
              <w:ind w:left="113" w:right="113"/>
              <w:jc w:val="right"/>
              <w:rPr>
                <w:rStyle w:val="normaltextrun"/>
                <w:b/>
                <w:bCs/>
                <w:color w:val="000000"/>
                <w:highlight w:val="red"/>
              </w:rPr>
            </w:pPr>
          </w:p>
        </w:tc>
        <w:tc>
          <w:tcPr>
            <w:tcW w:w="2126" w:type="dxa"/>
            <w:vMerge/>
          </w:tcPr>
          <w:p w:rsidR="00CF5227" w:rsidRDefault="00CF5227" w:rsidP="00F879CE">
            <w:pPr>
              <w:pStyle w:val="paragraph"/>
              <w:spacing w:before="0" w:beforeAutospacing="0" w:after="0"/>
              <w:ind w:left="709"/>
              <w:textAlignment w:val="baseline"/>
              <w:rPr>
                <w:rStyle w:val="normaltextrun"/>
                <w:b/>
                <w:bCs/>
                <w:color w:val="000000"/>
                <w:highlight w:val="red"/>
              </w:rPr>
            </w:pPr>
          </w:p>
        </w:tc>
        <w:tc>
          <w:tcPr>
            <w:tcW w:w="3120" w:type="dxa"/>
          </w:tcPr>
          <w:p w:rsidR="00CF5227" w:rsidRPr="00D850A3" w:rsidRDefault="00CF5227"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Совместная деятельность педагогов и родителей</w:t>
            </w:r>
          </w:p>
        </w:tc>
        <w:tc>
          <w:tcPr>
            <w:tcW w:w="4109" w:type="dxa"/>
          </w:tcPr>
          <w:p w:rsidR="00CF5227" w:rsidRDefault="00CF5227" w:rsidP="00F879CE">
            <w:pPr>
              <w:pStyle w:val="paragraph"/>
              <w:spacing w:before="0" w:beforeAutospacing="0" w:after="0"/>
              <w:jc w:val="both"/>
              <w:textAlignment w:val="baseline"/>
              <w:rPr>
                <w:rStyle w:val="normaltextrun"/>
                <w:b/>
                <w:bCs/>
                <w:color w:val="000000"/>
                <w:highlight w:val="red"/>
              </w:rPr>
            </w:pPr>
            <w:r>
              <w:rPr>
                <w:i/>
              </w:rPr>
              <w:t xml:space="preserve">Помощь родителей в изготовлении </w:t>
            </w:r>
            <w:r>
              <w:t>книжек- малышек</w:t>
            </w:r>
            <w:r w:rsidRPr="00587647">
              <w:t>.</w:t>
            </w:r>
          </w:p>
        </w:tc>
      </w:tr>
      <w:tr w:rsidR="00CF5227" w:rsidTr="00DB44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6"/>
        </w:trPr>
        <w:tc>
          <w:tcPr>
            <w:tcW w:w="993" w:type="dxa"/>
            <w:vMerge/>
          </w:tcPr>
          <w:p w:rsidR="00CF5227" w:rsidRDefault="00CF5227" w:rsidP="00F879CE">
            <w:pPr>
              <w:tabs>
                <w:tab w:val="left" w:pos="709"/>
              </w:tabs>
              <w:spacing w:after="0" w:line="240" w:lineRule="auto"/>
              <w:ind w:left="113" w:right="113"/>
              <w:jc w:val="right"/>
              <w:rPr>
                <w:rStyle w:val="normaltextrun"/>
                <w:b/>
                <w:bCs/>
                <w:color w:val="000000"/>
                <w:highlight w:val="red"/>
              </w:rPr>
            </w:pPr>
          </w:p>
        </w:tc>
        <w:tc>
          <w:tcPr>
            <w:tcW w:w="2126" w:type="dxa"/>
            <w:vMerge/>
          </w:tcPr>
          <w:p w:rsidR="00CF5227" w:rsidRDefault="00CF5227" w:rsidP="00F879CE">
            <w:pPr>
              <w:pStyle w:val="paragraph"/>
              <w:spacing w:before="0" w:beforeAutospacing="0" w:after="0"/>
              <w:ind w:left="709"/>
              <w:textAlignment w:val="baseline"/>
              <w:rPr>
                <w:rStyle w:val="normaltextrun"/>
                <w:b/>
                <w:bCs/>
                <w:color w:val="000000"/>
                <w:highlight w:val="red"/>
              </w:rPr>
            </w:pPr>
          </w:p>
        </w:tc>
        <w:tc>
          <w:tcPr>
            <w:tcW w:w="3120" w:type="dxa"/>
          </w:tcPr>
          <w:p w:rsidR="00CF5227" w:rsidRPr="00D850A3" w:rsidRDefault="00CF5227"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Гость группы</w:t>
            </w:r>
          </w:p>
        </w:tc>
        <w:tc>
          <w:tcPr>
            <w:tcW w:w="4109" w:type="dxa"/>
          </w:tcPr>
          <w:p w:rsidR="00CF5227" w:rsidRDefault="00CF5227" w:rsidP="00F879CE">
            <w:pPr>
              <w:pStyle w:val="paragraph"/>
              <w:spacing w:before="0" w:beforeAutospacing="0" w:after="0"/>
              <w:jc w:val="both"/>
              <w:textAlignment w:val="baseline"/>
              <w:rPr>
                <w:rStyle w:val="normaltextrun"/>
                <w:b/>
                <w:bCs/>
                <w:color w:val="000000"/>
                <w:highlight w:val="red"/>
              </w:rPr>
            </w:pPr>
            <w:r>
              <w:rPr>
                <w:i/>
              </w:rPr>
              <w:t xml:space="preserve">Работник Библиотеки Кузнецова Е. с консультацией </w:t>
            </w:r>
            <w:r w:rsidRPr="00A5530A">
              <w:t>«Берегите книги»</w:t>
            </w:r>
            <w:r>
              <w:t>.</w:t>
            </w:r>
          </w:p>
        </w:tc>
      </w:tr>
      <w:tr w:rsidR="00CF5227" w:rsidTr="00DB44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2"/>
        </w:trPr>
        <w:tc>
          <w:tcPr>
            <w:tcW w:w="993" w:type="dxa"/>
            <w:vMerge/>
          </w:tcPr>
          <w:p w:rsidR="00CF5227" w:rsidRPr="0019537E" w:rsidRDefault="00CF5227" w:rsidP="00F879CE">
            <w:pPr>
              <w:tabs>
                <w:tab w:val="left" w:pos="709"/>
              </w:tabs>
              <w:spacing w:after="0" w:line="240" w:lineRule="auto"/>
              <w:ind w:left="113" w:right="113"/>
              <w:jc w:val="right"/>
              <w:rPr>
                <w:rFonts w:ascii="Times New Roman" w:hAnsi="Times New Roman" w:cs="Times New Roman"/>
                <w:sz w:val="24"/>
                <w:szCs w:val="24"/>
                <w:lang w:eastAsia="ru-RU"/>
              </w:rPr>
            </w:pPr>
          </w:p>
        </w:tc>
        <w:tc>
          <w:tcPr>
            <w:tcW w:w="2126" w:type="dxa"/>
            <w:vMerge w:val="restart"/>
          </w:tcPr>
          <w:p w:rsidR="00CF5227" w:rsidRDefault="00CF5227" w:rsidP="00F879C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«Весна»</w:t>
            </w:r>
          </w:p>
          <w:p w:rsidR="00CF5227" w:rsidRDefault="00CF5227" w:rsidP="00F879CE">
            <w:pPr>
              <w:pStyle w:val="paragraph"/>
              <w:spacing w:before="0" w:beforeAutospacing="0" w:after="0" w:afterAutospacing="0"/>
              <w:jc w:val="center"/>
              <w:textAlignment w:val="baseline"/>
              <w:rPr>
                <w:b/>
              </w:rPr>
            </w:pPr>
            <w:r>
              <w:rPr>
                <w:b/>
              </w:rPr>
              <w:t>(28.03. – 08.04.)</w:t>
            </w:r>
          </w:p>
          <w:p w:rsidR="00CF5227" w:rsidRDefault="00CF5227" w:rsidP="00F879CE">
            <w:pPr>
              <w:pStyle w:val="paragraph"/>
              <w:spacing w:before="0" w:beforeAutospacing="0" w:after="0" w:afterAutospacing="0"/>
              <w:jc w:val="center"/>
              <w:textAlignment w:val="baseline"/>
              <w:rPr>
                <w:rStyle w:val="normaltextrun"/>
                <w:b/>
                <w:bCs/>
                <w:color w:val="000000"/>
                <w:highlight w:val="red"/>
              </w:rPr>
            </w:pPr>
          </w:p>
        </w:tc>
        <w:tc>
          <w:tcPr>
            <w:tcW w:w="3120" w:type="dxa"/>
          </w:tcPr>
          <w:p w:rsidR="00CF5227" w:rsidRPr="00D850A3" w:rsidRDefault="00CF5227"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Педагогическое образование</w:t>
            </w:r>
          </w:p>
        </w:tc>
        <w:tc>
          <w:tcPr>
            <w:tcW w:w="4109" w:type="dxa"/>
          </w:tcPr>
          <w:p w:rsidR="00CF5227" w:rsidRDefault="00CF5227" w:rsidP="00F879CE">
            <w:pPr>
              <w:pStyle w:val="paragraph"/>
              <w:spacing w:before="0" w:beforeAutospacing="0" w:after="0"/>
              <w:jc w:val="both"/>
              <w:textAlignment w:val="baseline"/>
              <w:rPr>
                <w:rStyle w:val="normaltextrun"/>
                <w:b/>
                <w:bCs/>
                <w:color w:val="000000"/>
                <w:highlight w:val="red"/>
              </w:rPr>
            </w:pPr>
            <w:r w:rsidRPr="00B21D9C">
              <w:rPr>
                <w:i/>
              </w:rPr>
              <w:t xml:space="preserve">Консультация </w:t>
            </w:r>
            <w:r w:rsidRPr="00B21D9C">
              <w:t>«Весна пришла весне дорогу»</w:t>
            </w:r>
            <w:r>
              <w:t>.</w:t>
            </w:r>
          </w:p>
        </w:tc>
      </w:tr>
      <w:tr w:rsidR="00CF5227" w:rsidTr="00DB44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2"/>
        </w:trPr>
        <w:tc>
          <w:tcPr>
            <w:tcW w:w="993" w:type="dxa"/>
            <w:vMerge/>
          </w:tcPr>
          <w:p w:rsidR="00CF5227" w:rsidRDefault="00CF5227" w:rsidP="00F879CE">
            <w:pPr>
              <w:tabs>
                <w:tab w:val="left" w:pos="709"/>
              </w:tabs>
              <w:spacing w:after="0" w:line="240" w:lineRule="auto"/>
              <w:ind w:left="113" w:right="113"/>
              <w:jc w:val="right"/>
              <w:rPr>
                <w:rStyle w:val="normaltextrun"/>
                <w:b/>
                <w:bCs/>
                <w:color w:val="000000"/>
                <w:highlight w:val="red"/>
              </w:rPr>
            </w:pPr>
          </w:p>
        </w:tc>
        <w:tc>
          <w:tcPr>
            <w:tcW w:w="2126" w:type="dxa"/>
            <w:vMerge/>
          </w:tcPr>
          <w:p w:rsidR="00CF5227" w:rsidRDefault="00CF5227" w:rsidP="00F879CE">
            <w:pPr>
              <w:pStyle w:val="paragraph"/>
              <w:spacing w:before="0" w:beforeAutospacing="0" w:after="0"/>
              <w:ind w:left="709"/>
              <w:textAlignment w:val="baseline"/>
              <w:rPr>
                <w:rStyle w:val="normaltextrun"/>
                <w:b/>
                <w:bCs/>
                <w:color w:val="000000"/>
                <w:highlight w:val="red"/>
              </w:rPr>
            </w:pPr>
          </w:p>
        </w:tc>
        <w:tc>
          <w:tcPr>
            <w:tcW w:w="3120" w:type="dxa"/>
          </w:tcPr>
          <w:p w:rsidR="00F879CE" w:rsidRDefault="00F879CE" w:rsidP="00F879CE">
            <w:pPr>
              <w:spacing w:after="0" w:line="240" w:lineRule="auto"/>
              <w:contextualSpacing/>
              <w:jc w:val="center"/>
              <w:rPr>
                <w:rFonts w:ascii="Times New Roman" w:hAnsi="Times New Roman" w:cs="Times New Roman"/>
                <w:color w:val="000000" w:themeColor="text1"/>
                <w:sz w:val="24"/>
                <w:szCs w:val="24"/>
                <w:lang w:eastAsia="ru-RU"/>
              </w:rPr>
            </w:pPr>
          </w:p>
          <w:p w:rsidR="00CF5227" w:rsidRPr="00D850A3" w:rsidRDefault="00CF5227"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Педагогическая поддержка</w:t>
            </w:r>
          </w:p>
        </w:tc>
        <w:tc>
          <w:tcPr>
            <w:tcW w:w="4109" w:type="dxa"/>
          </w:tcPr>
          <w:p w:rsidR="00CF5227" w:rsidRPr="00CF5227" w:rsidRDefault="00CF5227" w:rsidP="00F879CE">
            <w:pPr>
              <w:pStyle w:val="paragraph"/>
              <w:spacing w:before="0" w:beforeAutospacing="0" w:after="0"/>
              <w:jc w:val="both"/>
              <w:textAlignment w:val="baseline"/>
              <w:rPr>
                <w:rStyle w:val="normaltextrun"/>
                <w:color w:val="000000"/>
              </w:rPr>
            </w:pPr>
            <w:r w:rsidRPr="001A7A89">
              <w:rPr>
                <w:i/>
                <w:color w:val="000000"/>
              </w:rPr>
              <w:t>Буклет</w:t>
            </w:r>
            <w:r>
              <w:t xml:space="preserve"> </w:t>
            </w:r>
            <w:r w:rsidRPr="001A7A89">
              <w:rPr>
                <w:i/>
                <w:color w:val="000000"/>
              </w:rPr>
              <w:t>для родителей:</w:t>
            </w:r>
            <w:r>
              <w:rPr>
                <w:i/>
                <w:color w:val="000000"/>
              </w:rPr>
              <w:t xml:space="preserve"> </w:t>
            </w:r>
            <w:r w:rsidRPr="001A7A89">
              <w:rPr>
                <w:color w:val="000000"/>
              </w:rPr>
              <w:t>«Памятка родителям будущих первоклассников»</w:t>
            </w:r>
            <w:r>
              <w:rPr>
                <w:color w:val="000000"/>
              </w:rPr>
              <w:t>.</w:t>
            </w:r>
          </w:p>
        </w:tc>
      </w:tr>
      <w:tr w:rsidR="00CF5227" w:rsidTr="00DB44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993" w:type="dxa"/>
            <w:vMerge/>
          </w:tcPr>
          <w:p w:rsidR="00CF5227" w:rsidRDefault="00CF5227" w:rsidP="00F879CE">
            <w:pPr>
              <w:tabs>
                <w:tab w:val="left" w:pos="709"/>
              </w:tabs>
              <w:spacing w:after="0" w:line="240" w:lineRule="auto"/>
              <w:ind w:left="113" w:right="113"/>
              <w:jc w:val="right"/>
              <w:rPr>
                <w:rStyle w:val="normaltextrun"/>
                <w:b/>
                <w:bCs/>
                <w:color w:val="000000"/>
                <w:highlight w:val="red"/>
              </w:rPr>
            </w:pPr>
          </w:p>
        </w:tc>
        <w:tc>
          <w:tcPr>
            <w:tcW w:w="2126" w:type="dxa"/>
            <w:vMerge/>
          </w:tcPr>
          <w:p w:rsidR="00CF5227" w:rsidRDefault="00CF5227" w:rsidP="00F879CE">
            <w:pPr>
              <w:pStyle w:val="paragraph"/>
              <w:spacing w:before="0" w:beforeAutospacing="0" w:after="0"/>
              <w:ind w:left="709"/>
              <w:textAlignment w:val="baseline"/>
              <w:rPr>
                <w:rStyle w:val="normaltextrun"/>
                <w:b/>
                <w:bCs/>
                <w:color w:val="000000"/>
                <w:highlight w:val="red"/>
              </w:rPr>
            </w:pPr>
          </w:p>
        </w:tc>
        <w:tc>
          <w:tcPr>
            <w:tcW w:w="3120" w:type="dxa"/>
          </w:tcPr>
          <w:p w:rsidR="00CF5227" w:rsidRPr="00D850A3" w:rsidRDefault="00CF5227"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Совместная деятельность педагогов и родителей</w:t>
            </w:r>
          </w:p>
        </w:tc>
        <w:tc>
          <w:tcPr>
            <w:tcW w:w="4109" w:type="dxa"/>
          </w:tcPr>
          <w:p w:rsidR="00CF5227" w:rsidRDefault="00CF5227" w:rsidP="00F879CE">
            <w:pPr>
              <w:pStyle w:val="paragraph"/>
              <w:spacing w:before="0" w:beforeAutospacing="0" w:after="0"/>
              <w:jc w:val="both"/>
              <w:textAlignment w:val="baseline"/>
              <w:rPr>
                <w:rStyle w:val="normaltextrun"/>
                <w:b/>
                <w:bCs/>
                <w:color w:val="000000"/>
                <w:highlight w:val="red"/>
              </w:rPr>
            </w:pPr>
            <w:r w:rsidRPr="00B21D9C">
              <w:rPr>
                <w:i/>
                <w:shd w:val="clear" w:color="auto" w:fill="FFFFFF"/>
              </w:rPr>
              <w:t>Стенгазета</w:t>
            </w:r>
            <w:r w:rsidRPr="00571E12">
              <w:rPr>
                <w:shd w:val="clear" w:color="auto" w:fill="FFFFFF"/>
              </w:rPr>
              <w:t xml:space="preserve"> «Маму очень я люблю….»</w:t>
            </w:r>
            <w:r>
              <w:rPr>
                <w:shd w:val="clear" w:color="auto" w:fill="FFFFFF"/>
              </w:rPr>
              <w:t>.</w:t>
            </w:r>
          </w:p>
        </w:tc>
      </w:tr>
      <w:tr w:rsidR="00CF5227" w:rsidTr="00071C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
        </w:trPr>
        <w:tc>
          <w:tcPr>
            <w:tcW w:w="993" w:type="dxa"/>
            <w:vMerge/>
            <w:textDirection w:val="btLr"/>
          </w:tcPr>
          <w:p w:rsidR="00CF5227" w:rsidRPr="009423CC" w:rsidRDefault="00CF5227" w:rsidP="00F879CE">
            <w:pPr>
              <w:tabs>
                <w:tab w:val="left" w:pos="709"/>
              </w:tabs>
              <w:spacing w:after="0" w:line="240" w:lineRule="auto"/>
              <w:ind w:left="113" w:right="113"/>
              <w:jc w:val="right"/>
              <w:rPr>
                <w:rFonts w:ascii="Times New Roman" w:hAnsi="Times New Roman" w:cs="Times New Roman"/>
                <w:sz w:val="24"/>
                <w:szCs w:val="24"/>
              </w:rPr>
            </w:pPr>
          </w:p>
        </w:tc>
        <w:tc>
          <w:tcPr>
            <w:tcW w:w="2126" w:type="dxa"/>
            <w:vMerge/>
          </w:tcPr>
          <w:p w:rsidR="00CF5227" w:rsidRDefault="00CF5227" w:rsidP="00F879CE">
            <w:pPr>
              <w:pStyle w:val="paragraph"/>
              <w:spacing w:before="0" w:beforeAutospacing="0" w:after="0"/>
              <w:ind w:left="709"/>
              <w:textAlignment w:val="baseline"/>
              <w:rPr>
                <w:rStyle w:val="normaltextrun"/>
                <w:b/>
                <w:bCs/>
                <w:color w:val="000000"/>
                <w:highlight w:val="red"/>
              </w:rPr>
            </w:pPr>
          </w:p>
        </w:tc>
        <w:tc>
          <w:tcPr>
            <w:tcW w:w="3120" w:type="dxa"/>
          </w:tcPr>
          <w:p w:rsidR="00F879CE" w:rsidRDefault="00F879CE" w:rsidP="00F879CE">
            <w:pPr>
              <w:spacing w:after="0" w:line="240" w:lineRule="auto"/>
              <w:contextualSpacing/>
              <w:jc w:val="center"/>
              <w:rPr>
                <w:rFonts w:ascii="Times New Roman" w:hAnsi="Times New Roman" w:cs="Times New Roman"/>
                <w:color w:val="000000" w:themeColor="text1"/>
                <w:sz w:val="24"/>
                <w:szCs w:val="24"/>
                <w:lang w:eastAsia="ru-RU"/>
              </w:rPr>
            </w:pPr>
          </w:p>
          <w:p w:rsidR="00CF5227" w:rsidRPr="00D850A3" w:rsidRDefault="00CF5227"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Гость группы</w:t>
            </w:r>
          </w:p>
        </w:tc>
        <w:tc>
          <w:tcPr>
            <w:tcW w:w="4109" w:type="dxa"/>
          </w:tcPr>
          <w:p w:rsidR="00CF5227" w:rsidRPr="00A5530A" w:rsidRDefault="00CF5227" w:rsidP="00F879CE">
            <w:pPr>
              <w:pStyle w:val="paragraph"/>
              <w:spacing w:before="0" w:beforeAutospacing="0" w:after="0" w:afterAutospacing="0"/>
              <w:jc w:val="both"/>
              <w:textAlignment w:val="baseline"/>
              <w:rPr>
                <w:rStyle w:val="normaltextrun"/>
              </w:rPr>
            </w:pPr>
            <w:r w:rsidRPr="00A5530A">
              <w:rPr>
                <w:i/>
              </w:rPr>
              <w:t>Мастер</w:t>
            </w:r>
            <w:r>
              <w:rPr>
                <w:i/>
              </w:rPr>
              <w:t>-</w:t>
            </w:r>
            <w:r w:rsidRPr="00A5530A">
              <w:rPr>
                <w:i/>
              </w:rPr>
              <w:t xml:space="preserve">класс от мамы Бочаровой Ани </w:t>
            </w:r>
            <w:r w:rsidRPr="00A51696">
              <w:t xml:space="preserve">«Изготовление </w:t>
            </w:r>
            <w:r>
              <w:t>цветов из гофрированной бумаги».</w:t>
            </w:r>
          </w:p>
        </w:tc>
      </w:tr>
      <w:tr w:rsidR="00CF5227" w:rsidTr="00DB44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2"/>
        </w:trPr>
        <w:tc>
          <w:tcPr>
            <w:tcW w:w="993" w:type="dxa"/>
            <w:vMerge/>
          </w:tcPr>
          <w:p w:rsidR="00CF5227" w:rsidRDefault="00CF5227" w:rsidP="00F879CE">
            <w:pPr>
              <w:pStyle w:val="paragraph"/>
              <w:spacing w:before="0" w:beforeAutospacing="0" w:after="0"/>
              <w:ind w:left="709"/>
              <w:textAlignment w:val="baseline"/>
              <w:rPr>
                <w:rStyle w:val="normaltextrun"/>
                <w:b/>
                <w:bCs/>
                <w:color w:val="000000"/>
                <w:highlight w:val="red"/>
              </w:rPr>
            </w:pPr>
          </w:p>
        </w:tc>
        <w:tc>
          <w:tcPr>
            <w:tcW w:w="2126" w:type="dxa"/>
            <w:vMerge w:val="restart"/>
          </w:tcPr>
          <w:p w:rsidR="00CF5227" w:rsidRPr="00C83FD7" w:rsidRDefault="00CF5227" w:rsidP="00F879CE">
            <w:pPr>
              <w:pStyle w:val="paragraph"/>
              <w:spacing w:before="0" w:beforeAutospacing="0" w:after="0" w:afterAutospacing="0"/>
              <w:jc w:val="center"/>
              <w:textAlignment w:val="baseline"/>
              <w:rPr>
                <w:b/>
              </w:rPr>
            </w:pPr>
            <w:r w:rsidRPr="00C83FD7">
              <w:rPr>
                <w:b/>
              </w:rPr>
              <w:t>«Наша планета Земля. Солнечная система. Космос»</w:t>
            </w:r>
          </w:p>
          <w:p w:rsidR="00CF5227" w:rsidRDefault="00CF5227" w:rsidP="00F879CE">
            <w:pPr>
              <w:pStyle w:val="paragraph"/>
              <w:spacing w:before="0" w:beforeAutospacing="0" w:after="0" w:afterAutospacing="0"/>
              <w:jc w:val="center"/>
              <w:textAlignment w:val="baseline"/>
              <w:rPr>
                <w:rStyle w:val="normaltextrun"/>
                <w:b/>
                <w:bCs/>
                <w:color w:val="000000"/>
                <w:highlight w:val="red"/>
              </w:rPr>
            </w:pPr>
            <w:r w:rsidRPr="00C83FD7">
              <w:rPr>
                <w:b/>
              </w:rPr>
              <w:t xml:space="preserve"> (11.04. – 22.04.)</w:t>
            </w:r>
          </w:p>
        </w:tc>
        <w:tc>
          <w:tcPr>
            <w:tcW w:w="3120" w:type="dxa"/>
          </w:tcPr>
          <w:p w:rsidR="00CF5227" w:rsidRPr="00D850A3" w:rsidRDefault="00CF5227"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Педагогическое образование</w:t>
            </w:r>
          </w:p>
        </w:tc>
        <w:tc>
          <w:tcPr>
            <w:tcW w:w="4109" w:type="dxa"/>
          </w:tcPr>
          <w:p w:rsidR="00CF5227" w:rsidRDefault="00CF5227" w:rsidP="00F879CE">
            <w:pPr>
              <w:pStyle w:val="paragraph"/>
              <w:spacing w:before="0" w:beforeAutospacing="0" w:after="0"/>
              <w:jc w:val="both"/>
              <w:textAlignment w:val="baseline"/>
              <w:rPr>
                <w:rStyle w:val="normaltextrun"/>
                <w:b/>
                <w:bCs/>
                <w:color w:val="000000"/>
                <w:highlight w:val="red"/>
              </w:rPr>
            </w:pPr>
            <w:r>
              <w:rPr>
                <w:i/>
                <w:shd w:val="clear" w:color="auto" w:fill="FFFFFF"/>
              </w:rPr>
              <w:t>Изготовление ширмы совместно с родителями</w:t>
            </w:r>
            <w:r>
              <w:rPr>
                <w:shd w:val="clear" w:color="auto" w:fill="FFFFFF"/>
              </w:rPr>
              <w:t xml:space="preserve"> «Солнечная система».</w:t>
            </w:r>
          </w:p>
        </w:tc>
      </w:tr>
      <w:tr w:rsidR="00CF5227" w:rsidTr="00DB44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9"/>
        </w:trPr>
        <w:tc>
          <w:tcPr>
            <w:tcW w:w="993" w:type="dxa"/>
            <w:vMerge/>
          </w:tcPr>
          <w:p w:rsidR="00CF5227" w:rsidRDefault="00CF5227" w:rsidP="00F879CE">
            <w:pPr>
              <w:pStyle w:val="paragraph"/>
              <w:spacing w:before="0" w:beforeAutospacing="0" w:after="0"/>
              <w:ind w:left="709"/>
              <w:textAlignment w:val="baseline"/>
              <w:rPr>
                <w:rStyle w:val="normaltextrun"/>
                <w:b/>
                <w:bCs/>
                <w:color w:val="000000"/>
                <w:highlight w:val="red"/>
              </w:rPr>
            </w:pPr>
          </w:p>
        </w:tc>
        <w:tc>
          <w:tcPr>
            <w:tcW w:w="2126" w:type="dxa"/>
            <w:vMerge/>
          </w:tcPr>
          <w:p w:rsidR="00CF5227" w:rsidRDefault="00CF5227" w:rsidP="00F879CE">
            <w:pPr>
              <w:pStyle w:val="paragraph"/>
              <w:spacing w:before="0" w:beforeAutospacing="0" w:after="0"/>
              <w:ind w:left="709"/>
              <w:textAlignment w:val="baseline"/>
              <w:rPr>
                <w:rStyle w:val="normaltextrun"/>
                <w:b/>
                <w:bCs/>
                <w:color w:val="000000"/>
                <w:highlight w:val="red"/>
              </w:rPr>
            </w:pPr>
          </w:p>
        </w:tc>
        <w:tc>
          <w:tcPr>
            <w:tcW w:w="3120" w:type="dxa"/>
          </w:tcPr>
          <w:p w:rsidR="00CF5227" w:rsidRPr="00D850A3" w:rsidRDefault="00CF5227"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Педагогическая поддержка</w:t>
            </w:r>
          </w:p>
        </w:tc>
        <w:tc>
          <w:tcPr>
            <w:tcW w:w="4109" w:type="dxa"/>
          </w:tcPr>
          <w:p w:rsidR="00CF5227" w:rsidRDefault="00CF5227" w:rsidP="00F879CE">
            <w:pPr>
              <w:pStyle w:val="paragraph"/>
              <w:spacing w:before="0" w:beforeAutospacing="0" w:after="0"/>
              <w:jc w:val="both"/>
              <w:textAlignment w:val="baseline"/>
              <w:rPr>
                <w:rStyle w:val="normaltextrun"/>
                <w:b/>
                <w:bCs/>
                <w:color w:val="000000"/>
                <w:highlight w:val="red"/>
              </w:rPr>
            </w:pPr>
            <w:r w:rsidRPr="00F42D54">
              <w:rPr>
                <w:i/>
                <w:shd w:val="clear" w:color="auto" w:fill="FFFFFF"/>
              </w:rPr>
              <w:t>Консультация</w:t>
            </w:r>
            <w:r>
              <w:rPr>
                <w:i/>
                <w:shd w:val="clear" w:color="auto" w:fill="FFFFFF"/>
              </w:rPr>
              <w:t xml:space="preserve"> </w:t>
            </w:r>
            <w:r>
              <w:rPr>
                <w:shd w:val="clear" w:color="auto" w:fill="FFFFFF"/>
              </w:rPr>
              <w:t>«День космонавтики</w:t>
            </w:r>
            <w:r w:rsidRPr="006C7F55">
              <w:rPr>
                <w:shd w:val="clear" w:color="auto" w:fill="FFFFFF"/>
              </w:rPr>
              <w:t>»</w:t>
            </w:r>
            <w:r>
              <w:rPr>
                <w:shd w:val="clear" w:color="auto" w:fill="FFFFFF"/>
              </w:rPr>
              <w:t>.</w:t>
            </w:r>
          </w:p>
        </w:tc>
      </w:tr>
      <w:tr w:rsidR="00CF5227" w:rsidTr="00DB44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tcW w:w="993" w:type="dxa"/>
            <w:vMerge/>
          </w:tcPr>
          <w:p w:rsidR="00CF5227" w:rsidRDefault="00CF5227" w:rsidP="00F879CE">
            <w:pPr>
              <w:pStyle w:val="paragraph"/>
              <w:spacing w:before="0" w:beforeAutospacing="0" w:after="0"/>
              <w:ind w:left="709"/>
              <w:textAlignment w:val="baseline"/>
              <w:rPr>
                <w:rStyle w:val="normaltextrun"/>
                <w:b/>
                <w:bCs/>
                <w:color w:val="000000"/>
                <w:highlight w:val="red"/>
              </w:rPr>
            </w:pPr>
          </w:p>
        </w:tc>
        <w:tc>
          <w:tcPr>
            <w:tcW w:w="2126" w:type="dxa"/>
            <w:vMerge/>
          </w:tcPr>
          <w:p w:rsidR="00CF5227" w:rsidRDefault="00CF5227" w:rsidP="00F879CE">
            <w:pPr>
              <w:pStyle w:val="paragraph"/>
              <w:spacing w:before="0" w:beforeAutospacing="0" w:after="0"/>
              <w:ind w:left="709"/>
              <w:textAlignment w:val="baseline"/>
              <w:rPr>
                <w:rStyle w:val="normaltextrun"/>
                <w:b/>
                <w:bCs/>
                <w:color w:val="000000"/>
                <w:highlight w:val="red"/>
              </w:rPr>
            </w:pPr>
          </w:p>
        </w:tc>
        <w:tc>
          <w:tcPr>
            <w:tcW w:w="3120" w:type="dxa"/>
          </w:tcPr>
          <w:p w:rsidR="00CF5227" w:rsidRPr="00D850A3" w:rsidRDefault="00CF5227"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Совместная деятельность педагогов и родителей</w:t>
            </w:r>
          </w:p>
        </w:tc>
        <w:tc>
          <w:tcPr>
            <w:tcW w:w="4109" w:type="dxa"/>
          </w:tcPr>
          <w:p w:rsidR="00CF5227" w:rsidRDefault="00CF5227" w:rsidP="00F879CE">
            <w:pPr>
              <w:pStyle w:val="paragraph"/>
              <w:spacing w:before="0" w:beforeAutospacing="0" w:after="0"/>
              <w:jc w:val="both"/>
              <w:textAlignment w:val="baseline"/>
              <w:rPr>
                <w:rStyle w:val="normaltextrun"/>
                <w:b/>
                <w:bCs/>
                <w:color w:val="000000"/>
                <w:highlight w:val="red"/>
              </w:rPr>
            </w:pPr>
            <w:r w:rsidRPr="003C078A">
              <w:rPr>
                <w:i/>
                <w:color w:val="000000"/>
              </w:rPr>
              <w:t>Творческая выставка</w:t>
            </w:r>
            <w:r w:rsidRPr="000E3972">
              <w:rPr>
                <w:color w:val="000000"/>
              </w:rPr>
              <w:t xml:space="preserve"> «Тайны далёких планет», посвящённая дню Космонавтики.</w:t>
            </w:r>
          </w:p>
        </w:tc>
      </w:tr>
      <w:tr w:rsidR="00CF5227" w:rsidRPr="00A5530A" w:rsidTr="00DB44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993" w:type="dxa"/>
            <w:vMerge/>
          </w:tcPr>
          <w:p w:rsidR="00CF5227" w:rsidRDefault="00CF5227" w:rsidP="00F879CE">
            <w:pPr>
              <w:pStyle w:val="paragraph"/>
              <w:spacing w:before="0" w:beforeAutospacing="0" w:after="0"/>
              <w:ind w:left="709"/>
              <w:textAlignment w:val="baseline"/>
              <w:rPr>
                <w:rStyle w:val="normaltextrun"/>
                <w:b/>
                <w:bCs/>
                <w:color w:val="000000"/>
                <w:highlight w:val="red"/>
              </w:rPr>
            </w:pPr>
          </w:p>
        </w:tc>
        <w:tc>
          <w:tcPr>
            <w:tcW w:w="2126" w:type="dxa"/>
            <w:vMerge/>
          </w:tcPr>
          <w:p w:rsidR="00CF5227" w:rsidRDefault="00CF5227" w:rsidP="00F879CE">
            <w:pPr>
              <w:pStyle w:val="paragraph"/>
              <w:spacing w:before="0" w:beforeAutospacing="0" w:after="0"/>
              <w:ind w:left="709"/>
              <w:textAlignment w:val="baseline"/>
              <w:rPr>
                <w:rStyle w:val="normaltextrun"/>
                <w:b/>
                <w:bCs/>
                <w:color w:val="000000"/>
                <w:highlight w:val="red"/>
              </w:rPr>
            </w:pPr>
          </w:p>
        </w:tc>
        <w:tc>
          <w:tcPr>
            <w:tcW w:w="3120" w:type="dxa"/>
          </w:tcPr>
          <w:p w:rsidR="00F879CE" w:rsidRDefault="00F879CE" w:rsidP="00F879CE">
            <w:pPr>
              <w:spacing w:after="0" w:line="240" w:lineRule="auto"/>
              <w:contextualSpacing/>
              <w:jc w:val="center"/>
              <w:rPr>
                <w:rFonts w:ascii="Times New Roman" w:hAnsi="Times New Roman" w:cs="Times New Roman"/>
                <w:color w:val="000000" w:themeColor="text1"/>
                <w:sz w:val="24"/>
                <w:szCs w:val="24"/>
                <w:lang w:eastAsia="ru-RU"/>
              </w:rPr>
            </w:pPr>
          </w:p>
          <w:p w:rsidR="00CF5227" w:rsidRPr="00D850A3" w:rsidRDefault="00CF5227"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Педагогический мониторинг</w:t>
            </w:r>
          </w:p>
        </w:tc>
        <w:tc>
          <w:tcPr>
            <w:tcW w:w="4109" w:type="dxa"/>
          </w:tcPr>
          <w:p w:rsidR="00CF5227" w:rsidRPr="00A5530A" w:rsidRDefault="00CF5227" w:rsidP="00F879CE">
            <w:pPr>
              <w:spacing w:after="0" w:line="240" w:lineRule="auto"/>
              <w:ind w:firstLine="34"/>
              <w:jc w:val="both"/>
              <w:rPr>
                <w:rStyle w:val="normaltextrun"/>
                <w:rFonts w:ascii="Times New Roman" w:hAnsi="Times New Roman" w:cs="Times New Roman"/>
                <w:sz w:val="24"/>
                <w:szCs w:val="24"/>
              </w:rPr>
            </w:pPr>
            <w:r w:rsidRPr="00A5530A">
              <w:rPr>
                <w:rFonts w:ascii="Times New Roman" w:hAnsi="Times New Roman" w:cs="Times New Roman"/>
                <w:i/>
                <w:sz w:val="24"/>
                <w:szCs w:val="24"/>
              </w:rPr>
              <w:t>Анкета для родителей</w:t>
            </w:r>
            <w:r w:rsidRPr="00A5530A">
              <w:rPr>
                <w:rFonts w:ascii="Times New Roman" w:hAnsi="Times New Roman" w:cs="Times New Roman"/>
                <w:sz w:val="24"/>
                <w:szCs w:val="24"/>
              </w:rPr>
              <w:t xml:space="preserve"> по оценке предметно-развивающей среды в дошкольном образовательном учреждении.</w:t>
            </w:r>
          </w:p>
        </w:tc>
      </w:tr>
      <w:tr w:rsidR="00CF5227" w:rsidTr="00DB44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1"/>
        </w:trPr>
        <w:tc>
          <w:tcPr>
            <w:tcW w:w="993" w:type="dxa"/>
            <w:vMerge/>
          </w:tcPr>
          <w:p w:rsidR="00CF5227" w:rsidRDefault="00CF5227" w:rsidP="00F879CE">
            <w:pPr>
              <w:pStyle w:val="paragraph"/>
              <w:spacing w:before="0" w:beforeAutospacing="0" w:after="0"/>
              <w:ind w:left="709"/>
              <w:textAlignment w:val="baseline"/>
              <w:rPr>
                <w:rStyle w:val="normaltextrun"/>
                <w:b/>
                <w:bCs/>
                <w:color w:val="000000"/>
                <w:highlight w:val="red"/>
              </w:rPr>
            </w:pPr>
          </w:p>
        </w:tc>
        <w:tc>
          <w:tcPr>
            <w:tcW w:w="2126" w:type="dxa"/>
            <w:vMerge w:val="restart"/>
          </w:tcPr>
          <w:p w:rsidR="00CF5227" w:rsidRDefault="00CF5227" w:rsidP="00F879C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«Предметы вокруг нас»</w:t>
            </w:r>
          </w:p>
          <w:p w:rsidR="00CF5227" w:rsidRDefault="00CF5227" w:rsidP="00F879CE">
            <w:pPr>
              <w:pStyle w:val="paragraph"/>
              <w:spacing w:before="0" w:beforeAutospacing="0" w:after="0" w:afterAutospacing="0"/>
              <w:jc w:val="center"/>
              <w:textAlignment w:val="baseline"/>
              <w:rPr>
                <w:rStyle w:val="normaltextrun"/>
                <w:b/>
                <w:bCs/>
                <w:color w:val="000000"/>
                <w:highlight w:val="red"/>
              </w:rPr>
            </w:pPr>
            <w:r>
              <w:rPr>
                <w:b/>
              </w:rPr>
              <w:t>(25.04. – 06.05.)</w:t>
            </w:r>
          </w:p>
        </w:tc>
        <w:tc>
          <w:tcPr>
            <w:tcW w:w="3120" w:type="dxa"/>
          </w:tcPr>
          <w:p w:rsidR="00CF5227" w:rsidRPr="00D850A3" w:rsidRDefault="00CF5227"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Педагогическое образование</w:t>
            </w:r>
          </w:p>
        </w:tc>
        <w:tc>
          <w:tcPr>
            <w:tcW w:w="4109" w:type="dxa"/>
          </w:tcPr>
          <w:p w:rsidR="00CF5227" w:rsidRDefault="00CF5227" w:rsidP="00F879CE">
            <w:pPr>
              <w:pStyle w:val="paragraph"/>
              <w:spacing w:before="0" w:beforeAutospacing="0" w:after="0"/>
              <w:jc w:val="both"/>
              <w:textAlignment w:val="baseline"/>
              <w:rPr>
                <w:rStyle w:val="normaltextrun"/>
                <w:b/>
                <w:bCs/>
                <w:color w:val="000000"/>
                <w:highlight w:val="red"/>
              </w:rPr>
            </w:pPr>
            <w:r>
              <w:rPr>
                <w:i/>
              </w:rPr>
              <w:t>Консультация «</w:t>
            </w:r>
            <w:r w:rsidRPr="0019537E">
              <w:t>Мир предметов»</w:t>
            </w:r>
          </w:p>
        </w:tc>
      </w:tr>
      <w:tr w:rsidR="00CF5227" w:rsidTr="00DB44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9"/>
        </w:trPr>
        <w:tc>
          <w:tcPr>
            <w:tcW w:w="993" w:type="dxa"/>
            <w:vMerge/>
          </w:tcPr>
          <w:p w:rsidR="00CF5227" w:rsidRDefault="00CF5227" w:rsidP="00F879CE">
            <w:pPr>
              <w:pStyle w:val="paragraph"/>
              <w:spacing w:before="0" w:beforeAutospacing="0" w:after="0"/>
              <w:ind w:left="709"/>
              <w:textAlignment w:val="baseline"/>
              <w:rPr>
                <w:rStyle w:val="normaltextrun"/>
                <w:b/>
                <w:bCs/>
                <w:color w:val="000000"/>
                <w:highlight w:val="red"/>
              </w:rPr>
            </w:pPr>
          </w:p>
        </w:tc>
        <w:tc>
          <w:tcPr>
            <w:tcW w:w="2126" w:type="dxa"/>
            <w:vMerge/>
          </w:tcPr>
          <w:p w:rsidR="00CF5227" w:rsidRDefault="00CF5227" w:rsidP="00F879CE">
            <w:pPr>
              <w:pStyle w:val="paragraph"/>
              <w:spacing w:before="0" w:beforeAutospacing="0" w:after="0"/>
              <w:ind w:left="709"/>
              <w:textAlignment w:val="baseline"/>
              <w:rPr>
                <w:rStyle w:val="normaltextrun"/>
                <w:b/>
                <w:bCs/>
                <w:color w:val="000000"/>
                <w:highlight w:val="red"/>
              </w:rPr>
            </w:pPr>
          </w:p>
        </w:tc>
        <w:tc>
          <w:tcPr>
            <w:tcW w:w="3120" w:type="dxa"/>
          </w:tcPr>
          <w:p w:rsidR="00CF5227" w:rsidRPr="00D850A3" w:rsidRDefault="00CF5227"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Педагогическая поддержка</w:t>
            </w:r>
          </w:p>
        </w:tc>
        <w:tc>
          <w:tcPr>
            <w:tcW w:w="4109" w:type="dxa"/>
          </w:tcPr>
          <w:p w:rsidR="00CF5227" w:rsidRPr="00E53C52" w:rsidRDefault="00CF5227" w:rsidP="00F879CE">
            <w:pPr>
              <w:spacing w:after="0" w:line="240" w:lineRule="auto"/>
              <w:jc w:val="both"/>
              <w:rPr>
                <w:rStyle w:val="normaltextrun"/>
                <w:rFonts w:ascii="Times New Roman" w:eastAsia="Times New Roman" w:hAnsi="Times New Roman" w:cs="Times New Roman"/>
                <w:sz w:val="24"/>
                <w:szCs w:val="24"/>
                <w:lang w:eastAsia="ru-RU"/>
              </w:rPr>
            </w:pPr>
            <w:r w:rsidRPr="00E53C52">
              <w:rPr>
                <w:rFonts w:ascii="Times New Roman" w:eastAsia="Times New Roman" w:hAnsi="Times New Roman" w:cs="Times New Roman"/>
                <w:i/>
                <w:sz w:val="24"/>
                <w:szCs w:val="24"/>
                <w:lang w:eastAsia="ru-RU"/>
              </w:rPr>
              <w:t>Консультация</w:t>
            </w:r>
            <w:r>
              <w:rPr>
                <w:rFonts w:ascii="Times New Roman" w:eastAsia="Times New Roman" w:hAnsi="Times New Roman" w:cs="Times New Roman"/>
                <w:sz w:val="24"/>
                <w:szCs w:val="24"/>
                <w:lang w:eastAsia="ru-RU"/>
              </w:rPr>
              <w:t xml:space="preserve"> «Как воспитать ребенка смелым и уверенным в себе».</w:t>
            </w:r>
          </w:p>
        </w:tc>
      </w:tr>
      <w:tr w:rsidR="00071C80" w:rsidTr="00071C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993" w:type="dxa"/>
            <w:vMerge w:val="restart"/>
            <w:textDirection w:val="btLr"/>
          </w:tcPr>
          <w:p w:rsidR="00071C80" w:rsidRDefault="00071C80" w:rsidP="00F879CE">
            <w:pPr>
              <w:spacing w:after="0" w:line="240" w:lineRule="auto"/>
              <w:ind w:left="113" w:right="113"/>
              <w:jc w:val="center"/>
              <w:rPr>
                <w:rFonts w:ascii="Times New Roman" w:hAnsi="Times New Roman" w:cs="Times New Roman"/>
                <w:b/>
                <w:sz w:val="24"/>
                <w:szCs w:val="24"/>
              </w:rPr>
            </w:pPr>
            <w:r>
              <w:rPr>
                <w:rFonts w:ascii="Times New Roman" w:hAnsi="Times New Roman" w:cs="Times New Roman"/>
                <w:b/>
                <w:sz w:val="24"/>
                <w:szCs w:val="24"/>
              </w:rPr>
              <w:t>Май</w:t>
            </w:r>
          </w:p>
          <w:p w:rsidR="00071C80" w:rsidRDefault="00071C80" w:rsidP="00F879CE">
            <w:pPr>
              <w:pStyle w:val="paragraph"/>
              <w:spacing w:before="0" w:beforeAutospacing="0" w:after="0" w:afterAutospacing="0"/>
              <w:ind w:left="113" w:right="113"/>
              <w:jc w:val="center"/>
              <w:textAlignment w:val="baseline"/>
              <w:rPr>
                <w:b/>
              </w:rPr>
            </w:pPr>
          </w:p>
          <w:p w:rsidR="00071C80" w:rsidRDefault="00071C80" w:rsidP="00F879CE">
            <w:pPr>
              <w:pStyle w:val="paragraph"/>
              <w:spacing w:before="0" w:beforeAutospacing="0" w:after="0"/>
              <w:ind w:left="113" w:right="113"/>
              <w:textAlignment w:val="baseline"/>
              <w:rPr>
                <w:rStyle w:val="normaltextrun"/>
                <w:b/>
                <w:bCs/>
                <w:color w:val="000000"/>
                <w:highlight w:val="red"/>
              </w:rPr>
            </w:pPr>
          </w:p>
        </w:tc>
        <w:tc>
          <w:tcPr>
            <w:tcW w:w="2126" w:type="dxa"/>
            <w:vMerge/>
          </w:tcPr>
          <w:p w:rsidR="00071C80" w:rsidRDefault="00071C80" w:rsidP="00F879CE">
            <w:pPr>
              <w:pStyle w:val="paragraph"/>
              <w:spacing w:before="0" w:beforeAutospacing="0" w:after="0"/>
              <w:ind w:left="709"/>
              <w:textAlignment w:val="baseline"/>
              <w:rPr>
                <w:rStyle w:val="normaltextrun"/>
                <w:b/>
                <w:bCs/>
                <w:color w:val="000000"/>
                <w:highlight w:val="red"/>
              </w:rPr>
            </w:pPr>
          </w:p>
        </w:tc>
        <w:tc>
          <w:tcPr>
            <w:tcW w:w="3120" w:type="dxa"/>
          </w:tcPr>
          <w:p w:rsidR="00071C80" w:rsidRPr="00D850A3" w:rsidRDefault="00071C80"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Совместная деятельность педагогов и родителей</w:t>
            </w:r>
          </w:p>
        </w:tc>
        <w:tc>
          <w:tcPr>
            <w:tcW w:w="4109" w:type="dxa"/>
          </w:tcPr>
          <w:p w:rsidR="00071C80" w:rsidRPr="00C1066D" w:rsidRDefault="00071C80" w:rsidP="00F879CE">
            <w:pPr>
              <w:pStyle w:val="paragraph"/>
              <w:spacing w:before="0" w:beforeAutospacing="0" w:after="0"/>
              <w:jc w:val="both"/>
              <w:textAlignment w:val="baseline"/>
              <w:rPr>
                <w:rStyle w:val="normaltextrun"/>
                <w:b/>
                <w:bCs/>
                <w:highlight w:val="red"/>
              </w:rPr>
            </w:pPr>
            <w:r w:rsidRPr="00C1066D">
              <w:rPr>
                <w:i/>
              </w:rPr>
              <w:t>Организация тематического дня</w:t>
            </w:r>
            <w:r w:rsidRPr="00C1066D">
              <w:t xml:space="preserve"> «День рождения Земли»</w:t>
            </w:r>
          </w:p>
        </w:tc>
      </w:tr>
      <w:tr w:rsidR="00071C80" w:rsidTr="00071C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8"/>
        </w:trPr>
        <w:tc>
          <w:tcPr>
            <w:tcW w:w="993" w:type="dxa"/>
            <w:vMerge/>
            <w:textDirection w:val="btLr"/>
          </w:tcPr>
          <w:p w:rsidR="00071C80" w:rsidRDefault="00071C80" w:rsidP="00F879CE">
            <w:pPr>
              <w:pStyle w:val="paragraph"/>
              <w:spacing w:before="0" w:beforeAutospacing="0" w:after="0"/>
              <w:ind w:left="113" w:right="113"/>
              <w:textAlignment w:val="baseline"/>
              <w:rPr>
                <w:rStyle w:val="normaltextrun"/>
                <w:b/>
                <w:bCs/>
                <w:color w:val="000000"/>
                <w:highlight w:val="red"/>
              </w:rPr>
            </w:pPr>
          </w:p>
        </w:tc>
        <w:tc>
          <w:tcPr>
            <w:tcW w:w="2126" w:type="dxa"/>
            <w:vMerge/>
          </w:tcPr>
          <w:p w:rsidR="00071C80" w:rsidRDefault="00071C80" w:rsidP="00F879CE">
            <w:pPr>
              <w:pStyle w:val="paragraph"/>
              <w:spacing w:before="0" w:beforeAutospacing="0" w:after="0"/>
              <w:ind w:left="709"/>
              <w:textAlignment w:val="baseline"/>
              <w:rPr>
                <w:rStyle w:val="normaltextrun"/>
                <w:b/>
                <w:bCs/>
                <w:color w:val="000000"/>
                <w:highlight w:val="red"/>
              </w:rPr>
            </w:pPr>
          </w:p>
        </w:tc>
        <w:tc>
          <w:tcPr>
            <w:tcW w:w="3120" w:type="dxa"/>
          </w:tcPr>
          <w:p w:rsidR="00071C80" w:rsidRPr="00D850A3" w:rsidRDefault="00071C80"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Педагогический мониторинг</w:t>
            </w:r>
          </w:p>
        </w:tc>
        <w:tc>
          <w:tcPr>
            <w:tcW w:w="4109" w:type="dxa"/>
          </w:tcPr>
          <w:p w:rsidR="00071C80" w:rsidRDefault="00071C80" w:rsidP="00F879CE">
            <w:pPr>
              <w:pStyle w:val="paragraph"/>
              <w:spacing w:before="0" w:beforeAutospacing="0" w:after="0"/>
              <w:jc w:val="both"/>
              <w:textAlignment w:val="baseline"/>
              <w:rPr>
                <w:rStyle w:val="normaltextrun"/>
                <w:b/>
                <w:bCs/>
                <w:color w:val="000000"/>
                <w:highlight w:val="red"/>
              </w:rPr>
            </w:pPr>
            <w:r w:rsidRPr="0093033F">
              <w:t>Анкета для родителей «Любит ли ваш ребёнок рисовать?»</w:t>
            </w:r>
          </w:p>
        </w:tc>
      </w:tr>
      <w:tr w:rsidR="00071C80" w:rsidTr="00071C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trPr>
        <w:tc>
          <w:tcPr>
            <w:tcW w:w="993" w:type="dxa"/>
            <w:vMerge/>
            <w:textDirection w:val="btLr"/>
          </w:tcPr>
          <w:p w:rsidR="00071C80" w:rsidRDefault="00071C80" w:rsidP="00F879CE">
            <w:pPr>
              <w:pStyle w:val="paragraph"/>
              <w:spacing w:before="0" w:beforeAutospacing="0" w:after="0"/>
              <w:ind w:left="113" w:right="113"/>
              <w:textAlignment w:val="baseline"/>
              <w:rPr>
                <w:rStyle w:val="normaltextrun"/>
                <w:b/>
                <w:bCs/>
                <w:color w:val="000000"/>
                <w:highlight w:val="red"/>
              </w:rPr>
            </w:pPr>
          </w:p>
        </w:tc>
        <w:tc>
          <w:tcPr>
            <w:tcW w:w="2126" w:type="dxa"/>
            <w:vMerge w:val="restart"/>
          </w:tcPr>
          <w:p w:rsidR="00071C80" w:rsidRDefault="00071C80" w:rsidP="00F879C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«День победы»</w:t>
            </w:r>
          </w:p>
          <w:p w:rsidR="00071C80" w:rsidRDefault="00071C80" w:rsidP="00F879CE">
            <w:pPr>
              <w:pStyle w:val="paragraph"/>
              <w:spacing w:before="0" w:beforeAutospacing="0" w:after="0" w:afterAutospacing="0"/>
              <w:jc w:val="center"/>
              <w:textAlignment w:val="baseline"/>
              <w:rPr>
                <w:rStyle w:val="normaltextrun"/>
                <w:b/>
                <w:bCs/>
                <w:color w:val="000000"/>
                <w:highlight w:val="red"/>
              </w:rPr>
            </w:pPr>
            <w:r>
              <w:rPr>
                <w:b/>
              </w:rPr>
              <w:t>(10.05. – 20.05.)</w:t>
            </w:r>
          </w:p>
        </w:tc>
        <w:tc>
          <w:tcPr>
            <w:tcW w:w="3120" w:type="dxa"/>
          </w:tcPr>
          <w:p w:rsidR="00071C80" w:rsidRPr="00D850A3" w:rsidRDefault="00071C80"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Педагогическое образование</w:t>
            </w:r>
          </w:p>
        </w:tc>
        <w:tc>
          <w:tcPr>
            <w:tcW w:w="4109" w:type="dxa"/>
          </w:tcPr>
          <w:p w:rsidR="00071C80" w:rsidRPr="00F42D54" w:rsidRDefault="00071C80" w:rsidP="00F879CE">
            <w:pPr>
              <w:pStyle w:val="paragraph"/>
              <w:spacing w:before="0" w:beforeAutospacing="0" w:after="0"/>
              <w:jc w:val="both"/>
              <w:textAlignment w:val="baseline"/>
              <w:rPr>
                <w:rStyle w:val="normaltextrun"/>
                <w:b/>
                <w:bCs/>
                <w:color w:val="000000"/>
                <w:highlight w:val="red"/>
              </w:rPr>
            </w:pPr>
            <w:r w:rsidRPr="00F42D54">
              <w:rPr>
                <w:i/>
              </w:rPr>
              <w:t>Консультация</w:t>
            </w:r>
            <w:r w:rsidRPr="00F42D54">
              <w:rPr>
                <w:bCs/>
              </w:rPr>
              <w:t xml:space="preserve"> </w:t>
            </w:r>
            <w:r>
              <w:rPr>
                <w:shd w:val="clear" w:color="auto" w:fill="FFFFFF"/>
              </w:rPr>
              <w:t>«</w:t>
            </w:r>
            <w:r w:rsidRPr="00F42D54">
              <w:rPr>
                <w:shd w:val="clear" w:color="auto" w:fill="FFFFFF"/>
              </w:rPr>
              <w:t>День Великой Победы! Поговорим с ребенком о войне</w:t>
            </w:r>
            <w:r w:rsidR="00577DF3">
              <w:rPr>
                <w:shd w:val="clear" w:color="auto" w:fill="FFFFFF"/>
              </w:rPr>
              <w:t>…</w:t>
            </w:r>
            <w:r w:rsidRPr="00F42D54">
              <w:rPr>
                <w:shd w:val="clear" w:color="auto" w:fill="FFFFFF"/>
              </w:rPr>
              <w:t>»</w:t>
            </w:r>
            <w:r>
              <w:rPr>
                <w:shd w:val="clear" w:color="auto" w:fill="FFFFFF"/>
              </w:rPr>
              <w:t>.</w:t>
            </w:r>
          </w:p>
        </w:tc>
      </w:tr>
      <w:tr w:rsidR="00071C80" w:rsidTr="00071C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993" w:type="dxa"/>
            <w:vMerge/>
            <w:textDirection w:val="btLr"/>
          </w:tcPr>
          <w:p w:rsidR="00071C80" w:rsidRDefault="00071C80" w:rsidP="00F879CE">
            <w:pPr>
              <w:pStyle w:val="paragraph"/>
              <w:spacing w:before="0" w:beforeAutospacing="0" w:after="0"/>
              <w:ind w:left="113" w:right="113"/>
              <w:textAlignment w:val="baseline"/>
              <w:rPr>
                <w:rStyle w:val="normaltextrun"/>
                <w:b/>
                <w:bCs/>
                <w:color w:val="000000"/>
                <w:highlight w:val="red"/>
              </w:rPr>
            </w:pPr>
          </w:p>
        </w:tc>
        <w:tc>
          <w:tcPr>
            <w:tcW w:w="2126" w:type="dxa"/>
            <w:vMerge/>
          </w:tcPr>
          <w:p w:rsidR="00071C80" w:rsidRDefault="00071C80" w:rsidP="00F879CE">
            <w:pPr>
              <w:pStyle w:val="paragraph"/>
              <w:spacing w:before="0" w:beforeAutospacing="0" w:after="0"/>
              <w:ind w:left="709"/>
              <w:textAlignment w:val="baseline"/>
              <w:rPr>
                <w:rStyle w:val="normaltextrun"/>
                <w:b/>
                <w:bCs/>
                <w:color w:val="000000"/>
                <w:highlight w:val="red"/>
              </w:rPr>
            </w:pPr>
          </w:p>
        </w:tc>
        <w:tc>
          <w:tcPr>
            <w:tcW w:w="3120" w:type="dxa"/>
          </w:tcPr>
          <w:p w:rsidR="00071C80" w:rsidRPr="00D850A3" w:rsidRDefault="00071C80"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Педагогическая поддержка</w:t>
            </w:r>
          </w:p>
        </w:tc>
        <w:tc>
          <w:tcPr>
            <w:tcW w:w="4109" w:type="dxa"/>
          </w:tcPr>
          <w:p w:rsidR="00071C80" w:rsidRPr="00C33D0D" w:rsidRDefault="00071C80" w:rsidP="00F879CE">
            <w:pPr>
              <w:spacing w:after="0" w:line="240" w:lineRule="auto"/>
              <w:contextualSpacing/>
              <w:jc w:val="both"/>
              <w:rPr>
                <w:rStyle w:val="normaltextrun"/>
                <w:rFonts w:ascii="Times New Roman" w:hAnsi="Times New Roman" w:cs="Times New Roman"/>
                <w:color w:val="000000" w:themeColor="text1"/>
                <w:sz w:val="24"/>
                <w:szCs w:val="24"/>
                <w:lang w:eastAsia="ru-RU"/>
              </w:rPr>
            </w:pPr>
            <w:r>
              <w:rPr>
                <w:rFonts w:ascii="Times New Roman" w:hAnsi="Times New Roman" w:cs="Times New Roman"/>
                <w:i/>
                <w:color w:val="000000" w:themeColor="text1"/>
                <w:sz w:val="24"/>
                <w:szCs w:val="24"/>
                <w:lang w:eastAsia="ru-RU"/>
              </w:rPr>
              <w:t xml:space="preserve">Консультация </w:t>
            </w:r>
            <w:r w:rsidRPr="00D850A3">
              <w:rPr>
                <w:rFonts w:ascii="Times New Roman" w:hAnsi="Times New Roman" w:cs="Times New Roman"/>
                <w:color w:val="000000" w:themeColor="text1"/>
                <w:sz w:val="24"/>
                <w:szCs w:val="24"/>
                <w:lang w:eastAsia="ru-RU"/>
              </w:rPr>
              <w:t>«Что за праздник День Победы?»</w:t>
            </w:r>
            <w:r>
              <w:rPr>
                <w:rFonts w:ascii="Times New Roman" w:hAnsi="Times New Roman" w:cs="Times New Roman"/>
                <w:color w:val="000000" w:themeColor="text1"/>
                <w:sz w:val="24"/>
                <w:szCs w:val="24"/>
                <w:lang w:eastAsia="ru-RU"/>
              </w:rPr>
              <w:t>.</w:t>
            </w:r>
          </w:p>
        </w:tc>
      </w:tr>
      <w:tr w:rsidR="00071C80" w:rsidTr="00071C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3"/>
        </w:trPr>
        <w:tc>
          <w:tcPr>
            <w:tcW w:w="993" w:type="dxa"/>
            <w:vMerge/>
            <w:textDirection w:val="btLr"/>
          </w:tcPr>
          <w:p w:rsidR="00071C80" w:rsidRDefault="00071C80" w:rsidP="00F879CE">
            <w:pPr>
              <w:pStyle w:val="paragraph"/>
              <w:spacing w:before="0" w:beforeAutospacing="0" w:after="0"/>
              <w:ind w:left="113" w:right="113"/>
              <w:textAlignment w:val="baseline"/>
              <w:rPr>
                <w:rStyle w:val="normaltextrun"/>
                <w:b/>
                <w:bCs/>
                <w:color w:val="000000"/>
                <w:highlight w:val="red"/>
              </w:rPr>
            </w:pPr>
          </w:p>
        </w:tc>
        <w:tc>
          <w:tcPr>
            <w:tcW w:w="2126" w:type="dxa"/>
            <w:vMerge/>
          </w:tcPr>
          <w:p w:rsidR="00071C80" w:rsidRDefault="00071C80" w:rsidP="00F879CE">
            <w:pPr>
              <w:pStyle w:val="paragraph"/>
              <w:spacing w:before="0" w:beforeAutospacing="0" w:after="0"/>
              <w:ind w:left="709"/>
              <w:textAlignment w:val="baseline"/>
              <w:rPr>
                <w:rStyle w:val="normaltextrun"/>
                <w:b/>
                <w:bCs/>
                <w:color w:val="000000"/>
                <w:highlight w:val="red"/>
              </w:rPr>
            </w:pPr>
          </w:p>
        </w:tc>
        <w:tc>
          <w:tcPr>
            <w:tcW w:w="3120" w:type="dxa"/>
          </w:tcPr>
          <w:p w:rsidR="00071C80" w:rsidRPr="00D850A3" w:rsidRDefault="00071C80" w:rsidP="00F879CE">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Совместная деятельность педагогов и родителей</w:t>
            </w:r>
          </w:p>
        </w:tc>
        <w:tc>
          <w:tcPr>
            <w:tcW w:w="4109" w:type="dxa"/>
          </w:tcPr>
          <w:p w:rsidR="00071C80" w:rsidRPr="00F42D54" w:rsidRDefault="00071C80" w:rsidP="00F879CE">
            <w:pPr>
              <w:spacing w:after="0" w:line="240" w:lineRule="auto"/>
              <w:jc w:val="both"/>
              <w:rPr>
                <w:rStyle w:val="normaltextrun"/>
                <w:rFonts w:ascii="Times New Roman" w:eastAsia="Times New Roman" w:hAnsi="Times New Roman" w:cs="Times New Roman"/>
                <w:sz w:val="24"/>
                <w:szCs w:val="24"/>
                <w:lang w:eastAsia="ru-RU"/>
              </w:rPr>
            </w:pPr>
            <w:r w:rsidRPr="00F42D54">
              <w:rPr>
                <w:rFonts w:ascii="Times New Roman" w:eastAsia="Times New Roman" w:hAnsi="Times New Roman" w:cs="Times New Roman"/>
                <w:i/>
                <w:sz w:val="24"/>
                <w:szCs w:val="24"/>
                <w:lang w:eastAsia="ru-RU"/>
              </w:rPr>
              <w:t>Организация выставки –</w:t>
            </w:r>
            <w:r>
              <w:rPr>
                <w:rFonts w:ascii="Times New Roman" w:eastAsia="Times New Roman" w:hAnsi="Times New Roman" w:cs="Times New Roman"/>
                <w:sz w:val="24"/>
                <w:szCs w:val="24"/>
                <w:lang w:eastAsia="ru-RU"/>
              </w:rPr>
              <w:t xml:space="preserve"> поздравления ко Дню Победы!</w:t>
            </w:r>
          </w:p>
        </w:tc>
      </w:tr>
      <w:tr w:rsidR="00071C80" w:rsidTr="00071C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7"/>
        </w:trPr>
        <w:tc>
          <w:tcPr>
            <w:tcW w:w="993" w:type="dxa"/>
            <w:vMerge/>
            <w:textDirection w:val="btLr"/>
          </w:tcPr>
          <w:p w:rsidR="00071C80" w:rsidRDefault="00071C80" w:rsidP="00071C80">
            <w:pPr>
              <w:pStyle w:val="paragraph"/>
              <w:spacing w:after="0"/>
              <w:ind w:left="113" w:right="113"/>
              <w:textAlignment w:val="baseline"/>
              <w:rPr>
                <w:rStyle w:val="normaltextrun"/>
                <w:b/>
                <w:bCs/>
                <w:color w:val="000000"/>
                <w:highlight w:val="red"/>
              </w:rPr>
            </w:pPr>
          </w:p>
        </w:tc>
        <w:tc>
          <w:tcPr>
            <w:tcW w:w="2126" w:type="dxa"/>
            <w:vMerge/>
          </w:tcPr>
          <w:p w:rsidR="00071C80" w:rsidRDefault="00071C80" w:rsidP="00DB4455">
            <w:pPr>
              <w:pStyle w:val="paragraph"/>
              <w:spacing w:after="0"/>
              <w:ind w:left="709"/>
              <w:textAlignment w:val="baseline"/>
              <w:rPr>
                <w:rStyle w:val="normaltextrun"/>
                <w:b/>
                <w:bCs/>
                <w:color w:val="000000"/>
                <w:highlight w:val="red"/>
              </w:rPr>
            </w:pPr>
          </w:p>
        </w:tc>
        <w:tc>
          <w:tcPr>
            <w:tcW w:w="3120" w:type="dxa"/>
            <w:tcBorders>
              <w:bottom w:val="single" w:sz="4" w:space="0" w:color="auto"/>
            </w:tcBorders>
          </w:tcPr>
          <w:p w:rsidR="00071C80" w:rsidRPr="00D850A3" w:rsidRDefault="00071C80" w:rsidP="004E2D81">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Педагогический мониторинг</w:t>
            </w:r>
          </w:p>
        </w:tc>
        <w:tc>
          <w:tcPr>
            <w:tcW w:w="4109" w:type="dxa"/>
            <w:tcBorders>
              <w:bottom w:val="single" w:sz="4" w:space="0" w:color="auto"/>
            </w:tcBorders>
          </w:tcPr>
          <w:p w:rsidR="00071C80" w:rsidRPr="00F42D54" w:rsidRDefault="00071C80" w:rsidP="00364510">
            <w:pPr>
              <w:jc w:val="both"/>
              <w:rPr>
                <w:highlight w:val="red"/>
                <w:lang w:eastAsia="ru-RU"/>
              </w:rPr>
            </w:pPr>
            <w:r w:rsidRPr="00C33D0D">
              <w:rPr>
                <w:rFonts w:ascii="Times New Roman" w:hAnsi="Times New Roman"/>
                <w:i/>
                <w:sz w:val="24"/>
                <w:szCs w:val="24"/>
              </w:rPr>
              <w:t>Анкета для родителей</w:t>
            </w:r>
            <w:r w:rsidRPr="0093033F">
              <w:rPr>
                <w:rFonts w:ascii="Times New Roman" w:hAnsi="Times New Roman"/>
                <w:sz w:val="24"/>
                <w:szCs w:val="24"/>
              </w:rPr>
              <w:t xml:space="preserve"> «</w:t>
            </w:r>
            <w:r>
              <w:rPr>
                <w:rFonts w:ascii="Times New Roman" w:hAnsi="Times New Roman"/>
                <w:sz w:val="24"/>
                <w:szCs w:val="24"/>
              </w:rPr>
              <w:t xml:space="preserve">Физическое воспитание ребёнка в </w:t>
            </w:r>
            <w:r w:rsidR="004E2D81">
              <w:rPr>
                <w:rFonts w:ascii="Times New Roman" w:hAnsi="Times New Roman"/>
                <w:sz w:val="24"/>
                <w:szCs w:val="24"/>
              </w:rPr>
              <w:t>семье</w:t>
            </w:r>
            <w:r w:rsidR="004E2D81" w:rsidRPr="0093033F">
              <w:rPr>
                <w:rFonts w:ascii="Times New Roman" w:hAnsi="Times New Roman"/>
                <w:sz w:val="24"/>
                <w:szCs w:val="24"/>
              </w:rPr>
              <w:t>»</w:t>
            </w:r>
          </w:p>
        </w:tc>
      </w:tr>
      <w:tr w:rsidR="00071C80" w:rsidTr="00CF5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7"/>
        </w:trPr>
        <w:tc>
          <w:tcPr>
            <w:tcW w:w="993" w:type="dxa"/>
            <w:vMerge/>
            <w:textDirection w:val="btLr"/>
          </w:tcPr>
          <w:p w:rsidR="00071C80" w:rsidRDefault="00071C80" w:rsidP="00071C80">
            <w:pPr>
              <w:pStyle w:val="paragraph"/>
              <w:spacing w:after="0"/>
              <w:ind w:left="113" w:right="113"/>
              <w:textAlignment w:val="baseline"/>
              <w:rPr>
                <w:rStyle w:val="normaltextrun"/>
                <w:b/>
                <w:bCs/>
                <w:color w:val="000000"/>
                <w:highlight w:val="red"/>
              </w:rPr>
            </w:pPr>
          </w:p>
        </w:tc>
        <w:tc>
          <w:tcPr>
            <w:tcW w:w="2126" w:type="dxa"/>
            <w:vMerge/>
            <w:tcBorders>
              <w:bottom w:val="single" w:sz="4" w:space="0" w:color="auto"/>
            </w:tcBorders>
          </w:tcPr>
          <w:p w:rsidR="00071C80" w:rsidRDefault="00071C80" w:rsidP="00DB4455">
            <w:pPr>
              <w:pStyle w:val="paragraph"/>
              <w:spacing w:after="0"/>
              <w:ind w:left="709"/>
              <w:textAlignment w:val="baseline"/>
              <w:rPr>
                <w:rStyle w:val="normaltextrun"/>
                <w:b/>
                <w:bCs/>
                <w:color w:val="000000"/>
                <w:highlight w:val="red"/>
              </w:rPr>
            </w:pPr>
          </w:p>
        </w:tc>
        <w:tc>
          <w:tcPr>
            <w:tcW w:w="3120" w:type="dxa"/>
            <w:tcBorders>
              <w:bottom w:val="single" w:sz="4" w:space="0" w:color="auto"/>
            </w:tcBorders>
          </w:tcPr>
          <w:p w:rsidR="00071C80" w:rsidRPr="00D850A3" w:rsidRDefault="00071C80" w:rsidP="004E2D81">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Гость группы</w:t>
            </w:r>
          </w:p>
        </w:tc>
        <w:tc>
          <w:tcPr>
            <w:tcW w:w="4109" w:type="dxa"/>
            <w:tcBorders>
              <w:bottom w:val="single" w:sz="4" w:space="0" w:color="auto"/>
            </w:tcBorders>
          </w:tcPr>
          <w:p w:rsidR="00071C80" w:rsidRDefault="00071C80" w:rsidP="00364510">
            <w:pPr>
              <w:spacing w:after="0" w:line="24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Папа Котлярова Игоря.</w:t>
            </w:r>
          </w:p>
          <w:p w:rsidR="00071C80" w:rsidRPr="00C33D0D" w:rsidRDefault="00071C80" w:rsidP="00364510">
            <w:pPr>
              <w:spacing w:after="0" w:line="240" w:lineRule="auto"/>
              <w:jc w:val="both"/>
              <w:rPr>
                <w:rFonts w:ascii="Times New Roman" w:eastAsia="Times New Roman" w:hAnsi="Times New Roman" w:cs="Times New Roman"/>
                <w:sz w:val="24"/>
                <w:szCs w:val="24"/>
                <w:lang w:eastAsia="ru-RU"/>
              </w:rPr>
            </w:pPr>
            <w:r w:rsidRPr="00C33D0D">
              <w:rPr>
                <w:rFonts w:ascii="Times New Roman" w:eastAsia="Times New Roman" w:hAnsi="Times New Roman" w:cs="Times New Roman"/>
                <w:sz w:val="24"/>
                <w:szCs w:val="24"/>
                <w:lang w:eastAsia="ru-RU"/>
              </w:rPr>
              <w:t>Рассказ о службе в армии.</w:t>
            </w:r>
          </w:p>
        </w:tc>
      </w:tr>
      <w:tr w:rsidR="00071C80" w:rsidTr="00CF5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993" w:type="dxa"/>
            <w:vMerge/>
            <w:textDirection w:val="btLr"/>
          </w:tcPr>
          <w:p w:rsidR="00071C80" w:rsidRDefault="00071C80" w:rsidP="00071C80">
            <w:pPr>
              <w:pStyle w:val="paragraph"/>
              <w:spacing w:after="0"/>
              <w:ind w:left="113" w:right="113"/>
              <w:textAlignment w:val="baseline"/>
              <w:rPr>
                <w:rStyle w:val="normaltextrun"/>
                <w:b/>
                <w:bCs/>
                <w:color w:val="000000"/>
                <w:highlight w:val="red"/>
              </w:rPr>
            </w:pPr>
          </w:p>
        </w:tc>
        <w:tc>
          <w:tcPr>
            <w:tcW w:w="2126" w:type="dxa"/>
            <w:vMerge w:val="restart"/>
            <w:tcBorders>
              <w:right w:val="single" w:sz="4" w:space="0" w:color="auto"/>
            </w:tcBorders>
          </w:tcPr>
          <w:p w:rsidR="00071C80" w:rsidRPr="00C83FD7" w:rsidRDefault="00071C80" w:rsidP="00DB4455">
            <w:pPr>
              <w:pStyle w:val="paragraph"/>
              <w:spacing w:before="0" w:beforeAutospacing="0" w:after="0" w:afterAutospacing="0"/>
              <w:ind w:left="77"/>
              <w:jc w:val="center"/>
              <w:textAlignment w:val="baseline"/>
              <w:rPr>
                <w:b/>
              </w:rPr>
            </w:pPr>
            <w:r w:rsidRPr="00C83FD7">
              <w:rPr>
                <w:b/>
              </w:rPr>
              <w:t>«До свидания, детский сад!»</w:t>
            </w:r>
          </w:p>
          <w:p w:rsidR="00071C80" w:rsidRDefault="00071C80" w:rsidP="00DB4455">
            <w:pPr>
              <w:pStyle w:val="paragraph"/>
              <w:spacing w:before="0" w:beforeAutospacing="0" w:after="0" w:afterAutospacing="0"/>
              <w:ind w:left="77"/>
              <w:jc w:val="center"/>
              <w:textAlignment w:val="baseline"/>
              <w:rPr>
                <w:rStyle w:val="normaltextrun"/>
                <w:b/>
                <w:bCs/>
                <w:color w:val="000000"/>
                <w:highlight w:val="red"/>
              </w:rPr>
            </w:pPr>
            <w:r>
              <w:rPr>
                <w:b/>
              </w:rPr>
              <w:t xml:space="preserve"> (23.05. – 31.05.)</w:t>
            </w:r>
          </w:p>
          <w:p w:rsidR="00071C80" w:rsidRDefault="00071C80" w:rsidP="00DB4455">
            <w:pPr>
              <w:pStyle w:val="paragraph"/>
              <w:spacing w:after="0"/>
              <w:textAlignment w:val="baseline"/>
              <w:rPr>
                <w:rStyle w:val="normaltextrun"/>
                <w:b/>
                <w:bCs/>
                <w:color w:val="000000"/>
                <w:highlight w:val="red"/>
              </w:rPr>
            </w:pPr>
          </w:p>
        </w:tc>
        <w:tc>
          <w:tcPr>
            <w:tcW w:w="3120" w:type="dxa"/>
            <w:tcBorders>
              <w:left w:val="single" w:sz="4" w:space="0" w:color="auto"/>
            </w:tcBorders>
          </w:tcPr>
          <w:p w:rsidR="00071C80" w:rsidRPr="00D850A3" w:rsidRDefault="00071C80" w:rsidP="004E2D81">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Педагогическое образование</w:t>
            </w:r>
          </w:p>
        </w:tc>
        <w:tc>
          <w:tcPr>
            <w:tcW w:w="4109" w:type="dxa"/>
          </w:tcPr>
          <w:p w:rsidR="00071C80" w:rsidRDefault="00071C80" w:rsidP="00364510">
            <w:pPr>
              <w:pStyle w:val="paragraph"/>
              <w:spacing w:after="0"/>
              <w:jc w:val="both"/>
              <w:textAlignment w:val="baseline"/>
              <w:rPr>
                <w:rStyle w:val="normaltextrun"/>
                <w:b/>
                <w:bCs/>
                <w:color w:val="000000"/>
                <w:highlight w:val="red"/>
              </w:rPr>
            </w:pPr>
            <w:r w:rsidRPr="0019537E">
              <w:rPr>
                <w:i/>
                <w:color w:val="000000" w:themeColor="text1"/>
              </w:rPr>
              <w:t xml:space="preserve">Консультация </w:t>
            </w:r>
            <w:r w:rsidRPr="0019537E">
              <w:rPr>
                <w:color w:val="000000" w:themeColor="text1"/>
              </w:rPr>
              <w:t>«</w:t>
            </w:r>
            <w:r>
              <w:rPr>
                <w:color w:val="000000" w:themeColor="text1"/>
              </w:rPr>
              <w:t>До свидания детский сад</w:t>
            </w:r>
            <w:r w:rsidRPr="0019537E">
              <w:rPr>
                <w:color w:val="000000" w:themeColor="text1"/>
              </w:rPr>
              <w:t>»</w:t>
            </w:r>
          </w:p>
        </w:tc>
      </w:tr>
      <w:tr w:rsidR="00071C80" w:rsidTr="00CF5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2"/>
        </w:trPr>
        <w:tc>
          <w:tcPr>
            <w:tcW w:w="993" w:type="dxa"/>
            <w:vMerge/>
          </w:tcPr>
          <w:p w:rsidR="00071C80" w:rsidRDefault="00071C80" w:rsidP="00DB4455">
            <w:pPr>
              <w:pStyle w:val="paragraph"/>
              <w:spacing w:after="0"/>
              <w:ind w:left="709"/>
              <w:textAlignment w:val="baseline"/>
              <w:rPr>
                <w:rStyle w:val="normaltextrun"/>
                <w:b/>
                <w:bCs/>
                <w:color w:val="000000"/>
                <w:highlight w:val="red"/>
              </w:rPr>
            </w:pPr>
          </w:p>
        </w:tc>
        <w:tc>
          <w:tcPr>
            <w:tcW w:w="2126" w:type="dxa"/>
            <w:vMerge/>
            <w:tcBorders>
              <w:right w:val="single" w:sz="4" w:space="0" w:color="auto"/>
            </w:tcBorders>
          </w:tcPr>
          <w:p w:rsidR="00071C80" w:rsidRDefault="00071C80" w:rsidP="00DB4455">
            <w:pPr>
              <w:pStyle w:val="paragraph"/>
              <w:spacing w:after="0"/>
              <w:ind w:left="709"/>
              <w:textAlignment w:val="baseline"/>
              <w:rPr>
                <w:rStyle w:val="normaltextrun"/>
                <w:b/>
                <w:bCs/>
                <w:color w:val="000000"/>
                <w:highlight w:val="red"/>
              </w:rPr>
            </w:pPr>
          </w:p>
        </w:tc>
        <w:tc>
          <w:tcPr>
            <w:tcW w:w="3120" w:type="dxa"/>
            <w:tcBorders>
              <w:left w:val="single" w:sz="4" w:space="0" w:color="auto"/>
            </w:tcBorders>
          </w:tcPr>
          <w:p w:rsidR="00071C80" w:rsidRPr="00D850A3" w:rsidRDefault="00071C80" w:rsidP="004E2D81">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Педагогическая поддержка</w:t>
            </w:r>
          </w:p>
        </w:tc>
        <w:tc>
          <w:tcPr>
            <w:tcW w:w="4109" w:type="dxa"/>
          </w:tcPr>
          <w:p w:rsidR="00071C80" w:rsidRDefault="00071C80" w:rsidP="00364510">
            <w:pPr>
              <w:pStyle w:val="paragraph"/>
              <w:spacing w:after="0"/>
              <w:jc w:val="both"/>
              <w:textAlignment w:val="baseline"/>
              <w:rPr>
                <w:rStyle w:val="normaltextrun"/>
                <w:b/>
                <w:bCs/>
                <w:color w:val="000000"/>
                <w:highlight w:val="red"/>
              </w:rPr>
            </w:pPr>
            <w:r w:rsidRPr="0019537E">
              <w:rPr>
                <w:i/>
                <w:color w:val="000000" w:themeColor="text1"/>
              </w:rPr>
              <w:t>Индивидуальные беседы с родителями.</w:t>
            </w:r>
          </w:p>
        </w:tc>
      </w:tr>
      <w:tr w:rsidR="00071C80" w:rsidTr="00CF5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993" w:type="dxa"/>
            <w:vMerge/>
          </w:tcPr>
          <w:p w:rsidR="00071C80" w:rsidRDefault="00071C80" w:rsidP="00DB4455">
            <w:pPr>
              <w:pStyle w:val="paragraph"/>
              <w:spacing w:after="0"/>
              <w:ind w:left="709"/>
              <w:textAlignment w:val="baseline"/>
              <w:rPr>
                <w:rStyle w:val="normaltextrun"/>
                <w:b/>
                <w:bCs/>
                <w:color w:val="000000"/>
                <w:highlight w:val="red"/>
              </w:rPr>
            </w:pPr>
          </w:p>
        </w:tc>
        <w:tc>
          <w:tcPr>
            <w:tcW w:w="2126" w:type="dxa"/>
            <w:vMerge/>
            <w:tcBorders>
              <w:right w:val="single" w:sz="4" w:space="0" w:color="auto"/>
            </w:tcBorders>
          </w:tcPr>
          <w:p w:rsidR="00071C80" w:rsidRDefault="00071C80" w:rsidP="00DB4455">
            <w:pPr>
              <w:pStyle w:val="paragraph"/>
              <w:spacing w:after="0"/>
              <w:ind w:left="709"/>
              <w:textAlignment w:val="baseline"/>
              <w:rPr>
                <w:rStyle w:val="normaltextrun"/>
                <w:b/>
                <w:bCs/>
                <w:color w:val="000000"/>
                <w:highlight w:val="red"/>
              </w:rPr>
            </w:pPr>
          </w:p>
        </w:tc>
        <w:tc>
          <w:tcPr>
            <w:tcW w:w="3120" w:type="dxa"/>
            <w:tcBorders>
              <w:left w:val="single" w:sz="4" w:space="0" w:color="auto"/>
            </w:tcBorders>
          </w:tcPr>
          <w:p w:rsidR="00071C80" w:rsidRPr="00D850A3" w:rsidRDefault="00071C80" w:rsidP="004E2D81">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Совместная деятельность педагогов и родителей</w:t>
            </w:r>
          </w:p>
        </w:tc>
        <w:tc>
          <w:tcPr>
            <w:tcW w:w="4109" w:type="dxa"/>
          </w:tcPr>
          <w:p w:rsidR="00071C80" w:rsidRPr="00D3347C" w:rsidRDefault="00071C80" w:rsidP="00364510">
            <w:pPr>
              <w:pStyle w:val="paragraph"/>
              <w:spacing w:after="0"/>
              <w:jc w:val="both"/>
              <w:textAlignment w:val="baseline"/>
              <w:rPr>
                <w:rStyle w:val="normaltextrun"/>
                <w:color w:val="000000" w:themeColor="text1"/>
              </w:rPr>
            </w:pPr>
            <w:r w:rsidRPr="00D3347C">
              <w:rPr>
                <w:i/>
                <w:color w:val="000000" w:themeColor="text1"/>
              </w:rPr>
              <w:t>Итоговое родительское собрание</w:t>
            </w:r>
            <w:r w:rsidRPr="00D850A3">
              <w:rPr>
                <w:color w:val="000000" w:themeColor="text1"/>
              </w:rPr>
              <w:t xml:space="preserve"> </w:t>
            </w:r>
            <w:r>
              <w:rPr>
                <w:color w:val="000000" w:themeColor="text1"/>
              </w:rPr>
              <w:t>«Незаметно</w:t>
            </w:r>
            <w:r w:rsidRPr="00D850A3">
              <w:rPr>
                <w:color w:val="000000" w:themeColor="text1"/>
              </w:rPr>
              <w:t xml:space="preserve"> вре</w:t>
            </w:r>
            <w:r>
              <w:rPr>
                <w:color w:val="000000" w:themeColor="text1"/>
              </w:rPr>
              <w:t>мя пролетело. Подведение итогов года».</w:t>
            </w:r>
          </w:p>
        </w:tc>
      </w:tr>
      <w:tr w:rsidR="00071C80" w:rsidTr="00CF5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1"/>
        </w:trPr>
        <w:tc>
          <w:tcPr>
            <w:tcW w:w="993" w:type="dxa"/>
            <w:vMerge/>
          </w:tcPr>
          <w:p w:rsidR="00071C80" w:rsidRDefault="00071C80" w:rsidP="00DB4455">
            <w:pPr>
              <w:pStyle w:val="paragraph"/>
              <w:spacing w:after="0"/>
              <w:ind w:left="709"/>
              <w:textAlignment w:val="baseline"/>
              <w:rPr>
                <w:rStyle w:val="normaltextrun"/>
                <w:b/>
                <w:bCs/>
                <w:color w:val="000000"/>
                <w:highlight w:val="red"/>
              </w:rPr>
            </w:pPr>
          </w:p>
        </w:tc>
        <w:tc>
          <w:tcPr>
            <w:tcW w:w="2126" w:type="dxa"/>
            <w:vMerge/>
            <w:tcBorders>
              <w:right w:val="single" w:sz="4" w:space="0" w:color="auto"/>
            </w:tcBorders>
          </w:tcPr>
          <w:p w:rsidR="00071C80" w:rsidRDefault="00071C80" w:rsidP="00DB4455">
            <w:pPr>
              <w:pStyle w:val="paragraph"/>
              <w:spacing w:after="0"/>
              <w:ind w:left="709"/>
              <w:textAlignment w:val="baseline"/>
              <w:rPr>
                <w:rStyle w:val="normaltextrun"/>
                <w:b/>
                <w:bCs/>
                <w:color w:val="000000"/>
                <w:highlight w:val="red"/>
              </w:rPr>
            </w:pPr>
          </w:p>
        </w:tc>
        <w:tc>
          <w:tcPr>
            <w:tcW w:w="3120" w:type="dxa"/>
            <w:tcBorders>
              <w:left w:val="single" w:sz="4" w:space="0" w:color="auto"/>
            </w:tcBorders>
          </w:tcPr>
          <w:p w:rsidR="00071C80" w:rsidRPr="00D850A3" w:rsidRDefault="00071C80" w:rsidP="004E2D81">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Педагогический мониторинг</w:t>
            </w:r>
          </w:p>
        </w:tc>
        <w:tc>
          <w:tcPr>
            <w:tcW w:w="4109" w:type="dxa"/>
          </w:tcPr>
          <w:p w:rsidR="00071C80" w:rsidRDefault="00071C80" w:rsidP="00364510">
            <w:pPr>
              <w:pStyle w:val="paragraph"/>
              <w:spacing w:after="0"/>
              <w:jc w:val="both"/>
              <w:textAlignment w:val="baseline"/>
              <w:rPr>
                <w:rStyle w:val="normaltextrun"/>
                <w:b/>
                <w:bCs/>
                <w:color w:val="000000"/>
                <w:highlight w:val="red"/>
              </w:rPr>
            </w:pPr>
            <w:r w:rsidRPr="00E1600A">
              <w:t>Анкета для родителей «Мой любимый детский сад?»</w:t>
            </w:r>
            <w:r>
              <w:t>.</w:t>
            </w:r>
          </w:p>
        </w:tc>
      </w:tr>
      <w:tr w:rsidR="00071C80" w:rsidTr="00CF52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6"/>
        </w:trPr>
        <w:tc>
          <w:tcPr>
            <w:tcW w:w="993" w:type="dxa"/>
            <w:vMerge/>
          </w:tcPr>
          <w:p w:rsidR="00071C80" w:rsidRDefault="00071C80" w:rsidP="00DB4455">
            <w:pPr>
              <w:pStyle w:val="paragraph"/>
              <w:spacing w:after="0"/>
              <w:ind w:left="709"/>
              <w:textAlignment w:val="baseline"/>
              <w:rPr>
                <w:rStyle w:val="normaltextrun"/>
                <w:b/>
                <w:bCs/>
                <w:color w:val="000000"/>
                <w:highlight w:val="red"/>
              </w:rPr>
            </w:pPr>
          </w:p>
        </w:tc>
        <w:tc>
          <w:tcPr>
            <w:tcW w:w="2126" w:type="dxa"/>
            <w:vMerge/>
            <w:tcBorders>
              <w:right w:val="single" w:sz="4" w:space="0" w:color="auto"/>
            </w:tcBorders>
          </w:tcPr>
          <w:p w:rsidR="00071C80" w:rsidRDefault="00071C80" w:rsidP="00DB4455">
            <w:pPr>
              <w:pStyle w:val="paragraph"/>
              <w:spacing w:after="0"/>
              <w:ind w:left="709"/>
              <w:textAlignment w:val="baseline"/>
              <w:rPr>
                <w:rStyle w:val="normaltextrun"/>
                <w:b/>
                <w:bCs/>
                <w:color w:val="000000"/>
                <w:highlight w:val="red"/>
              </w:rPr>
            </w:pPr>
          </w:p>
        </w:tc>
        <w:tc>
          <w:tcPr>
            <w:tcW w:w="3120" w:type="dxa"/>
            <w:tcBorders>
              <w:left w:val="single" w:sz="4" w:space="0" w:color="auto"/>
            </w:tcBorders>
          </w:tcPr>
          <w:p w:rsidR="004E2D81" w:rsidRDefault="004E2D81" w:rsidP="004E2D81">
            <w:pPr>
              <w:spacing w:after="0" w:line="240" w:lineRule="auto"/>
              <w:contextualSpacing/>
              <w:jc w:val="center"/>
              <w:rPr>
                <w:rFonts w:ascii="Times New Roman" w:hAnsi="Times New Roman" w:cs="Times New Roman"/>
                <w:color w:val="000000" w:themeColor="text1"/>
                <w:sz w:val="24"/>
                <w:szCs w:val="24"/>
                <w:lang w:eastAsia="ru-RU"/>
              </w:rPr>
            </w:pPr>
          </w:p>
          <w:p w:rsidR="00071C80" w:rsidRPr="00D850A3" w:rsidRDefault="00071C80" w:rsidP="004E2D81">
            <w:pPr>
              <w:spacing w:after="0" w:line="240" w:lineRule="auto"/>
              <w:contextualSpacing/>
              <w:jc w:val="center"/>
              <w:rPr>
                <w:rFonts w:ascii="Times New Roman" w:hAnsi="Times New Roman" w:cs="Times New Roman"/>
                <w:color w:val="000000" w:themeColor="text1"/>
                <w:sz w:val="24"/>
                <w:szCs w:val="24"/>
                <w:lang w:eastAsia="ru-RU"/>
              </w:rPr>
            </w:pPr>
            <w:r w:rsidRPr="00D850A3">
              <w:rPr>
                <w:rFonts w:ascii="Times New Roman" w:hAnsi="Times New Roman" w:cs="Times New Roman"/>
                <w:color w:val="000000" w:themeColor="text1"/>
                <w:sz w:val="24"/>
                <w:szCs w:val="24"/>
                <w:lang w:eastAsia="ru-RU"/>
              </w:rPr>
              <w:t>Гость группы</w:t>
            </w:r>
          </w:p>
        </w:tc>
        <w:tc>
          <w:tcPr>
            <w:tcW w:w="4109" w:type="dxa"/>
          </w:tcPr>
          <w:p w:rsidR="00071C80" w:rsidRPr="00811267" w:rsidRDefault="00071C80" w:rsidP="00364510">
            <w:pPr>
              <w:pStyle w:val="paragraph"/>
              <w:spacing w:after="0"/>
              <w:jc w:val="both"/>
              <w:textAlignment w:val="baseline"/>
            </w:pPr>
            <w:r w:rsidRPr="00811267">
              <w:rPr>
                <w:i/>
              </w:rPr>
              <w:t>Мастер</w:t>
            </w:r>
            <w:r>
              <w:rPr>
                <w:i/>
              </w:rPr>
              <w:t xml:space="preserve"> -</w:t>
            </w:r>
            <w:r w:rsidRPr="00811267">
              <w:rPr>
                <w:i/>
              </w:rPr>
              <w:t xml:space="preserve"> класс мамы Просола Семена</w:t>
            </w:r>
            <w:r>
              <w:t xml:space="preserve"> по изготовлению одежды для кукол.</w:t>
            </w:r>
          </w:p>
        </w:tc>
      </w:tr>
    </w:tbl>
    <w:p w:rsidR="00EF59E7" w:rsidRDefault="00EF59E7">
      <w:pPr>
        <w:rPr>
          <w:rFonts w:ascii="Times New Roman" w:hAnsi="Times New Roman" w:cs="Times New Roman"/>
          <w:b/>
          <w:color w:val="000000" w:themeColor="text1"/>
          <w:sz w:val="24"/>
          <w:szCs w:val="24"/>
        </w:rPr>
        <w:sectPr w:rsidR="00EF59E7" w:rsidSect="00AC111C">
          <w:headerReference w:type="default" r:id="rId11"/>
          <w:footerReference w:type="default" r:id="rId12"/>
          <w:headerReference w:type="first" r:id="rId13"/>
          <w:footerReference w:type="first" r:id="rId14"/>
          <w:pgSz w:w="11906" w:h="16838" w:code="9"/>
          <w:pgMar w:top="1134" w:right="707" w:bottom="1134" w:left="1701" w:header="709" w:footer="709" w:gutter="0"/>
          <w:cols w:space="708"/>
          <w:titlePg/>
          <w:docGrid w:linePitch="360"/>
        </w:sectPr>
      </w:pPr>
    </w:p>
    <w:p w:rsidR="001D6141" w:rsidRDefault="00CF5227" w:rsidP="00CF5227">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br w:type="page"/>
      </w:r>
    </w:p>
    <w:p w:rsidR="0095728A" w:rsidRDefault="002F4E84" w:rsidP="00CF5227">
      <w:pPr>
        <w:spacing w:after="0" w:line="240" w:lineRule="auto"/>
        <w:ind w:firstLine="709"/>
        <w:jc w:val="center"/>
        <w:rPr>
          <w:rFonts w:ascii="Times New Roman" w:hAnsi="Times New Roman" w:cs="Times New Roman"/>
          <w:b/>
          <w:color w:val="000000" w:themeColor="text1"/>
          <w:sz w:val="24"/>
          <w:szCs w:val="24"/>
        </w:rPr>
      </w:pPr>
      <w:r w:rsidRPr="00B062D0">
        <w:rPr>
          <w:rFonts w:ascii="Times New Roman" w:hAnsi="Times New Roman" w:cs="Times New Roman"/>
          <w:b/>
          <w:color w:val="000000" w:themeColor="text1"/>
          <w:sz w:val="24"/>
          <w:szCs w:val="24"/>
          <w:lang w:val="en-US"/>
        </w:rPr>
        <w:lastRenderedPageBreak/>
        <w:t>III</w:t>
      </w:r>
      <w:r w:rsidRPr="00B062D0">
        <w:rPr>
          <w:rFonts w:ascii="Times New Roman" w:hAnsi="Times New Roman" w:cs="Times New Roman"/>
          <w:b/>
          <w:color w:val="000000" w:themeColor="text1"/>
          <w:sz w:val="24"/>
          <w:szCs w:val="24"/>
        </w:rPr>
        <w:t>. Организационный раздел.</w:t>
      </w:r>
    </w:p>
    <w:p w:rsidR="00671B6B" w:rsidRPr="0095728A" w:rsidRDefault="00DC23B9" w:rsidP="00CF5227">
      <w:pPr>
        <w:spacing w:after="0" w:line="240" w:lineRule="auto"/>
        <w:ind w:firstLine="709"/>
        <w:jc w:val="center"/>
        <w:rPr>
          <w:rFonts w:ascii="Times New Roman" w:hAnsi="Times New Roman" w:cs="Times New Roman"/>
          <w:b/>
          <w:color w:val="000000" w:themeColor="text1"/>
          <w:sz w:val="24"/>
          <w:szCs w:val="24"/>
        </w:rPr>
      </w:pPr>
      <w:r>
        <w:rPr>
          <w:rFonts w:ascii="Times New Roman" w:eastAsia="Times New Roman" w:hAnsi="Times New Roman" w:cs="Times New Roman"/>
          <w:b/>
          <w:bCs/>
          <w:color w:val="0D0D0D"/>
          <w:sz w:val="24"/>
          <w:szCs w:val="24"/>
          <w:lang w:eastAsia="ru-RU"/>
        </w:rPr>
        <w:t xml:space="preserve">3.1. </w:t>
      </w:r>
      <w:r w:rsidR="00671B6B" w:rsidRPr="00671B6B">
        <w:rPr>
          <w:rFonts w:ascii="Times New Roman" w:eastAsia="Times New Roman" w:hAnsi="Times New Roman" w:cs="Times New Roman"/>
          <w:b/>
          <w:bCs/>
          <w:color w:val="0D0D0D"/>
          <w:sz w:val="24"/>
          <w:szCs w:val="24"/>
          <w:lang w:eastAsia="ru-RU"/>
        </w:rPr>
        <w:t>Режимы дня на холодный и теплый период</w:t>
      </w:r>
    </w:p>
    <w:p w:rsidR="00581112" w:rsidRPr="00AB2E62" w:rsidRDefault="00581112" w:rsidP="00CF5227">
      <w:pPr>
        <w:spacing w:after="0" w:line="240" w:lineRule="auto"/>
        <w:ind w:firstLine="709"/>
        <w:contextualSpacing/>
        <w:jc w:val="both"/>
        <w:rPr>
          <w:rFonts w:ascii="Times New Roman" w:hAnsi="Times New Roman" w:cs="Times New Roman"/>
          <w:color w:val="000000" w:themeColor="text1"/>
          <w:sz w:val="24"/>
          <w:szCs w:val="24"/>
          <w:lang w:eastAsia="ru-RU"/>
        </w:rPr>
      </w:pPr>
      <w:r w:rsidRPr="00AB2E62">
        <w:rPr>
          <w:rFonts w:ascii="Times New Roman" w:hAnsi="Times New Roman" w:cs="Times New Roman"/>
          <w:color w:val="000000" w:themeColor="text1"/>
          <w:sz w:val="24"/>
          <w:szCs w:val="24"/>
          <w:lang w:eastAsia="ru-RU"/>
        </w:rPr>
        <w:t>Особенности организации режима работы МБДОУ «Детский сад «Рябинушка» с. Гостищево»:</w:t>
      </w:r>
    </w:p>
    <w:p w:rsidR="00581112" w:rsidRPr="00AB2E62" w:rsidRDefault="00581112" w:rsidP="00CF5227">
      <w:pPr>
        <w:spacing w:after="0" w:line="240" w:lineRule="auto"/>
        <w:ind w:firstLine="709"/>
        <w:contextualSpacing/>
        <w:jc w:val="both"/>
        <w:rPr>
          <w:rFonts w:ascii="Times New Roman" w:hAnsi="Times New Roman" w:cs="Times New Roman"/>
          <w:color w:val="000000" w:themeColor="text1"/>
          <w:sz w:val="24"/>
          <w:szCs w:val="24"/>
          <w:lang w:eastAsia="ru-RU"/>
        </w:rPr>
      </w:pPr>
      <w:r w:rsidRPr="00AB2E62">
        <w:rPr>
          <w:rFonts w:ascii="Times New Roman" w:hAnsi="Times New Roman" w:cs="Times New Roman"/>
          <w:color w:val="000000" w:themeColor="text1"/>
          <w:sz w:val="24"/>
          <w:szCs w:val="24"/>
          <w:lang w:eastAsia="ru-RU"/>
        </w:rPr>
        <w:t>•</w:t>
      </w:r>
      <w:r w:rsidRPr="00AB2E62">
        <w:rPr>
          <w:rFonts w:ascii="Times New Roman" w:hAnsi="Times New Roman" w:cs="Times New Roman"/>
          <w:color w:val="000000" w:themeColor="text1"/>
          <w:sz w:val="24"/>
          <w:szCs w:val="24"/>
          <w:lang w:eastAsia="ru-RU"/>
        </w:rPr>
        <w:tab/>
        <w:t>время пребывания воспитанников в ДОУ – 10,5 часовое пребывание (с 7.00 час до 17.30)</w:t>
      </w:r>
    </w:p>
    <w:p w:rsidR="00581112" w:rsidRPr="00AB2E62" w:rsidRDefault="00581112" w:rsidP="00CF5227">
      <w:pPr>
        <w:spacing w:after="0" w:line="240" w:lineRule="auto"/>
        <w:ind w:firstLine="709"/>
        <w:contextualSpacing/>
        <w:jc w:val="both"/>
        <w:rPr>
          <w:rFonts w:ascii="Times New Roman" w:hAnsi="Times New Roman" w:cs="Times New Roman"/>
          <w:color w:val="000000" w:themeColor="text1"/>
          <w:sz w:val="24"/>
          <w:szCs w:val="24"/>
          <w:lang w:eastAsia="ru-RU"/>
        </w:rPr>
      </w:pPr>
      <w:r w:rsidRPr="00AB2E62">
        <w:rPr>
          <w:rFonts w:ascii="Times New Roman" w:hAnsi="Times New Roman" w:cs="Times New Roman"/>
          <w:color w:val="000000" w:themeColor="text1"/>
          <w:sz w:val="24"/>
          <w:szCs w:val="24"/>
          <w:lang w:eastAsia="ru-RU"/>
        </w:rPr>
        <w:t>•</w:t>
      </w:r>
      <w:r w:rsidRPr="00AB2E62">
        <w:rPr>
          <w:rFonts w:ascii="Times New Roman" w:hAnsi="Times New Roman" w:cs="Times New Roman"/>
          <w:color w:val="000000" w:themeColor="text1"/>
          <w:sz w:val="24"/>
          <w:szCs w:val="24"/>
          <w:lang w:eastAsia="ru-RU"/>
        </w:rPr>
        <w:tab/>
        <w:t>пятидневная рабочая неделя, выходные дни - суббота и воскресенье, праздничные дни.</w:t>
      </w:r>
    </w:p>
    <w:p w:rsidR="00581112" w:rsidRPr="00AB2E62" w:rsidRDefault="00581112" w:rsidP="00CF5227">
      <w:pPr>
        <w:spacing w:after="0" w:line="240" w:lineRule="auto"/>
        <w:ind w:firstLine="709"/>
        <w:contextualSpacing/>
        <w:jc w:val="both"/>
        <w:rPr>
          <w:rFonts w:ascii="Times New Roman" w:hAnsi="Times New Roman" w:cs="Times New Roman"/>
          <w:color w:val="000000" w:themeColor="text1"/>
          <w:sz w:val="24"/>
          <w:szCs w:val="24"/>
          <w:lang w:eastAsia="ru-RU"/>
        </w:rPr>
      </w:pPr>
      <w:r w:rsidRPr="00AB2E62">
        <w:rPr>
          <w:rFonts w:ascii="Times New Roman" w:hAnsi="Times New Roman" w:cs="Times New Roman"/>
          <w:color w:val="000000" w:themeColor="text1"/>
          <w:sz w:val="24"/>
          <w:szCs w:val="24"/>
          <w:lang w:eastAsia="ru-RU"/>
        </w:rPr>
        <w:t>Режим организации жизнедеятельности воспитанников ДОУ определен:</w:t>
      </w:r>
    </w:p>
    <w:p w:rsidR="00581112" w:rsidRPr="00AB2E62" w:rsidRDefault="00581112" w:rsidP="00CF5227">
      <w:pPr>
        <w:spacing w:after="0" w:line="240" w:lineRule="auto"/>
        <w:ind w:firstLine="709"/>
        <w:contextualSpacing/>
        <w:jc w:val="both"/>
        <w:rPr>
          <w:rFonts w:ascii="Times New Roman" w:hAnsi="Times New Roman" w:cs="Times New Roman"/>
          <w:color w:val="000000" w:themeColor="text1"/>
          <w:sz w:val="24"/>
          <w:szCs w:val="24"/>
          <w:lang w:eastAsia="ru-RU"/>
        </w:rPr>
      </w:pPr>
      <w:r w:rsidRPr="00AB2E62">
        <w:rPr>
          <w:rFonts w:ascii="Times New Roman" w:hAnsi="Times New Roman" w:cs="Times New Roman"/>
          <w:color w:val="000000" w:themeColor="text1"/>
          <w:sz w:val="24"/>
          <w:szCs w:val="24"/>
          <w:lang w:eastAsia="ru-RU"/>
        </w:rPr>
        <w:t>•</w:t>
      </w:r>
      <w:r w:rsidRPr="00AB2E62">
        <w:rPr>
          <w:rFonts w:ascii="Times New Roman" w:hAnsi="Times New Roman" w:cs="Times New Roman"/>
          <w:color w:val="000000" w:themeColor="text1"/>
          <w:sz w:val="24"/>
          <w:szCs w:val="24"/>
          <w:lang w:eastAsia="ru-RU"/>
        </w:rPr>
        <w:tab/>
        <w:t>построением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581112" w:rsidRPr="00AB2E62" w:rsidRDefault="00581112" w:rsidP="00CF5227">
      <w:pPr>
        <w:spacing w:after="0" w:line="240" w:lineRule="auto"/>
        <w:ind w:firstLine="709"/>
        <w:contextualSpacing/>
        <w:jc w:val="both"/>
        <w:rPr>
          <w:rFonts w:ascii="Times New Roman" w:hAnsi="Times New Roman" w:cs="Times New Roman"/>
          <w:color w:val="000000" w:themeColor="text1"/>
          <w:sz w:val="24"/>
          <w:szCs w:val="24"/>
          <w:lang w:eastAsia="ru-RU"/>
        </w:rPr>
      </w:pPr>
      <w:r w:rsidRPr="00AB2E62">
        <w:rPr>
          <w:rFonts w:ascii="Times New Roman" w:hAnsi="Times New Roman" w:cs="Times New Roman"/>
          <w:color w:val="000000" w:themeColor="text1"/>
          <w:sz w:val="24"/>
          <w:szCs w:val="24"/>
          <w:lang w:eastAsia="ru-RU"/>
        </w:rPr>
        <w:t>•</w:t>
      </w:r>
      <w:r w:rsidRPr="00AB2E62">
        <w:rPr>
          <w:rFonts w:ascii="Times New Roman" w:hAnsi="Times New Roman" w:cs="Times New Roman"/>
          <w:color w:val="000000" w:themeColor="text1"/>
          <w:sz w:val="24"/>
          <w:szCs w:val="24"/>
          <w:lang w:eastAsia="ru-RU"/>
        </w:rPr>
        <w:tab/>
        <w:t>решением образовательных задач в совместной деятельности взрослого и ребенка и самостоятельной деятельности детей не только в рамках организованной образовательной деятельности, но и при проведении режимных моментов в соответствии со спецификой дошкольного образования;</w:t>
      </w:r>
    </w:p>
    <w:p w:rsidR="00581112" w:rsidRPr="00AB2E62" w:rsidRDefault="00581112" w:rsidP="00CF5227">
      <w:pPr>
        <w:spacing w:after="0" w:line="240" w:lineRule="auto"/>
        <w:ind w:firstLine="709"/>
        <w:contextualSpacing/>
        <w:jc w:val="both"/>
        <w:rPr>
          <w:rFonts w:ascii="Times New Roman" w:hAnsi="Times New Roman" w:cs="Times New Roman"/>
          <w:color w:val="000000" w:themeColor="text1"/>
          <w:sz w:val="24"/>
          <w:szCs w:val="24"/>
          <w:lang w:eastAsia="ru-RU"/>
        </w:rPr>
      </w:pPr>
      <w:r w:rsidRPr="00AB2E62">
        <w:rPr>
          <w:rFonts w:ascii="Times New Roman" w:hAnsi="Times New Roman" w:cs="Times New Roman"/>
          <w:color w:val="000000" w:themeColor="text1"/>
          <w:sz w:val="24"/>
          <w:szCs w:val="24"/>
          <w:lang w:eastAsia="ru-RU"/>
        </w:rPr>
        <w:t>•</w:t>
      </w:r>
      <w:r w:rsidRPr="00AB2E62">
        <w:rPr>
          <w:rFonts w:ascii="Times New Roman" w:hAnsi="Times New Roman" w:cs="Times New Roman"/>
          <w:color w:val="000000" w:themeColor="text1"/>
          <w:sz w:val="24"/>
          <w:szCs w:val="24"/>
          <w:lang w:eastAsia="ru-RU"/>
        </w:rPr>
        <w:tab/>
        <w:t>в соответствии с функциональными возможностями детей разного возраста;</w:t>
      </w:r>
    </w:p>
    <w:p w:rsidR="00581112" w:rsidRPr="00AB2E62" w:rsidRDefault="00581112" w:rsidP="00CF5227">
      <w:pPr>
        <w:spacing w:after="0" w:line="240" w:lineRule="auto"/>
        <w:ind w:firstLine="709"/>
        <w:contextualSpacing/>
        <w:jc w:val="both"/>
        <w:rPr>
          <w:rFonts w:ascii="Times New Roman" w:hAnsi="Times New Roman" w:cs="Times New Roman"/>
          <w:color w:val="000000" w:themeColor="text1"/>
          <w:sz w:val="24"/>
          <w:szCs w:val="24"/>
          <w:lang w:eastAsia="ru-RU"/>
        </w:rPr>
      </w:pPr>
      <w:r w:rsidRPr="00AB2E62">
        <w:rPr>
          <w:rFonts w:ascii="Times New Roman" w:hAnsi="Times New Roman" w:cs="Times New Roman"/>
          <w:color w:val="000000" w:themeColor="text1"/>
          <w:sz w:val="24"/>
          <w:szCs w:val="24"/>
          <w:lang w:eastAsia="ru-RU"/>
        </w:rPr>
        <w:t>•</w:t>
      </w:r>
      <w:r w:rsidRPr="00AB2E62">
        <w:rPr>
          <w:rFonts w:ascii="Times New Roman" w:hAnsi="Times New Roman" w:cs="Times New Roman"/>
          <w:color w:val="000000" w:themeColor="text1"/>
          <w:sz w:val="24"/>
          <w:szCs w:val="24"/>
          <w:lang w:eastAsia="ru-RU"/>
        </w:rPr>
        <w:tab/>
        <w:t>на основе соблюдения баланса между разными видами детской деятельности;</w:t>
      </w:r>
    </w:p>
    <w:p w:rsidR="00581112" w:rsidRPr="00AB2E62" w:rsidRDefault="00581112" w:rsidP="00CF5227">
      <w:pPr>
        <w:spacing w:after="0" w:line="240" w:lineRule="auto"/>
        <w:ind w:firstLine="709"/>
        <w:contextualSpacing/>
        <w:jc w:val="both"/>
        <w:rPr>
          <w:rFonts w:ascii="Times New Roman" w:hAnsi="Times New Roman" w:cs="Times New Roman"/>
          <w:color w:val="000000" w:themeColor="text1"/>
          <w:sz w:val="24"/>
          <w:szCs w:val="24"/>
          <w:lang w:eastAsia="ru-RU"/>
        </w:rPr>
      </w:pPr>
      <w:r w:rsidRPr="00AB2E62">
        <w:rPr>
          <w:rFonts w:ascii="Times New Roman" w:hAnsi="Times New Roman" w:cs="Times New Roman"/>
          <w:color w:val="000000" w:themeColor="text1"/>
          <w:sz w:val="24"/>
          <w:szCs w:val="24"/>
          <w:lang w:eastAsia="ru-RU"/>
        </w:rPr>
        <w:t>•</w:t>
      </w:r>
      <w:r w:rsidRPr="00AB2E62">
        <w:rPr>
          <w:rFonts w:ascii="Times New Roman" w:hAnsi="Times New Roman" w:cs="Times New Roman"/>
          <w:color w:val="000000" w:themeColor="text1"/>
          <w:sz w:val="24"/>
          <w:szCs w:val="24"/>
          <w:lang w:eastAsia="ru-RU"/>
        </w:rPr>
        <w:tab/>
        <w:t>особенностями организации гибкого режима пребывания детей в детском саду;</w:t>
      </w:r>
    </w:p>
    <w:p w:rsidR="00581112" w:rsidRPr="00AB2E62" w:rsidRDefault="00581112" w:rsidP="00CF5227">
      <w:pPr>
        <w:spacing w:after="0" w:line="240" w:lineRule="auto"/>
        <w:ind w:firstLine="709"/>
        <w:contextualSpacing/>
        <w:jc w:val="both"/>
        <w:rPr>
          <w:rFonts w:ascii="Times New Roman" w:hAnsi="Times New Roman" w:cs="Times New Roman"/>
          <w:color w:val="000000" w:themeColor="text1"/>
          <w:sz w:val="24"/>
          <w:szCs w:val="24"/>
          <w:lang w:eastAsia="ru-RU"/>
        </w:rPr>
      </w:pPr>
      <w:r w:rsidRPr="00AB2E62">
        <w:rPr>
          <w:rFonts w:ascii="Times New Roman" w:hAnsi="Times New Roman" w:cs="Times New Roman"/>
          <w:color w:val="000000" w:themeColor="text1"/>
          <w:sz w:val="24"/>
          <w:szCs w:val="24"/>
          <w:lang w:eastAsia="ru-RU"/>
        </w:rPr>
        <w:t>•</w:t>
      </w:r>
      <w:r w:rsidRPr="00AB2E62">
        <w:rPr>
          <w:rFonts w:ascii="Times New Roman" w:hAnsi="Times New Roman" w:cs="Times New Roman"/>
          <w:color w:val="000000" w:themeColor="text1"/>
          <w:sz w:val="24"/>
          <w:szCs w:val="24"/>
          <w:lang w:eastAsia="ru-RU"/>
        </w:rPr>
        <w:tab/>
        <w:t>с учетом социального заказа родителей (законных представителей) и нормативно-правовых требований к организации режима деятельности ДОУ.</w:t>
      </w:r>
    </w:p>
    <w:p w:rsidR="00581112" w:rsidRPr="00AB2E62" w:rsidRDefault="00581112" w:rsidP="00CF5227">
      <w:pPr>
        <w:spacing w:after="0" w:line="240" w:lineRule="auto"/>
        <w:ind w:firstLine="709"/>
        <w:contextualSpacing/>
        <w:jc w:val="both"/>
        <w:rPr>
          <w:rFonts w:ascii="Times New Roman" w:hAnsi="Times New Roman" w:cs="Times New Roman"/>
          <w:color w:val="000000" w:themeColor="text1"/>
          <w:sz w:val="24"/>
          <w:szCs w:val="24"/>
          <w:lang w:eastAsia="ru-RU"/>
        </w:rPr>
      </w:pPr>
      <w:r w:rsidRPr="00AB2E62">
        <w:rPr>
          <w:rFonts w:ascii="Times New Roman" w:hAnsi="Times New Roman" w:cs="Times New Roman"/>
          <w:color w:val="000000" w:themeColor="text1"/>
          <w:sz w:val="24"/>
          <w:szCs w:val="24"/>
          <w:lang w:eastAsia="ru-RU"/>
        </w:rPr>
        <w:t>Максимально допустимый объем образовательной нагрузки соответствует санитарно-эпидемиологическим правилам и нормами СанПиН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России от 28 января 2021 г. № 2.</w:t>
      </w:r>
    </w:p>
    <w:p w:rsidR="00581112" w:rsidRPr="00AB2E62" w:rsidRDefault="00581112" w:rsidP="00CF5227">
      <w:pPr>
        <w:spacing w:after="0" w:line="240" w:lineRule="auto"/>
        <w:ind w:firstLine="709"/>
        <w:contextualSpacing/>
        <w:jc w:val="both"/>
        <w:rPr>
          <w:rFonts w:ascii="Times New Roman" w:hAnsi="Times New Roman" w:cs="Times New Roman"/>
          <w:color w:val="000000" w:themeColor="text1"/>
          <w:sz w:val="24"/>
          <w:szCs w:val="24"/>
          <w:lang w:eastAsia="ru-RU"/>
        </w:rPr>
      </w:pPr>
      <w:r w:rsidRPr="00AB2E62">
        <w:rPr>
          <w:rFonts w:ascii="Times New Roman" w:hAnsi="Times New Roman" w:cs="Times New Roman"/>
          <w:color w:val="000000" w:themeColor="text1"/>
          <w:sz w:val="24"/>
          <w:szCs w:val="24"/>
          <w:lang w:eastAsia="ru-RU"/>
        </w:rPr>
        <w:t>Продолжительность непрерывной образовательной деятельности для детей от 6 до 7 лет - не более 30 минут. (Таблица 6.6 СанПиН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России от 28 января 2021 г. № 2).</w:t>
      </w:r>
    </w:p>
    <w:p w:rsidR="00581112" w:rsidRPr="00AB2E62" w:rsidRDefault="00581112" w:rsidP="00CF5227">
      <w:pPr>
        <w:spacing w:after="0" w:line="240" w:lineRule="auto"/>
        <w:ind w:firstLine="709"/>
        <w:contextualSpacing/>
        <w:jc w:val="both"/>
        <w:rPr>
          <w:rFonts w:ascii="Times New Roman" w:hAnsi="Times New Roman" w:cs="Times New Roman"/>
          <w:color w:val="000000" w:themeColor="text1"/>
          <w:sz w:val="24"/>
          <w:szCs w:val="24"/>
          <w:lang w:eastAsia="ru-RU"/>
        </w:rPr>
      </w:pPr>
      <w:r w:rsidRPr="00AB2E62">
        <w:rPr>
          <w:rFonts w:ascii="Times New Roman" w:hAnsi="Times New Roman" w:cs="Times New Roman"/>
          <w:color w:val="000000" w:themeColor="text1"/>
          <w:sz w:val="24"/>
          <w:szCs w:val="24"/>
          <w:lang w:eastAsia="ru-RU"/>
        </w:rPr>
        <w:t>Образовательную деятельность по СанПиН 1.2.3685–21 в детском саду можно теперь начинать не раньше восьми утра и заканчивать не позднее пяти вечера.</w:t>
      </w:r>
    </w:p>
    <w:p w:rsidR="00581112" w:rsidRPr="00AB2E62" w:rsidRDefault="00581112" w:rsidP="00CF5227">
      <w:pPr>
        <w:spacing w:after="0" w:line="240" w:lineRule="auto"/>
        <w:ind w:firstLine="709"/>
        <w:contextualSpacing/>
        <w:jc w:val="both"/>
        <w:rPr>
          <w:rFonts w:ascii="Times New Roman" w:hAnsi="Times New Roman" w:cs="Times New Roman"/>
          <w:color w:val="000000" w:themeColor="text1"/>
          <w:sz w:val="24"/>
          <w:szCs w:val="24"/>
          <w:lang w:eastAsia="ru-RU"/>
        </w:rPr>
      </w:pPr>
      <w:r w:rsidRPr="00AB2E62">
        <w:rPr>
          <w:rFonts w:ascii="Times New Roman" w:hAnsi="Times New Roman" w:cs="Times New Roman"/>
          <w:color w:val="000000" w:themeColor="text1"/>
          <w:sz w:val="24"/>
          <w:szCs w:val="24"/>
          <w:lang w:eastAsia="ru-RU"/>
        </w:rPr>
        <w:t>Продолжительность дневной суммарной образовательной нагрузки для детей от 6 до 7 лет – 90 минут.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 (Таблица 6.6 СанПиН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России от 28 января 2021 г. № 2).</w:t>
      </w:r>
    </w:p>
    <w:p w:rsidR="00581112" w:rsidRPr="00AB2E62" w:rsidRDefault="00581112" w:rsidP="00CF5227">
      <w:pPr>
        <w:spacing w:after="0" w:line="240" w:lineRule="auto"/>
        <w:ind w:firstLine="709"/>
        <w:contextualSpacing/>
        <w:jc w:val="both"/>
        <w:rPr>
          <w:rFonts w:ascii="Times New Roman" w:hAnsi="Times New Roman" w:cs="Times New Roman"/>
          <w:color w:val="000000" w:themeColor="text1"/>
          <w:sz w:val="24"/>
          <w:szCs w:val="24"/>
          <w:lang w:eastAsia="ru-RU"/>
        </w:rPr>
      </w:pPr>
      <w:r w:rsidRPr="00AB2E62">
        <w:rPr>
          <w:rFonts w:ascii="Times New Roman" w:hAnsi="Times New Roman" w:cs="Times New Roman"/>
          <w:color w:val="000000" w:themeColor="text1"/>
          <w:sz w:val="24"/>
          <w:szCs w:val="24"/>
          <w:lang w:eastAsia="ru-RU"/>
        </w:rPr>
        <w:t>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т.п.</w:t>
      </w:r>
    </w:p>
    <w:p w:rsidR="00581112" w:rsidRPr="00AB2E62" w:rsidRDefault="00581112" w:rsidP="00CF5227">
      <w:pPr>
        <w:spacing w:after="0" w:line="240" w:lineRule="auto"/>
        <w:ind w:firstLine="709"/>
        <w:contextualSpacing/>
        <w:jc w:val="both"/>
        <w:rPr>
          <w:rFonts w:ascii="Times New Roman" w:hAnsi="Times New Roman" w:cs="Times New Roman"/>
          <w:color w:val="000000" w:themeColor="text1"/>
          <w:sz w:val="24"/>
          <w:szCs w:val="24"/>
          <w:lang w:eastAsia="ru-RU"/>
        </w:rPr>
      </w:pPr>
      <w:r w:rsidRPr="00AB2E62">
        <w:rPr>
          <w:rFonts w:ascii="Times New Roman" w:hAnsi="Times New Roman" w:cs="Times New Roman"/>
          <w:color w:val="000000" w:themeColor="text1"/>
          <w:sz w:val="24"/>
          <w:szCs w:val="24"/>
          <w:lang w:eastAsia="ru-RU"/>
        </w:rPr>
        <w:t>Правила использования электронных средств обучения</w:t>
      </w:r>
    </w:p>
    <w:p w:rsidR="00581112" w:rsidRPr="00AB2E62" w:rsidRDefault="00581112" w:rsidP="00CF5227">
      <w:pPr>
        <w:spacing w:after="0" w:line="240" w:lineRule="auto"/>
        <w:ind w:firstLine="709"/>
        <w:contextualSpacing/>
        <w:jc w:val="both"/>
        <w:rPr>
          <w:rFonts w:ascii="Times New Roman" w:hAnsi="Times New Roman" w:cs="Times New Roman"/>
          <w:color w:val="000000" w:themeColor="text1"/>
          <w:sz w:val="24"/>
          <w:szCs w:val="24"/>
          <w:lang w:eastAsia="ru-RU"/>
        </w:rPr>
      </w:pPr>
      <w:r w:rsidRPr="00AB2E62">
        <w:rPr>
          <w:rFonts w:ascii="Times New Roman" w:hAnsi="Times New Roman" w:cs="Times New Roman"/>
          <w:color w:val="000000" w:themeColor="text1"/>
          <w:sz w:val="24"/>
          <w:szCs w:val="24"/>
          <w:lang w:eastAsia="ru-RU"/>
        </w:rPr>
        <w:t>Компьютеры, ноутбуки, планшеты, моноблоки, иные электронные средства обучения (далее – ЭСО) используются в соответствии с инструкцией по эксплуатации и (или) техническим паспортом. ЭСО должны иметь документы об оценке (подтверждении) соответствия.</w:t>
      </w:r>
    </w:p>
    <w:p w:rsidR="00581112" w:rsidRPr="00AB2E62" w:rsidRDefault="00581112" w:rsidP="00CF5227">
      <w:pPr>
        <w:spacing w:after="0" w:line="240" w:lineRule="auto"/>
        <w:ind w:firstLine="709"/>
        <w:contextualSpacing/>
        <w:jc w:val="both"/>
        <w:rPr>
          <w:rFonts w:ascii="Times New Roman" w:hAnsi="Times New Roman" w:cs="Times New Roman"/>
          <w:color w:val="000000" w:themeColor="text1"/>
          <w:sz w:val="24"/>
          <w:szCs w:val="24"/>
          <w:lang w:eastAsia="ru-RU"/>
        </w:rPr>
      </w:pPr>
      <w:r w:rsidRPr="00AB2E62">
        <w:rPr>
          <w:rFonts w:ascii="Times New Roman" w:hAnsi="Times New Roman" w:cs="Times New Roman"/>
          <w:color w:val="000000" w:themeColor="text1"/>
          <w:sz w:val="24"/>
          <w:szCs w:val="24"/>
          <w:lang w:eastAsia="ru-RU"/>
        </w:rPr>
        <w:lastRenderedPageBreak/>
        <w:t>При использовании ЭСО с демонстрацией обучающих фильмов, программ или иной информации должны быть выполнены мероприятия, предотвращающие неравномерность освещения и появление бликов на экране.</w:t>
      </w:r>
    </w:p>
    <w:p w:rsidR="00581112" w:rsidRPr="00AB2E62" w:rsidRDefault="00581112" w:rsidP="00CF5227">
      <w:pPr>
        <w:spacing w:after="0" w:line="240" w:lineRule="auto"/>
        <w:ind w:firstLine="709"/>
        <w:contextualSpacing/>
        <w:jc w:val="both"/>
        <w:rPr>
          <w:rFonts w:ascii="Times New Roman" w:hAnsi="Times New Roman" w:cs="Times New Roman"/>
          <w:color w:val="000000" w:themeColor="text1"/>
          <w:sz w:val="24"/>
          <w:szCs w:val="24"/>
          <w:lang w:eastAsia="ru-RU"/>
        </w:rPr>
      </w:pPr>
      <w:r w:rsidRPr="00AB2E62">
        <w:rPr>
          <w:rFonts w:ascii="Times New Roman" w:hAnsi="Times New Roman" w:cs="Times New Roman"/>
          <w:color w:val="000000" w:themeColor="text1"/>
          <w:sz w:val="24"/>
          <w:szCs w:val="24"/>
          <w:lang w:eastAsia="ru-RU"/>
        </w:rPr>
        <w:t>При использовании ЭСО во время занятий и перемен должна проводиться гимнастика для глаз. Для профилактики нарушений осанки во время занятий должны проводиться соответствующие физические упражнения (физкультминутки).</w:t>
      </w:r>
    </w:p>
    <w:p w:rsidR="00581112" w:rsidRPr="00AB2E62" w:rsidRDefault="00581112" w:rsidP="00CF5227">
      <w:pPr>
        <w:spacing w:after="0" w:line="240" w:lineRule="auto"/>
        <w:ind w:firstLine="709"/>
        <w:contextualSpacing/>
        <w:jc w:val="both"/>
        <w:rPr>
          <w:rFonts w:ascii="Times New Roman" w:hAnsi="Times New Roman" w:cs="Times New Roman"/>
          <w:color w:val="000000" w:themeColor="text1"/>
          <w:sz w:val="24"/>
          <w:szCs w:val="24"/>
          <w:lang w:eastAsia="ru-RU"/>
        </w:rPr>
      </w:pPr>
      <w:r w:rsidRPr="00AB2E62">
        <w:rPr>
          <w:rFonts w:ascii="Times New Roman" w:hAnsi="Times New Roman" w:cs="Times New Roman"/>
          <w:color w:val="000000" w:themeColor="text1"/>
          <w:sz w:val="24"/>
          <w:szCs w:val="24"/>
          <w:lang w:eastAsia="ru-RU"/>
        </w:rPr>
        <w:t>Занятия с использованием ЭСО в возрастных группах до 5 лет не проводятся. Непрерывная и суммарная продолжительность использования различных типов ЭСО на занятиях должна соответствовать гигиеническим нормативам.</w:t>
      </w:r>
    </w:p>
    <w:p w:rsidR="00581112" w:rsidRPr="00AB2E62" w:rsidRDefault="00581112" w:rsidP="00CF5227">
      <w:pPr>
        <w:spacing w:after="0" w:line="240" w:lineRule="auto"/>
        <w:ind w:firstLine="709"/>
        <w:contextualSpacing/>
        <w:jc w:val="both"/>
        <w:rPr>
          <w:rFonts w:ascii="Times New Roman" w:hAnsi="Times New Roman" w:cs="Times New Roman"/>
          <w:color w:val="000000" w:themeColor="text1"/>
          <w:sz w:val="24"/>
          <w:szCs w:val="24"/>
          <w:lang w:eastAsia="ru-RU"/>
        </w:rPr>
      </w:pPr>
      <w:r w:rsidRPr="00AB2E62">
        <w:rPr>
          <w:rFonts w:ascii="Times New Roman" w:hAnsi="Times New Roman" w:cs="Times New Roman"/>
          <w:color w:val="000000" w:themeColor="text1"/>
          <w:sz w:val="24"/>
          <w:szCs w:val="24"/>
          <w:lang w:eastAsia="ru-RU"/>
        </w:rPr>
        <w:t>При использовании ЭСО с демонстрацией обучающих фильмов, программ или иной информации, предусматривающих ее фиксацию в тетрадях воспитанниками, продолжительность непрерывного использования экрана не должна превышать для детей 5–7 лет – 5–7 минут.</w:t>
      </w:r>
    </w:p>
    <w:p w:rsidR="00581112" w:rsidRPr="00AB2E62" w:rsidRDefault="00581112" w:rsidP="00CF5227">
      <w:pPr>
        <w:spacing w:after="0" w:line="240" w:lineRule="auto"/>
        <w:ind w:firstLine="709"/>
        <w:contextualSpacing/>
        <w:jc w:val="both"/>
        <w:rPr>
          <w:rFonts w:ascii="Times New Roman" w:hAnsi="Times New Roman" w:cs="Times New Roman"/>
          <w:color w:val="000000" w:themeColor="text1"/>
          <w:sz w:val="24"/>
          <w:szCs w:val="24"/>
          <w:lang w:eastAsia="ru-RU"/>
        </w:rPr>
      </w:pPr>
      <w:r w:rsidRPr="00AB2E62">
        <w:rPr>
          <w:rFonts w:ascii="Times New Roman" w:hAnsi="Times New Roman" w:cs="Times New Roman"/>
          <w:color w:val="000000" w:themeColor="text1"/>
          <w:sz w:val="24"/>
          <w:szCs w:val="24"/>
          <w:lang w:eastAsia="ru-RU"/>
        </w:rPr>
        <w:t>Одновременное использование детьми на занятиях более двух различных ЭСО (интерактивная доска и персональный компьютер, интерактивная доска и планшет) не допускается.</w:t>
      </w:r>
    </w:p>
    <w:p w:rsidR="00581112" w:rsidRPr="00AB2E62" w:rsidRDefault="00581112" w:rsidP="00CF5227">
      <w:pPr>
        <w:spacing w:after="0" w:line="240" w:lineRule="auto"/>
        <w:ind w:firstLine="709"/>
        <w:contextualSpacing/>
        <w:jc w:val="both"/>
        <w:rPr>
          <w:rFonts w:ascii="Times New Roman" w:hAnsi="Times New Roman" w:cs="Times New Roman"/>
          <w:color w:val="000000" w:themeColor="text1"/>
          <w:sz w:val="24"/>
          <w:szCs w:val="24"/>
          <w:lang w:eastAsia="ru-RU"/>
        </w:rPr>
      </w:pPr>
      <w:r w:rsidRPr="00AB2E62">
        <w:rPr>
          <w:rFonts w:ascii="Times New Roman" w:hAnsi="Times New Roman" w:cs="Times New Roman"/>
          <w:color w:val="000000" w:themeColor="text1"/>
          <w:sz w:val="24"/>
          <w:szCs w:val="24"/>
          <w:lang w:eastAsia="ru-RU"/>
        </w:rPr>
        <w:t>Для образовательных целей мобильные средства связи не используются.</w:t>
      </w:r>
    </w:p>
    <w:p w:rsidR="00581112" w:rsidRPr="00AB2E62" w:rsidRDefault="00581112" w:rsidP="00CF5227">
      <w:pPr>
        <w:spacing w:after="0" w:line="240" w:lineRule="auto"/>
        <w:ind w:firstLine="709"/>
        <w:contextualSpacing/>
        <w:jc w:val="both"/>
        <w:rPr>
          <w:rFonts w:ascii="Times New Roman" w:hAnsi="Times New Roman" w:cs="Times New Roman"/>
          <w:color w:val="000000" w:themeColor="text1"/>
          <w:sz w:val="24"/>
          <w:szCs w:val="24"/>
          <w:lang w:eastAsia="ru-RU"/>
        </w:rPr>
      </w:pPr>
      <w:r w:rsidRPr="00AB2E62">
        <w:rPr>
          <w:rFonts w:ascii="Times New Roman" w:hAnsi="Times New Roman" w:cs="Times New Roman"/>
          <w:color w:val="000000" w:themeColor="text1"/>
          <w:sz w:val="24"/>
          <w:szCs w:val="24"/>
          <w:lang w:eastAsia="ru-RU"/>
        </w:rPr>
        <w:t>Режим дня может корректироваться в зависимости от типа организации и вида реализуемых образовательных программ, сезона года.</w:t>
      </w:r>
    </w:p>
    <w:p w:rsidR="00581112" w:rsidRPr="00AB2E62" w:rsidRDefault="00581112" w:rsidP="00CF5227">
      <w:pPr>
        <w:spacing w:after="0" w:line="240" w:lineRule="auto"/>
        <w:ind w:firstLine="709"/>
        <w:contextualSpacing/>
        <w:jc w:val="both"/>
        <w:rPr>
          <w:rFonts w:ascii="Times New Roman" w:hAnsi="Times New Roman" w:cs="Times New Roman"/>
          <w:color w:val="000000" w:themeColor="text1"/>
          <w:sz w:val="24"/>
          <w:szCs w:val="24"/>
          <w:lang w:eastAsia="ru-RU"/>
        </w:rPr>
      </w:pPr>
      <w:r w:rsidRPr="00AB2E62">
        <w:rPr>
          <w:rFonts w:ascii="Times New Roman" w:hAnsi="Times New Roman" w:cs="Times New Roman"/>
          <w:color w:val="000000" w:themeColor="text1"/>
          <w:sz w:val="24"/>
          <w:szCs w:val="24"/>
          <w:lang w:eastAsia="ru-RU"/>
        </w:rPr>
        <w:t>Продолжительность дневного сна у де</w:t>
      </w:r>
      <w:r w:rsidR="00436843">
        <w:rPr>
          <w:rFonts w:ascii="Times New Roman" w:hAnsi="Times New Roman" w:cs="Times New Roman"/>
          <w:color w:val="000000" w:themeColor="text1"/>
          <w:sz w:val="24"/>
          <w:szCs w:val="24"/>
          <w:lang w:eastAsia="ru-RU"/>
        </w:rPr>
        <w:t>тей от 4 до 7 лет – не менее 2,</w:t>
      </w:r>
      <w:r w:rsidRPr="00AB2E62">
        <w:rPr>
          <w:rFonts w:ascii="Times New Roman" w:hAnsi="Times New Roman" w:cs="Times New Roman"/>
          <w:color w:val="000000" w:themeColor="text1"/>
          <w:sz w:val="24"/>
          <w:szCs w:val="24"/>
          <w:lang w:eastAsia="ru-RU"/>
        </w:rPr>
        <w:t>5 часов, старше 7 лет – не менее 1,5 часов. Для детей от 3 до 7 лет дневной сон организуется однократно.</w:t>
      </w:r>
    </w:p>
    <w:p w:rsidR="00581112" w:rsidRPr="00AB2E62" w:rsidRDefault="00581112" w:rsidP="00CF5227">
      <w:pPr>
        <w:spacing w:after="0" w:line="240" w:lineRule="auto"/>
        <w:ind w:firstLine="709"/>
        <w:contextualSpacing/>
        <w:jc w:val="both"/>
        <w:rPr>
          <w:rFonts w:ascii="Times New Roman" w:hAnsi="Times New Roman" w:cs="Times New Roman"/>
          <w:color w:val="000000" w:themeColor="text1"/>
          <w:sz w:val="24"/>
          <w:szCs w:val="24"/>
          <w:lang w:eastAsia="ru-RU"/>
        </w:rPr>
      </w:pPr>
      <w:r w:rsidRPr="00AB2E62">
        <w:rPr>
          <w:rFonts w:ascii="Times New Roman" w:hAnsi="Times New Roman" w:cs="Times New Roman"/>
          <w:color w:val="000000" w:themeColor="text1"/>
          <w:sz w:val="24"/>
          <w:szCs w:val="24"/>
          <w:lang w:eastAsia="ru-RU"/>
        </w:rPr>
        <w:t>Продолжительность ежедневных прогулок для детей до 7 лет – не менее 3 ч/день, для детей старше 7 лет – не менее 2 ч/день. Прогулки организуются 2 раза в день: в первую половину дня (утренний прием и дневная прогулка) и во вторую половину дня - после дневного сна и перед уходом детей домой.</w:t>
      </w:r>
    </w:p>
    <w:p w:rsidR="00581112" w:rsidRPr="00AB2E62" w:rsidRDefault="00581112" w:rsidP="00CF5227">
      <w:pPr>
        <w:spacing w:after="0" w:line="240" w:lineRule="auto"/>
        <w:ind w:firstLine="709"/>
        <w:contextualSpacing/>
        <w:jc w:val="both"/>
        <w:rPr>
          <w:rFonts w:ascii="Times New Roman" w:hAnsi="Times New Roman" w:cs="Times New Roman"/>
          <w:color w:val="000000" w:themeColor="text1"/>
          <w:sz w:val="24"/>
          <w:szCs w:val="24"/>
          <w:lang w:eastAsia="ru-RU"/>
        </w:rPr>
      </w:pPr>
      <w:r w:rsidRPr="00AB2E62">
        <w:rPr>
          <w:rFonts w:ascii="Times New Roman" w:hAnsi="Times New Roman" w:cs="Times New Roman"/>
          <w:color w:val="000000" w:themeColor="text1"/>
          <w:sz w:val="24"/>
          <w:szCs w:val="24"/>
          <w:lang w:eastAsia="ru-RU"/>
        </w:rPr>
        <w:t>При температуре воздуха ниже минус 15°С и скорости ветра более 7 м/с продолжительность прогулки для детей до 7 лет сокращают.</w:t>
      </w:r>
    </w:p>
    <w:p w:rsidR="00581112" w:rsidRPr="00AB2E62" w:rsidRDefault="00581112" w:rsidP="00CF5227">
      <w:pPr>
        <w:spacing w:after="0" w:line="240" w:lineRule="auto"/>
        <w:ind w:firstLine="709"/>
        <w:contextualSpacing/>
        <w:jc w:val="both"/>
        <w:rPr>
          <w:rFonts w:ascii="Times New Roman" w:hAnsi="Times New Roman" w:cs="Times New Roman"/>
          <w:color w:val="000000" w:themeColor="text1"/>
          <w:sz w:val="24"/>
          <w:szCs w:val="24"/>
          <w:lang w:eastAsia="ru-RU"/>
        </w:rPr>
      </w:pPr>
      <w:r w:rsidRPr="00AB2E62">
        <w:rPr>
          <w:rFonts w:ascii="Times New Roman" w:hAnsi="Times New Roman" w:cs="Times New Roman"/>
          <w:color w:val="000000" w:themeColor="text1"/>
          <w:sz w:val="24"/>
          <w:szCs w:val="24"/>
          <w:lang w:eastAsia="ru-RU"/>
        </w:rPr>
        <w:t>При организации питания интервал приема пищи составляет от 3 до 4 часов.</w:t>
      </w:r>
    </w:p>
    <w:p w:rsidR="00581112" w:rsidRPr="00AB2E62" w:rsidRDefault="00581112" w:rsidP="00CF5227">
      <w:pPr>
        <w:spacing w:after="0" w:line="240" w:lineRule="auto"/>
        <w:ind w:firstLine="709"/>
        <w:contextualSpacing/>
        <w:jc w:val="both"/>
        <w:rPr>
          <w:rFonts w:ascii="Times New Roman" w:hAnsi="Times New Roman" w:cs="Times New Roman"/>
          <w:color w:val="000000" w:themeColor="text1"/>
          <w:sz w:val="24"/>
          <w:szCs w:val="24"/>
          <w:lang w:eastAsia="ru-RU"/>
        </w:rPr>
      </w:pPr>
      <w:r w:rsidRPr="00AB2E62">
        <w:rPr>
          <w:rFonts w:ascii="Times New Roman" w:hAnsi="Times New Roman" w:cs="Times New Roman"/>
          <w:color w:val="000000" w:themeColor="text1"/>
          <w:sz w:val="24"/>
          <w:szCs w:val="24"/>
          <w:lang w:eastAsia="ru-RU"/>
        </w:rPr>
        <w:t>При организации самостоятельной деятельности детей 3 - 7 лет (игры, подготовка к образовательной деятельности, личная гигиена) в режиме дня отводится не менее 3 - 4 часов.</w:t>
      </w:r>
    </w:p>
    <w:p w:rsidR="00581112" w:rsidRPr="00AB2E62" w:rsidRDefault="00581112" w:rsidP="00CF5227">
      <w:pPr>
        <w:spacing w:after="0" w:line="240" w:lineRule="auto"/>
        <w:ind w:firstLine="709"/>
        <w:contextualSpacing/>
        <w:jc w:val="both"/>
        <w:rPr>
          <w:rFonts w:ascii="Times New Roman" w:hAnsi="Times New Roman" w:cs="Times New Roman"/>
          <w:color w:val="000000" w:themeColor="text1"/>
          <w:sz w:val="24"/>
          <w:szCs w:val="24"/>
          <w:lang w:eastAsia="ru-RU"/>
        </w:rPr>
      </w:pPr>
      <w:r w:rsidRPr="00AB2E62">
        <w:rPr>
          <w:rFonts w:ascii="Times New Roman" w:hAnsi="Times New Roman" w:cs="Times New Roman"/>
          <w:color w:val="000000" w:themeColor="text1"/>
          <w:sz w:val="24"/>
          <w:szCs w:val="24"/>
          <w:lang w:eastAsia="ru-RU"/>
        </w:rPr>
        <w:t>Занятия по физическому развитию для детей в возрасте от 3 до 7 лет организуются не менее 3 раз в неделю. Длительность занятий по физическому развитию составляет:</w:t>
      </w:r>
    </w:p>
    <w:p w:rsidR="00581112" w:rsidRPr="00AB2E62" w:rsidRDefault="00581112" w:rsidP="00CF5227">
      <w:pPr>
        <w:spacing w:after="0" w:line="240" w:lineRule="auto"/>
        <w:ind w:firstLine="709"/>
        <w:contextualSpacing/>
        <w:jc w:val="both"/>
        <w:rPr>
          <w:rFonts w:ascii="Times New Roman" w:hAnsi="Times New Roman" w:cs="Times New Roman"/>
          <w:color w:val="000000" w:themeColor="text1"/>
          <w:sz w:val="24"/>
          <w:szCs w:val="24"/>
          <w:lang w:eastAsia="ru-RU"/>
        </w:rPr>
      </w:pPr>
      <w:r w:rsidRPr="00AB2E62">
        <w:rPr>
          <w:rFonts w:ascii="Times New Roman" w:hAnsi="Times New Roman" w:cs="Times New Roman"/>
          <w:color w:val="000000" w:themeColor="text1"/>
          <w:sz w:val="24"/>
          <w:szCs w:val="24"/>
          <w:lang w:eastAsia="ru-RU"/>
        </w:rPr>
        <w:t>- в подготовительной группе - 30 мин.</w:t>
      </w:r>
    </w:p>
    <w:p w:rsidR="00581112" w:rsidRPr="00AB2E62" w:rsidRDefault="00581112" w:rsidP="00CF5227">
      <w:pPr>
        <w:spacing w:after="0" w:line="240" w:lineRule="auto"/>
        <w:ind w:firstLine="709"/>
        <w:contextualSpacing/>
        <w:jc w:val="both"/>
        <w:rPr>
          <w:rFonts w:ascii="Times New Roman" w:hAnsi="Times New Roman" w:cs="Times New Roman"/>
          <w:color w:val="000000" w:themeColor="text1"/>
          <w:sz w:val="24"/>
          <w:szCs w:val="24"/>
          <w:lang w:eastAsia="ru-RU"/>
        </w:rPr>
      </w:pPr>
      <w:r w:rsidRPr="00AB2E62">
        <w:rPr>
          <w:rFonts w:ascii="Times New Roman" w:hAnsi="Times New Roman" w:cs="Times New Roman"/>
          <w:color w:val="000000" w:themeColor="text1"/>
          <w:sz w:val="24"/>
          <w:szCs w:val="24"/>
          <w:lang w:eastAsia="ru-RU"/>
        </w:rPr>
        <w:t>Один раз в неделю для детей 5 - 7 лет круглогодично организуются занятия по физическому развитию детей на открытом воздухе (с учетом благоприятных погодных условий, при отсутствии у детей медицинских противопоказаний).</w:t>
      </w:r>
    </w:p>
    <w:p w:rsidR="00581112" w:rsidRPr="00AB2E62" w:rsidRDefault="00581112" w:rsidP="00CF5227">
      <w:pPr>
        <w:spacing w:after="0" w:line="240" w:lineRule="auto"/>
        <w:ind w:firstLine="709"/>
        <w:contextualSpacing/>
        <w:jc w:val="both"/>
        <w:rPr>
          <w:rFonts w:ascii="Times New Roman" w:hAnsi="Times New Roman" w:cs="Times New Roman"/>
          <w:color w:val="000000" w:themeColor="text1"/>
          <w:sz w:val="24"/>
          <w:szCs w:val="24"/>
          <w:lang w:eastAsia="ru-RU"/>
        </w:rPr>
      </w:pPr>
      <w:r w:rsidRPr="00AB2E62">
        <w:rPr>
          <w:rFonts w:ascii="Times New Roman" w:hAnsi="Times New Roman" w:cs="Times New Roman"/>
          <w:color w:val="000000" w:themeColor="text1"/>
          <w:sz w:val="24"/>
          <w:szCs w:val="24"/>
          <w:lang w:eastAsia="ru-RU"/>
        </w:rPr>
        <w:t>Ежедневная организации жизни и деятельности детей осуществляется с учетом:</w:t>
      </w:r>
    </w:p>
    <w:p w:rsidR="00581112" w:rsidRPr="00AB2E62" w:rsidRDefault="00581112" w:rsidP="00CF5227">
      <w:pPr>
        <w:spacing w:after="0" w:line="240" w:lineRule="auto"/>
        <w:ind w:firstLine="709"/>
        <w:contextualSpacing/>
        <w:jc w:val="both"/>
        <w:rPr>
          <w:rFonts w:ascii="Times New Roman" w:hAnsi="Times New Roman" w:cs="Times New Roman"/>
          <w:color w:val="000000" w:themeColor="text1"/>
          <w:sz w:val="24"/>
          <w:szCs w:val="24"/>
          <w:lang w:eastAsia="ru-RU"/>
        </w:rPr>
      </w:pPr>
      <w:r w:rsidRPr="00AB2E62">
        <w:rPr>
          <w:rFonts w:ascii="Times New Roman" w:hAnsi="Times New Roman" w:cs="Times New Roman"/>
          <w:color w:val="000000" w:themeColor="text1"/>
          <w:sz w:val="24"/>
          <w:szCs w:val="24"/>
          <w:lang w:eastAsia="ru-RU"/>
        </w:rPr>
        <w:t>•</w:t>
      </w:r>
      <w:r w:rsidRPr="00AB2E62">
        <w:rPr>
          <w:rFonts w:ascii="Times New Roman" w:hAnsi="Times New Roman" w:cs="Times New Roman"/>
          <w:color w:val="000000" w:themeColor="text1"/>
          <w:sz w:val="24"/>
          <w:szCs w:val="24"/>
          <w:lang w:eastAsia="ru-RU"/>
        </w:rPr>
        <w:tab/>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581112" w:rsidRPr="00AB2E62" w:rsidRDefault="00581112" w:rsidP="00CF5227">
      <w:pPr>
        <w:spacing w:after="0" w:line="240" w:lineRule="auto"/>
        <w:ind w:firstLine="709"/>
        <w:contextualSpacing/>
        <w:jc w:val="both"/>
        <w:rPr>
          <w:rFonts w:ascii="Times New Roman" w:hAnsi="Times New Roman" w:cs="Times New Roman"/>
          <w:color w:val="000000" w:themeColor="text1"/>
          <w:sz w:val="24"/>
          <w:szCs w:val="24"/>
          <w:lang w:eastAsia="ru-RU"/>
        </w:rPr>
      </w:pPr>
      <w:r w:rsidRPr="00AB2E62">
        <w:rPr>
          <w:rFonts w:ascii="Times New Roman" w:hAnsi="Times New Roman" w:cs="Times New Roman"/>
          <w:color w:val="000000" w:themeColor="text1"/>
          <w:sz w:val="24"/>
          <w:szCs w:val="24"/>
          <w:lang w:eastAsia="ru-RU"/>
        </w:rPr>
        <w:t>•</w:t>
      </w:r>
      <w:r w:rsidRPr="00AB2E62">
        <w:rPr>
          <w:rFonts w:ascii="Times New Roman" w:hAnsi="Times New Roman" w:cs="Times New Roman"/>
          <w:color w:val="000000" w:themeColor="text1"/>
          <w:sz w:val="24"/>
          <w:szCs w:val="24"/>
          <w:lang w:eastAsia="ru-RU"/>
        </w:rPr>
        <w:tab/>
        <w:t>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EF59E7" w:rsidRPr="004A2931" w:rsidRDefault="00EF59E7" w:rsidP="00450116">
      <w:pPr>
        <w:widowControl w:val="0"/>
        <w:overflowPunct w:val="0"/>
        <w:autoSpaceDE w:val="0"/>
        <w:autoSpaceDN w:val="0"/>
        <w:adjustRightInd w:val="0"/>
        <w:spacing w:after="0" w:line="224" w:lineRule="auto"/>
        <w:ind w:right="20" w:firstLine="708"/>
        <w:jc w:val="center"/>
        <w:rPr>
          <w:rFonts w:ascii="Times New Roman" w:hAnsi="Times New Roman" w:cs="Times New Roman"/>
          <w:b/>
          <w:color w:val="000000" w:themeColor="text1"/>
          <w:sz w:val="24"/>
          <w:szCs w:val="24"/>
          <w:lang w:eastAsia="ru-RU"/>
        </w:rPr>
      </w:pPr>
    </w:p>
    <w:p w:rsidR="00671B6B" w:rsidRPr="004A2931" w:rsidRDefault="00671B6B" w:rsidP="00450116">
      <w:pPr>
        <w:widowControl w:val="0"/>
        <w:overflowPunct w:val="0"/>
        <w:autoSpaceDE w:val="0"/>
        <w:autoSpaceDN w:val="0"/>
        <w:adjustRightInd w:val="0"/>
        <w:spacing w:after="0" w:line="224" w:lineRule="auto"/>
        <w:ind w:right="20" w:firstLine="708"/>
        <w:jc w:val="center"/>
        <w:rPr>
          <w:rFonts w:ascii="Times New Roman" w:hAnsi="Times New Roman" w:cs="Times New Roman"/>
          <w:b/>
          <w:color w:val="000000" w:themeColor="text1"/>
          <w:sz w:val="24"/>
          <w:szCs w:val="24"/>
          <w:lang w:eastAsia="ru-RU"/>
        </w:rPr>
      </w:pPr>
      <w:r w:rsidRPr="004A2931">
        <w:rPr>
          <w:rFonts w:ascii="Times New Roman" w:hAnsi="Times New Roman" w:cs="Times New Roman"/>
          <w:b/>
          <w:color w:val="000000" w:themeColor="text1"/>
          <w:sz w:val="24"/>
          <w:szCs w:val="24"/>
          <w:lang w:eastAsia="ru-RU"/>
        </w:rPr>
        <w:t>Режим дня на холодный период</w:t>
      </w:r>
    </w:p>
    <w:p w:rsidR="00C3623C" w:rsidRPr="00CF5227" w:rsidRDefault="00D35E11" w:rsidP="00CF5227">
      <w:pPr>
        <w:widowControl w:val="0"/>
        <w:overflowPunct w:val="0"/>
        <w:autoSpaceDE w:val="0"/>
        <w:autoSpaceDN w:val="0"/>
        <w:adjustRightInd w:val="0"/>
        <w:spacing w:after="0" w:line="224" w:lineRule="auto"/>
        <w:ind w:right="20" w:firstLine="708"/>
        <w:jc w:val="center"/>
        <w:rPr>
          <w:rFonts w:ascii="Times New Roman" w:hAnsi="Times New Roman" w:cs="Times New Roman"/>
          <w:b/>
          <w:color w:val="000000" w:themeColor="text1"/>
          <w:sz w:val="24"/>
          <w:szCs w:val="24"/>
          <w:lang w:eastAsia="ru-RU"/>
        </w:rPr>
      </w:pPr>
      <w:r w:rsidRPr="004A2931">
        <w:rPr>
          <w:rFonts w:ascii="Times New Roman" w:hAnsi="Times New Roman" w:cs="Times New Roman"/>
          <w:b/>
          <w:color w:val="000000" w:themeColor="text1"/>
          <w:sz w:val="24"/>
          <w:szCs w:val="24"/>
          <w:lang w:eastAsia="ru-RU"/>
        </w:rPr>
        <w:t>(с 01.09.2021 года по 31.05.2022</w:t>
      </w:r>
      <w:r w:rsidR="00CF5227">
        <w:rPr>
          <w:rFonts w:ascii="Times New Roman" w:hAnsi="Times New Roman" w:cs="Times New Roman"/>
          <w:b/>
          <w:color w:val="000000" w:themeColor="text1"/>
          <w:sz w:val="24"/>
          <w:szCs w:val="24"/>
          <w:lang w:eastAsia="ru-RU"/>
        </w:rPr>
        <w:t>года)</w:t>
      </w:r>
    </w:p>
    <w:tbl>
      <w:tblPr>
        <w:tblStyle w:val="ab"/>
        <w:tblW w:w="0" w:type="auto"/>
        <w:tblLook w:val="04A0" w:firstRow="1" w:lastRow="0" w:firstColumn="1" w:lastColumn="0" w:noHBand="0" w:noVBand="1"/>
      </w:tblPr>
      <w:tblGrid>
        <w:gridCol w:w="6091"/>
        <w:gridCol w:w="3254"/>
      </w:tblGrid>
      <w:tr w:rsidR="00C3623C" w:rsidTr="00A77C13">
        <w:tc>
          <w:tcPr>
            <w:tcW w:w="6091" w:type="dxa"/>
          </w:tcPr>
          <w:p w:rsidR="00C3623C" w:rsidRPr="00C3623C" w:rsidRDefault="00C3623C" w:rsidP="00A77C13">
            <w:pPr>
              <w:jc w:val="center"/>
              <w:rPr>
                <w:rFonts w:ascii="Times New Roman" w:hAnsi="Times New Roman" w:cs="Times New Roman"/>
                <w:b/>
                <w:bCs/>
                <w:sz w:val="24"/>
                <w:szCs w:val="24"/>
              </w:rPr>
            </w:pPr>
            <w:r w:rsidRPr="00C3623C">
              <w:rPr>
                <w:rFonts w:ascii="Times New Roman" w:hAnsi="Times New Roman" w:cs="Times New Roman"/>
                <w:b/>
                <w:bCs/>
                <w:sz w:val="24"/>
                <w:szCs w:val="24"/>
              </w:rPr>
              <w:t>Режимный момент</w:t>
            </w:r>
          </w:p>
        </w:tc>
        <w:tc>
          <w:tcPr>
            <w:tcW w:w="3254" w:type="dxa"/>
          </w:tcPr>
          <w:p w:rsidR="00C3623C" w:rsidRPr="00C3623C" w:rsidRDefault="00C3623C" w:rsidP="00A77C13">
            <w:pPr>
              <w:jc w:val="center"/>
              <w:rPr>
                <w:rFonts w:ascii="Times New Roman" w:hAnsi="Times New Roman" w:cs="Times New Roman"/>
                <w:b/>
                <w:bCs/>
                <w:sz w:val="24"/>
                <w:szCs w:val="24"/>
              </w:rPr>
            </w:pPr>
            <w:r w:rsidRPr="00C3623C">
              <w:rPr>
                <w:rFonts w:ascii="Times New Roman" w:hAnsi="Times New Roman" w:cs="Times New Roman"/>
                <w:b/>
                <w:bCs/>
                <w:sz w:val="24"/>
                <w:szCs w:val="24"/>
              </w:rPr>
              <w:t>Начало/окончание</w:t>
            </w:r>
          </w:p>
        </w:tc>
      </w:tr>
      <w:tr w:rsidR="00C3623C" w:rsidTr="00A77C13">
        <w:tc>
          <w:tcPr>
            <w:tcW w:w="6091" w:type="dxa"/>
          </w:tcPr>
          <w:p w:rsidR="00C3623C" w:rsidRPr="00C3623C" w:rsidRDefault="00C3623C" w:rsidP="00A77C13">
            <w:pPr>
              <w:jc w:val="both"/>
              <w:rPr>
                <w:rFonts w:ascii="Times New Roman" w:hAnsi="Times New Roman" w:cs="Times New Roman"/>
                <w:sz w:val="24"/>
                <w:szCs w:val="24"/>
              </w:rPr>
            </w:pPr>
            <w:r w:rsidRPr="00C3623C">
              <w:rPr>
                <w:rFonts w:ascii="Times New Roman" w:hAnsi="Times New Roman" w:cs="Times New Roman"/>
                <w:sz w:val="24"/>
                <w:szCs w:val="24"/>
              </w:rPr>
              <w:t>Прием детей, свободная игра, общение по интересам, самостоятельная деятельность</w:t>
            </w:r>
          </w:p>
        </w:tc>
        <w:tc>
          <w:tcPr>
            <w:tcW w:w="3254" w:type="dxa"/>
          </w:tcPr>
          <w:p w:rsidR="00C3623C" w:rsidRPr="00C3623C" w:rsidRDefault="00C3623C" w:rsidP="00A77C13">
            <w:pPr>
              <w:jc w:val="center"/>
              <w:rPr>
                <w:rFonts w:ascii="Times New Roman" w:hAnsi="Times New Roman" w:cs="Times New Roman"/>
                <w:sz w:val="24"/>
                <w:szCs w:val="24"/>
              </w:rPr>
            </w:pPr>
            <w:r w:rsidRPr="00C3623C">
              <w:rPr>
                <w:rFonts w:ascii="Times New Roman" w:hAnsi="Times New Roman" w:cs="Times New Roman"/>
                <w:sz w:val="24"/>
                <w:szCs w:val="24"/>
              </w:rPr>
              <w:t>7:00-8:00</w:t>
            </w:r>
          </w:p>
        </w:tc>
      </w:tr>
      <w:tr w:rsidR="00C3623C" w:rsidTr="00A77C13">
        <w:tc>
          <w:tcPr>
            <w:tcW w:w="6091" w:type="dxa"/>
          </w:tcPr>
          <w:p w:rsidR="00C3623C" w:rsidRPr="00C3623C" w:rsidRDefault="00C3623C" w:rsidP="00A77C13">
            <w:pPr>
              <w:jc w:val="both"/>
              <w:rPr>
                <w:rFonts w:ascii="Times New Roman" w:hAnsi="Times New Roman" w:cs="Times New Roman"/>
                <w:sz w:val="24"/>
                <w:szCs w:val="24"/>
              </w:rPr>
            </w:pPr>
            <w:r w:rsidRPr="00C3623C">
              <w:rPr>
                <w:rFonts w:ascii="Times New Roman" w:hAnsi="Times New Roman" w:cs="Times New Roman"/>
                <w:sz w:val="24"/>
                <w:szCs w:val="24"/>
              </w:rPr>
              <w:t>Утренняя гимнастика</w:t>
            </w:r>
          </w:p>
        </w:tc>
        <w:tc>
          <w:tcPr>
            <w:tcW w:w="3254" w:type="dxa"/>
          </w:tcPr>
          <w:p w:rsidR="00C3623C" w:rsidRPr="00C3623C" w:rsidRDefault="00C3623C" w:rsidP="00A77C13">
            <w:pPr>
              <w:jc w:val="center"/>
              <w:rPr>
                <w:rFonts w:ascii="Times New Roman" w:hAnsi="Times New Roman" w:cs="Times New Roman"/>
                <w:sz w:val="24"/>
                <w:szCs w:val="24"/>
              </w:rPr>
            </w:pPr>
            <w:r w:rsidRPr="00C3623C">
              <w:rPr>
                <w:rFonts w:ascii="Times New Roman" w:hAnsi="Times New Roman" w:cs="Times New Roman"/>
                <w:sz w:val="24"/>
                <w:szCs w:val="24"/>
              </w:rPr>
              <w:t>8:00-8:10</w:t>
            </w:r>
          </w:p>
        </w:tc>
      </w:tr>
      <w:tr w:rsidR="00C3623C" w:rsidTr="00A77C13">
        <w:tc>
          <w:tcPr>
            <w:tcW w:w="6091" w:type="dxa"/>
          </w:tcPr>
          <w:p w:rsidR="00C3623C" w:rsidRPr="00C3623C" w:rsidRDefault="00C3623C" w:rsidP="00A77C13">
            <w:pPr>
              <w:jc w:val="both"/>
              <w:rPr>
                <w:rFonts w:ascii="Times New Roman" w:hAnsi="Times New Roman" w:cs="Times New Roman"/>
                <w:sz w:val="24"/>
                <w:szCs w:val="24"/>
              </w:rPr>
            </w:pPr>
            <w:r w:rsidRPr="00C3623C">
              <w:rPr>
                <w:rFonts w:ascii="Times New Roman" w:hAnsi="Times New Roman" w:cs="Times New Roman"/>
                <w:sz w:val="24"/>
                <w:szCs w:val="24"/>
              </w:rPr>
              <w:lastRenderedPageBreak/>
              <w:t>Подготовка к завтраку, завтрак, дежурство</w:t>
            </w:r>
          </w:p>
        </w:tc>
        <w:tc>
          <w:tcPr>
            <w:tcW w:w="3254" w:type="dxa"/>
          </w:tcPr>
          <w:p w:rsidR="00C3623C" w:rsidRPr="00C3623C" w:rsidRDefault="00C3623C" w:rsidP="00A77C13">
            <w:pPr>
              <w:jc w:val="center"/>
              <w:rPr>
                <w:rFonts w:ascii="Times New Roman" w:hAnsi="Times New Roman" w:cs="Times New Roman"/>
                <w:sz w:val="24"/>
                <w:szCs w:val="24"/>
              </w:rPr>
            </w:pPr>
            <w:r w:rsidRPr="00C3623C">
              <w:rPr>
                <w:rFonts w:ascii="Times New Roman" w:hAnsi="Times New Roman" w:cs="Times New Roman"/>
                <w:sz w:val="24"/>
                <w:szCs w:val="24"/>
              </w:rPr>
              <w:t>8:10-8:30</w:t>
            </w:r>
          </w:p>
        </w:tc>
      </w:tr>
      <w:tr w:rsidR="00C3623C" w:rsidTr="00A77C13">
        <w:tc>
          <w:tcPr>
            <w:tcW w:w="6091" w:type="dxa"/>
          </w:tcPr>
          <w:p w:rsidR="00C3623C" w:rsidRPr="00C3623C" w:rsidRDefault="00C3623C" w:rsidP="00A77C13">
            <w:pPr>
              <w:jc w:val="both"/>
              <w:rPr>
                <w:rFonts w:ascii="Times New Roman" w:hAnsi="Times New Roman" w:cs="Times New Roman"/>
                <w:sz w:val="24"/>
                <w:szCs w:val="24"/>
              </w:rPr>
            </w:pPr>
            <w:r w:rsidRPr="00C3623C">
              <w:rPr>
                <w:rFonts w:ascii="Times New Roman" w:hAnsi="Times New Roman" w:cs="Times New Roman"/>
                <w:sz w:val="24"/>
                <w:szCs w:val="24"/>
              </w:rPr>
              <w:t>Утренний круг</w:t>
            </w:r>
          </w:p>
        </w:tc>
        <w:tc>
          <w:tcPr>
            <w:tcW w:w="3254" w:type="dxa"/>
          </w:tcPr>
          <w:p w:rsidR="00C3623C" w:rsidRPr="00C3623C" w:rsidRDefault="00C3623C" w:rsidP="00A77C13">
            <w:pPr>
              <w:jc w:val="center"/>
              <w:rPr>
                <w:rFonts w:ascii="Times New Roman" w:hAnsi="Times New Roman" w:cs="Times New Roman"/>
                <w:sz w:val="24"/>
                <w:szCs w:val="24"/>
              </w:rPr>
            </w:pPr>
            <w:r w:rsidRPr="00C3623C">
              <w:rPr>
                <w:rFonts w:ascii="Times New Roman" w:hAnsi="Times New Roman" w:cs="Times New Roman"/>
                <w:sz w:val="24"/>
                <w:szCs w:val="24"/>
              </w:rPr>
              <w:t>8:30-8:40</w:t>
            </w:r>
          </w:p>
        </w:tc>
      </w:tr>
      <w:tr w:rsidR="00C3623C" w:rsidTr="00A77C13">
        <w:trPr>
          <w:trHeight w:val="442"/>
        </w:trPr>
        <w:tc>
          <w:tcPr>
            <w:tcW w:w="6091" w:type="dxa"/>
          </w:tcPr>
          <w:p w:rsidR="00C3623C" w:rsidRPr="00C3623C" w:rsidRDefault="00C3623C" w:rsidP="00A77C13">
            <w:pPr>
              <w:jc w:val="both"/>
              <w:rPr>
                <w:rFonts w:ascii="Times New Roman" w:hAnsi="Times New Roman" w:cs="Times New Roman"/>
                <w:sz w:val="24"/>
                <w:szCs w:val="24"/>
              </w:rPr>
            </w:pPr>
            <w:r w:rsidRPr="00C3623C">
              <w:rPr>
                <w:rFonts w:ascii="Times New Roman" w:hAnsi="Times New Roman" w:cs="Times New Roman"/>
                <w:sz w:val="24"/>
                <w:szCs w:val="24"/>
              </w:rPr>
              <w:t>Организованная образовательная деятельность, самостоятельная деятельность</w:t>
            </w:r>
          </w:p>
        </w:tc>
        <w:tc>
          <w:tcPr>
            <w:tcW w:w="3254" w:type="dxa"/>
          </w:tcPr>
          <w:p w:rsidR="00C3623C" w:rsidRPr="00C3623C" w:rsidRDefault="00C3623C" w:rsidP="00A77C13">
            <w:pPr>
              <w:jc w:val="center"/>
              <w:rPr>
                <w:rFonts w:ascii="Times New Roman" w:hAnsi="Times New Roman" w:cs="Times New Roman"/>
                <w:sz w:val="24"/>
                <w:szCs w:val="24"/>
              </w:rPr>
            </w:pPr>
            <w:r w:rsidRPr="00C3623C">
              <w:rPr>
                <w:rFonts w:ascii="Times New Roman" w:hAnsi="Times New Roman" w:cs="Times New Roman"/>
                <w:sz w:val="24"/>
                <w:szCs w:val="24"/>
              </w:rPr>
              <w:t>8:40-10:30</w:t>
            </w:r>
          </w:p>
        </w:tc>
      </w:tr>
      <w:tr w:rsidR="00C3623C" w:rsidTr="00A77C13">
        <w:tc>
          <w:tcPr>
            <w:tcW w:w="6091" w:type="dxa"/>
          </w:tcPr>
          <w:p w:rsidR="00C3623C" w:rsidRPr="00C3623C" w:rsidRDefault="00C3623C" w:rsidP="00A77C13">
            <w:pPr>
              <w:jc w:val="both"/>
              <w:rPr>
                <w:rFonts w:ascii="Times New Roman" w:hAnsi="Times New Roman" w:cs="Times New Roman"/>
                <w:sz w:val="24"/>
                <w:szCs w:val="24"/>
              </w:rPr>
            </w:pPr>
            <w:r w:rsidRPr="00C3623C">
              <w:rPr>
                <w:rFonts w:ascii="Times New Roman" w:hAnsi="Times New Roman" w:cs="Times New Roman"/>
                <w:sz w:val="24"/>
                <w:szCs w:val="24"/>
              </w:rPr>
              <w:t>Второй завтрак</w:t>
            </w:r>
          </w:p>
        </w:tc>
        <w:tc>
          <w:tcPr>
            <w:tcW w:w="3254" w:type="dxa"/>
          </w:tcPr>
          <w:p w:rsidR="00C3623C" w:rsidRPr="00C3623C" w:rsidRDefault="00C3623C" w:rsidP="00A77C13">
            <w:pPr>
              <w:jc w:val="center"/>
              <w:rPr>
                <w:rFonts w:ascii="Times New Roman" w:hAnsi="Times New Roman" w:cs="Times New Roman"/>
                <w:sz w:val="24"/>
                <w:szCs w:val="24"/>
              </w:rPr>
            </w:pPr>
            <w:r w:rsidRPr="00C3623C">
              <w:rPr>
                <w:rFonts w:ascii="Times New Roman" w:hAnsi="Times New Roman" w:cs="Times New Roman"/>
                <w:sz w:val="24"/>
                <w:szCs w:val="24"/>
              </w:rPr>
              <w:t>10:30-10:40</w:t>
            </w:r>
          </w:p>
        </w:tc>
      </w:tr>
      <w:tr w:rsidR="00C3623C" w:rsidTr="00A77C13">
        <w:tc>
          <w:tcPr>
            <w:tcW w:w="6091" w:type="dxa"/>
          </w:tcPr>
          <w:p w:rsidR="00C3623C" w:rsidRPr="00C3623C" w:rsidRDefault="00C3623C" w:rsidP="00A77C13">
            <w:pPr>
              <w:jc w:val="both"/>
              <w:rPr>
                <w:rFonts w:ascii="Times New Roman" w:hAnsi="Times New Roman" w:cs="Times New Roman"/>
                <w:sz w:val="24"/>
                <w:szCs w:val="24"/>
              </w:rPr>
            </w:pPr>
            <w:r w:rsidRPr="00C3623C">
              <w:rPr>
                <w:rFonts w:ascii="Times New Roman" w:hAnsi="Times New Roman" w:cs="Times New Roman"/>
                <w:sz w:val="24"/>
                <w:szCs w:val="24"/>
              </w:rPr>
              <w:t>Подготовка к прогулке, прогулка</w:t>
            </w:r>
          </w:p>
        </w:tc>
        <w:tc>
          <w:tcPr>
            <w:tcW w:w="3254" w:type="dxa"/>
          </w:tcPr>
          <w:p w:rsidR="00C3623C" w:rsidRPr="00C3623C" w:rsidRDefault="00C3623C" w:rsidP="00A77C13">
            <w:pPr>
              <w:jc w:val="center"/>
              <w:rPr>
                <w:rFonts w:ascii="Times New Roman" w:hAnsi="Times New Roman" w:cs="Times New Roman"/>
                <w:sz w:val="24"/>
                <w:szCs w:val="24"/>
              </w:rPr>
            </w:pPr>
            <w:r w:rsidRPr="00C3623C">
              <w:rPr>
                <w:rFonts w:ascii="Times New Roman" w:hAnsi="Times New Roman" w:cs="Times New Roman"/>
                <w:sz w:val="24"/>
                <w:szCs w:val="24"/>
              </w:rPr>
              <w:t>10:40-11:50</w:t>
            </w:r>
          </w:p>
        </w:tc>
      </w:tr>
      <w:tr w:rsidR="00C3623C" w:rsidTr="00A77C13">
        <w:tc>
          <w:tcPr>
            <w:tcW w:w="6091" w:type="dxa"/>
          </w:tcPr>
          <w:p w:rsidR="00C3623C" w:rsidRPr="00C3623C" w:rsidRDefault="00C3623C" w:rsidP="00A77C13">
            <w:pPr>
              <w:jc w:val="both"/>
              <w:rPr>
                <w:rFonts w:ascii="Times New Roman" w:hAnsi="Times New Roman" w:cs="Times New Roman"/>
                <w:sz w:val="24"/>
                <w:szCs w:val="24"/>
              </w:rPr>
            </w:pPr>
            <w:r w:rsidRPr="00C3623C">
              <w:rPr>
                <w:rFonts w:ascii="Times New Roman" w:hAnsi="Times New Roman" w:cs="Times New Roman"/>
                <w:sz w:val="24"/>
                <w:szCs w:val="24"/>
              </w:rPr>
              <w:t>Возращение с прогулки, игры, самостоятельная деятельность</w:t>
            </w:r>
          </w:p>
        </w:tc>
        <w:tc>
          <w:tcPr>
            <w:tcW w:w="3254" w:type="dxa"/>
          </w:tcPr>
          <w:p w:rsidR="00C3623C" w:rsidRPr="00C3623C" w:rsidRDefault="00C3623C" w:rsidP="00A77C13">
            <w:pPr>
              <w:jc w:val="center"/>
              <w:rPr>
                <w:rFonts w:ascii="Times New Roman" w:hAnsi="Times New Roman" w:cs="Times New Roman"/>
                <w:sz w:val="24"/>
                <w:szCs w:val="24"/>
              </w:rPr>
            </w:pPr>
            <w:r w:rsidRPr="00C3623C">
              <w:rPr>
                <w:rFonts w:ascii="Times New Roman" w:hAnsi="Times New Roman" w:cs="Times New Roman"/>
                <w:sz w:val="24"/>
                <w:szCs w:val="24"/>
              </w:rPr>
              <w:t>11:50-12:00</w:t>
            </w:r>
          </w:p>
        </w:tc>
      </w:tr>
      <w:tr w:rsidR="00C3623C" w:rsidTr="00A77C13">
        <w:tc>
          <w:tcPr>
            <w:tcW w:w="6091" w:type="dxa"/>
          </w:tcPr>
          <w:p w:rsidR="00C3623C" w:rsidRPr="00C3623C" w:rsidRDefault="00C3623C" w:rsidP="00A77C13">
            <w:pPr>
              <w:jc w:val="both"/>
              <w:rPr>
                <w:rFonts w:ascii="Times New Roman" w:hAnsi="Times New Roman" w:cs="Times New Roman"/>
                <w:sz w:val="24"/>
                <w:szCs w:val="24"/>
              </w:rPr>
            </w:pPr>
            <w:r w:rsidRPr="00C3623C">
              <w:rPr>
                <w:rFonts w:ascii="Times New Roman" w:hAnsi="Times New Roman" w:cs="Times New Roman"/>
                <w:sz w:val="24"/>
                <w:szCs w:val="24"/>
              </w:rPr>
              <w:t>Подготовка к обеду, обед, дежурство</w:t>
            </w:r>
          </w:p>
        </w:tc>
        <w:tc>
          <w:tcPr>
            <w:tcW w:w="3254" w:type="dxa"/>
          </w:tcPr>
          <w:p w:rsidR="00C3623C" w:rsidRPr="00C3623C" w:rsidRDefault="00C3623C" w:rsidP="00A77C13">
            <w:pPr>
              <w:jc w:val="center"/>
              <w:rPr>
                <w:rFonts w:ascii="Times New Roman" w:hAnsi="Times New Roman" w:cs="Times New Roman"/>
                <w:sz w:val="24"/>
                <w:szCs w:val="24"/>
              </w:rPr>
            </w:pPr>
            <w:r w:rsidRPr="00C3623C">
              <w:rPr>
                <w:rFonts w:ascii="Times New Roman" w:hAnsi="Times New Roman" w:cs="Times New Roman"/>
                <w:sz w:val="24"/>
                <w:szCs w:val="24"/>
              </w:rPr>
              <w:t>12:00-12:30</w:t>
            </w:r>
          </w:p>
        </w:tc>
      </w:tr>
      <w:tr w:rsidR="00C3623C" w:rsidTr="00A77C13">
        <w:tc>
          <w:tcPr>
            <w:tcW w:w="6091" w:type="dxa"/>
          </w:tcPr>
          <w:p w:rsidR="00C3623C" w:rsidRPr="00C3623C" w:rsidRDefault="00C3623C" w:rsidP="00A77C13">
            <w:pPr>
              <w:jc w:val="both"/>
              <w:rPr>
                <w:rFonts w:ascii="Times New Roman" w:hAnsi="Times New Roman" w:cs="Times New Roman"/>
                <w:sz w:val="24"/>
                <w:szCs w:val="24"/>
              </w:rPr>
            </w:pPr>
            <w:r w:rsidRPr="00C3623C">
              <w:rPr>
                <w:rFonts w:ascii="Times New Roman" w:hAnsi="Times New Roman" w:cs="Times New Roman"/>
                <w:sz w:val="24"/>
                <w:szCs w:val="24"/>
              </w:rPr>
              <w:t>Подготовка ко сну, чтение перед сном, дневной сон</w:t>
            </w:r>
          </w:p>
        </w:tc>
        <w:tc>
          <w:tcPr>
            <w:tcW w:w="3254" w:type="dxa"/>
          </w:tcPr>
          <w:p w:rsidR="00C3623C" w:rsidRPr="00C3623C" w:rsidRDefault="00C3623C" w:rsidP="00A77C13">
            <w:pPr>
              <w:jc w:val="center"/>
              <w:rPr>
                <w:rFonts w:ascii="Times New Roman" w:hAnsi="Times New Roman" w:cs="Times New Roman"/>
                <w:sz w:val="24"/>
                <w:szCs w:val="24"/>
              </w:rPr>
            </w:pPr>
            <w:r w:rsidRPr="00C3623C">
              <w:rPr>
                <w:rFonts w:ascii="Times New Roman" w:hAnsi="Times New Roman" w:cs="Times New Roman"/>
                <w:sz w:val="24"/>
                <w:szCs w:val="24"/>
              </w:rPr>
              <w:t>12:30-15:00</w:t>
            </w:r>
          </w:p>
        </w:tc>
      </w:tr>
      <w:tr w:rsidR="00C3623C" w:rsidTr="00A77C13">
        <w:tc>
          <w:tcPr>
            <w:tcW w:w="6091" w:type="dxa"/>
          </w:tcPr>
          <w:p w:rsidR="00C3623C" w:rsidRPr="00C3623C" w:rsidRDefault="00C3623C" w:rsidP="00A77C13">
            <w:pPr>
              <w:jc w:val="both"/>
              <w:rPr>
                <w:rFonts w:ascii="Times New Roman" w:hAnsi="Times New Roman" w:cs="Times New Roman"/>
                <w:sz w:val="24"/>
                <w:szCs w:val="24"/>
              </w:rPr>
            </w:pPr>
            <w:r w:rsidRPr="00C3623C">
              <w:rPr>
                <w:rFonts w:ascii="Times New Roman" w:hAnsi="Times New Roman" w:cs="Times New Roman"/>
                <w:sz w:val="24"/>
                <w:szCs w:val="24"/>
              </w:rPr>
              <w:t>Постепенный подъем, профилактические физкультурно-оздоровительные процедуры</w:t>
            </w:r>
          </w:p>
        </w:tc>
        <w:tc>
          <w:tcPr>
            <w:tcW w:w="3254" w:type="dxa"/>
          </w:tcPr>
          <w:p w:rsidR="00C3623C" w:rsidRPr="00C3623C" w:rsidRDefault="00C3623C" w:rsidP="00A77C13">
            <w:pPr>
              <w:jc w:val="center"/>
              <w:rPr>
                <w:rFonts w:ascii="Times New Roman" w:hAnsi="Times New Roman" w:cs="Times New Roman"/>
                <w:sz w:val="24"/>
                <w:szCs w:val="24"/>
              </w:rPr>
            </w:pPr>
            <w:r w:rsidRPr="00C3623C">
              <w:rPr>
                <w:rFonts w:ascii="Times New Roman" w:hAnsi="Times New Roman" w:cs="Times New Roman"/>
                <w:sz w:val="24"/>
                <w:szCs w:val="24"/>
              </w:rPr>
              <w:t>15:00-15:10</w:t>
            </w:r>
          </w:p>
        </w:tc>
      </w:tr>
      <w:tr w:rsidR="00C3623C" w:rsidTr="00A77C13">
        <w:tc>
          <w:tcPr>
            <w:tcW w:w="6091" w:type="dxa"/>
          </w:tcPr>
          <w:p w:rsidR="00C3623C" w:rsidRPr="00C3623C" w:rsidRDefault="00C3623C" w:rsidP="00A77C13">
            <w:pPr>
              <w:jc w:val="both"/>
              <w:rPr>
                <w:rFonts w:ascii="Times New Roman" w:hAnsi="Times New Roman" w:cs="Times New Roman"/>
                <w:sz w:val="24"/>
                <w:szCs w:val="24"/>
              </w:rPr>
            </w:pPr>
            <w:r w:rsidRPr="00C3623C">
              <w:rPr>
                <w:rFonts w:ascii="Times New Roman" w:hAnsi="Times New Roman" w:cs="Times New Roman"/>
                <w:sz w:val="24"/>
                <w:szCs w:val="24"/>
              </w:rPr>
              <w:t>Подготовка к полднику, полдник</w:t>
            </w:r>
          </w:p>
        </w:tc>
        <w:tc>
          <w:tcPr>
            <w:tcW w:w="3254" w:type="dxa"/>
          </w:tcPr>
          <w:p w:rsidR="00C3623C" w:rsidRPr="00C3623C" w:rsidRDefault="00C3623C" w:rsidP="00A77C13">
            <w:pPr>
              <w:jc w:val="center"/>
              <w:rPr>
                <w:rFonts w:ascii="Times New Roman" w:hAnsi="Times New Roman" w:cs="Times New Roman"/>
                <w:sz w:val="24"/>
                <w:szCs w:val="24"/>
              </w:rPr>
            </w:pPr>
            <w:r w:rsidRPr="00C3623C">
              <w:rPr>
                <w:rFonts w:ascii="Times New Roman" w:hAnsi="Times New Roman" w:cs="Times New Roman"/>
                <w:sz w:val="24"/>
                <w:szCs w:val="24"/>
              </w:rPr>
              <w:t>15:10-15:30</w:t>
            </w:r>
          </w:p>
        </w:tc>
      </w:tr>
      <w:tr w:rsidR="00C3623C" w:rsidTr="00A77C13">
        <w:tc>
          <w:tcPr>
            <w:tcW w:w="6091" w:type="dxa"/>
          </w:tcPr>
          <w:p w:rsidR="00C3623C" w:rsidRPr="00C3623C" w:rsidRDefault="00C3623C" w:rsidP="00A77C13">
            <w:pPr>
              <w:jc w:val="both"/>
              <w:rPr>
                <w:rFonts w:ascii="Times New Roman" w:hAnsi="Times New Roman" w:cs="Times New Roman"/>
                <w:sz w:val="24"/>
                <w:szCs w:val="24"/>
              </w:rPr>
            </w:pPr>
            <w:r w:rsidRPr="00C3623C">
              <w:rPr>
                <w:rFonts w:ascii="Times New Roman" w:hAnsi="Times New Roman" w:cs="Times New Roman"/>
                <w:sz w:val="24"/>
                <w:szCs w:val="24"/>
              </w:rPr>
              <w:t>Вечерний круг</w:t>
            </w:r>
          </w:p>
        </w:tc>
        <w:tc>
          <w:tcPr>
            <w:tcW w:w="3254" w:type="dxa"/>
          </w:tcPr>
          <w:p w:rsidR="00C3623C" w:rsidRPr="00C3623C" w:rsidRDefault="00C3623C" w:rsidP="00A77C13">
            <w:pPr>
              <w:jc w:val="center"/>
              <w:rPr>
                <w:rFonts w:ascii="Times New Roman" w:hAnsi="Times New Roman" w:cs="Times New Roman"/>
                <w:sz w:val="24"/>
                <w:szCs w:val="24"/>
              </w:rPr>
            </w:pPr>
            <w:r w:rsidRPr="00C3623C">
              <w:rPr>
                <w:rFonts w:ascii="Times New Roman" w:hAnsi="Times New Roman" w:cs="Times New Roman"/>
                <w:sz w:val="24"/>
                <w:szCs w:val="24"/>
              </w:rPr>
              <w:t>15:30-15:40</w:t>
            </w:r>
          </w:p>
        </w:tc>
      </w:tr>
      <w:tr w:rsidR="00C3623C" w:rsidTr="00A77C13">
        <w:tc>
          <w:tcPr>
            <w:tcW w:w="6091" w:type="dxa"/>
          </w:tcPr>
          <w:p w:rsidR="00C3623C" w:rsidRPr="00C3623C" w:rsidRDefault="00C3623C" w:rsidP="00A77C13">
            <w:pPr>
              <w:jc w:val="both"/>
              <w:rPr>
                <w:rFonts w:ascii="Times New Roman" w:hAnsi="Times New Roman" w:cs="Times New Roman"/>
                <w:sz w:val="24"/>
                <w:szCs w:val="24"/>
              </w:rPr>
            </w:pPr>
            <w:r w:rsidRPr="00C3623C">
              <w:rPr>
                <w:rFonts w:ascii="Times New Roman" w:hAnsi="Times New Roman" w:cs="Times New Roman"/>
                <w:sz w:val="24"/>
                <w:szCs w:val="24"/>
              </w:rPr>
              <w:t>Подготовка к прогулке, прогулка, игры, досуги, общение по интересам, выбор самостоятельной деятельности в центрах активности, уход домой</w:t>
            </w:r>
          </w:p>
        </w:tc>
        <w:tc>
          <w:tcPr>
            <w:tcW w:w="3254" w:type="dxa"/>
          </w:tcPr>
          <w:p w:rsidR="00C3623C" w:rsidRPr="00C3623C" w:rsidRDefault="00C3623C" w:rsidP="00A77C13">
            <w:pPr>
              <w:jc w:val="center"/>
              <w:rPr>
                <w:rFonts w:ascii="Times New Roman" w:hAnsi="Times New Roman" w:cs="Times New Roman"/>
                <w:sz w:val="24"/>
                <w:szCs w:val="24"/>
              </w:rPr>
            </w:pPr>
            <w:r w:rsidRPr="00C3623C">
              <w:rPr>
                <w:rFonts w:ascii="Times New Roman" w:hAnsi="Times New Roman" w:cs="Times New Roman"/>
                <w:sz w:val="24"/>
                <w:szCs w:val="24"/>
              </w:rPr>
              <w:t>15:40-17:30</w:t>
            </w:r>
          </w:p>
        </w:tc>
      </w:tr>
    </w:tbl>
    <w:p w:rsidR="00671B6B" w:rsidRDefault="00671B6B" w:rsidP="00577DF3">
      <w:pPr>
        <w:autoSpaceDE w:val="0"/>
        <w:autoSpaceDN w:val="0"/>
        <w:adjustRightInd w:val="0"/>
        <w:spacing w:after="0" w:line="240" w:lineRule="auto"/>
        <w:rPr>
          <w:rFonts w:ascii="Times New Roman" w:hAnsi="Times New Roman" w:cs="Times New Roman"/>
          <w:color w:val="000000"/>
          <w:sz w:val="24"/>
          <w:szCs w:val="24"/>
          <w:highlight w:val="red"/>
        </w:rPr>
      </w:pPr>
    </w:p>
    <w:p w:rsidR="00671B6B" w:rsidRPr="00671B6B" w:rsidRDefault="00671B6B" w:rsidP="00671B6B">
      <w:pPr>
        <w:widowControl w:val="0"/>
        <w:overflowPunct w:val="0"/>
        <w:autoSpaceDE w:val="0"/>
        <w:autoSpaceDN w:val="0"/>
        <w:adjustRightInd w:val="0"/>
        <w:spacing w:after="0" w:line="224" w:lineRule="auto"/>
        <w:ind w:right="20" w:firstLine="708"/>
        <w:jc w:val="center"/>
        <w:rPr>
          <w:rFonts w:ascii="Times New Roman" w:hAnsi="Times New Roman" w:cs="Times New Roman"/>
          <w:b/>
          <w:color w:val="000000" w:themeColor="text1"/>
          <w:sz w:val="24"/>
          <w:szCs w:val="24"/>
        </w:rPr>
      </w:pPr>
      <w:r w:rsidRPr="00671B6B">
        <w:rPr>
          <w:rFonts w:ascii="Times New Roman" w:hAnsi="Times New Roman" w:cs="Times New Roman"/>
          <w:b/>
          <w:color w:val="000000" w:themeColor="text1"/>
          <w:sz w:val="24"/>
          <w:szCs w:val="24"/>
        </w:rPr>
        <w:t>Режим дня</w:t>
      </w:r>
      <w:r>
        <w:rPr>
          <w:rFonts w:ascii="Times New Roman" w:hAnsi="Times New Roman" w:cs="Times New Roman"/>
          <w:b/>
          <w:color w:val="000000" w:themeColor="text1"/>
          <w:sz w:val="24"/>
          <w:szCs w:val="24"/>
        </w:rPr>
        <w:t xml:space="preserve"> </w:t>
      </w:r>
      <w:r w:rsidRPr="00671B6B">
        <w:rPr>
          <w:rFonts w:ascii="Times New Roman" w:hAnsi="Times New Roman" w:cs="Times New Roman"/>
          <w:b/>
          <w:color w:val="000000" w:themeColor="text1"/>
          <w:sz w:val="24"/>
          <w:szCs w:val="24"/>
        </w:rPr>
        <w:t>на</w:t>
      </w:r>
      <w:r>
        <w:rPr>
          <w:rFonts w:ascii="Times New Roman" w:hAnsi="Times New Roman" w:cs="Times New Roman"/>
          <w:b/>
          <w:color w:val="000000" w:themeColor="text1"/>
          <w:sz w:val="24"/>
          <w:szCs w:val="24"/>
        </w:rPr>
        <w:t xml:space="preserve"> теплый</w:t>
      </w:r>
      <w:r w:rsidRPr="00671B6B">
        <w:rPr>
          <w:rFonts w:ascii="Times New Roman" w:hAnsi="Times New Roman" w:cs="Times New Roman"/>
          <w:b/>
          <w:color w:val="000000" w:themeColor="text1"/>
          <w:sz w:val="24"/>
          <w:szCs w:val="24"/>
        </w:rPr>
        <w:t xml:space="preserve"> период</w:t>
      </w:r>
    </w:p>
    <w:p w:rsidR="00671B6B" w:rsidRPr="00CF5227" w:rsidRDefault="00671B6B" w:rsidP="00CF5227">
      <w:pPr>
        <w:widowControl w:val="0"/>
        <w:overflowPunct w:val="0"/>
        <w:autoSpaceDE w:val="0"/>
        <w:autoSpaceDN w:val="0"/>
        <w:adjustRightInd w:val="0"/>
        <w:spacing w:after="0" w:line="224" w:lineRule="auto"/>
        <w:ind w:right="20" w:firstLine="708"/>
        <w:jc w:val="center"/>
        <w:rPr>
          <w:rFonts w:ascii="Times New Roman" w:hAnsi="Times New Roman" w:cs="Times New Roman"/>
          <w:b/>
          <w:color w:val="FF0000"/>
          <w:sz w:val="24"/>
          <w:szCs w:val="24"/>
        </w:rPr>
      </w:pPr>
      <w:r w:rsidRPr="002900E3">
        <w:rPr>
          <w:rFonts w:ascii="Times New Roman" w:hAnsi="Times New Roman" w:cs="Times New Roman"/>
          <w:b/>
          <w:color w:val="000000" w:themeColor="text1"/>
          <w:sz w:val="24"/>
          <w:szCs w:val="24"/>
        </w:rPr>
        <w:t xml:space="preserve">(с </w:t>
      </w:r>
      <w:r w:rsidR="00056BAA">
        <w:rPr>
          <w:rFonts w:ascii="Times New Roman" w:hAnsi="Times New Roman" w:cs="Times New Roman"/>
          <w:b/>
          <w:color w:val="000000" w:themeColor="text1"/>
          <w:sz w:val="24"/>
          <w:szCs w:val="24"/>
        </w:rPr>
        <w:t>01.06.2021</w:t>
      </w:r>
      <w:r w:rsidR="002900E3" w:rsidRPr="002900E3">
        <w:rPr>
          <w:rFonts w:ascii="Times New Roman" w:hAnsi="Times New Roman" w:cs="Times New Roman"/>
          <w:b/>
          <w:color w:val="000000" w:themeColor="text1"/>
          <w:sz w:val="24"/>
          <w:szCs w:val="24"/>
        </w:rPr>
        <w:t xml:space="preserve"> </w:t>
      </w:r>
      <w:r w:rsidR="002900E3" w:rsidRPr="00671B6B">
        <w:rPr>
          <w:rFonts w:ascii="Times New Roman" w:hAnsi="Times New Roman" w:cs="Times New Roman"/>
          <w:b/>
          <w:color w:val="000000" w:themeColor="text1"/>
          <w:sz w:val="24"/>
          <w:szCs w:val="24"/>
        </w:rPr>
        <w:t>года</w:t>
      </w:r>
      <w:r w:rsidR="006972EF">
        <w:rPr>
          <w:rFonts w:ascii="Times New Roman" w:hAnsi="Times New Roman" w:cs="Times New Roman"/>
          <w:b/>
          <w:color w:val="000000" w:themeColor="text1"/>
          <w:sz w:val="24"/>
          <w:szCs w:val="24"/>
        </w:rPr>
        <w:t xml:space="preserve"> по 31.08.2022</w:t>
      </w:r>
      <w:r w:rsidR="002900E3" w:rsidRPr="002900E3">
        <w:rPr>
          <w:rFonts w:ascii="Times New Roman" w:hAnsi="Times New Roman" w:cs="Times New Roman"/>
          <w:b/>
          <w:color w:val="000000" w:themeColor="text1"/>
          <w:sz w:val="24"/>
          <w:szCs w:val="24"/>
        </w:rPr>
        <w:t xml:space="preserve"> </w:t>
      </w:r>
      <w:r w:rsidR="002900E3" w:rsidRPr="00671B6B">
        <w:rPr>
          <w:rFonts w:ascii="Times New Roman" w:hAnsi="Times New Roman" w:cs="Times New Roman"/>
          <w:b/>
          <w:color w:val="000000" w:themeColor="text1"/>
          <w:sz w:val="24"/>
          <w:szCs w:val="24"/>
        </w:rPr>
        <w:t>года</w:t>
      </w:r>
      <w:r w:rsidR="002900E3">
        <w:rPr>
          <w:rFonts w:ascii="Times New Roman" w:hAnsi="Times New Roman" w:cs="Times New Roman"/>
          <w:b/>
          <w:color w:val="000000" w:themeColor="text1"/>
          <w:sz w:val="24"/>
          <w:szCs w:val="24"/>
        </w:rPr>
        <w:t>)</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76"/>
        <w:gridCol w:w="2794"/>
      </w:tblGrid>
      <w:tr w:rsidR="00671B6B" w:rsidRPr="00671B6B" w:rsidTr="00671B6B">
        <w:trPr>
          <w:trHeight w:val="270"/>
        </w:trPr>
        <w:tc>
          <w:tcPr>
            <w:tcW w:w="6840" w:type="dxa"/>
            <w:tcBorders>
              <w:top w:val="single" w:sz="6" w:space="0" w:color="auto"/>
              <w:left w:val="single" w:sz="6" w:space="0" w:color="auto"/>
              <w:bottom w:val="single" w:sz="6" w:space="0" w:color="auto"/>
              <w:right w:val="single" w:sz="6" w:space="0" w:color="auto"/>
            </w:tcBorders>
            <w:shd w:val="clear" w:color="auto" w:fill="auto"/>
            <w:hideMark/>
          </w:tcPr>
          <w:p w:rsidR="00671B6B" w:rsidRPr="00671B6B" w:rsidRDefault="00C3623C" w:rsidP="00671B6B">
            <w:pPr>
              <w:spacing w:after="0" w:line="240" w:lineRule="auto"/>
              <w:jc w:val="center"/>
              <w:textAlignment w:val="baseline"/>
              <w:rPr>
                <w:rFonts w:ascii="Segoe UI" w:eastAsia="Times New Roman" w:hAnsi="Segoe UI" w:cs="Segoe UI"/>
                <w:sz w:val="18"/>
                <w:szCs w:val="18"/>
                <w:lang w:eastAsia="ru-RU"/>
              </w:rPr>
            </w:pPr>
            <w:r>
              <w:rPr>
                <w:rFonts w:ascii="Times New Roman" w:eastAsia="Times New Roman" w:hAnsi="Times New Roman" w:cs="Times New Roman"/>
                <w:b/>
                <w:bCs/>
                <w:color w:val="0D0D0D"/>
                <w:sz w:val="24"/>
                <w:szCs w:val="24"/>
                <w:lang w:eastAsia="ru-RU"/>
              </w:rPr>
              <w:t>Режимный</w:t>
            </w:r>
            <w:r w:rsidR="00671B6B" w:rsidRPr="00671B6B">
              <w:rPr>
                <w:rFonts w:ascii="Times New Roman" w:eastAsia="Times New Roman" w:hAnsi="Times New Roman" w:cs="Times New Roman"/>
                <w:b/>
                <w:bCs/>
                <w:color w:val="0D0D0D"/>
                <w:sz w:val="24"/>
                <w:szCs w:val="24"/>
                <w:lang w:eastAsia="ru-RU"/>
              </w:rPr>
              <w:t xml:space="preserve"> момент</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rsidR="00671B6B" w:rsidRPr="00671B6B" w:rsidRDefault="00C3623C" w:rsidP="00671B6B">
            <w:pPr>
              <w:spacing w:after="0" w:line="240" w:lineRule="auto"/>
              <w:jc w:val="center"/>
              <w:textAlignment w:val="baseline"/>
              <w:rPr>
                <w:rFonts w:ascii="Segoe UI" w:eastAsia="Times New Roman" w:hAnsi="Segoe UI" w:cs="Segoe UI"/>
                <w:sz w:val="18"/>
                <w:szCs w:val="18"/>
                <w:lang w:eastAsia="ru-RU"/>
              </w:rPr>
            </w:pPr>
            <w:r w:rsidRPr="00C3623C">
              <w:rPr>
                <w:rFonts w:ascii="Times New Roman" w:hAnsi="Times New Roman" w:cs="Times New Roman"/>
                <w:b/>
                <w:bCs/>
                <w:sz w:val="24"/>
                <w:szCs w:val="24"/>
              </w:rPr>
              <w:t>Начало/окончание</w:t>
            </w:r>
          </w:p>
        </w:tc>
      </w:tr>
      <w:tr w:rsidR="00671B6B" w:rsidRPr="00671B6B" w:rsidTr="001A5E5F">
        <w:trPr>
          <w:trHeight w:val="516"/>
        </w:trPr>
        <w:tc>
          <w:tcPr>
            <w:tcW w:w="6840" w:type="dxa"/>
            <w:tcBorders>
              <w:top w:val="single" w:sz="6" w:space="0" w:color="auto"/>
              <w:left w:val="single" w:sz="6" w:space="0" w:color="auto"/>
              <w:bottom w:val="single" w:sz="4" w:space="0" w:color="auto"/>
              <w:right w:val="single" w:sz="6" w:space="0" w:color="auto"/>
            </w:tcBorders>
            <w:shd w:val="clear" w:color="auto" w:fill="auto"/>
            <w:hideMark/>
          </w:tcPr>
          <w:p w:rsidR="00671B6B" w:rsidRPr="00671B6B" w:rsidRDefault="00671B6B" w:rsidP="00671B6B">
            <w:pPr>
              <w:spacing w:after="0" w:line="240" w:lineRule="auto"/>
              <w:textAlignment w:val="baseline"/>
              <w:rPr>
                <w:rFonts w:ascii="Segoe UI" w:eastAsia="Times New Roman" w:hAnsi="Segoe UI" w:cs="Segoe UI"/>
                <w:sz w:val="18"/>
                <w:szCs w:val="18"/>
                <w:lang w:eastAsia="ru-RU"/>
              </w:rPr>
            </w:pPr>
            <w:r w:rsidRPr="00671B6B">
              <w:rPr>
                <w:rFonts w:ascii="Times New Roman" w:eastAsia="Times New Roman" w:hAnsi="Times New Roman" w:cs="Times New Roman"/>
                <w:color w:val="0D0D0D"/>
                <w:sz w:val="24"/>
                <w:szCs w:val="24"/>
                <w:lang w:eastAsia="ru-RU"/>
              </w:rPr>
              <w:t>Прием детей на участке, самостоятельная деятельность, игры, общение по интересам.</w:t>
            </w:r>
          </w:p>
        </w:tc>
        <w:tc>
          <w:tcPr>
            <w:tcW w:w="2835" w:type="dxa"/>
            <w:tcBorders>
              <w:top w:val="single" w:sz="6" w:space="0" w:color="auto"/>
              <w:left w:val="single" w:sz="6" w:space="0" w:color="auto"/>
              <w:bottom w:val="single" w:sz="4" w:space="0" w:color="auto"/>
              <w:right w:val="single" w:sz="6" w:space="0" w:color="auto"/>
            </w:tcBorders>
            <w:shd w:val="clear" w:color="auto" w:fill="auto"/>
            <w:hideMark/>
          </w:tcPr>
          <w:p w:rsidR="00671B6B" w:rsidRPr="00671B6B" w:rsidRDefault="00671B6B" w:rsidP="00671B6B">
            <w:pPr>
              <w:spacing w:after="0" w:line="240" w:lineRule="auto"/>
              <w:jc w:val="center"/>
              <w:textAlignment w:val="baseline"/>
              <w:rPr>
                <w:rFonts w:ascii="Segoe UI" w:eastAsia="Times New Roman" w:hAnsi="Segoe UI" w:cs="Segoe UI"/>
                <w:sz w:val="18"/>
                <w:szCs w:val="18"/>
                <w:lang w:eastAsia="ru-RU"/>
              </w:rPr>
            </w:pPr>
            <w:r w:rsidRPr="00671B6B">
              <w:rPr>
                <w:rFonts w:ascii="Times New Roman" w:eastAsia="Times New Roman" w:hAnsi="Times New Roman" w:cs="Times New Roman"/>
                <w:sz w:val="24"/>
                <w:szCs w:val="24"/>
                <w:lang w:eastAsia="ru-RU"/>
              </w:rPr>
              <w:t> </w:t>
            </w:r>
          </w:p>
          <w:p w:rsidR="00671B6B" w:rsidRPr="00671B6B" w:rsidRDefault="00671B6B" w:rsidP="00671B6B">
            <w:pPr>
              <w:spacing w:after="0" w:line="240" w:lineRule="auto"/>
              <w:jc w:val="center"/>
              <w:textAlignment w:val="baseline"/>
              <w:rPr>
                <w:rFonts w:ascii="Segoe UI" w:eastAsia="Times New Roman" w:hAnsi="Segoe UI" w:cs="Segoe UI"/>
                <w:sz w:val="18"/>
                <w:szCs w:val="18"/>
                <w:lang w:eastAsia="ru-RU"/>
              </w:rPr>
            </w:pPr>
            <w:r w:rsidRPr="00671B6B">
              <w:rPr>
                <w:rFonts w:ascii="Times New Roman" w:eastAsia="Times New Roman" w:hAnsi="Times New Roman" w:cs="Times New Roman"/>
                <w:color w:val="0D0D0D"/>
                <w:sz w:val="24"/>
                <w:szCs w:val="24"/>
                <w:lang w:eastAsia="ru-RU"/>
              </w:rPr>
              <w:t>7.00-8.</w:t>
            </w:r>
            <w:r w:rsidR="001A5E5F">
              <w:rPr>
                <w:rFonts w:ascii="Times New Roman" w:eastAsia="Times New Roman" w:hAnsi="Times New Roman" w:cs="Times New Roman"/>
                <w:color w:val="0D0D0D"/>
                <w:sz w:val="24"/>
                <w:szCs w:val="24"/>
                <w:lang w:eastAsia="ru-RU"/>
              </w:rPr>
              <w:t>00</w:t>
            </w:r>
            <w:r w:rsidRPr="00671B6B">
              <w:rPr>
                <w:rFonts w:ascii="Times New Roman" w:eastAsia="Times New Roman" w:hAnsi="Times New Roman" w:cs="Times New Roman"/>
                <w:sz w:val="24"/>
                <w:szCs w:val="24"/>
                <w:lang w:eastAsia="ru-RU"/>
              </w:rPr>
              <w:t> </w:t>
            </w:r>
          </w:p>
        </w:tc>
      </w:tr>
      <w:tr w:rsidR="001A5E5F" w:rsidRPr="00671B6B" w:rsidTr="001A5E5F">
        <w:trPr>
          <w:trHeight w:val="312"/>
        </w:trPr>
        <w:tc>
          <w:tcPr>
            <w:tcW w:w="6840" w:type="dxa"/>
            <w:tcBorders>
              <w:top w:val="single" w:sz="4" w:space="0" w:color="auto"/>
              <w:left w:val="single" w:sz="6" w:space="0" w:color="auto"/>
              <w:bottom w:val="single" w:sz="6" w:space="0" w:color="auto"/>
              <w:right w:val="single" w:sz="6" w:space="0" w:color="auto"/>
            </w:tcBorders>
            <w:shd w:val="clear" w:color="auto" w:fill="auto"/>
            <w:hideMark/>
          </w:tcPr>
          <w:p w:rsidR="001A5E5F" w:rsidRPr="00671B6B" w:rsidRDefault="001A5E5F" w:rsidP="00671B6B">
            <w:pPr>
              <w:spacing w:after="0" w:line="240" w:lineRule="auto"/>
              <w:textAlignment w:val="baseline"/>
              <w:rPr>
                <w:rFonts w:ascii="Times New Roman" w:eastAsia="Times New Roman" w:hAnsi="Times New Roman" w:cs="Times New Roman"/>
                <w:color w:val="0D0D0D"/>
                <w:sz w:val="24"/>
                <w:szCs w:val="24"/>
                <w:lang w:eastAsia="ru-RU"/>
              </w:rPr>
            </w:pPr>
            <w:r w:rsidRPr="00671B6B">
              <w:rPr>
                <w:rFonts w:ascii="Times New Roman" w:eastAsia="Times New Roman" w:hAnsi="Times New Roman" w:cs="Times New Roman"/>
                <w:color w:val="0D0D0D"/>
                <w:sz w:val="24"/>
                <w:szCs w:val="24"/>
                <w:lang w:eastAsia="ru-RU"/>
              </w:rPr>
              <w:t>Утренняя гимнастика.</w:t>
            </w:r>
          </w:p>
        </w:tc>
        <w:tc>
          <w:tcPr>
            <w:tcW w:w="2835" w:type="dxa"/>
            <w:tcBorders>
              <w:top w:val="single" w:sz="4" w:space="0" w:color="auto"/>
              <w:left w:val="single" w:sz="6" w:space="0" w:color="auto"/>
              <w:bottom w:val="single" w:sz="6" w:space="0" w:color="auto"/>
              <w:right w:val="single" w:sz="6" w:space="0" w:color="auto"/>
            </w:tcBorders>
            <w:shd w:val="clear" w:color="auto" w:fill="auto"/>
            <w:hideMark/>
          </w:tcPr>
          <w:p w:rsidR="001A5E5F" w:rsidRPr="00671B6B" w:rsidRDefault="001A5E5F" w:rsidP="00671B6B">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8.00-8.10</w:t>
            </w:r>
          </w:p>
        </w:tc>
      </w:tr>
      <w:tr w:rsidR="00671B6B" w:rsidRPr="00671B6B" w:rsidTr="00671B6B">
        <w:trPr>
          <w:trHeight w:val="285"/>
        </w:trPr>
        <w:tc>
          <w:tcPr>
            <w:tcW w:w="6840" w:type="dxa"/>
            <w:tcBorders>
              <w:top w:val="single" w:sz="6" w:space="0" w:color="auto"/>
              <w:left w:val="single" w:sz="6" w:space="0" w:color="auto"/>
              <w:bottom w:val="single" w:sz="6" w:space="0" w:color="auto"/>
              <w:right w:val="single" w:sz="6" w:space="0" w:color="auto"/>
            </w:tcBorders>
            <w:shd w:val="clear" w:color="auto" w:fill="auto"/>
            <w:hideMark/>
          </w:tcPr>
          <w:p w:rsidR="00671B6B" w:rsidRPr="00671B6B" w:rsidRDefault="00671B6B" w:rsidP="00671B6B">
            <w:pPr>
              <w:spacing w:after="0" w:line="240" w:lineRule="auto"/>
              <w:textAlignment w:val="baseline"/>
              <w:rPr>
                <w:rFonts w:ascii="Segoe UI" w:eastAsia="Times New Roman" w:hAnsi="Segoe UI" w:cs="Segoe UI"/>
                <w:sz w:val="18"/>
                <w:szCs w:val="18"/>
                <w:lang w:eastAsia="ru-RU"/>
              </w:rPr>
            </w:pPr>
            <w:r w:rsidRPr="00671B6B">
              <w:rPr>
                <w:rFonts w:ascii="Times New Roman" w:eastAsia="Times New Roman" w:hAnsi="Times New Roman" w:cs="Times New Roman"/>
                <w:color w:val="0D0D0D"/>
                <w:sz w:val="24"/>
                <w:szCs w:val="24"/>
                <w:lang w:eastAsia="ru-RU"/>
              </w:rPr>
              <w:t>Подготовка к завтраку, завтрак.</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rsidR="00671B6B" w:rsidRPr="00671B6B" w:rsidRDefault="001A5E5F" w:rsidP="00671B6B">
            <w:pPr>
              <w:spacing w:after="0" w:line="240" w:lineRule="auto"/>
              <w:jc w:val="center"/>
              <w:textAlignment w:val="baseline"/>
              <w:rPr>
                <w:rFonts w:ascii="Segoe UI" w:eastAsia="Times New Roman" w:hAnsi="Segoe UI" w:cs="Segoe UI"/>
                <w:sz w:val="18"/>
                <w:szCs w:val="18"/>
                <w:lang w:eastAsia="ru-RU"/>
              </w:rPr>
            </w:pPr>
            <w:r>
              <w:rPr>
                <w:rFonts w:ascii="Times New Roman" w:eastAsia="Times New Roman" w:hAnsi="Times New Roman" w:cs="Times New Roman"/>
                <w:color w:val="0D0D0D"/>
                <w:sz w:val="24"/>
                <w:szCs w:val="24"/>
                <w:lang w:eastAsia="ru-RU"/>
              </w:rPr>
              <w:t>8.10</w:t>
            </w:r>
            <w:r w:rsidR="00671B6B" w:rsidRPr="00671B6B">
              <w:rPr>
                <w:rFonts w:ascii="Times New Roman" w:eastAsia="Times New Roman" w:hAnsi="Times New Roman" w:cs="Times New Roman"/>
                <w:color w:val="0D0D0D"/>
                <w:sz w:val="24"/>
                <w:szCs w:val="24"/>
                <w:lang w:eastAsia="ru-RU"/>
              </w:rPr>
              <w:t>-8.</w:t>
            </w:r>
            <w:r>
              <w:rPr>
                <w:rFonts w:ascii="Times New Roman" w:eastAsia="Times New Roman" w:hAnsi="Times New Roman" w:cs="Times New Roman"/>
                <w:color w:val="0D0D0D"/>
                <w:sz w:val="24"/>
                <w:szCs w:val="24"/>
                <w:lang w:eastAsia="ru-RU"/>
              </w:rPr>
              <w:t>40</w:t>
            </w:r>
            <w:r w:rsidR="00671B6B" w:rsidRPr="00671B6B">
              <w:rPr>
                <w:rFonts w:ascii="Times New Roman" w:eastAsia="Times New Roman" w:hAnsi="Times New Roman" w:cs="Times New Roman"/>
                <w:sz w:val="24"/>
                <w:szCs w:val="24"/>
                <w:lang w:eastAsia="ru-RU"/>
              </w:rPr>
              <w:t> </w:t>
            </w:r>
          </w:p>
        </w:tc>
      </w:tr>
      <w:tr w:rsidR="00671B6B" w:rsidRPr="00671B6B" w:rsidTr="001A5E5F">
        <w:trPr>
          <w:trHeight w:val="168"/>
        </w:trPr>
        <w:tc>
          <w:tcPr>
            <w:tcW w:w="6840" w:type="dxa"/>
            <w:tcBorders>
              <w:top w:val="single" w:sz="6" w:space="0" w:color="auto"/>
              <w:left w:val="single" w:sz="6" w:space="0" w:color="auto"/>
              <w:bottom w:val="single" w:sz="4" w:space="0" w:color="auto"/>
              <w:right w:val="single" w:sz="6" w:space="0" w:color="auto"/>
            </w:tcBorders>
            <w:shd w:val="clear" w:color="auto" w:fill="auto"/>
            <w:hideMark/>
          </w:tcPr>
          <w:p w:rsidR="00671B6B" w:rsidRPr="001A5E5F" w:rsidRDefault="001A5E5F" w:rsidP="00671B6B">
            <w:pPr>
              <w:spacing w:after="0" w:line="240" w:lineRule="auto"/>
              <w:textAlignment w:val="baseline"/>
              <w:rPr>
                <w:rFonts w:ascii="Times New Roman" w:eastAsia="Times New Roman" w:hAnsi="Times New Roman" w:cs="Times New Roman"/>
                <w:sz w:val="24"/>
                <w:szCs w:val="24"/>
                <w:lang w:eastAsia="ru-RU"/>
              </w:rPr>
            </w:pPr>
            <w:r w:rsidRPr="001A5E5F">
              <w:rPr>
                <w:rFonts w:ascii="Times New Roman" w:eastAsia="Times New Roman" w:hAnsi="Times New Roman" w:cs="Times New Roman"/>
                <w:sz w:val="24"/>
                <w:szCs w:val="24"/>
                <w:lang w:eastAsia="ru-RU"/>
              </w:rPr>
              <w:t>Утренний круг</w:t>
            </w:r>
            <w:r w:rsidR="00CF5227">
              <w:rPr>
                <w:rFonts w:ascii="Times New Roman" w:eastAsia="Times New Roman" w:hAnsi="Times New Roman" w:cs="Times New Roman"/>
                <w:sz w:val="24"/>
                <w:szCs w:val="24"/>
                <w:lang w:eastAsia="ru-RU"/>
              </w:rPr>
              <w:t>.</w:t>
            </w:r>
          </w:p>
        </w:tc>
        <w:tc>
          <w:tcPr>
            <w:tcW w:w="2835" w:type="dxa"/>
            <w:tcBorders>
              <w:top w:val="single" w:sz="6" w:space="0" w:color="auto"/>
              <w:left w:val="single" w:sz="6" w:space="0" w:color="auto"/>
              <w:bottom w:val="single" w:sz="4" w:space="0" w:color="auto"/>
              <w:right w:val="single" w:sz="6" w:space="0" w:color="auto"/>
            </w:tcBorders>
            <w:shd w:val="clear" w:color="auto" w:fill="auto"/>
            <w:hideMark/>
          </w:tcPr>
          <w:p w:rsidR="00671B6B" w:rsidRPr="00671B6B" w:rsidRDefault="001A5E5F" w:rsidP="00671B6B">
            <w:pPr>
              <w:spacing w:after="0" w:line="240" w:lineRule="auto"/>
              <w:jc w:val="center"/>
              <w:textAlignment w:val="baseline"/>
              <w:rPr>
                <w:rFonts w:ascii="Segoe UI" w:eastAsia="Times New Roman" w:hAnsi="Segoe UI" w:cs="Segoe UI"/>
                <w:sz w:val="18"/>
                <w:szCs w:val="18"/>
                <w:lang w:eastAsia="ru-RU"/>
              </w:rPr>
            </w:pPr>
            <w:r>
              <w:rPr>
                <w:rFonts w:ascii="Times New Roman" w:eastAsia="Times New Roman" w:hAnsi="Times New Roman" w:cs="Times New Roman"/>
                <w:color w:val="0D0D0D"/>
                <w:sz w:val="24"/>
                <w:szCs w:val="24"/>
                <w:lang w:eastAsia="ru-RU"/>
              </w:rPr>
              <w:t>8.40</w:t>
            </w:r>
            <w:r w:rsidR="00671B6B" w:rsidRPr="00671B6B">
              <w:rPr>
                <w:rFonts w:ascii="Times New Roman" w:eastAsia="Times New Roman" w:hAnsi="Times New Roman" w:cs="Times New Roman"/>
                <w:color w:val="0D0D0D"/>
                <w:sz w:val="24"/>
                <w:szCs w:val="24"/>
                <w:lang w:eastAsia="ru-RU"/>
              </w:rPr>
              <w:t>-9.</w:t>
            </w:r>
            <w:r>
              <w:rPr>
                <w:rFonts w:ascii="Times New Roman" w:eastAsia="Times New Roman" w:hAnsi="Times New Roman" w:cs="Times New Roman"/>
                <w:color w:val="0D0D0D"/>
                <w:sz w:val="24"/>
                <w:szCs w:val="24"/>
                <w:lang w:eastAsia="ru-RU"/>
              </w:rPr>
              <w:t>00</w:t>
            </w:r>
            <w:r w:rsidR="00671B6B" w:rsidRPr="00671B6B">
              <w:rPr>
                <w:rFonts w:ascii="Times New Roman" w:eastAsia="Times New Roman" w:hAnsi="Times New Roman" w:cs="Times New Roman"/>
                <w:sz w:val="24"/>
                <w:szCs w:val="24"/>
                <w:lang w:eastAsia="ru-RU"/>
              </w:rPr>
              <w:t> </w:t>
            </w:r>
          </w:p>
        </w:tc>
      </w:tr>
      <w:tr w:rsidR="001A5E5F" w:rsidRPr="00671B6B" w:rsidTr="001A5E5F">
        <w:trPr>
          <w:trHeight w:val="384"/>
        </w:trPr>
        <w:tc>
          <w:tcPr>
            <w:tcW w:w="6840" w:type="dxa"/>
            <w:tcBorders>
              <w:top w:val="single" w:sz="4" w:space="0" w:color="auto"/>
              <w:left w:val="single" w:sz="6" w:space="0" w:color="auto"/>
              <w:bottom w:val="single" w:sz="6" w:space="0" w:color="auto"/>
              <w:right w:val="single" w:sz="6" w:space="0" w:color="auto"/>
            </w:tcBorders>
            <w:shd w:val="clear" w:color="auto" w:fill="auto"/>
            <w:hideMark/>
          </w:tcPr>
          <w:p w:rsidR="001A5E5F" w:rsidRDefault="001A5E5F" w:rsidP="001A5E5F">
            <w:pPr>
              <w:spacing w:after="0" w:line="240" w:lineRule="auto"/>
              <w:textAlignment w:val="baseline"/>
              <w:rPr>
                <w:rFonts w:ascii="Times New Roman" w:eastAsia="Times New Roman" w:hAnsi="Times New Roman" w:cs="Times New Roman"/>
                <w:color w:val="0D0D0D"/>
                <w:sz w:val="24"/>
                <w:szCs w:val="24"/>
                <w:lang w:eastAsia="ru-RU"/>
              </w:rPr>
            </w:pPr>
            <w:r>
              <w:rPr>
                <w:rFonts w:ascii="Times New Roman" w:eastAsia="Times New Roman" w:hAnsi="Times New Roman" w:cs="Times New Roman"/>
                <w:color w:val="0D0D0D"/>
                <w:sz w:val="24"/>
                <w:szCs w:val="24"/>
                <w:lang w:eastAsia="ru-RU"/>
              </w:rPr>
              <w:t>Организованная образовательная деятельность,</w:t>
            </w:r>
            <w:r w:rsidR="003A2288">
              <w:rPr>
                <w:rFonts w:ascii="Times New Roman" w:eastAsia="Times New Roman" w:hAnsi="Times New Roman" w:cs="Times New Roman"/>
                <w:color w:val="0D0D0D"/>
                <w:sz w:val="24"/>
                <w:szCs w:val="24"/>
                <w:lang w:eastAsia="ru-RU"/>
              </w:rPr>
              <w:t xml:space="preserve"> </w:t>
            </w:r>
            <w:r>
              <w:rPr>
                <w:rFonts w:ascii="Times New Roman" w:eastAsia="Times New Roman" w:hAnsi="Times New Roman" w:cs="Times New Roman"/>
                <w:color w:val="0D0D0D"/>
                <w:sz w:val="24"/>
                <w:szCs w:val="24"/>
                <w:lang w:eastAsia="ru-RU"/>
              </w:rPr>
              <w:t>с</w:t>
            </w:r>
            <w:r w:rsidRPr="00671B6B">
              <w:rPr>
                <w:rFonts w:ascii="Times New Roman" w:eastAsia="Times New Roman" w:hAnsi="Times New Roman" w:cs="Times New Roman"/>
                <w:color w:val="0D0D0D"/>
                <w:sz w:val="24"/>
                <w:szCs w:val="24"/>
                <w:lang w:eastAsia="ru-RU"/>
              </w:rPr>
              <w:t>амостоятельная деятельность</w:t>
            </w:r>
          </w:p>
        </w:tc>
        <w:tc>
          <w:tcPr>
            <w:tcW w:w="2835" w:type="dxa"/>
            <w:tcBorders>
              <w:top w:val="single" w:sz="4" w:space="0" w:color="auto"/>
              <w:left w:val="single" w:sz="6" w:space="0" w:color="auto"/>
              <w:bottom w:val="single" w:sz="6" w:space="0" w:color="auto"/>
              <w:right w:val="single" w:sz="6" w:space="0" w:color="auto"/>
            </w:tcBorders>
            <w:shd w:val="clear" w:color="auto" w:fill="auto"/>
            <w:hideMark/>
          </w:tcPr>
          <w:p w:rsidR="001A5E5F" w:rsidRPr="00671B6B" w:rsidRDefault="001A5E5F" w:rsidP="00671B6B">
            <w:pPr>
              <w:spacing w:after="0" w:line="240" w:lineRule="auto"/>
              <w:jc w:val="center"/>
              <w:textAlignment w:val="baseline"/>
              <w:rPr>
                <w:rFonts w:ascii="Times New Roman" w:eastAsia="Times New Roman" w:hAnsi="Times New Roman" w:cs="Times New Roman"/>
                <w:color w:val="0D0D0D"/>
                <w:sz w:val="24"/>
                <w:szCs w:val="24"/>
                <w:lang w:eastAsia="ru-RU"/>
              </w:rPr>
            </w:pPr>
            <w:r>
              <w:rPr>
                <w:rFonts w:ascii="Times New Roman" w:eastAsia="Times New Roman" w:hAnsi="Times New Roman" w:cs="Times New Roman"/>
                <w:color w:val="0D0D0D"/>
                <w:sz w:val="24"/>
                <w:szCs w:val="24"/>
                <w:lang w:eastAsia="ru-RU"/>
              </w:rPr>
              <w:t>9.00-10.30</w:t>
            </w:r>
          </w:p>
        </w:tc>
      </w:tr>
      <w:tr w:rsidR="00671B6B" w:rsidRPr="00671B6B" w:rsidTr="00671B6B">
        <w:trPr>
          <w:trHeight w:val="270"/>
        </w:trPr>
        <w:tc>
          <w:tcPr>
            <w:tcW w:w="6840" w:type="dxa"/>
            <w:tcBorders>
              <w:top w:val="single" w:sz="6" w:space="0" w:color="auto"/>
              <w:left w:val="single" w:sz="6" w:space="0" w:color="auto"/>
              <w:bottom w:val="single" w:sz="6" w:space="0" w:color="auto"/>
              <w:right w:val="single" w:sz="6" w:space="0" w:color="auto"/>
            </w:tcBorders>
            <w:shd w:val="clear" w:color="auto" w:fill="auto"/>
            <w:hideMark/>
          </w:tcPr>
          <w:p w:rsidR="00671B6B" w:rsidRPr="00671B6B" w:rsidRDefault="00CF5227" w:rsidP="001A5E5F">
            <w:pPr>
              <w:spacing w:after="0" w:line="240" w:lineRule="auto"/>
              <w:textAlignment w:val="baseline"/>
              <w:rPr>
                <w:rFonts w:ascii="Segoe UI" w:eastAsia="Times New Roman" w:hAnsi="Segoe UI" w:cs="Segoe UI"/>
                <w:sz w:val="18"/>
                <w:szCs w:val="18"/>
                <w:lang w:eastAsia="ru-RU"/>
              </w:rPr>
            </w:pPr>
            <w:r>
              <w:rPr>
                <w:rFonts w:ascii="Times New Roman" w:eastAsia="Times New Roman" w:hAnsi="Times New Roman" w:cs="Times New Roman"/>
                <w:color w:val="0D0D0D"/>
                <w:sz w:val="24"/>
                <w:szCs w:val="24"/>
                <w:lang w:eastAsia="ru-RU"/>
              </w:rPr>
              <w:t>Подготовка к прогулке. Прогулка</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rsidR="00671B6B" w:rsidRPr="00671B6B" w:rsidRDefault="001A5E5F" w:rsidP="00671B6B">
            <w:pPr>
              <w:spacing w:after="0" w:line="240" w:lineRule="auto"/>
              <w:jc w:val="center"/>
              <w:textAlignment w:val="baseline"/>
              <w:rPr>
                <w:rFonts w:ascii="Segoe UI" w:eastAsia="Times New Roman" w:hAnsi="Segoe UI" w:cs="Segoe UI"/>
                <w:sz w:val="18"/>
                <w:szCs w:val="18"/>
                <w:lang w:eastAsia="ru-RU"/>
              </w:rPr>
            </w:pPr>
            <w:r>
              <w:rPr>
                <w:rFonts w:ascii="Times New Roman" w:eastAsia="Times New Roman" w:hAnsi="Times New Roman" w:cs="Times New Roman"/>
                <w:color w:val="0D0D0D"/>
                <w:sz w:val="24"/>
                <w:szCs w:val="24"/>
                <w:lang w:eastAsia="ru-RU"/>
              </w:rPr>
              <w:t>10.40</w:t>
            </w:r>
            <w:r w:rsidR="00671B6B" w:rsidRPr="00671B6B">
              <w:rPr>
                <w:rFonts w:ascii="Times New Roman" w:eastAsia="Times New Roman" w:hAnsi="Times New Roman" w:cs="Times New Roman"/>
                <w:color w:val="0D0D0D"/>
                <w:sz w:val="24"/>
                <w:szCs w:val="24"/>
                <w:lang w:eastAsia="ru-RU"/>
              </w:rPr>
              <w:t>-12.</w:t>
            </w:r>
            <w:r>
              <w:rPr>
                <w:rFonts w:ascii="Times New Roman" w:eastAsia="Times New Roman" w:hAnsi="Times New Roman" w:cs="Times New Roman"/>
                <w:color w:val="0D0D0D"/>
                <w:sz w:val="24"/>
                <w:szCs w:val="24"/>
                <w:lang w:eastAsia="ru-RU"/>
              </w:rPr>
              <w:t>30</w:t>
            </w:r>
            <w:r w:rsidR="00671B6B" w:rsidRPr="00671B6B">
              <w:rPr>
                <w:rFonts w:ascii="Times New Roman" w:eastAsia="Times New Roman" w:hAnsi="Times New Roman" w:cs="Times New Roman"/>
                <w:sz w:val="24"/>
                <w:szCs w:val="24"/>
                <w:lang w:eastAsia="ru-RU"/>
              </w:rPr>
              <w:t> </w:t>
            </w:r>
          </w:p>
        </w:tc>
      </w:tr>
      <w:tr w:rsidR="00671B6B" w:rsidRPr="00671B6B" w:rsidTr="00671B6B">
        <w:trPr>
          <w:trHeight w:val="270"/>
        </w:trPr>
        <w:tc>
          <w:tcPr>
            <w:tcW w:w="6840" w:type="dxa"/>
            <w:tcBorders>
              <w:top w:val="single" w:sz="6" w:space="0" w:color="auto"/>
              <w:left w:val="single" w:sz="6" w:space="0" w:color="auto"/>
              <w:bottom w:val="single" w:sz="6" w:space="0" w:color="auto"/>
              <w:right w:val="single" w:sz="6" w:space="0" w:color="auto"/>
            </w:tcBorders>
            <w:shd w:val="clear" w:color="auto" w:fill="auto"/>
            <w:hideMark/>
          </w:tcPr>
          <w:p w:rsidR="00671B6B" w:rsidRPr="00671B6B" w:rsidRDefault="00671B6B" w:rsidP="00671B6B">
            <w:pPr>
              <w:spacing w:after="0" w:line="240" w:lineRule="auto"/>
              <w:textAlignment w:val="baseline"/>
              <w:rPr>
                <w:rFonts w:ascii="Segoe UI" w:eastAsia="Times New Roman" w:hAnsi="Segoe UI" w:cs="Segoe UI"/>
                <w:sz w:val="18"/>
                <w:szCs w:val="18"/>
                <w:lang w:eastAsia="ru-RU"/>
              </w:rPr>
            </w:pPr>
            <w:r w:rsidRPr="00671B6B">
              <w:rPr>
                <w:rFonts w:ascii="Times New Roman" w:eastAsia="Times New Roman" w:hAnsi="Times New Roman" w:cs="Times New Roman"/>
                <w:color w:val="0D0D0D"/>
                <w:sz w:val="24"/>
                <w:szCs w:val="24"/>
                <w:lang w:eastAsia="ru-RU"/>
              </w:rPr>
              <w:t>Второй завтрак.</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rsidR="00671B6B" w:rsidRPr="00671B6B" w:rsidRDefault="00671B6B" w:rsidP="00671B6B">
            <w:pPr>
              <w:spacing w:after="0" w:line="240" w:lineRule="auto"/>
              <w:jc w:val="center"/>
              <w:textAlignment w:val="baseline"/>
              <w:rPr>
                <w:rFonts w:ascii="Segoe UI" w:eastAsia="Times New Roman" w:hAnsi="Segoe UI" w:cs="Segoe UI"/>
                <w:sz w:val="18"/>
                <w:szCs w:val="18"/>
                <w:lang w:eastAsia="ru-RU"/>
              </w:rPr>
            </w:pPr>
            <w:r w:rsidRPr="00671B6B">
              <w:rPr>
                <w:rFonts w:ascii="Times New Roman" w:eastAsia="Times New Roman" w:hAnsi="Times New Roman" w:cs="Times New Roman"/>
                <w:color w:val="0D0D0D"/>
                <w:sz w:val="24"/>
                <w:szCs w:val="24"/>
                <w:lang w:eastAsia="ru-RU"/>
              </w:rPr>
              <w:t>10.</w:t>
            </w:r>
            <w:r w:rsidR="001A5E5F">
              <w:rPr>
                <w:rFonts w:ascii="Times New Roman" w:eastAsia="Times New Roman" w:hAnsi="Times New Roman" w:cs="Times New Roman"/>
                <w:color w:val="0D0D0D"/>
                <w:sz w:val="24"/>
                <w:szCs w:val="24"/>
                <w:lang w:eastAsia="ru-RU"/>
              </w:rPr>
              <w:t>30-10.40</w:t>
            </w:r>
            <w:r w:rsidRPr="00671B6B">
              <w:rPr>
                <w:rFonts w:ascii="Times New Roman" w:eastAsia="Times New Roman" w:hAnsi="Times New Roman" w:cs="Times New Roman"/>
                <w:sz w:val="24"/>
                <w:szCs w:val="24"/>
                <w:lang w:eastAsia="ru-RU"/>
              </w:rPr>
              <w:t> </w:t>
            </w:r>
          </w:p>
        </w:tc>
      </w:tr>
      <w:tr w:rsidR="00671B6B" w:rsidRPr="00671B6B" w:rsidTr="00671B6B">
        <w:trPr>
          <w:trHeight w:val="270"/>
        </w:trPr>
        <w:tc>
          <w:tcPr>
            <w:tcW w:w="6840" w:type="dxa"/>
            <w:tcBorders>
              <w:top w:val="single" w:sz="6" w:space="0" w:color="auto"/>
              <w:left w:val="single" w:sz="6" w:space="0" w:color="auto"/>
              <w:bottom w:val="single" w:sz="6" w:space="0" w:color="auto"/>
              <w:right w:val="single" w:sz="6" w:space="0" w:color="auto"/>
            </w:tcBorders>
            <w:shd w:val="clear" w:color="auto" w:fill="auto"/>
            <w:hideMark/>
          </w:tcPr>
          <w:p w:rsidR="00671B6B" w:rsidRPr="00671B6B" w:rsidRDefault="00CF5227" w:rsidP="00671B6B">
            <w:pPr>
              <w:spacing w:after="0" w:line="240" w:lineRule="auto"/>
              <w:textAlignment w:val="baseline"/>
              <w:rPr>
                <w:rFonts w:ascii="Segoe UI" w:eastAsia="Times New Roman" w:hAnsi="Segoe UI" w:cs="Segoe UI"/>
                <w:sz w:val="18"/>
                <w:szCs w:val="18"/>
                <w:lang w:eastAsia="ru-RU"/>
              </w:rPr>
            </w:pPr>
            <w:r>
              <w:rPr>
                <w:rFonts w:ascii="Times New Roman" w:eastAsia="Times New Roman" w:hAnsi="Times New Roman" w:cs="Times New Roman"/>
                <w:color w:val="0D0D0D"/>
                <w:sz w:val="24"/>
                <w:szCs w:val="24"/>
                <w:lang w:eastAsia="ru-RU"/>
              </w:rPr>
              <w:t>Возвращение с прогулки. И</w:t>
            </w:r>
            <w:r w:rsidR="001A5E5F">
              <w:rPr>
                <w:rFonts w:ascii="Times New Roman" w:eastAsia="Times New Roman" w:hAnsi="Times New Roman" w:cs="Times New Roman"/>
                <w:color w:val="0D0D0D"/>
                <w:sz w:val="24"/>
                <w:szCs w:val="24"/>
                <w:lang w:eastAsia="ru-RU"/>
              </w:rPr>
              <w:t>гры, самостоятельная деятельность</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rsidR="00671B6B" w:rsidRPr="00671B6B" w:rsidRDefault="001E57FA" w:rsidP="00671B6B">
            <w:pPr>
              <w:spacing w:after="0" w:line="240" w:lineRule="auto"/>
              <w:jc w:val="center"/>
              <w:textAlignment w:val="baseline"/>
              <w:rPr>
                <w:rFonts w:ascii="Segoe UI" w:eastAsia="Times New Roman" w:hAnsi="Segoe UI" w:cs="Segoe UI"/>
                <w:sz w:val="18"/>
                <w:szCs w:val="18"/>
                <w:lang w:eastAsia="ru-RU"/>
              </w:rPr>
            </w:pPr>
            <w:r>
              <w:rPr>
                <w:rFonts w:ascii="Times New Roman" w:eastAsia="Times New Roman" w:hAnsi="Times New Roman" w:cs="Times New Roman"/>
                <w:color w:val="0D0D0D"/>
                <w:sz w:val="24"/>
                <w:szCs w:val="24"/>
                <w:lang w:eastAsia="ru-RU"/>
              </w:rPr>
              <w:t>12.3</w:t>
            </w:r>
            <w:r w:rsidR="00671B6B" w:rsidRPr="00671B6B">
              <w:rPr>
                <w:rFonts w:ascii="Times New Roman" w:eastAsia="Times New Roman" w:hAnsi="Times New Roman" w:cs="Times New Roman"/>
                <w:color w:val="0D0D0D"/>
                <w:sz w:val="24"/>
                <w:szCs w:val="24"/>
                <w:lang w:eastAsia="ru-RU"/>
              </w:rPr>
              <w:t>0-12.</w:t>
            </w:r>
            <w:r>
              <w:rPr>
                <w:rFonts w:ascii="Times New Roman" w:eastAsia="Times New Roman" w:hAnsi="Times New Roman" w:cs="Times New Roman"/>
                <w:color w:val="0D0D0D"/>
                <w:sz w:val="24"/>
                <w:szCs w:val="24"/>
                <w:lang w:eastAsia="ru-RU"/>
              </w:rPr>
              <w:t>50</w:t>
            </w:r>
            <w:r w:rsidR="00671B6B" w:rsidRPr="00671B6B">
              <w:rPr>
                <w:rFonts w:ascii="Times New Roman" w:eastAsia="Times New Roman" w:hAnsi="Times New Roman" w:cs="Times New Roman"/>
                <w:sz w:val="24"/>
                <w:szCs w:val="24"/>
                <w:lang w:eastAsia="ru-RU"/>
              </w:rPr>
              <w:t> </w:t>
            </w:r>
          </w:p>
        </w:tc>
      </w:tr>
      <w:tr w:rsidR="00671B6B" w:rsidRPr="00671B6B" w:rsidTr="00671B6B">
        <w:trPr>
          <w:trHeight w:val="270"/>
        </w:trPr>
        <w:tc>
          <w:tcPr>
            <w:tcW w:w="6840" w:type="dxa"/>
            <w:tcBorders>
              <w:top w:val="single" w:sz="6" w:space="0" w:color="auto"/>
              <w:left w:val="single" w:sz="6" w:space="0" w:color="auto"/>
              <w:bottom w:val="single" w:sz="6" w:space="0" w:color="auto"/>
              <w:right w:val="single" w:sz="6" w:space="0" w:color="auto"/>
            </w:tcBorders>
            <w:shd w:val="clear" w:color="auto" w:fill="auto"/>
            <w:hideMark/>
          </w:tcPr>
          <w:p w:rsidR="00671B6B" w:rsidRPr="00671B6B" w:rsidRDefault="00671B6B" w:rsidP="00671B6B">
            <w:pPr>
              <w:spacing w:after="0" w:line="240" w:lineRule="auto"/>
              <w:textAlignment w:val="baseline"/>
              <w:rPr>
                <w:rFonts w:ascii="Segoe UI" w:eastAsia="Times New Roman" w:hAnsi="Segoe UI" w:cs="Segoe UI"/>
                <w:sz w:val="18"/>
                <w:szCs w:val="18"/>
                <w:lang w:eastAsia="ru-RU"/>
              </w:rPr>
            </w:pPr>
            <w:r w:rsidRPr="00671B6B">
              <w:rPr>
                <w:rFonts w:ascii="Times New Roman" w:eastAsia="Times New Roman" w:hAnsi="Times New Roman" w:cs="Times New Roman"/>
                <w:color w:val="0D0D0D"/>
                <w:sz w:val="24"/>
                <w:szCs w:val="24"/>
                <w:lang w:eastAsia="ru-RU"/>
              </w:rPr>
              <w:t>Подготовка к обеду. Обед</w:t>
            </w:r>
            <w:r w:rsidR="001E57FA">
              <w:rPr>
                <w:rFonts w:ascii="Times New Roman" w:eastAsia="Times New Roman" w:hAnsi="Times New Roman" w:cs="Times New Roman"/>
                <w:color w:val="0D0D0D"/>
                <w:sz w:val="24"/>
                <w:szCs w:val="24"/>
                <w:lang w:eastAsia="ru-RU"/>
              </w:rPr>
              <w:t>, дежурство</w:t>
            </w:r>
            <w:r w:rsidR="00CF5227">
              <w:rPr>
                <w:rFonts w:ascii="Times New Roman" w:eastAsia="Times New Roman" w:hAnsi="Times New Roman" w:cs="Times New Roman"/>
                <w:color w:val="0D0D0D"/>
                <w:sz w:val="24"/>
                <w:szCs w:val="24"/>
                <w:lang w:eastAsia="ru-RU"/>
              </w:rPr>
              <w:t>.</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rsidR="00671B6B" w:rsidRPr="00671B6B" w:rsidRDefault="001E57FA" w:rsidP="00671B6B">
            <w:pPr>
              <w:spacing w:after="0" w:line="240" w:lineRule="auto"/>
              <w:jc w:val="center"/>
              <w:textAlignment w:val="baseline"/>
              <w:rPr>
                <w:rFonts w:ascii="Segoe UI" w:eastAsia="Times New Roman" w:hAnsi="Segoe UI" w:cs="Segoe UI"/>
                <w:sz w:val="18"/>
                <w:szCs w:val="18"/>
                <w:lang w:eastAsia="ru-RU"/>
              </w:rPr>
            </w:pPr>
            <w:r>
              <w:rPr>
                <w:rFonts w:ascii="Times New Roman" w:eastAsia="Times New Roman" w:hAnsi="Times New Roman" w:cs="Times New Roman"/>
                <w:color w:val="0D0D0D"/>
                <w:sz w:val="24"/>
                <w:szCs w:val="24"/>
                <w:lang w:eastAsia="ru-RU"/>
              </w:rPr>
              <w:t>12.50-13</w:t>
            </w:r>
            <w:r w:rsidR="00671B6B" w:rsidRPr="00671B6B">
              <w:rPr>
                <w:rFonts w:ascii="Times New Roman" w:eastAsia="Times New Roman" w:hAnsi="Times New Roman" w:cs="Times New Roman"/>
                <w:color w:val="0D0D0D"/>
                <w:sz w:val="24"/>
                <w:szCs w:val="24"/>
                <w:lang w:eastAsia="ru-RU"/>
              </w:rPr>
              <w:t>.</w:t>
            </w:r>
            <w:r>
              <w:rPr>
                <w:rFonts w:ascii="Times New Roman" w:eastAsia="Times New Roman" w:hAnsi="Times New Roman" w:cs="Times New Roman"/>
                <w:color w:val="0D0D0D"/>
                <w:sz w:val="24"/>
                <w:szCs w:val="24"/>
                <w:lang w:eastAsia="ru-RU"/>
              </w:rPr>
              <w:t>20</w:t>
            </w:r>
            <w:r w:rsidR="00671B6B" w:rsidRPr="00671B6B">
              <w:rPr>
                <w:rFonts w:ascii="Times New Roman" w:eastAsia="Times New Roman" w:hAnsi="Times New Roman" w:cs="Times New Roman"/>
                <w:sz w:val="24"/>
                <w:szCs w:val="24"/>
                <w:lang w:eastAsia="ru-RU"/>
              </w:rPr>
              <w:t> </w:t>
            </w:r>
          </w:p>
        </w:tc>
      </w:tr>
      <w:tr w:rsidR="00671B6B" w:rsidRPr="00671B6B" w:rsidTr="00671B6B">
        <w:trPr>
          <w:trHeight w:val="285"/>
        </w:trPr>
        <w:tc>
          <w:tcPr>
            <w:tcW w:w="6840" w:type="dxa"/>
            <w:tcBorders>
              <w:top w:val="single" w:sz="6" w:space="0" w:color="auto"/>
              <w:left w:val="single" w:sz="6" w:space="0" w:color="auto"/>
              <w:bottom w:val="single" w:sz="6" w:space="0" w:color="auto"/>
              <w:right w:val="single" w:sz="6" w:space="0" w:color="auto"/>
            </w:tcBorders>
            <w:shd w:val="clear" w:color="auto" w:fill="auto"/>
            <w:hideMark/>
          </w:tcPr>
          <w:p w:rsidR="00671B6B" w:rsidRPr="00671B6B" w:rsidRDefault="00671B6B" w:rsidP="00671B6B">
            <w:pPr>
              <w:spacing w:after="0" w:line="240" w:lineRule="auto"/>
              <w:textAlignment w:val="baseline"/>
              <w:rPr>
                <w:rFonts w:ascii="Segoe UI" w:eastAsia="Times New Roman" w:hAnsi="Segoe UI" w:cs="Segoe UI"/>
                <w:sz w:val="18"/>
                <w:szCs w:val="18"/>
                <w:lang w:eastAsia="ru-RU"/>
              </w:rPr>
            </w:pPr>
            <w:r w:rsidRPr="00671B6B">
              <w:rPr>
                <w:rFonts w:ascii="Times New Roman" w:eastAsia="Times New Roman" w:hAnsi="Times New Roman" w:cs="Times New Roman"/>
                <w:color w:val="0D0D0D"/>
                <w:sz w:val="24"/>
                <w:szCs w:val="24"/>
                <w:lang w:eastAsia="ru-RU"/>
              </w:rPr>
              <w:t>Подготовка ко сну</w:t>
            </w:r>
            <w:r w:rsidR="001E57FA">
              <w:rPr>
                <w:rFonts w:ascii="Times New Roman" w:eastAsia="Times New Roman" w:hAnsi="Times New Roman" w:cs="Times New Roman"/>
                <w:color w:val="0D0D0D"/>
                <w:sz w:val="24"/>
                <w:szCs w:val="24"/>
                <w:lang w:eastAsia="ru-RU"/>
              </w:rPr>
              <w:t>, чтение перед сном.</w:t>
            </w:r>
            <w:r w:rsidR="00CF5227">
              <w:rPr>
                <w:rFonts w:ascii="Calibri" w:eastAsia="Times New Roman" w:hAnsi="Calibri" w:cs="Calibri"/>
                <w:color w:val="0D0D0D"/>
                <w:sz w:val="24"/>
                <w:szCs w:val="24"/>
                <w:lang w:eastAsia="ru-RU"/>
              </w:rPr>
              <w:t xml:space="preserve"> Д</w:t>
            </w:r>
            <w:r w:rsidRPr="00671B6B">
              <w:rPr>
                <w:rFonts w:ascii="Times New Roman" w:eastAsia="Times New Roman" w:hAnsi="Times New Roman" w:cs="Times New Roman"/>
                <w:color w:val="0D0D0D"/>
                <w:sz w:val="24"/>
                <w:szCs w:val="24"/>
                <w:lang w:eastAsia="ru-RU"/>
              </w:rPr>
              <w:t>невной сон.</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rsidR="00671B6B" w:rsidRPr="00671B6B" w:rsidRDefault="001E57FA" w:rsidP="00671B6B">
            <w:pPr>
              <w:spacing w:after="0" w:line="240" w:lineRule="auto"/>
              <w:jc w:val="center"/>
              <w:textAlignment w:val="baseline"/>
              <w:rPr>
                <w:rFonts w:ascii="Segoe UI" w:eastAsia="Times New Roman" w:hAnsi="Segoe UI" w:cs="Segoe UI"/>
                <w:sz w:val="18"/>
                <w:szCs w:val="18"/>
                <w:lang w:eastAsia="ru-RU"/>
              </w:rPr>
            </w:pPr>
            <w:r>
              <w:rPr>
                <w:rFonts w:ascii="Times New Roman" w:eastAsia="Times New Roman" w:hAnsi="Times New Roman" w:cs="Times New Roman"/>
                <w:color w:val="0D0D0D"/>
                <w:sz w:val="24"/>
                <w:szCs w:val="24"/>
                <w:lang w:eastAsia="ru-RU"/>
              </w:rPr>
              <w:t>13.20</w:t>
            </w:r>
            <w:r w:rsidR="00671B6B" w:rsidRPr="00671B6B">
              <w:rPr>
                <w:rFonts w:ascii="Times New Roman" w:eastAsia="Times New Roman" w:hAnsi="Times New Roman" w:cs="Times New Roman"/>
                <w:color w:val="0D0D0D"/>
                <w:sz w:val="24"/>
                <w:szCs w:val="24"/>
                <w:lang w:eastAsia="ru-RU"/>
              </w:rPr>
              <w:t>-15.10</w:t>
            </w:r>
            <w:r w:rsidR="00671B6B" w:rsidRPr="00671B6B">
              <w:rPr>
                <w:rFonts w:ascii="Times New Roman" w:eastAsia="Times New Roman" w:hAnsi="Times New Roman" w:cs="Times New Roman"/>
                <w:sz w:val="24"/>
                <w:szCs w:val="24"/>
                <w:lang w:eastAsia="ru-RU"/>
              </w:rPr>
              <w:t> </w:t>
            </w:r>
          </w:p>
        </w:tc>
      </w:tr>
      <w:tr w:rsidR="00671B6B" w:rsidRPr="00671B6B" w:rsidTr="00671B6B">
        <w:trPr>
          <w:trHeight w:val="270"/>
        </w:trPr>
        <w:tc>
          <w:tcPr>
            <w:tcW w:w="6840" w:type="dxa"/>
            <w:tcBorders>
              <w:top w:val="single" w:sz="6" w:space="0" w:color="auto"/>
              <w:left w:val="single" w:sz="6" w:space="0" w:color="auto"/>
              <w:bottom w:val="single" w:sz="6" w:space="0" w:color="auto"/>
              <w:right w:val="single" w:sz="6" w:space="0" w:color="auto"/>
            </w:tcBorders>
            <w:shd w:val="clear" w:color="auto" w:fill="auto"/>
            <w:hideMark/>
          </w:tcPr>
          <w:p w:rsidR="00671B6B" w:rsidRPr="00671B6B" w:rsidRDefault="00671B6B" w:rsidP="00671B6B">
            <w:pPr>
              <w:spacing w:after="0" w:line="240" w:lineRule="auto"/>
              <w:textAlignment w:val="baseline"/>
              <w:rPr>
                <w:rFonts w:ascii="Segoe UI" w:eastAsia="Times New Roman" w:hAnsi="Segoe UI" w:cs="Segoe UI"/>
                <w:sz w:val="18"/>
                <w:szCs w:val="18"/>
                <w:lang w:eastAsia="ru-RU"/>
              </w:rPr>
            </w:pPr>
            <w:r w:rsidRPr="00671B6B">
              <w:rPr>
                <w:rFonts w:ascii="Times New Roman" w:eastAsia="Times New Roman" w:hAnsi="Times New Roman" w:cs="Times New Roman"/>
                <w:color w:val="0D0D0D"/>
                <w:sz w:val="24"/>
                <w:szCs w:val="24"/>
                <w:lang w:eastAsia="ru-RU"/>
              </w:rPr>
              <w:t>Постепенный подъем, гимнастика после сна, оздоровительные процедуры.</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rsidR="00671B6B" w:rsidRPr="00671B6B" w:rsidRDefault="00671B6B" w:rsidP="00671B6B">
            <w:pPr>
              <w:spacing w:after="0" w:line="240" w:lineRule="auto"/>
              <w:jc w:val="center"/>
              <w:textAlignment w:val="baseline"/>
              <w:rPr>
                <w:rFonts w:ascii="Segoe UI" w:eastAsia="Times New Roman" w:hAnsi="Segoe UI" w:cs="Segoe UI"/>
                <w:sz w:val="18"/>
                <w:szCs w:val="18"/>
                <w:lang w:eastAsia="ru-RU"/>
              </w:rPr>
            </w:pPr>
            <w:r w:rsidRPr="00671B6B">
              <w:rPr>
                <w:rFonts w:ascii="Times New Roman" w:eastAsia="Times New Roman" w:hAnsi="Times New Roman" w:cs="Times New Roman"/>
                <w:color w:val="0D0D0D"/>
                <w:sz w:val="24"/>
                <w:szCs w:val="24"/>
                <w:lang w:eastAsia="ru-RU"/>
              </w:rPr>
              <w:t>15.10-15.</w:t>
            </w:r>
            <w:r w:rsidR="001E57FA">
              <w:rPr>
                <w:rFonts w:ascii="Times New Roman" w:eastAsia="Times New Roman" w:hAnsi="Times New Roman" w:cs="Times New Roman"/>
                <w:color w:val="0D0D0D"/>
                <w:sz w:val="24"/>
                <w:szCs w:val="24"/>
                <w:lang w:eastAsia="ru-RU"/>
              </w:rPr>
              <w:t>30</w:t>
            </w:r>
            <w:r w:rsidRPr="00671B6B">
              <w:rPr>
                <w:rFonts w:ascii="Times New Roman" w:eastAsia="Times New Roman" w:hAnsi="Times New Roman" w:cs="Times New Roman"/>
                <w:sz w:val="24"/>
                <w:szCs w:val="24"/>
                <w:lang w:eastAsia="ru-RU"/>
              </w:rPr>
              <w:t> </w:t>
            </w:r>
          </w:p>
        </w:tc>
      </w:tr>
      <w:tr w:rsidR="00671B6B" w:rsidRPr="00671B6B" w:rsidTr="00671B6B">
        <w:trPr>
          <w:trHeight w:val="270"/>
        </w:trPr>
        <w:tc>
          <w:tcPr>
            <w:tcW w:w="6840" w:type="dxa"/>
            <w:tcBorders>
              <w:top w:val="single" w:sz="6" w:space="0" w:color="auto"/>
              <w:left w:val="single" w:sz="6" w:space="0" w:color="auto"/>
              <w:bottom w:val="single" w:sz="6" w:space="0" w:color="auto"/>
              <w:right w:val="single" w:sz="6" w:space="0" w:color="auto"/>
            </w:tcBorders>
            <w:shd w:val="clear" w:color="auto" w:fill="auto"/>
            <w:hideMark/>
          </w:tcPr>
          <w:p w:rsidR="00671B6B" w:rsidRPr="00671B6B" w:rsidRDefault="00CF5227" w:rsidP="00671B6B">
            <w:pPr>
              <w:spacing w:after="0" w:line="240" w:lineRule="auto"/>
              <w:textAlignment w:val="baseline"/>
              <w:rPr>
                <w:rFonts w:ascii="Segoe UI" w:eastAsia="Times New Roman" w:hAnsi="Segoe UI" w:cs="Segoe UI"/>
                <w:sz w:val="18"/>
                <w:szCs w:val="18"/>
                <w:lang w:eastAsia="ru-RU"/>
              </w:rPr>
            </w:pPr>
            <w:r>
              <w:rPr>
                <w:rFonts w:ascii="Times New Roman" w:eastAsia="Times New Roman" w:hAnsi="Times New Roman" w:cs="Times New Roman"/>
                <w:color w:val="0D0D0D"/>
                <w:sz w:val="24"/>
                <w:szCs w:val="24"/>
                <w:lang w:eastAsia="ru-RU"/>
              </w:rPr>
              <w:t xml:space="preserve">Подготовка к </w:t>
            </w:r>
            <w:r>
              <w:rPr>
                <w:rFonts w:ascii="Times New Roman" w:eastAsia="Times New Roman" w:hAnsi="Times New Roman" w:cs="Times New Roman"/>
                <w:sz w:val="24"/>
                <w:szCs w:val="24"/>
                <w:lang w:eastAsia="ru-RU"/>
              </w:rPr>
              <w:t>уплотненному п</w:t>
            </w:r>
            <w:r w:rsidR="00671B6B" w:rsidRPr="00671B6B">
              <w:rPr>
                <w:rFonts w:ascii="Times New Roman" w:eastAsia="Times New Roman" w:hAnsi="Times New Roman" w:cs="Times New Roman"/>
                <w:color w:val="0D0D0D"/>
                <w:sz w:val="24"/>
                <w:szCs w:val="24"/>
                <w:lang w:eastAsia="ru-RU"/>
              </w:rPr>
              <w:t>олднику. Полдник.</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rsidR="00671B6B" w:rsidRPr="00671B6B" w:rsidRDefault="001E57FA" w:rsidP="00671B6B">
            <w:pPr>
              <w:spacing w:after="0" w:line="240" w:lineRule="auto"/>
              <w:jc w:val="center"/>
              <w:textAlignment w:val="baseline"/>
              <w:rPr>
                <w:rFonts w:ascii="Segoe UI" w:eastAsia="Times New Roman" w:hAnsi="Segoe UI" w:cs="Segoe UI"/>
                <w:sz w:val="18"/>
                <w:szCs w:val="18"/>
                <w:lang w:eastAsia="ru-RU"/>
              </w:rPr>
            </w:pPr>
            <w:r>
              <w:rPr>
                <w:rFonts w:ascii="Times New Roman" w:eastAsia="Times New Roman" w:hAnsi="Times New Roman" w:cs="Times New Roman"/>
                <w:color w:val="0D0D0D"/>
                <w:sz w:val="24"/>
                <w:szCs w:val="24"/>
                <w:lang w:eastAsia="ru-RU"/>
              </w:rPr>
              <w:t>15.30-15.5</w:t>
            </w:r>
            <w:r w:rsidR="00671B6B" w:rsidRPr="00671B6B">
              <w:rPr>
                <w:rFonts w:ascii="Times New Roman" w:eastAsia="Times New Roman" w:hAnsi="Times New Roman" w:cs="Times New Roman"/>
                <w:color w:val="0D0D0D"/>
                <w:sz w:val="24"/>
                <w:szCs w:val="24"/>
                <w:lang w:eastAsia="ru-RU"/>
              </w:rPr>
              <w:t>0</w:t>
            </w:r>
            <w:r w:rsidR="00671B6B" w:rsidRPr="00671B6B">
              <w:rPr>
                <w:rFonts w:ascii="Times New Roman" w:eastAsia="Times New Roman" w:hAnsi="Times New Roman" w:cs="Times New Roman"/>
                <w:sz w:val="24"/>
                <w:szCs w:val="24"/>
                <w:lang w:eastAsia="ru-RU"/>
              </w:rPr>
              <w:t> </w:t>
            </w:r>
          </w:p>
        </w:tc>
      </w:tr>
      <w:tr w:rsidR="00671B6B" w:rsidRPr="00671B6B" w:rsidTr="001E57FA">
        <w:trPr>
          <w:trHeight w:val="540"/>
        </w:trPr>
        <w:tc>
          <w:tcPr>
            <w:tcW w:w="6840" w:type="dxa"/>
            <w:tcBorders>
              <w:top w:val="single" w:sz="6" w:space="0" w:color="auto"/>
              <w:left w:val="single" w:sz="6" w:space="0" w:color="auto"/>
              <w:bottom w:val="single" w:sz="4" w:space="0" w:color="auto"/>
              <w:right w:val="single" w:sz="6" w:space="0" w:color="auto"/>
            </w:tcBorders>
            <w:shd w:val="clear" w:color="auto" w:fill="auto"/>
            <w:hideMark/>
          </w:tcPr>
          <w:p w:rsidR="001E57FA" w:rsidRPr="00671B6B" w:rsidRDefault="001E57FA" w:rsidP="00671B6B">
            <w:pPr>
              <w:spacing w:after="0" w:line="240" w:lineRule="auto"/>
              <w:textAlignment w:val="baseline"/>
              <w:rPr>
                <w:rFonts w:ascii="Segoe UI" w:eastAsia="Times New Roman" w:hAnsi="Segoe UI" w:cs="Segoe UI"/>
                <w:sz w:val="18"/>
                <w:szCs w:val="18"/>
                <w:lang w:eastAsia="ru-RU"/>
              </w:rPr>
            </w:pPr>
            <w:r>
              <w:rPr>
                <w:rFonts w:ascii="Times New Roman" w:eastAsia="Times New Roman" w:hAnsi="Times New Roman" w:cs="Times New Roman"/>
                <w:color w:val="0D0D0D"/>
                <w:sz w:val="24"/>
                <w:szCs w:val="24"/>
                <w:lang w:eastAsia="ru-RU"/>
              </w:rPr>
              <w:t>Игры, досуги, общение по интересам, выбор самостоятельной деятельности в центрах активности</w:t>
            </w:r>
            <w:r w:rsidR="00CF5227">
              <w:rPr>
                <w:rFonts w:ascii="Times New Roman" w:eastAsia="Times New Roman" w:hAnsi="Times New Roman" w:cs="Times New Roman"/>
                <w:color w:val="0D0D0D"/>
                <w:sz w:val="24"/>
                <w:szCs w:val="24"/>
                <w:lang w:eastAsia="ru-RU"/>
              </w:rPr>
              <w:t>.</w:t>
            </w:r>
          </w:p>
        </w:tc>
        <w:tc>
          <w:tcPr>
            <w:tcW w:w="2835" w:type="dxa"/>
            <w:tcBorders>
              <w:top w:val="single" w:sz="6" w:space="0" w:color="auto"/>
              <w:left w:val="single" w:sz="6" w:space="0" w:color="auto"/>
              <w:bottom w:val="single" w:sz="4" w:space="0" w:color="auto"/>
              <w:right w:val="single" w:sz="6" w:space="0" w:color="auto"/>
            </w:tcBorders>
            <w:shd w:val="clear" w:color="auto" w:fill="auto"/>
            <w:hideMark/>
          </w:tcPr>
          <w:p w:rsidR="00671B6B" w:rsidRPr="00671B6B" w:rsidRDefault="001E57FA" w:rsidP="00671B6B">
            <w:pPr>
              <w:spacing w:after="0" w:line="240" w:lineRule="auto"/>
              <w:jc w:val="center"/>
              <w:textAlignment w:val="baseline"/>
              <w:rPr>
                <w:rFonts w:ascii="Segoe UI" w:eastAsia="Times New Roman" w:hAnsi="Segoe UI" w:cs="Segoe UI"/>
                <w:sz w:val="18"/>
                <w:szCs w:val="18"/>
                <w:lang w:eastAsia="ru-RU"/>
              </w:rPr>
            </w:pPr>
            <w:r>
              <w:rPr>
                <w:rFonts w:ascii="Times New Roman" w:eastAsia="Times New Roman" w:hAnsi="Times New Roman" w:cs="Times New Roman"/>
                <w:color w:val="0D0D0D"/>
                <w:sz w:val="24"/>
                <w:szCs w:val="24"/>
                <w:lang w:eastAsia="ru-RU"/>
              </w:rPr>
              <w:t>15.5</w:t>
            </w:r>
            <w:r w:rsidR="00671B6B" w:rsidRPr="00671B6B">
              <w:rPr>
                <w:rFonts w:ascii="Times New Roman" w:eastAsia="Times New Roman" w:hAnsi="Times New Roman" w:cs="Times New Roman"/>
                <w:color w:val="0D0D0D"/>
                <w:sz w:val="24"/>
                <w:szCs w:val="24"/>
                <w:lang w:eastAsia="ru-RU"/>
              </w:rPr>
              <w:t>0-16.</w:t>
            </w:r>
            <w:r>
              <w:rPr>
                <w:rFonts w:ascii="Times New Roman" w:eastAsia="Times New Roman" w:hAnsi="Times New Roman" w:cs="Times New Roman"/>
                <w:color w:val="0D0D0D"/>
                <w:sz w:val="24"/>
                <w:szCs w:val="24"/>
                <w:lang w:eastAsia="ru-RU"/>
              </w:rPr>
              <w:t>30</w:t>
            </w:r>
            <w:r w:rsidR="00671B6B" w:rsidRPr="00671B6B">
              <w:rPr>
                <w:rFonts w:ascii="Times New Roman" w:eastAsia="Times New Roman" w:hAnsi="Times New Roman" w:cs="Times New Roman"/>
                <w:sz w:val="24"/>
                <w:szCs w:val="24"/>
                <w:lang w:eastAsia="ru-RU"/>
              </w:rPr>
              <w:t> </w:t>
            </w:r>
          </w:p>
        </w:tc>
      </w:tr>
      <w:tr w:rsidR="001E57FA" w:rsidRPr="00671B6B" w:rsidTr="001E57FA">
        <w:trPr>
          <w:trHeight w:val="240"/>
        </w:trPr>
        <w:tc>
          <w:tcPr>
            <w:tcW w:w="6840" w:type="dxa"/>
            <w:tcBorders>
              <w:top w:val="single" w:sz="4" w:space="0" w:color="auto"/>
              <w:left w:val="single" w:sz="6" w:space="0" w:color="auto"/>
              <w:bottom w:val="single" w:sz="6" w:space="0" w:color="auto"/>
              <w:right w:val="single" w:sz="6" w:space="0" w:color="auto"/>
            </w:tcBorders>
            <w:shd w:val="clear" w:color="auto" w:fill="auto"/>
            <w:hideMark/>
          </w:tcPr>
          <w:p w:rsidR="001E57FA" w:rsidRDefault="001E57FA" w:rsidP="00671B6B">
            <w:pPr>
              <w:spacing w:after="0" w:line="240" w:lineRule="auto"/>
              <w:textAlignment w:val="baseline"/>
              <w:rPr>
                <w:rFonts w:ascii="Times New Roman" w:eastAsia="Times New Roman" w:hAnsi="Times New Roman" w:cs="Times New Roman"/>
                <w:color w:val="0D0D0D"/>
                <w:sz w:val="24"/>
                <w:szCs w:val="24"/>
                <w:lang w:eastAsia="ru-RU"/>
              </w:rPr>
            </w:pPr>
            <w:r>
              <w:rPr>
                <w:rFonts w:ascii="Times New Roman" w:eastAsia="Times New Roman" w:hAnsi="Times New Roman" w:cs="Times New Roman"/>
                <w:color w:val="0D0D0D"/>
                <w:sz w:val="24"/>
                <w:szCs w:val="24"/>
                <w:lang w:eastAsia="ru-RU"/>
              </w:rPr>
              <w:t>Вечерний круг</w:t>
            </w:r>
            <w:r w:rsidR="00CF5227">
              <w:rPr>
                <w:rFonts w:ascii="Times New Roman" w:eastAsia="Times New Roman" w:hAnsi="Times New Roman" w:cs="Times New Roman"/>
                <w:color w:val="0D0D0D"/>
                <w:sz w:val="24"/>
                <w:szCs w:val="24"/>
                <w:lang w:eastAsia="ru-RU"/>
              </w:rPr>
              <w:t>.</w:t>
            </w:r>
          </w:p>
        </w:tc>
        <w:tc>
          <w:tcPr>
            <w:tcW w:w="2835" w:type="dxa"/>
            <w:tcBorders>
              <w:top w:val="single" w:sz="4" w:space="0" w:color="auto"/>
              <w:left w:val="single" w:sz="6" w:space="0" w:color="auto"/>
              <w:bottom w:val="single" w:sz="6" w:space="0" w:color="auto"/>
              <w:right w:val="single" w:sz="6" w:space="0" w:color="auto"/>
            </w:tcBorders>
            <w:shd w:val="clear" w:color="auto" w:fill="auto"/>
            <w:hideMark/>
          </w:tcPr>
          <w:p w:rsidR="001E57FA" w:rsidRDefault="001E57FA" w:rsidP="00671B6B">
            <w:pPr>
              <w:spacing w:after="0" w:line="240" w:lineRule="auto"/>
              <w:jc w:val="center"/>
              <w:textAlignment w:val="baseline"/>
              <w:rPr>
                <w:rFonts w:ascii="Times New Roman" w:eastAsia="Times New Roman" w:hAnsi="Times New Roman" w:cs="Times New Roman"/>
                <w:color w:val="0D0D0D"/>
                <w:sz w:val="24"/>
                <w:szCs w:val="24"/>
                <w:lang w:eastAsia="ru-RU"/>
              </w:rPr>
            </w:pPr>
            <w:r>
              <w:rPr>
                <w:rFonts w:ascii="Times New Roman" w:eastAsia="Times New Roman" w:hAnsi="Times New Roman" w:cs="Times New Roman"/>
                <w:color w:val="0D0D0D"/>
                <w:sz w:val="24"/>
                <w:szCs w:val="24"/>
                <w:lang w:eastAsia="ru-RU"/>
              </w:rPr>
              <w:t>16.30.-16.50</w:t>
            </w:r>
          </w:p>
        </w:tc>
      </w:tr>
      <w:tr w:rsidR="00671B6B" w:rsidRPr="00671B6B" w:rsidTr="00671B6B">
        <w:trPr>
          <w:trHeight w:val="270"/>
        </w:trPr>
        <w:tc>
          <w:tcPr>
            <w:tcW w:w="6840" w:type="dxa"/>
            <w:tcBorders>
              <w:top w:val="single" w:sz="6" w:space="0" w:color="auto"/>
              <w:left w:val="single" w:sz="6" w:space="0" w:color="auto"/>
              <w:bottom w:val="single" w:sz="6" w:space="0" w:color="auto"/>
              <w:right w:val="single" w:sz="6" w:space="0" w:color="auto"/>
            </w:tcBorders>
            <w:shd w:val="clear" w:color="auto" w:fill="auto"/>
            <w:hideMark/>
          </w:tcPr>
          <w:p w:rsidR="00671B6B" w:rsidRPr="00671B6B" w:rsidRDefault="00671B6B" w:rsidP="00671B6B">
            <w:pPr>
              <w:spacing w:after="0" w:line="240" w:lineRule="auto"/>
              <w:textAlignment w:val="baseline"/>
              <w:rPr>
                <w:rFonts w:ascii="Segoe UI" w:eastAsia="Times New Roman" w:hAnsi="Segoe UI" w:cs="Segoe UI"/>
                <w:sz w:val="18"/>
                <w:szCs w:val="18"/>
                <w:lang w:eastAsia="ru-RU"/>
              </w:rPr>
            </w:pPr>
            <w:r w:rsidRPr="00671B6B">
              <w:rPr>
                <w:rFonts w:ascii="Times New Roman" w:eastAsia="Times New Roman" w:hAnsi="Times New Roman" w:cs="Times New Roman"/>
                <w:color w:val="0D0D0D"/>
                <w:sz w:val="24"/>
                <w:szCs w:val="24"/>
                <w:lang w:eastAsia="ru-RU"/>
              </w:rPr>
              <w:t>Подготовка к прогулке, прогулка.</w:t>
            </w:r>
            <w:r w:rsidR="00CF5227">
              <w:rPr>
                <w:rFonts w:ascii="Segoe UI" w:eastAsia="Times New Roman" w:hAnsi="Segoe UI" w:cs="Segoe UI"/>
                <w:sz w:val="18"/>
                <w:szCs w:val="18"/>
                <w:lang w:eastAsia="ru-RU"/>
              </w:rPr>
              <w:t xml:space="preserve"> </w:t>
            </w:r>
            <w:r w:rsidRPr="00671B6B">
              <w:rPr>
                <w:rFonts w:ascii="Times New Roman" w:eastAsia="Times New Roman" w:hAnsi="Times New Roman" w:cs="Times New Roman"/>
                <w:color w:val="0D0D0D"/>
                <w:sz w:val="24"/>
                <w:szCs w:val="24"/>
                <w:lang w:eastAsia="ru-RU"/>
              </w:rPr>
              <w:t>Уход детей домой</w:t>
            </w:r>
            <w:r w:rsidR="00CF5227">
              <w:rPr>
                <w:rFonts w:ascii="Times New Roman" w:eastAsia="Times New Roman" w:hAnsi="Times New Roman" w:cs="Times New Roman"/>
                <w:sz w:val="24"/>
                <w:szCs w:val="24"/>
                <w:lang w:eastAsia="ru-RU"/>
              </w:rPr>
              <w:t>.</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rsidR="00671B6B" w:rsidRPr="00671B6B" w:rsidRDefault="001E57FA" w:rsidP="00671B6B">
            <w:pPr>
              <w:spacing w:after="0" w:line="240" w:lineRule="auto"/>
              <w:jc w:val="center"/>
              <w:textAlignment w:val="baseline"/>
              <w:rPr>
                <w:rFonts w:ascii="Segoe UI" w:eastAsia="Times New Roman" w:hAnsi="Segoe UI" w:cs="Segoe UI"/>
                <w:sz w:val="18"/>
                <w:szCs w:val="18"/>
                <w:lang w:eastAsia="ru-RU"/>
              </w:rPr>
            </w:pPr>
            <w:r>
              <w:rPr>
                <w:rFonts w:ascii="Times New Roman" w:eastAsia="Times New Roman" w:hAnsi="Times New Roman" w:cs="Times New Roman"/>
                <w:color w:val="0D0D0D"/>
                <w:sz w:val="24"/>
                <w:szCs w:val="24"/>
                <w:lang w:eastAsia="ru-RU"/>
              </w:rPr>
              <w:t>16.50</w:t>
            </w:r>
            <w:r w:rsidR="00671B6B" w:rsidRPr="00671B6B">
              <w:rPr>
                <w:rFonts w:ascii="Times New Roman" w:eastAsia="Times New Roman" w:hAnsi="Times New Roman" w:cs="Times New Roman"/>
                <w:color w:val="0D0D0D"/>
                <w:sz w:val="24"/>
                <w:szCs w:val="24"/>
                <w:lang w:eastAsia="ru-RU"/>
              </w:rPr>
              <w:t>-17.30</w:t>
            </w:r>
            <w:r w:rsidR="00671B6B" w:rsidRPr="00671B6B">
              <w:rPr>
                <w:rFonts w:ascii="Times New Roman" w:eastAsia="Times New Roman" w:hAnsi="Times New Roman" w:cs="Times New Roman"/>
                <w:sz w:val="24"/>
                <w:szCs w:val="24"/>
                <w:lang w:eastAsia="ru-RU"/>
              </w:rPr>
              <w:t> </w:t>
            </w:r>
          </w:p>
        </w:tc>
      </w:tr>
    </w:tbl>
    <w:p w:rsidR="00671B6B" w:rsidRPr="0033233B" w:rsidRDefault="00671B6B" w:rsidP="002C4405">
      <w:pPr>
        <w:widowControl w:val="0"/>
        <w:overflowPunct w:val="0"/>
        <w:autoSpaceDE w:val="0"/>
        <w:autoSpaceDN w:val="0"/>
        <w:adjustRightInd w:val="0"/>
        <w:spacing w:after="0" w:line="224" w:lineRule="auto"/>
        <w:ind w:right="20" w:firstLine="708"/>
        <w:jc w:val="center"/>
        <w:rPr>
          <w:rFonts w:ascii="Times New Roman" w:eastAsiaTheme="minorEastAsia" w:hAnsi="Times New Roman" w:cs="Times New Roman"/>
          <w:color w:val="000000" w:themeColor="text1"/>
          <w:sz w:val="24"/>
          <w:szCs w:val="24"/>
        </w:rPr>
      </w:pPr>
    </w:p>
    <w:p w:rsidR="004A79DB" w:rsidRPr="00B062D0" w:rsidRDefault="004A79DB" w:rsidP="004A79DB">
      <w:pPr>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 xml:space="preserve">3.2 </w:t>
      </w:r>
      <w:r w:rsidRPr="00B062D0">
        <w:rPr>
          <w:rFonts w:ascii="Times New Roman" w:eastAsia="Times New Roman" w:hAnsi="Times New Roman" w:cs="Times New Roman"/>
          <w:b/>
          <w:color w:val="000000" w:themeColor="text1"/>
          <w:sz w:val="24"/>
          <w:szCs w:val="24"/>
          <w:lang w:eastAsia="ru-RU"/>
        </w:rPr>
        <w:t xml:space="preserve">Учебный план </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694"/>
        <w:gridCol w:w="2693"/>
        <w:gridCol w:w="1701"/>
      </w:tblGrid>
      <w:tr w:rsidR="00450116" w:rsidRPr="00450116" w:rsidTr="00CF5227">
        <w:trPr>
          <w:trHeight w:val="323"/>
        </w:trPr>
        <w:tc>
          <w:tcPr>
            <w:tcW w:w="9640" w:type="dxa"/>
            <w:gridSpan w:val="4"/>
            <w:tcBorders>
              <w:top w:val="single" w:sz="4" w:space="0" w:color="auto"/>
              <w:left w:val="single" w:sz="4" w:space="0" w:color="auto"/>
              <w:bottom w:val="single" w:sz="4" w:space="0" w:color="auto"/>
              <w:right w:val="single" w:sz="4" w:space="0" w:color="auto"/>
            </w:tcBorders>
          </w:tcPr>
          <w:p w:rsidR="00450116" w:rsidRPr="00AB2E62" w:rsidRDefault="00450116" w:rsidP="00CF5227">
            <w:pPr>
              <w:spacing w:after="0" w:line="240" w:lineRule="auto"/>
              <w:jc w:val="center"/>
              <w:textAlignment w:val="baseline"/>
              <w:rPr>
                <w:rFonts w:ascii="Times New Roman" w:eastAsia="Times New Roman" w:hAnsi="Times New Roman" w:cs="Times New Roman"/>
                <w:color w:val="0D0D0D"/>
                <w:sz w:val="24"/>
                <w:szCs w:val="24"/>
                <w:lang w:eastAsia="ru-RU"/>
              </w:rPr>
            </w:pPr>
            <w:bookmarkStart w:id="28" w:name="_Hlk79846901"/>
            <w:r w:rsidRPr="00AB2E62">
              <w:rPr>
                <w:rFonts w:ascii="Times New Roman" w:eastAsia="Times New Roman" w:hAnsi="Times New Roman" w:cs="Times New Roman"/>
                <w:color w:val="0D0D0D"/>
                <w:sz w:val="24"/>
                <w:szCs w:val="24"/>
                <w:lang w:eastAsia="ru-RU"/>
              </w:rPr>
              <w:t>Инвариантная часть</w:t>
            </w:r>
          </w:p>
        </w:tc>
      </w:tr>
      <w:tr w:rsidR="00450116" w:rsidRPr="00450116" w:rsidTr="00CF5227">
        <w:trPr>
          <w:trHeight w:val="559"/>
        </w:trPr>
        <w:tc>
          <w:tcPr>
            <w:tcW w:w="2552" w:type="dxa"/>
            <w:vMerge w:val="restart"/>
            <w:tcBorders>
              <w:top w:val="single" w:sz="4" w:space="0" w:color="auto"/>
              <w:left w:val="single" w:sz="4" w:space="0" w:color="auto"/>
              <w:bottom w:val="single" w:sz="4" w:space="0" w:color="auto"/>
              <w:right w:val="single" w:sz="4" w:space="0" w:color="auto"/>
            </w:tcBorders>
            <w:hideMark/>
          </w:tcPr>
          <w:p w:rsidR="00450116" w:rsidRPr="00AB2E62" w:rsidRDefault="00450116" w:rsidP="00CF5227">
            <w:pPr>
              <w:spacing w:after="0" w:line="240" w:lineRule="auto"/>
              <w:jc w:val="center"/>
              <w:textAlignment w:val="baseline"/>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Образовательная область</w:t>
            </w:r>
          </w:p>
        </w:tc>
        <w:tc>
          <w:tcPr>
            <w:tcW w:w="2694" w:type="dxa"/>
            <w:vMerge w:val="restart"/>
            <w:tcBorders>
              <w:top w:val="single" w:sz="4" w:space="0" w:color="auto"/>
              <w:left w:val="single" w:sz="4" w:space="0" w:color="auto"/>
              <w:bottom w:val="single" w:sz="4" w:space="0" w:color="auto"/>
              <w:right w:val="single" w:sz="4" w:space="0" w:color="auto"/>
            </w:tcBorders>
            <w:hideMark/>
          </w:tcPr>
          <w:p w:rsidR="00450116" w:rsidRPr="00AB2E62" w:rsidRDefault="00450116" w:rsidP="00CF5227">
            <w:pPr>
              <w:spacing w:after="0" w:line="240" w:lineRule="auto"/>
              <w:jc w:val="center"/>
              <w:textAlignment w:val="baseline"/>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Базовый вид деятельности</w:t>
            </w:r>
          </w:p>
        </w:tc>
        <w:tc>
          <w:tcPr>
            <w:tcW w:w="2693" w:type="dxa"/>
            <w:tcBorders>
              <w:top w:val="single" w:sz="4" w:space="0" w:color="auto"/>
              <w:left w:val="single" w:sz="4" w:space="0" w:color="auto"/>
              <w:bottom w:val="single" w:sz="4" w:space="0" w:color="auto"/>
              <w:right w:val="single" w:sz="4" w:space="0" w:color="auto"/>
            </w:tcBorders>
            <w:hideMark/>
          </w:tcPr>
          <w:p w:rsidR="00450116" w:rsidRPr="00AB2E62" w:rsidRDefault="00450116" w:rsidP="00CF5227">
            <w:pPr>
              <w:spacing w:line="240" w:lineRule="auto"/>
              <w:jc w:val="center"/>
              <w:textAlignment w:val="baseline"/>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Длительность ООД (мин)</w:t>
            </w:r>
          </w:p>
        </w:tc>
        <w:tc>
          <w:tcPr>
            <w:tcW w:w="1701" w:type="dxa"/>
            <w:tcBorders>
              <w:top w:val="single" w:sz="4" w:space="0" w:color="auto"/>
              <w:left w:val="single" w:sz="4" w:space="0" w:color="auto"/>
              <w:bottom w:val="single" w:sz="4" w:space="0" w:color="auto"/>
              <w:right w:val="single" w:sz="4" w:space="0" w:color="auto"/>
            </w:tcBorders>
            <w:hideMark/>
          </w:tcPr>
          <w:p w:rsidR="00450116" w:rsidRPr="00AB2E62" w:rsidRDefault="00450116" w:rsidP="00CF5227">
            <w:pPr>
              <w:spacing w:line="240" w:lineRule="auto"/>
              <w:jc w:val="center"/>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30</w:t>
            </w:r>
          </w:p>
        </w:tc>
      </w:tr>
      <w:tr w:rsidR="00450116" w:rsidRPr="00450116" w:rsidTr="00CF5227">
        <w:tc>
          <w:tcPr>
            <w:tcW w:w="2552" w:type="dxa"/>
            <w:vMerge/>
            <w:tcBorders>
              <w:top w:val="single" w:sz="4" w:space="0" w:color="auto"/>
              <w:left w:val="single" w:sz="4" w:space="0" w:color="auto"/>
              <w:bottom w:val="single" w:sz="4" w:space="0" w:color="auto"/>
              <w:right w:val="single" w:sz="4" w:space="0" w:color="auto"/>
            </w:tcBorders>
            <w:vAlign w:val="center"/>
            <w:hideMark/>
          </w:tcPr>
          <w:p w:rsidR="00450116" w:rsidRPr="00AB2E62" w:rsidRDefault="00450116" w:rsidP="00CF5227">
            <w:pPr>
              <w:spacing w:after="0" w:line="240" w:lineRule="auto"/>
              <w:jc w:val="center"/>
              <w:textAlignment w:val="baseline"/>
              <w:rPr>
                <w:rFonts w:ascii="Times New Roman" w:eastAsia="Times New Roman" w:hAnsi="Times New Roman" w:cs="Times New Roman"/>
                <w:color w:val="0D0D0D"/>
                <w:sz w:val="24"/>
                <w:szCs w:val="24"/>
                <w:lang w:eastAsia="ru-RU"/>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450116" w:rsidRPr="00AB2E62" w:rsidRDefault="00450116" w:rsidP="00CF5227">
            <w:pPr>
              <w:spacing w:after="0" w:line="240" w:lineRule="auto"/>
              <w:jc w:val="center"/>
              <w:textAlignment w:val="baseline"/>
              <w:rPr>
                <w:rFonts w:ascii="Times New Roman" w:eastAsia="Times New Roman" w:hAnsi="Times New Roman" w:cs="Times New Roman"/>
                <w:color w:val="0D0D0D"/>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rsidR="00450116" w:rsidRPr="00AB2E62" w:rsidRDefault="00450116" w:rsidP="00CF5227">
            <w:pPr>
              <w:spacing w:line="240" w:lineRule="auto"/>
              <w:jc w:val="center"/>
              <w:textAlignment w:val="baseline"/>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Количество ООД в неделю/год</w:t>
            </w:r>
          </w:p>
        </w:tc>
        <w:tc>
          <w:tcPr>
            <w:tcW w:w="1701" w:type="dxa"/>
            <w:tcBorders>
              <w:top w:val="single" w:sz="4" w:space="0" w:color="auto"/>
              <w:left w:val="single" w:sz="4" w:space="0" w:color="auto"/>
              <w:bottom w:val="single" w:sz="4" w:space="0" w:color="auto"/>
              <w:right w:val="single" w:sz="4" w:space="0" w:color="auto"/>
            </w:tcBorders>
            <w:hideMark/>
          </w:tcPr>
          <w:p w:rsidR="00450116" w:rsidRPr="00AB2E62" w:rsidRDefault="00450116" w:rsidP="00CF5227">
            <w:pPr>
              <w:spacing w:line="240" w:lineRule="auto"/>
              <w:jc w:val="center"/>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14/525</w:t>
            </w:r>
          </w:p>
        </w:tc>
      </w:tr>
      <w:tr w:rsidR="00450116" w:rsidRPr="00450116" w:rsidTr="00CF5227">
        <w:tc>
          <w:tcPr>
            <w:tcW w:w="2552" w:type="dxa"/>
            <w:vMerge/>
            <w:tcBorders>
              <w:top w:val="single" w:sz="4" w:space="0" w:color="auto"/>
              <w:left w:val="single" w:sz="4" w:space="0" w:color="auto"/>
              <w:bottom w:val="single" w:sz="4" w:space="0" w:color="auto"/>
              <w:right w:val="single" w:sz="4" w:space="0" w:color="auto"/>
            </w:tcBorders>
            <w:vAlign w:val="center"/>
            <w:hideMark/>
          </w:tcPr>
          <w:p w:rsidR="00450116" w:rsidRPr="00AB2E62" w:rsidRDefault="00450116" w:rsidP="00CF5227">
            <w:pPr>
              <w:spacing w:after="0" w:line="240" w:lineRule="auto"/>
              <w:jc w:val="center"/>
              <w:textAlignment w:val="baseline"/>
              <w:rPr>
                <w:rFonts w:ascii="Times New Roman" w:eastAsia="Times New Roman" w:hAnsi="Times New Roman" w:cs="Times New Roman"/>
                <w:color w:val="0D0D0D"/>
                <w:sz w:val="24"/>
                <w:szCs w:val="24"/>
                <w:lang w:eastAsia="ru-RU"/>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450116" w:rsidRPr="00AB2E62" w:rsidRDefault="00450116" w:rsidP="00CF5227">
            <w:pPr>
              <w:spacing w:after="0" w:line="240" w:lineRule="auto"/>
              <w:jc w:val="center"/>
              <w:textAlignment w:val="baseline"/>
              <w:rPr>
                <w:rFonts w:ascii="Times New Roman" w:eastAsia="Times New Roman" w:hAnsi="Times New Roman" w:cs="Times New Roman"/>
                <w:color w:val="0D0D0D"/>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rsidR="00450116" w:rsidRPr="00AB2E62" w:rsidRDefault="00450116" w:rsidP="00CF5227">
            <w:pPr>
              <w:spacing w:line="240" w:lineRule="auto"/>
              <w:jc w:val="center"/>
              <w:textAlignment w:val="baseline"/>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 xml:space="preserve">Объем образовательной </w:t>
            </w:r>
            <w:r w:rsidRPr="00AB2E62">
              <w:rPr>
                <w:rFonts w:ascii="Times New Roman" w:eastAsia="Times New Roman" w:hAnsi="Times New Roman" w:cs="Times New Roman"/>
                <w:color w:val="0D0D0D"/>
                <w:sz w:val="24"/>
                <w:szCs w:val="24"/>
                <w:lang w:eastAsia="ru-RU"/>
              </w:rPr>
              <w:lastRenderedPageBreak/>
              <w:t>нагрузки в неделю/в мин.</w:t>
            </w:r>
          </w:p>
        </w:tc>
        <w:tc>
          <w:tcPr>
            <w:tcW w:w="1701" w:type="dxa"/>
            <w:tcBorders>
              <w:top w:val="single" w:sz="4" w:space="0" w:color="auto"/>
              <w:left w:val="single" w:sz="4" w:space="0" w:color="auto"/>
              <w:bottom w:val="single" w:sz="4" w:space="0" w:color="auto"/>
              <w:right w:val="single" w:sz="4" w:space="0" w:color="auto"/>
            </w:tcBorders>
          </w:tcPr>
          <w:p w:rsidR="00450116" w:rsidRPr="00AB2E62" w:rsidRDefault="00450116" w:rsidP="00CF5227">
            <w:pPr>
              <w:spacing w:line="240" w:lineRule="auto"/>
              <w:jc w:val="center"/>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lastRenderedPageBreak/>
              <w:t>7 часов</w:t>
            </w:r>
          </w:p>
        </w:tc>
      </w:tr>
      <w:tr w:rsidR="00450116" w:rsidRPr="00450116" w:rsidTr="00CF5227">
        <w:trPr>
          <w:trHeight w:val="427"/>
        </w:trPr>
        <w:tc>
          <w:tcPr>
            <w:tcW w:w="2552" w:type="dxa"/>
            <w:vMerge/>
            <w:tcBorders>
              <w:top w:val="single" w:sz="4" w:space="0" w:color="auto"/>
              <w:left w:val="single" w:sz="4" w:space="0" w:color="auto"/>
              <w:bottom w:val="single" w:sz="4" w:space="0" w:color="auto"/>
              <w:right w:val="single" w:sz="4" w:space="0" w:color="auto"/>
            </w:tcBorders>
            <w:vAlign w:val="center"/>
          </w:tcPr>
          <w:p w:rsidR="00450116" w:rsidRPr="00AB2E62" w:rsidRDefault="00450116" w:rsidP="00CF5227">
            <w:pPr>
              <w:spacing w:after="0" w:line="240" w:lineRule="auto"/>
              <w:jc w:val="center"/>
              <w:textAlignment w:val="baseline"/>
              <w:rPr>
                <w:rFonts w:ascii="Times New Roman" w:eastAsia="Times New Roman" w:hAnsi="Times New Roman" w:cs="Times New Roman"/>
                <w:color w:val="0D0D0D"/>
                <w:sz w:val="24"/>
                <w:szCs w:val="24"/>
                <w:lang w:eastAsia="ru-RU"/>
              </w:rPr>
            </w:pPr>
          </w:p>
        </w:tc>
        <w:tc>
          <w:tcPr>
            <w:tcW w:w="2694" w:type="dxa"/>
            <w:vMerge/>
            <w:tcBorders>
              <w:top w:val="single" w:sz="4" w:space="0" w:color="auto"/>
              <w:left w:val="single" w:sz="4" w:space="0" w:color="auto"/>
              <w:bottom w:val="single" w:sz="4" w:space="0" w:color="auto"/>
              <w:right w:val="single" w:sz="4" w:space="0" w:color="auto"/>
            </w:tcBorders>
            <w:vAlign w:val="center"/>
          </w:tcPr>
          <w:p w:rsidR="00450116" w:rsidRPr="00AB2E62" w:rsidRDefault="00450116" w:rsidP="00CF5227">
            <w:pPr>
              <w:spacing w:after="0" w:line="240" w:lineRule="auto"/>
              <w:jc w:val="center"/>
              <w:textAlignment w:val="baseline"/>
              <w:rPr>
                <w:rFonts w:ascii="Times New Roman" w:eastAsia="Times New Roman" w:hAnsi="Times New Roman" w:cs="Times New Roman"/>
                <w:color w:val="0D0D0D"/>
                <w:sz w:val="24"/>
                <w:szCs w:val="24"/>
                <w:lang w:eastAsia="ru-RU"/>
              </w:rPr>
            </w:pPr>
          </w:p>
        </w:tc>
        <w:tc>
          <w:tcPr>
            <w:tcW w:w="2693" w:type="dxa"/>
            <w:tcBorders>
              <w:top w:val="single" w:sz="4" w:space="0" w:color="auto"/>
              <w:left w:val="single" w:sz="4" w:space="0" w:color="auto"/>
              <w:right w:val="single" w:sz="4" w:space="0" w:color="auto"/>
            </w:tcBorders>
          </w:tcPr>
          <w:p w:rsidR="00450116" w:rsidRPr="00AB2E62" w:rsidRDefault="00450116" w:rsidP="00CF5227">
            <w:pPr>
              <w:spacing w:line="240" w:lineRule="auto"/>
              <w:jc w:val="center"/>
              <w:textAlignment w:val="baseline"/>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Количество ООД в год</w:t>
            </w:r>
          </w:p>
        </w:tc>
        <w:tc>
          <w:tcPr>
            <w:tcW w:w="1701" w:type="dxa"/>
            <w:tcBorders>
              <w:top w:val="single" w:sz="4" w:space="0" w:color="auto"/>
              <w:left w:val="single" w:sz="4" w:space="0" w:color="auto"/>
              <w:right w:val="single" w:sz="4" w:space="0" w:color="auto"/>
            </w:tcBorders>
          </w:tcPr>
          <w:p w:rsidR="00450116" w:rsidRPr="00AB2E62" w:rsidRDefault="00450116" w:rsidP="00CF5227">
            <w:pPr>
              <w:spacing w:line="240" w:lineRule="auto"/>
              <w:jc w:val="center"/>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Количество ООД в неделю</w:t>
            </w:r>
          </w:p>
        </w:tc>
      </w:tr>
      <w:tr w:rsidR="00450116" w:rsidRPr="00450116" w:rsidTr="00CF5227">
        <w:trPr>
          <w:trHeight w:val="563"/>
        </w:trPr>
        <w:tc>
          <w:tcPr>
            <w:tcW w:w="2552" w:type="dxa"/>
            <w:tcBorders>
              <w:top w:val="single" w:sz="4" w:space="0" w:color="auto"/>
              <w:left w:val="single" w:sz="4" w:space="0" w:color="auto"/>
              <w:bottom w:val="single" w:sz="4" w:space="0" w:color="auto"/>
              <w:right w:val="single" w:sz="4" w:space="0" w:color="auto"/>
            </w:tcBorders>
            <w:hideMark/>
          </w:tcPr>
          <w:p w:rsidR="00450116" w:rsidRPr="00AB2E62" w:rsidRDefault="00450116" w:rsidP="00CF5227">
            <w:pPr>
              <w:spacing w:after="0" w:line="240" w:lineRule="auto"/>
              <w:jc w:val="center"/>
              <w:textAlignment w:val="baseline"/>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Физическое развитие</w:t>
            </w:r>
          </w:p>
        </w:tc>
        <w:tc>
          <w:tcPr>
            <w:tcW w:w="2694" w:type="dxa"/>
            <w:tcBorders>
              <w:top w:val="single" w:sz="4" w:space="0" w:color="auto"/>
              <w:left w:val="single" w:sz="4" w:space="0" w:color="auto"/>
              <w:bottom w:val="single" w:sz="4" w:space="0" w:color="auto"/>
              <w:right w:val="single" w:sz="4" w:space="0" w:color="auto"/>
            </w:tcBorders>
          </w:tcPr>
          <w:p w:rsidR="00450116" w:rsidRPr="00AB2E62" w:rsidRDefault="00450116" w:rsidP="00CF5227">
            <w:pPr>
              <w:spacing w:after="0" w:line="240" w:lineRule="auto"/>
              <w:jc w:val="center"/>
              <w:textAlignment w:val="baseline"/>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Физическая культура</w:t>
            </w:r>
          </w:p>
        </w:tc>
        <w:tc>
          <w:tcPr>
            <w:tcW w:w="2693" w:type="dxa"/>
            <w:tcBorders>
              <w:top w:val="single" w:sz="4" w:space="0" w:color="auto"/>
              <w:left w:val="single" w:sz="4" w:space="0" w:color="auto"/>
              <w:bottom w:val="single" w:sz="4" w:space="0" w:color="auto"/>
              <w:right w:val="single" w:sz="4" w:space="0" w:color="auto"/>
            </w:tcBorders>
            <w:hideMark/>
          </w:tcPr>
          <w:p w:rsidR="00450116" w:rsidRPr="00AB2E62" w:rsidRDefault="00450116" w:rsidP="00CF5227">
            <w:pPr>
              <w:spacing w:line="240" w:lineRule="auto"/>
              <w:jc w:val="center"/>
              <w:textAlignment w:val="baseline"/>
              <w:rPr>
                <w:rFonts w:ascii="Times New Roman" w:eastAsia="Times New Roman" w:hAnsi="Times New Roman" w:cs="Times New Roman"/>
                <w:color w:val="0D0D0D"/>
                <w:sz w:val="24"/>
                <w:szCs w:val="24"/>
                <w:lang w:eastAsia="ru-RU"/>
              </w:rPr>
            </w:pPr>
          </w:p>
          <w:p w:rsidR="00450116" w:rsidRPr="00AB2E62" w:rsidRDefault="00450116" w:rsidP="00CF5227">
            <w:pPr>
              <w:spacing w:line="240" w:lineRule="auto"/>
              <w:jc w:val="center"/>
              <w:textAlignment w:val="baseline"/>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117</w:t>
            </w:r>
          </w:p>
        </w:tc>
        <w:tc>
          <w:tcPr>
            <w:tcW w:w="1701" w:type="dxa"/>
            <w:tcBorders>
              <w:top w:val="single" w:sz="4" w:space="0" w:color="auto"/>
              <w:left w:val="single" w:sz="4" w:space="0" w:color="auto"/>
              <w:bottom w:val="single" w:sz="4" w:space="0" w:color="auto"/>
              <w:right w:val="single" w:sz="4" w:space="0" w:color="auto"/>
            </w:tcBorders>
            <w:hideMark/>
          </w:tcPr>
          <w:p w:rsidR="00450116" w:rsidRPr="00AB2E62" w:rsidRDefault="00450116" w:rsidP="00CF5227">
            <w:pPr>
              <w:spacing w:line="240" w:lineRule="auto"/>
              <w:jc w:val="center"/>
              <w:rPr>
                <w:rFonts w:ascii="Times New Roman" w:eastAsia="Times New Roman" w:hAnsi="Times New Roman" w:cs="Times New Roman"/>
                <w:color w:val="0D0D0D"/>
                <w:sz w:val="24"/>
                <w:szCs w:val="24"/>
                <w:lang w:eastAsia="ru-RU"/>
              </w:rPr>
            </w:pPr>
          </w:p>
          <w:p w:rsidR="00450116" w:rsidRPr="00AB2E62" w:rsidRDefault="00450116" w:rsidP="00CF5227">
            <w:pPr>
              <w:spacing w:line="240" w:lineRule="auto"/>
              <w:jc w:val="center"/>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3</w:t>
            </w:r>
          </w:p>
        </w:tc>
      </w:tr>
      <w:tr w:rsidR="00450116" w:rsidRPr="00450116" w:rsidTr="00CF5227">
        <w:trPr>
          <w:trHeight w:val="730"/>
        </w:trPr>
        <w:tc>
          <w:tcPr>
            <w:tcW w:w="2552" w:type="dxa"/>
            <w:tcBorders>
              <w:top w:val="single" w:sz="4" w:space="0" w:color="auto"/>
              <w:left w:val="single" w:sz="4" w:space="0" w:color="auto"/>
              <w:bottom w:val="single" w:sz="4" w:space="0" w:color="auto"/>
              <w:right w:val="single" w:sz="4" w:space="0" w:color="auto"/>
            </w:tcBorders>
          </w:tcPr>
          <w:p w:rsidR="00450116" w:rsidRPr="00AB2E62" w:rsidRDefault="00450116" w:rsidP="00CF5227">
            <w:pPr>
              <w:spacing w:after="0" w:line="240" w:lineRule="auto"/>
              <w:jc w:val="center"/>
              <w:textAlignment w:val="baseline"/>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Познавательное развитие</w:t>
            </w:r>
          </w:p>
          <w:p w:rsidR="00450116" w:rsidRPr="00AB2E62" w:rsidRDefault="00450116" w:rsidP="00CF5227">
            <w:pPr>
              <w:spacing w:after="0" w:line="240" w:lineRule="auto"/>
              <w:jc w:val="center"/>
              <w:textAlignment w:val="baseline"/>
              <w:rPr>
                <w:rFonts w:ascii="Times New Roman" w:eastAsia="Times New Roman" w:hAnsi="Times New Roman" w:cs="Times New Roman"/>
                <w:color w:val="0D0D0D"/>
                <w:sz w:val="24"/>
                <w:szCs w:val="24"/>
                <w:lang w:eastAsia="ru-RU"/>
              </w:rPr>
            </w:pPr>
          </w:p>
        </w:tc>
        <w:tc>
          <w:tcPr>
            <w:tcW w:w="2694" w:type="dxa"/>
            <w:tcBorders>
              <w:top w:val="single" w:sz="4" w:space="0" w:color="auto"/>
              <w:left w:val="single" w:sz="4" w:space="0" w:color="auto"/>
              <w:bottom w:val="single" w:sz="4" w:space="0" w:color="auto"/>
              <w:right w:val="single" w:sz="4" w:space="0" w:color="auto"/>
            </w:tcBorders>
            <w:hideMark/>
          </w:tcPr>
          <w:p w:rsidR="00450116" w:rsidRPr="00AB2E62" w:rsidRDefault="00450116" w:rsidP="00CF5227">
            <w:pPr>
              <w:spacing w:after="0" w:line="240" w:lineRule="auto"/>
              <w:jc w:val="center"/>
              <w:textAlignment w:val="baseline"/>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Развитие когнитивных способностей/развитие познавательно-исследовательской деятельности</w:t>
            </w:r>
          </w:p>
          <w:p w:rsidR="00450116" w:rsidRPr="00AB2E62" w:rsidRDefault="00450116" w:rsidP="00CF5227">
            <w:pPr>
              <w:spacing w:after="0" w:line="240" w:lineRule="auto"/>
              <w:jc w:val="center"/>
              <w:textAlignment w:val="baseline"/>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ФЭМП</w:t>
            </w:r>
          </w:p>
          <w:p w:rsidR="00450116" w:rsidRPr="00AB2E62" w:rsidRDefault="00450116" w:rsidP="00CF5227">
            <w:pPr>
              <w:spacing w:after="0" w:line="240" w:lineRule="auto"/>
              <w:jc w:val="center"/>
              <w:textAlignment w:val="baseline"/>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Конструктивно-модельная деятельность</w:t>
            </w:r>
          </w:p>
          <w:p w:rsidR="00450116" w:rsidRPr="00AB2E62" w:rsidRDefault="00450116" w:rsidP="00CF5227">
            <w:pPr>
              <w:spacing w:after="0" w:line="240" w:lineRule="auto"/>
              <w:jc w:val="center"/>
              <w:textAlignment w:val="baseline"/>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Ознакомление с окружающим миром</w:t>
            </w:r>
          </w:p>
        </w:tc>
        <w:tc>
          <w:tcPr>
            <w:tcW w:w="2693" w:type="dxa"/>
            <w:tcBorders>
              <w:top w:val="single" w:sz="4" w:space="0" w:color="auto"/>
              <w:left w:val="single" w:sz="4" w:space="0" w:color="auto"/>
              <w:bottom w:val="single" w:sz="4" w:space="0" w:color="auto"/>
              <w:right w:val="single" w:sz="4" w:space="0" w:color="auto"/>
            </w:tcBorders>
            <w:hideMark/>
          </w:tcPr>
          <w:p w:rsidR="00450116" w:rsidRPr="00AB2E62" w:rsidRDefault="00450116" w:rsidP="00CF5227">
            <w:pPr>
              <w:spacing w:line="240" w:lineRule="auto"/>
              <w:jc w:val="center"/>
              <w:textAlignment w:val="baseline"/>
              <w:rPr>
                <w:rFonts w:ascii="Times New Roman" w:eastAsia="Times New Roman" w:hAnsi="Times New Roman" w:cs="Times New Roman"/>
                <w:color w:val="0D0D0D"/>
                <w:sz w:val="24"/>
                <w:szCs w:val="24"/>
                <w:lang w:eastAsia="ru-RU"/>
              </w:rPr>
            </w:pPr>
          </w:p>
          <w:p w:rsidR="00450116" w:rsidRPr="00AB2E62" w:rsidRDefault="00450116" w:rsidP="00CF5227">
            <w:pPr>
              <w:spacing w:line="240" w:lineRule="auto"/>
              <w:jc w:val="center"/>
              <w:textAlignment w:val="baseline"/>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18</w:t>
            </w:r>
          </w:p>
          <w:p w:rsidR="00450116" w:rsidRPr="00AB2E62" w:rsidRDefault="00450116" w:rsidP="00CF5227">
            <w:pPr>
              <w:spacing w:line="240" w:lineRule="auto"/>
              <w:jc w:val="center"/>
              <w:textAlignment w:val="baseline"/>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74</w:t>
            </w:r>
          </w:p>
          <w:p w:rsidR="00450116" w:rsidRPr="00AB2E62" w:rsidRDefault="00450116" w:rsidP="00CF5227">
            <w:pPr>
              <w:spacing w:line="240" w:lineRule="auto"/>
              <w:jc w:val="center"/>
              <w:textAlignment w:val="baseline"/>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19</w:t>
            </w:r>
          </w:p>
          <w:p w:rsidR="00450116" w:rsidRPr="00AB2E62" w:rsidRDefault="00450116" w:rsidP="00CF5227">
            <w:pPr>
              <w:spacing w:line="240" w:lineRule="auto"/>
              <w:jc w:val="center"/>
              <w:textAlignment w:val="baseline"/>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38</w:t>
            </w:r>
          </w:p>
        </w:tc>
        <w:tc>
          <w:tcPr>
            <w:tcW w:w="1701" w:type="dxa"/>
            <w:tcBorders>
              <w:top w:val="single" w:sz="4" w:space="0" w:color="auto"/>
              <w:left w:val="single" w:sz="4" w:space="0" w:color="auto"/>
              <w:bottom w:val="single" w:sz="4" w:space="0" w:color="auto"/>
              <w:right w:val="single" w:sz="4" w:space="0" w:color="auto"/>
            </w:tcBorders>
            <w:hideMark/>
          </w:tcPr>
          <w:p w:rsidR="00450116" w:rsidRPr="00AB2E62" w:rsidRDefault="00450116" w:rsidP="00CF5227">
            <w:pPr>
              <w:spacing w:line="240" w:lineRule="auto"/>
              <w:jc w:val="center"/>
              <w:rPr>
                <w:rFonts w:ascii="Times New Roman" w:eastAsia="Times New Roman" w:hAnsi="Times New Roman" w:cs="Times New Roman"/>
                <w:color w:val="0D0D0D"/>
                <w:sz w:val="24"/>
                <w:szCs w:val="24"/>
                <w:lang w:eastAsia="ru-RU"/>
              </w:rPr>
            </w:pPr>
          </w:p>
          <w:p w:rsidR="00450116" w:rsidRPr="00AB2E62" w:rsidRDefault="00450116" w:rsidP="00CF5227">
            <w:pPr>
              <w:spacing w:line="240" w:lineRule="auto"/>
              <w:jc w:val="center"/>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1/2</w:t>
            </w:r>
          </w:p>
          <w:p w:rsidR="00450116" w:rsidRPr="00AB2E62" w:rsidRDefault="00450116" w:rsidP="00CF5227">
            <w:pPr>
              <w:spacing w:line="240" w:lineRule="auto"/>
              <w:jc w:val="center"/>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2</w:t>
            </w:r>
          </w:p>
          <w:p w:rsidR="00450116" w:rsidRPr="00AB2E62" w:rsidRDefault="00450116" w:rsidP="00CF5227">
            <w:pPr>
              <w:spacing w:line="240" w:lineRule="auto"/>
              <w:jc w:val="center"/>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1/2</w:t>
            </w:r>
          </w:p>
          <w:p w:rsidR="00450116" w:rsidRPr="00AB2E62" w:rsidRDefault="00450116" w:rsidP="00CF5227">
            <w:pPr>
              <w:spacing w:line="240" w:lineRule="auto"/>
              <w:jc w:val="center"/>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1</w:t>
            </w:r>
          </w:p>
        </w:tc>
      </w:tr>
      <w:tr w:rsidR="00450116" w:rsidRPr="00450116" w:rsidTr="00CF5227">
        <w:trPr>
          <w:trHeight w:val="203"/>
        </w:trPr>
        <w:tc>
          <w:tcPr>
            <w:tcW w:w="2552" w:type="dxa"/>
            <w:tcBorders>
              <w:top w:val="single" w:sz="4" w:space="0" w:color="auto"/>
              <w:left w:val="single" w:sz="4" w:space="0" w:color="auto"/>
              <w:bottom w:val="single" w:sz="4" w:space="0" w:color="auto"/>
              <w:right w:val="single" w:sz="4" w:space="0" w:color="auto"/>
            </w:tcBorders>
            <w:hideMark/>
          </w:tcPr>
          <w:p w:rsidR="00450116" w:rsidRPr="00AB2E62" w:rsidRDefault="00450116" w:rsidP="00CF5227">
            <w:pPr>
              <w:spacing w:after="0" w:line="240" w:lineRule="auto"/>
              <w:jc w:val="center"/>
              <w:textAlignment w:val="baseline"/>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Речевое развитие</w:t>
            </w:r>
          </w:p>
        </w:tc>
        <w:tc>
          <w:tcPr>
            <w:tcW w:w="2694" w:type="dxa"/>
            <w:tcBorders>
              <w:top w:val="single" w:sz="4" w:space="0" w:color="auto"/>
              <w:left w:val="single" w:sz="4" w:space="0" w:color="auto"/>
              <w:bottom w:val="single" w:sz="4" w:space="0" w:color="auto"/>
              <w:right w:val="single" w:sz="4" w:space="0" w:color="auto"/>
            </w:tcBorders>
            <w:hideMark/>
          </w:tcPr>
          <w:p w:rsidR="00450116" w:rsidRPr="00AB2E62" w:rsidRDefault="00450116" w:rsidP="00CF5227">
            <w:pPr>
              <w:spacing w:after="0" w:line="240" w:lineRule="auto"/>
              <w:jc w:val="center"/>
              <w:textAlignment w:val="baseline"/>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Развитие речи</w:t>
            </w:r>
          </w:p>
          <w:p w:rsidR="00450116" w:rsidRPr="00AB2E62" w:rsidRDefault="00450116" w:rsidP="00CF5227">
            <w:pPr>
              <w:spacing w:after="0" w:line="240" w:lineRule="auto"/>
              <w:jc w:val="center"/>
              <w:textAlignment w:val="baseline"/>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Приобщение к художественной литературе</w:t>
            </w:r>
          </w:p>
        </w:tc>
        <w:tc>
          <w:tcPr>
            <w:tcW w:w="2693" w:type="dxa"/>
            <w:tcBorders>
              <w:top w:val="single" w:sz="4" w:space="0" w:color="auto"/>
              <w:left w:val="single" w:sz="4" w:space="0" w:color="auto"/>
              <w:bottom w:val="single" w:sz="4" w:space="0" w:color="auto"/>
              <w:right w:val="single" w:sz="4" w:space="0" w:color="auto"/>
            </w:tcBorders>
            <w:hideMark/>
          </w:tcPr>
          <w:p w:rsidR="00450116" w:rsidRPr="00AB2E62" w:rsidRDefault="00450116" w:rsidP="00CF5227">
            <w:pPr>
              <w:spacing w:line="240" w:lineRule="auto"/>
              <w:jc w:val="center"/>
              <w:textAlignment w:val="baseline"/>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37</w:t>
            </w:r>
          </w:p>
          <w:p w:rsidR="00450116" w:rsidRPr="00AB2E62" w:rsidRDefault="00450116" w:rsidP="00CF5227">
            <w:pPr>
              <w:spacing w:line="240" w:lineRule="auto"/>
              <w:jc w:val="center"/>
              <w:textAlignment w:val="baseline"/>
              <w:rPr>
                <w:rFonts w:ascii="Times New Roman" w:eastAsia="Times New Roman" w:hAnsi="Times New Roman" w:cs="Times New Roman"/>
                <w:color w:val="0D0D0D"/>
                <w:sz w:val="24"/>
                <w:szCs w:val="24"/>
                <w:lang w:eastAsia="ru-RU"/>
              </w:rPr>
            </w:pPr>
          </w:p>
          <w:p w:rsidR="00450116" w:rsidRPr="00AB2E62" w:rsidRDefault="00450116" w:rsidP="00CF5227">
            <w:pPr>
              <w:spacing w:line="240" w:lineRule="auto"/>
              <w:jc w:val="center"/>
              <w:textAlignment w:val="baseline"/>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38</w:t>
            </w:r>
          </w:p>
        </w:tc>
        <w:tc>
          <w:tcPr>
            <w:tcW w:w="1701" w:type="dxa"/>
            <w:tcBorders>
              <w:top w:val="single" w:sz="4" w:space="0" w:color="auto"/>
              <w:left w:val="single" w:sz="4" w:space="0" w:color="auto"/>
              <w:bottom w:val="single" w:sz="4" w:space="0" w:color="auto"/>
              <w:right w:val="single" w:sz="4" w:space="0" w:color="auto"/>
            </w:tcBorders>
            <w:hideMark/>
          </w:tcPr>
          <w:p w:rsidR="00450116" w:rsidRPr="00AB2E62" w:rsidRDefault="00450116" w:rsidP="00CF5227">
            <w:pPr>
              <w:spacing w:line="240" w:lineRule="auto"/>
              <w:jc w:val="center"/>
              <w:textAlignment w:val="baseline"/>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1</w:t>
            </w:r>
          </w:p>
          <w:p w:rsidR="00450116" w:rsidRPr="00AB2E62" w:rsidRDefault="00450116" w:rsidP="00CF5227">
            <w:pPr>
              <w:spacing w:line="240" w:lineRule="auto"/>
              <w:jc w:val="center"/>
              <w:textAlignment w:val="baseline"/>
              <w:rPr>
                <w:rFonts w:ascii="Times New Roman" w:eastAsia="Times New Roman" w:hAnsi="Times New Roman" w:cs="Times New Roman"/>
                <w:color w:val="0D0D0D"/>
                <w:sz w:val="24"/>
                <w:szCs w:val="24"/>
                <w:lang w:eastAsia="ru-RU"/>
              </w:rPr>
            </w:pPr>
          </w:p>
          <w:p w:rsidR="00450116" w:rsidRPr="00AB2E62" w:rsidRDefault="00450116" w:rsidP="00CF5227">
            <w:pPr>
              <w:spacing w:line="240" w:lineRule="auto"/>
              <w:jc w:val="center"/>
              <w:textAlignment w:val="baseline"/>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1</w:t>
            </w:r>
          </w:p>
        </w:tc>
      </w:tr>
      <w:tr w:rsidR="00450116" w:rsidRPr="00450116" w:rsidTr="00CF5227">
        <w:trPr>
          <w:trHeight w:val="1104"/>
        </w:trPr>
        <w:tc>
          <w:tcPr>
            <w:tcW w:w="2552" w:type="dxa"/>
            <w:vMerge w:val="restart"/>
            <w:tcBorders>
              <w:top w:val="single" w:sz="4" w:space="0" w:color="auto"/>
              <w:left w:val="single" w:sz="4" w:space="0" w:color="auto"/>
              <w:right w:val="single" w:sz="4" w:space="0" w:color="auto"/>
            </w:tcBorders>
          </w:tcPr>
          <w:p w:rsidR="00450116" w:rsidRPr="00AB2E62" w:rsidRDefault="00450116" w:rsidP="00CF5227">
            <w:pPr>
              <w:spacing w:after="0" w:line="240" w:lineRule="auto"/>
              <w:jc w:val="center"/>
              <w:textAlignment w:val="baseline"/>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Художественно-эстетическое развитие</w:t>
            </w:r>
          </w:p>
        </w:tc>
        <w:tc>
          <w:tcPr>
            <w:tcW w:w="2694" w:type="dxa"/>
            <w:tcBorders>
              <w:top w:val="single" w:sz="4" w:space="0" w:color="auto"/>
              <w:left w:val="single" w:sz="4" w:space="0" w:color="auto"/>
              <w:right w:val="single" w:sz="4" w:space="0" w:color="auto"/>
            </w:tcBorders>
            <w:hideMark/>
          </w:tcPr>
          <w:p w:rsidR="00450116" w:rsidRPr="00AB2E62" w:rsidRDefault="00450116" w:rsidP="00CF5227">
            <w:pPr>
              <w:spacing w:after="0" w:line="240" w:lineRule="auto"/>
              <w:jc w:val="center"/>
              <w:textAlignment w:val="baseline"/>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Приобщение к искусству</w:t>
            </w:r>
          </w:p>
          <w:p w:rsidR="00450116" w:rsidRPr="00AB2E62" w:rsidRDefault="00450116" w:rsidP="00CF5227">
            <w:pPr>
              <w:spacing w:after="0" w:line="240" w:lineRule="auto"/>
              <w:jc w:val="center"/>
              <w:textAlignment w:val="baseline"/>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Изобразительная деятельность</w:t>
            </w:r>
          </w:p>
        </w:tc>
        <w:tc>
          <w:tcPr>
            <w:tcW w:w="2693" w:type="dxa"/>
            <w:tcBorders>
              <w:top w:val="single" w:sz="4" w:space="0" w:color="auto"/>
              <w:left w:val="single" w:sz="4" w:space="0" w:color="auto"/>
              <w:right w:val="single" w:sz="4" w:space="0" w:color="auto"/>
            </w:tcBorders>
            <w:hideMark/>
          </w:tcPr>
          <w:p w:rsidR="00450116" w:rsidRPr="00AB2E62" w:rsidRDefault="00450116" w:rsidP="00CF5227">
            <w:pPr>
              <w:spacing w:line="240" w:lineRule="auto"/>
              <w:jc w:val="center"/>
              <w:textAlignment w:val="baseline"/>
              <w:rPr>
                <w:rFonts w:ascii="Times New Roman" w:eastAsia="Times New Roman" w:hAnsi="Times New Roman" w:cs="Times New Roman"/>
                <w:color w:val="0D0D0D"/>
                <w:sz w:val="24"/>
                <w:szCs w:val="24"/>
                <w:lang w:eastAsia="ru-RU"/>
              </w:rPr>
            </w:pPr>
          </w:p>
          <w:p w:rsidR="00450116" w:rsidRPr="00AB2E62" w:rsidRDefault="00450116" w:rsidP="00CF5227">
            <w:pPr>
              <w:spacing w:line="240" w:lineRule="auto"/>
              <w:jc w:val="center"/>
              <w:textAlignment w:val="baseline"/>
              <w:rPr>
                <w:rFonts w:ascii="Times New Roman" w:eastAsia="Times New Roman" w:hAnsi="Times New Roman" w:cs="Times New Roman"/>
                <w:color w:val="0D0D0D"/>
                <w:sz w:val="24"/>
                <w:szCs w:val="24"/>
                <w:lang w:eastAsia="ru-RU"/>
              </w:rPr>
            </w:pPr>
          </w:p>
          <w:p w:rsidR="00450116" w:rsidRPr="00AB2E62" w:rsidRDefault="00450116" w:rsidP="00CF5227">
            <w:pPr>
              <w:spacing w:line="240" w:lineRule="auto"/>
              <w:jc w:val="center"/>
              <w:textAlignment w:val="baseline"/>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120</w:t>
            </w:r>
          </w:p>
        </w:tc>
        <w:tc>
          <w:tcPr>
            <w:tcW w:w="1701" w:type="dxa"/>
            <w:tcBorders>
              <w:top w:val="single" w:sz="4" w:space="0" w:color="auto"/>
              <w:left w:val="single" w:sz="4" w:space="0" w:color="auto"/>
              <w:right w:val="single" w:sz="4" w:space="0" w:color="auto"/>
            </w:tcBorders>
            <w:hideMark/>
          </w:tcPr>
          <w:p w:rsidR="00450116" w:rsidRPr="00AB2E62" w:rsidRDefault="00450116" w:rsidP="00CF5227">
            <w:pPr>
              <w:spacing w:line="240" w:lineRule="auto"/>
              <w:jc w:val="center"/>
              <w:textAlignment w:val="baseline"/>
              <w:rPr>
                <w:rFonts w:ascii="Times New Roman" w:eastAsia="Times New Roman" w:hAnsi="Times New Roman" w:cs="Times New Roman"/>
                <w:color w:val="0D0D0D"/>
                <w:sz w:val="24"/>
                <w:szCs w:val="24"/>
                <w:lang w:eastAsia="ru-RU"/>
              </w:rPr>
            </w:pPr>
          </w:p>
          <w:p w:rsidR="00450116" w:rsidRPr="00AB2E62" w:rsidRDefault="00450116" w:rsidP="00CF5227">
            <w:pPr>
              <w:spacing w:line="240" w:lineRule="auto"/>
              <w:jc w:val="center"/>
              <w:textAlignment w:val="baseline"/>
              <w:rPr>
                <w:rFonts w:ascii="Times New Roman" w:eastAsia="Times New Roman" w:hAnsi="Times New Roman" w:cs="Times New Roman"/>
                <w:color w:val="0D0D0D"/>
                <w:sz w:val="24"/>
                <w:szCs w:val="24"/>
                <w:lang w:eastAsia="ru-RU"/>
              </w:rPr>
            </w:pPr>
          </w:p>
          <w:p w:rsidR="00450116" w:rsidRPr="00AB2E62" w:rsidRDefault="00450116" w:rsidP="00CF5227">
            <w:pPr>
              <w:spacing w:line="240" w:lineRule="auto"/>
              <w:jc w:val="center"/>
              <w:textAlignment w:val="baseline"/>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3</w:t>
            </w:r>
          </w:p>
        </w:tc>
      </w:tr>
      <w:tr w:rsidR="00450116" w:rsidRPr="00450116" w:rsidTr="00CF5227">
        <w:trPr>
          <w:trHeight w:val="612"/>
        </w:trPr>
        <w:tc>
          <w:tcPr>
            <w:tcW w:w="2552" w:type="dxa"/>
            <w:vMerge/>
            <w:tcBorders>
              <w:left w:val="single" w:sz="4" w:space="0" w:color="auto"/>
              <w:right w:val="single" w:sz="4" w:space="0" w:color="auto"/>
            </w:tcBorders>
            <w:vAlign w:val="center"/>
            <w:hideMark/>
          </w:tcPr>
          <w:p w:rsidR="00450116" w:rsidRPr="00AB2E62" w:rsidRDefault="00450116" w:rsidP="00CF5227">
            <w:pPr>
              <w:spacing w:after="0" w:line="240" w:lineRule="auto"/>
              <w:jc w:val="center"/>
              <w:textAlignment w:val="baseline"/>
              <w:rPr>
                <w:rFonts w:ascii="Times New Roman" w:eastAsia="Times New Roman" w:hAnsi="Times New Roman" w:cs="Times New Roman"/>
                <w:color w:val="0D0D0D"/>
                <w:sz w:val="24"/>
                <w:szCs w:val="24"/>
                <w:lang w:eastAsia="ru-RU"/>
              </w:rPr>
            </w:pPr>
          </w:p>
        </w:tc>
        <w:tc>
          <w:tcPr>
            <w:tcW w:w="2694" w:type="dxa"/>
            <w:tcBorders>
              <w:top w:val="single" w:sz="4" w:space="0" w:color="auto"/>
              <w:left w:val="single" w:sz="4" w:space="0" w:color="auto"/>
              <w:right w:val="single" w:sz="4" w:space="0" w:color="auto"/>
            </w:tcBorders>
            <w:hideMark/>
          </w:tcPr>
          <w:p w:rsidR="00450116" w:rsidRPr="00AB2E62" w:rsidRDefault="00450116" w:rsidP="00CF5227">
            <w:pPr>
              <w:spacing w:after="0" w:line="240" w:lineRule="auto"/>
              <w:jc w:val="center"/>
              <w:textAlignment w:val="baseline"/>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Музыкальное развитие</w:t>
            </w:r>
          </w:p>
        </w:tc>
        <w:tc>
          <w:tcPr>
            <w:tcW w:w="2693" w:type="dxa"/>
            <w:tcBorders>
              <w:top w:val="single" w:sz="4" w:space="0" w:color="auto"/>
              <w:left w:val="single" w:sz="4" w:space="0" w:color="auto"/>
              <w:right w:val="single" w:sz="4" w:space="0" w:color="auto"/>
            </w:tcBorders>
            <w:hideMark/>
          </w:tcPr>
          <w:p w:rsidR="00450116" w:rsidRPr="00AB2E62" w:rsidRDefault="00450116" w:rsidP="00CF5227">
            <w:pPr>
              <w:spacing w:line="240" w:lineRule="auto"/>
              <w:jc w:val="center"/>
              <w:textAlignment w:val="baseline"/>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74</w:t>
            </w:r>
          </w:p>
        </w:tc>
        <w:tc>
          <w:tcPr>
            <w:tcW w:w="1701" w:type="dxa"/>
            <w:tcBorders>
              <w:top w:val="single" w:sz="4" w:space="0" w:color="auto"/>
              <w:left w:val="single" w:sz="4" w:space="0" w:color="auto"/>
              <w:right w:val="single" w:sz="4" w:space="0" w:color="auto"/>
            </w:tcBorders>
            <w:hideMark/>
          </w:tcPr>
          <w:p w:rsidR="00450116" w:rsidRPr="00AB2E62" w:rsidRDefault="00450116" w:rsidP="00CF5227">
            <w:pPr>
              <w:spacing w:line="240" w:lineRule="auto"/>
              <w:jc w:val="center"/>
              <w:textAlignment w:val="baseline"/>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2</w:t>
            </w:r>
          </w:p>
        </w:tc>
      </w:tr>
      <w:tr w:rsidR="00450116" w:rsidRPr="00450116" w:rsidTr="00CF5227">
        <w:trPr>
          <w:trHeight w:val="326"/>
        </w:trPr>
        <w:tc>
          <w:tcPr>
            <w:tcW w:w="9640" w:type="dxa"/>
            <w:gridSpan w:val="4"/>
            <w:tcBorders>
              <w:top w:val="single" w:sz="4" w:space="0" w:color="auto"/>
              <w:left w:val="single" w:sz="4" w:space="0" w:color="auto"/>
              <w:bottom w:val="single" w:sz="4" w:space="0" w:color="auto"/>
              <w:right w:val="single" w:sz="4" w:space="0" w:color="auto"/>
            </w:tcBorders>
          </w:tcPr>
          <w:p w:rsidR="00450116" w:rsidRPr="00CF5227" w:rsidRDefault="00450116" w:rsidP="00CF5227">
            <w:pPr>
              <w:spacing w:after="0" w:line="240" w:lineRule="auto"/>
              <w:jc w:val="center"/>
              <w:textAlignment w:val="baseline"/>
              <w:rPr>
                <w:rFonts w:ascii="Times New Roman" w:eastAsia="Times New Roman" w:hAnsi="Times New Roman" w:cs="Times New Roman"/>
                <w:color w:val="0D0D0D"/>
                <w:sz w:val="24"/>
                <w:szCs w:val="24"/>
                <w:lang w:eastAsia="ru-RU"/>
              </w:rPr>
            </w:pPr>
            <w:r w:rsidRPr="00CF5227">
              <w:rPr>
                <w:rFonts w:ascii="Times New Roman" w:eastAsia="Times New Roman" w:hAnsi="Times New Roman" w:cs="Times New Roman"/>
                <w:color w:val="0D0D0D"/>
                <w:sz w:val="24"/>
                <w:szCs w:val="24"/>
                <w:lang w:eastAsia="ru-RU"/>
              </w:rPr>
              <w:t>Часть, формируемая участниками образовательных отношений</w:t>
            </w:r>
          </w:p>
        </w:tc>
      </w:tr>
      <w:tr w:rsidR="00450116" w:rsidRPr="00450116" w:rsidTr="00CF5227">
        <w:trPr>
          <w:trHeight w:val="326"/>
        </w:trPr>
        <w:tc>
          <w:tcPr>
            <w:tcW w:w="2552" w:type="dxa"/>
            <w:tcBorders>
              <w:top w:val="single" w:sz="4" w:space="0" w:color="auto"/>
              <w:left w:val="single" w:sz="4" w:space="0" w:color="auto"/>
              <w:bottom w:val="single" w:sz="4" w:space="0" w:color="auto"/>
              <w:right w:val="single" w:sz="4" w:space="0" w:color="auto"/>
            </w:tcBorders>
          </w:tcPr>
          <w:p w:rsidR="00450116" w:rsidRPr="00AB2E62" w:rsidRDefault="00450116" w:rsidP="00577DF3">
            <w:pPr>
              <w:spacing w:after="0" w:line="240" w:lineRule="auto"/>
              <w:jc w:val="center"/>
              <w:textAlignment w:val="baseline"/>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Физическое развитие (по программе «Играйте на здоровье!»)</w:t>
            </w:r>
          </w:p>
        </w:tc>
        <w:tc>
          <w:tcPr>
            <w:tcW w:w="2694" w:type="dxa"/>
            <w:tcBorders>
              <w:top w:val="single" w:sz="4" w:space="0" w:color="auto"/>
              <w:left w:val="single" w:sz="4" w:space="0" w:color="auto"/>
              <w:bottom w:val="single" w:sz="4" w:space="0" w:color="auto"/>
              <w:right w:val="single" w:sz="4" w:space="0" w:color="auto"/>
            </w:tcBorders>
          </w:tcPr>
          <w:p w:rsidR="00450116" w:rsidRPr="00AB2E62" w:rsidRDefault="00450116" w:rsidP="00CF5227">
            <w:pPr>
              <w:spacing w:after="0" w:line="240" w:lineRule="auto"/>
              <w:jc w:val="center"/>
              <w:textAlignment w:val="baseline"/>
              <w:rPr>
                <w:rFonts w:ascii="Times New Roman" w:eastAsia="Times New Roman" w:hAnsi="Times New Roman" w:cs="Times New Roman"/>
                <w:color w:val="0D0D0D"/>
                <w:sz w:val="24"/>
                <w:szCs w:val="24"/>
                <w:lang w:eastAsia="ru-RU"/>
              </w:rPr>
            </w:pPr>
          </w:p>
          <w:p w:rsidR="00450116" w:rsidRPr="00AB2E62" w:rsidRDefault="00450116" w:rsidP="00CF5227">
            <w:pPr>
              <w:spacing w:after="0" w:line="240" w:lineRule="auto"/>
              <w:jc w:val="center"/>
              <w:textAlignment w:val="baseline"/>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Физическая культура</w:t>
            </w:r>
          </w:p>
        </w:tc>
        <w:tc>
          <w:tcPr>
            <w:tcW w:w="2693" w:type="dxa"/>
            <w:tcBorders>
              <w:top w:val="single" w:sz="4" w:space="0" w:color="auto"/>
              <w:left w:val="single" w:sz="4" w:space="0" w:color="auto"/>
              <w:bottom w:val="single" w:sz="4" w:space="0" w:color="auto"/>
              <w:right w:val="single" w:sz="4" w:space="0" w:color="auto"/>
            </w:tcBorders>
          </w:tcPr>
          <w:p w:rsidR="00450116" w:rsidRPr="00AB2E62" w:rsidRDefault="00450116" w:rsidP="00AB2E62">
            <w:pPr>
              <w:spacing w:line="240" w:lineRule="auto"/>
              <w:textAlignment w:val="baseline"/>
              <w:rPr>
                <w:rFonts w:ascii="Times New Roman" w:eastAsia="Times New Roman" w:hAnsi="Times New Roman" w:cs="Times New Roman"/>
                <w:color w:val="0D0D0D"/>
                <w:sz w:val="24"/>
                <w:szCs w:val="24"/>
                <w:lang w:eastAsia="ru-RU"/>
              </w:rPr>
            </w:pPr>
          </w:p>
          <w:p w:rsidR="00450116" w:rsidRPr="00AB2E62" w:rsidRDefault="00450116" w:rsidP="00AB2E62">
            <w:pPr>
              <w:spacing w:line="240" w:lineRule="auto"/>
              <w:textAlignment w:val="baseline"/>
              <w:rPr>
                <w:rFonts w:ascii="Times New Roman" w:eastAsia="Times New Roman" w:hAnsi="Times New Roman" w:cs="Times New Roman"/>
                <w:color w:val="0D0D0D"/>
                <w:sz w:val="24"/>
                <w:szCs w:val="24"/>
                <w:lang w:eastAsia="ru-RU"/>
              </w:rPr>
            </w:pPr>
          </w:p>
          <w:p w:rsidR="00450116" w:rsidRPr="00AB2E62" w:rsidRDefault="00450116" w:rsidP="00AB2E62">
            <w:pPr>
              <w:spacing w:line="240" w:lineRule="auto"/>
              <w:textAlignment w:val="baseline"/>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36</w:t>
            </w:r>
          </w:p>
        </w:tc>
        <w:tc>
          <w:tcPr>
            <w:tcW w:w="1701" w:type="dxa"/>
            <w:tcBorders>
              <w:top w:val="single" w:sz="4" w:space="0" w:color="auto"/>
              <w:left w:val="single" w:sz="4" w:space="0" w:color="auto"/>
              <w:bottom w:val="single" w:sz="4" w:space="0" w:color="auto"/>
              <w:right w:val="single" w:sz="4" w:space="0" w:color="auto"/>
            </w:tcBorders>
          </w:tcPr>
          <w:p w:rsidR="00450116" w:rsidRPr="00AB2E62" w:rsidRDefault="00450116" w:rsidP="00AB2E62">
            <w:pPr>
              <w:spacing w:line="240" w:lineRule="auto"/>
              <w:textAlignment w:val="baseline"/>
              <w:rPr>
                <w:rFonts w:ascii="Times New Roman" w:eastAsia="Times New Roman" w:hAnsi="Times New Roman" w:cs="Times New Roman"/>
                <w:color w:val="0D0D0D"/>
                <w:sz w:val="24"/>
                <w:szCs w:val="24"/>
                <w:lang w:eastAsia="ru-RU"/>
              </w:rPr>
            </w:pPr>
          </w:p>
          <w:p w:rsidR="00450116" w:rsidRPr="00AB2E62" w:rsidRDefault="00450116" w:rsidP="00AB2E62">
            <w:pPr>
              <w:spacing w:line="240" w:lineRule="auto"/>
              <w:textAlignment w:val="baseline"/>
              <w:rPr>
                <w:rFonts w:ascii="Times New Roman" w:eastAsia="Times New Roman" w:hAnsi="Times New Roman" w:cs="Times New Roman"/>
                <w:color w:val="0D0D0D"/>
                <w:sz w:val="24"/>
                <w:szCs w:val="24"/>
                <w:lang w:eastAsia="ru-RU"/>
              </w:rPr>
            </w:pPr>
          </w:p>
          <w:p w:rsidR="00450116" w:rsidRPr="00AB2E62" w:rsidRDefault="00450116" w:rsidP="00AB2E62">
            <w:pPr>
              <w:spacing w:line="240" w:lineRule="auto"/>
              <w:textAlignment w:val="baseline"/>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1</w:t>
            </w:r>
          </w:p>
        </w:tc>
      </w:tr>
      <w:tr w:rsidR="00450116" w:rsidRPr="00450116" w:rsidTr="00CF5227">
        <w:trPr>
          <w:trHeight w:val="1592"/>
        </w:trPr>
        <w:tc>
          <w:tcPr>
            <w:tcW w:w="2552" w:type="dxa"/>
            <w:tcBorders>
              <w:top w:val="single" w:sz="4" w:space="0" w:color="auto"/>
              <w:left w:val="single" w:sz="4" w:space="0" w:color="auto"/>
              <w:bottom w:val="single" w:sz="4" w:space="0" w:color="auto"/>
              <w:right w:val="single" w:sz="4" w:space="0" w:color="auto"/>
            </w:tcBorders>
          </w:tcPr>
          <w:p w:rsidR="00450116" w:rsidRPr="00AB2E62" w:rsidRDefault="00450116" w:rsidP="00577DF3">
            <w:pPr>
              <w:spacing w:after="0" w:line="240" w:lineRule="auto"/>
              <w:jc w:val="center"/>
              <w:textAlignment w:val="baseline"/>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Художественное-эстетическое развитие (по программе «Цветной мир Белогорья»)</w:t>
            </w:r>
          </w:p>
        </w:tc>
        <w:tc>
          <w:tcPr>
            <w:tcW w:w="2694" w:type="dxa"/>
            <w:tcBorders>
              <w:top w:val="single" w:sz="4" w:space="0" w:color="auto"/>
              <w:left w:val="single" w:sz="4" w:space="0" w:color="auto"/>
              <w:bottom w:val="single" w:sz="4" w:space="0" w:color="auto"/>
              <w:right w:val="single" w:sz="4" w:space="0" w:color="auto"/>
            </w:tcBorders>
          </w:tcPr>
          <w:p w:rsidR="00450116" w:rsidRPr="00AB2E62" w:rsidRDefault="00450116" w:rsidP="00CF5227">
            <w:pPr>
              <w:spacing w:line="240" w:lineRule="auto"/>
              <w:jc w:val="center"/>
              <w:textAlignment w:val="baseline"/>
              <w:rPr>
                <w:rFonts w:ascii="Times New Roman" w:eastAsia="Times New Roman" w:hAnsi="Times New Roman" w:cs="Times New Roman"/>
                <w:color w:val="0D0D0D"/>
                <w:sz w:val="24"/>
                <w:szCs w:val="24"/>
                <w:lang w:eastAsia="ru-RU"/>
              </w:rPr>
            </w:pPr>
          </w:p>
          <w:p w:rsidR="00450116" w:rsidRPr="00AB2E62" w:rsidRDefault="00450116" w:rsidP="00CF5227">
            <w:pPr>
              <w:spacing w:line="240" w:lineRule="auto"/>
              <w:jc w:val="center"/>
              <w:textAlignment w:val="baseline"/>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Рисование, лепка, аппликация</w:t>
            </w:r>
          </w:p>
        </w:tc>
        <w:tc>
          <w:tcPr>
            <w:tcW w:w="4394" w:type="dxa"/>
            <w:gridSpan w:val="2"/>
            <w:tcBorders>
              <w:top w:val="single" w:sz="4" w:space="0" w:color="auto"/>
              <w:left w:val="single" w:sz="4" w:space="0" w:color="auto"/>
              <w:bottom w:val="single" w:sz="4" w:space="0" w:color="auto"/>
              <w:right w:val="single" w:sz="4" w:space="0" w:color="auto"/>
            </w:tcBorders>
          </w:tcPr>
          <w:p w:rsidR="00450116" w:rsidRPr="00AB2E62" w:rsidRDefault="00450116" w:rsidP="00CF5227">
            <w:pPr>
              <w:spacing w:line="240" w:lineRule="auto"/>
              <w:jc w:val="both"/>
              <w:textAlignment w:val="baseline"/>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во всех образовательных областях как часть организованной образовательной деятельности и в совместной деятельности взрослых и детей</w:t>
            </w:r>
          </w:p>
        </w:tc>
      </w:tr>
      <w:tr w:rsidR="00450116" w:rsidRPr="00450116" w:rsidTr="00CF5227">
        <w:trPr>
          <w:trHeight w:val="326"/>
        </w:trPr>
        <w:tc>
          <w:tcPr>
            <w:tcW w:w="2552" w:type="dxa"/>
            <w:tcBorders>
              <w:top w:val="single" w:sz="4" w:space="0" w:color="auto"/>
              <w:left w:val="single" w:sz="4" w:space="0" w:color="auto"/>
              <w:bottom w:val="single" w:sz="4" w:space="0" w:color="auto"/>
              <w:right w:val="single" w:sz="4" w:space="0" w:color="auto"/>
            </w:tcBorders>
          </w:tcPr>
          <w:p w:rsidR="00450116" w:rsidRPr="00AB2E62" w:rsidRDefault="00450116" w:rsidP="00577DF3">
            <w:pPr>
              <w:spacing w:after="0" w:line="240" w:lineRule="auto"/>
              <w:jc w:val="center"/>
              <w:textAlignment w:val="baseline"/>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Музыкальное развитие (по программе «Ладушки»)</w:t>
            </w:r>
          </w:p>
        </w:tc>
        <w:tc>
          <w:tcPr>
            <w:tcW w:w="2694" w:type="dxa"/>
            <w:tcBorders>
              <w:top w:val="single" w:sz="4" w:space="0" w:color="auto"/>
              <w:left w:val="single" w:sz="4" w:space="0" w:color="auto"/>
              <w:bottom w:val="single" w:sz="4" w:space="0" w:color="auto"/>
              <w:right w:val="single" w:sz="4" w:space="0" w:color="auto"/>
            </w:tcBorders>
          </w:tcPr>
          <w:p w:rsidR="00450116" w:rsidRPr="00AB2E62" w:rsidRDefault="00450116" w:rsidP="00CF5227">
            <w:pPr>
              <w:jc w:val="center"/>
              <w:textAlignment w:val="baseline"/>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Музыка</w:t>
            </w:r>
          </w:p>
        </w:tc>
        <w:tc>
          <w:tcPr>
            <w:tcW w:w="4394" w:type="dxa"/>
            <w:gridSpan w:val="2"/>
            <w:tcBorders>
              <w:top w:val="single" w:sz="4" w:space="0" w:color="auto"/>
              <w:left w:val="single" w:sz="4" w:space="0" w:color="auto"/>
              <w:bottom w:val="single" w:sz="4" w:space="0" w:color="auto"/>
              <w:right w:val="single" w:sz="4" w:space="0" w:color="auto"/>
            </w:tcBorders>
          </w:tcPr>
          <w:p w:rsidR="00450116" w:rsidRPr="00AB2E62" w:rsidRDefault="00577DF3" w:rsidP="00CF5227">
            <w:pPr>
              <w:spacing w:line="240" w:lineRule="auto"/>
              <w:jc w:val="both"/>
              <w:textAlignment w:val="baseline"/>
              <w:rPr>
                <w:rFonts w:ascii="Times New Roman" w:eastAsia="Times New Roman" w:hAnsi="Times New Roman" w:cs="Times New Roman"/>
                <w:color w:val="0D0D0D"/>
                <w:sz w:val="24"/>
                <w:szCs w:val="24"/>
                <w:lang w:eastAsia="ru-RU"/>
              </w:rPr>
            </w:pPr>
            <w:r>
              <w:rPr>
                <w:rFonts w:ascii="Times New Roman" w:eastAsia="Times New Roman" w:hAnsi="Times New Roman" w:cs="Times New Roman"/>
                <w:color w:val="0D0D0D"/>
                <w:sz w:val="24"/>
                <w:szCs w:val="24"/>
                <w:lang w:eastAsia="ru-RU"/>
              </w:rPr>
              <w:t>1</w:t>
            </w:r>
            <w:r w:rsidR="00450116" w:rsidRPr="00AB2E62">
              <w:rPr>
                <w:rFonts w:ascii="Times New Roman" w:eastAsia="Times New Roman" w:hAnsi="Times New Roman" w:cs="Times New Roman"/>
                <w:color w:val="0D0D0D"/>
                <w:sz w:val="24"/>
                <w:szCs w:val="24"/>
                <w:lang w:eastAsia="ru-RU"/>
              </w:rPr>
              <w:t xml:space="preserve"> заняти</w:t>
            </w:r>
            <w:r>
              <w:rPr>
                <w:rFonts w:ascii="Times New Roman" w:eastAsia="Times New Roman" w:hAnsi="Times New Roman" w:cs="Times New Roman"/>
                <w:color w:val="0D0D0D"/>
                <w:sz w:val="24"/>
                <w:szCs w:val="24"/>
                <w:lang w:eastAsia="ru-RU"/>
              </w:rPr>
              <w:t>е</w:t>
            </w:r>
            <w:r w:rsidR="00450116" w:rsidRPr="00AB2E62">
              <w:rPr>
                <w:rFonts w:ascii="Times New Roman" w:eastAsia="Times New Roman" w:hAnsi="Times New Roman" w:cs="Times New Roman"/>
                <w:color w:val="0D0D0D"/>
                <w:sz w:val="24"/>
                <w:szCs w:val="24"/>
                <w:lang w:eastAsia="ru-RU"/>
              </w:rPr>
              <w:t xml:space="preserve"> в неделю/+во всех образовательных областях как часть организованной образовательной деятельности и в совместной деятельности взрослых и детей</w:t>
            </w:r>
          </w:p>
        </w:tc>
      </w:tr>
      <w:tr w:rsidR="00450116" w:rsidTr="00CF5227">
        <w:trPr>
          <w:trHeight w:val="1451"/>
        </w:trPr>
        <w:tc>
          <w:tcPr>
            <w:tcW w:w="2552" w:type="dxa"/>
            <w:tcBorders>
              <w:top w:val="single" w:sz="4" w:space="0" w:color="auto"/>
              <w:left w:val="single" w:sz="4" w:space="0" w:color="auto"/>
              <w:bottom w:val="single" w:sz="4" w:space="0" w:color="auto"/>
              <w:right w:val="single" w:sz="4" w:space="0" w:color="auto"/>
            </w:tcBorders>
          </w:tcPr>
          <w:p w:rsidR="00EF59E7" w:rsidRPr="00AB2E62" w:rsidRDefault="00450116" w:rsidP="00577DF3">
            <w:pPr>
              <w:spacing w:after="0" w:line="240" w:lineRule="auto"/>
              <w:jc w:val="center"/>
              <w:textAlignment w:val="baseline"/>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lastRenderedPageBreak/>
              <w:t xml:space="preserve">Познавательное развитие (по </w:t>
            </w:r>
            <w:r w:rsidRPr="00DC23B9">
              <w:rPr>
                <w:rFonts w:ascii="Times New Roman" w:eastAsia="Times New Roman" w:hAnsi="Times New Roman" w:cs="Times New Roman"/>
                <w:color w:val="0D0D0D"/>
                <w:sz w:val="24"/>
                <w:szCs w:val="24"/>
                <w:lang w:eastAsia="ru-RU"/>
              </w:rPr>
              <w:t>программе «Здравствуй, мир Белогорья!»)</w:t>
            </w:r>
          </w:p>
        </w:tc>
        <w:tc>
          <w:tcPr>
            <w:tcW w:w="2694" w:type="dxa"/>
            <w:tcBorders>
              <w:top w:val="single" w:sz="4" w:space="0" w:color="auto"/>
              <w:left w:val="single" w:sz="4" w:space="0" w:color="auto"/>
              <w:bottom w:val="single" w:sz="4" w:space="0" w:color="auto"/>
              <w:right w:val="single" w:sz="4" w:space="0" w:color="auto"/>
            </w:tcBorders>
          </w:tcPr>
          <w:p w:rsidR="00450116" w:rsidRPr="00AB2E62" w:rsidRDefault="00450116" w:rsidP="00CF5227">
            <w:pPr>
              <w:spacing w:line="240" w:lineRule="auto"/>
              <w:jc w:val="center"/>
              <w:textAlignment w:val="baseline"/>
              <w:rPr>
                <w:rFonts w:ascii="Times New Roman" w:eastAsia="Times New Roman" w:hAnsi="Times New Roman" w:cs="Times New Roman"/>
                <w:color w:val="0D0D0D"/>
                <w:sz w:val="24"/>
                <w:szCs w:val="24"/>
                <w:lang w:eastAsia="ru-RU"/>
              </w:rPr>
            </w:pPr>
          </w:p>
          <w:p w:rsidR="00450116" w:rsidRPr="00AB2E62" w:rsidRDefault="00450116" w:rsidP="00CF5227">
            <w:pPr>
              <w:spacing w:line="240" w:lineRule="auto"/>
              <w:jc w:val="center"/>
              <w:textAlignment w:val="baseline"/>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Познавательное развитие</w:t>
            </w:r>
          </w:p>
        </w:tc>
        <w:tc>
          <w:tcPr>
            <w:tcW w:w="4394" w:type="dxa"/>
            <w:gridSpan w:val="2"/>
            <w:tcBorders>
              <w:top w:val="single" w:sz="4" w:space="0" w:color="auto"/>
              <w:left w:val="single" w:sz="4" w:space="0" w:color="auto"/>
              <w:bottom w:val="single" w:sz="4" w:space="0" w:color="auto"/>
              <w:right w:val="single" w:sz="4" w:space="0" w:color="auto"/>
            </w:tcBorders>
          </w:tcPr>
          <w:p w:rsidR="00450116" w:rsidRPr="00AB2E62" w:rsidRDefault="00450116" w:rsidP="00CF5227">
            <w:pPr>
              <w:spacing w:after="0" w:line="240" w:lineRule="auto"/>
              <w:jc w:val="both"/>
              <w:textAlignment w:val="baseline"/>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во всех образовательных областях как часть организованной образовательной деятельности и в совместно</w:t>
            </w:r>
            <w:r w:rsidR="00CF5227">
              <w:rPr>
                <w:rFonts w:ascii="Times New Roman" w:eastAsia="Times New Roman" w:hAnsi="Times New Roman" w:cs="Times New Roman"/>
                <w:color w:val="0D0D0D"/>
                <w:sz w:val="24"/>
                <w:szCs w:val="24"/>
                <w:lang w:eastAsia="ru-RU"/>
              </w:rPr>
              <w:t>й деятельности взрослых и детей</w:t>
            </w:r>
          </w:p>
        </w:tc>
      </w:tr>
      <w:tr w:rsidR="00EF59E7" w:rsidTr="00CF5227">
        <w:trPr>
          <w:trHeight w:val="1189"/>
        </w:trPr>
        <w:tc>
          <w:tcPr>
            <w:tcW w:w="2552" w:type="dxa"/>
            <w:tcBorders>
              <w:top w:val="single" w:sz="4" w:space="0" w:color="auto"/>
              <w:left w:val="single" w:sz="4" w:space="0" w:color="auto"/>
              <w:bottom w:val="single" w:sz="4" w:space="0" w:color="auto"/>
              <w:right w:val="single" w:sz="4" w:space="0" w:color="auto"/>
            </w:tcBorders>
          </w:tcPr>
          <w:p w:rsidR="00EF59E7" w:rsidRDefault="000C2E9C" w:rsidP="00577DF3">
            <w:pPr>
              <w:spacing w:after="0" w:line="240" w:lineRule="auto"/>
              <w:jc w:val="center"/>
              <w:textAlignment w:val="baseline"/>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 xml:space="preserve">Познавательное развитие (по </w:t>
            </w:r>
            <w:r w:rsidRPr="00DC23B9">
              <w:rPr>
                <w:rFonts w:ascii="Times New Roman" w:eastAsia="Times New Roman" w:hAnsi="Times New Roman" w:cs="Times New Roman"/>
                <w:color w:val="0D0D0D"/>
                <w:sz w:val="24"/>
                <w:szCs w:val="24"/>
                <w:lang w:eastAsia="ru-RU"/>
              </w:rPr>
              <w:t>программе</w:t>
            </w:r>
            <w:r>
              <w:rPr>
                <w:rFonts w:ascii="Times New Roman" w:eastAsia="Times New Roman" w:hAnsi="Times New Roman" w:cs="Times New Roman"/>
                <w:color w:val="0D0D0D"/>
                <w:sz w:val="24"/>
                <w:szCs w:val="24"/>
                <w:lang w:eastAsia="ru-RU"/>
              </w:rPr>
              <w:t xml:space="preserve"> «Наустим»)</w:t>
            </w:r>
          </w:p>
        </w:tc>
        <w:tc>
          <w:tcPr>
            <w:tcW w:w="2694" w:type="dxa"/>
            <w:tcBorders>
              <w:top w:val="single" w:sz="4" w:space="0" w:color="auto"/>
              <w:left w:val="single" w:sz="4" w:space="0" w:color="auto"/>
              <w:bottom w:val="single" w:sz="4" w:space="0" w:color="auto"/>
              <w:right w:val="single" w:sz="4" w:space="0" w:color="auto"/>
            </w:tcBorders>
          </w:tcPr>
          <w:p w:rsidR="00EF59E7" w:rsidRPr="00AB2E62" w:rsidRDefault="000C2E9C" w:rsidP="00CF5227">
            <w:pPr>
              <w:spacing w:line="240" w:lineRule="auto"/>
              <w:jc w:val="center"/>
              <w:textAlignment w:val="baseline"/>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Познавательное развитие</w:t>
            </w:r>
          </w:p>
        </w:tc>
        <w:tc>
          <w:tcPr>
            <w:tcW w:w="4394" w:type="dxa"/>
            <w:gridSpan w:val="2"/>
            <w:tcBorders>
              <w:top w:val="single" w:sz="4" w:space="0" w:color="auto"/>
              <w:left w:val="single" w:sz="4" w:space="0" w:color="auto"/>
              <w:bottom w:val="single" w:sz="4" w:space="0" w:color="auto"/>
              <w:right w:val="single" w:sz="4" w:space="0" w:color="auto"/>
            </w:tcBorders>
          </w:tcPr>
          <w:p w:rsidR="00EF59E7" w:rsidRPr="00AB2E62" w:rsidRDefault="000C2E9C" w:rsidP="00CF5227">
            <w:pPr>
              <w:spacing w:after="0" w:line="240" w:lineRule="auto"/>
              <w:jc w:val="both"/>
              <w:textAlignment w:val="baseline"/>
              <w:rPr>
                <w:rFonts w:ascii="Times New Roman" w:eastAsia="Times New Roman" w:hAnsi="Times New Roman" w:cs="Times New Roman"/>
                <w:color w:val="0D0D0D"/>
                <w:sz w:val="24"/>
                <w:szCs w:val="24"/>
                <w:lang w:eastAsia="ru-RU"/>
              </w:rPr>
            </w:pPr>
            <w:r>
              <w:rPr>
                <w:rFonts w:ascii="Times New Roman" w:eastAsia="Times New Roman" w:hAnsi="Times New Roman" w:cs="Times New Roman"/>
                <w:color w:val="0D0D0D"/>
                <w:sz w:val="24"/>
                <w:szCs w:val="24"/>
                <w:lang w:eastAsia="ru-RU"/>
              </w:rPr>
              <w:t xml:space="preserve">1 </w:t>
            </w:r>
            <w:r w:rsidRPr="00AB2E62">
              <w:rPr>
                <w:rFonts w:ascii="Times New Roman" w:eastAsia="Times New Roman" w:hAnsi="Times New Roman" w:cs="Times New Roman"/>
                <w:color w:val="0D0D0D"/>
                <w:sz w:val="24"/>
                <w:szCs w:val="24"/>
                <w:lang w:eastAsia="ru-RU"/>
              </w:rPr>
              <w:t>занятия в неделю/+во всех образовательных областях как часть организованной образовательной деятельности и в совместной деятельности взрослых и детей</w:t>
            </w:r>
          </w:p>
        </w:tc>
      </w:tr>
      <w:tr w:rsidR="000C2E9C" w:rsidTr="00CF5227">
        <w:trPr>
          <w:trHeight w:val="104"/>
        </w:trPr>
        <w:tc>
          <w:tcPr>
            <w:tcW w:w="2552" w:type="dxa"/>
            <w:tcBorders>
              <w:top w:val="single" w:sz="4" w:space="0" w:color="auto"/>
              <w:left w:val="single" w:sz="4" w:space="0" w:color="auto"/>
              <w:bottom w:val="single" w:sz="4" w:space="0" w:color="auto"/>
              <w:right w:val="single" w:sz="4" w:space="0" w:color="auto"/>
            </w:tcBorders>
          </w:tcPr>
          <w:p w:rsidR="000C2E9C" w:rsidRPr="00CF5227" w:rsidRDefault="000C2E9C" w:rsidP="00577DF3">
            <w:pPr>
              <w:pStyle w:val="a3"/>
              <w:jc w:val="center"/>
              <w:rPr>
                <w:rFonts w:ascii="Times New Roman" w:hAnsi="Times New Roman" w:cs="Times New Roman"/>
              </w:rPr>
            </w:pPr>
            <w:r>
              <w:rPr>
                <w:rFonts w:ascii="Times New Roman" w:eastAsia="Times New Roman" w:hAnsi="Times New Roman" w:cs="Times New Roman"/>
                <w:color w:val="0D0D0D"/>
              </w:rPr>
              <w:t>Социально-коммуникативное развитие (по программе</w:t>
            </w:r>
            <w:r w:rsidR="00577DF3">
              <w:rPr>
                <w:rFonts w:ascii="Times New Roman" w:eastAsia="Times New Roman" w:hAnsi="Times New Roman" w:cs="Times New Roman"/>
                <w:color w:val="0D0D0D"/>
              </w:rPr>
              <w:t xml:space="preserve"> </w:t>
            </w:r>
            <w:r w:rsidRPr="000C2E9C">
              <w:rPr>
                <w:rFonts w:ascii="Times New Roman" w:eastAsia="Times New Roman" w:hAnsi="Times New Roman" w:cs="Times New Roman"/>
                <w:color w:val="0D0D0D"/>
              </w:rPr>
              <w:t>(</w:t>
            </w:r>
            <w:r w:rsidRPr="000C2E9C">
              <w:rPr>
                <w:rFonts w:ascii="Times New Roman" w:hAnsi="Times New Roman" w:cs="Times New Roman"/>
              </w:rPr>
              <w:t>«Экономическое воспитание дошкольников: формирование предпосылок финансовой грамотности»</w:t>
            </w:r>
          </w:p>
        </w:tc>
        <w:tc>
          <w:tcPr>
            <w:tcW w:w="2694" w:type="dxa"/>
            <w:tcBorders>
              <w:top w:val="single" w:sz="4" w:space="0" w:color="auto"/>
              <w:left w:val="single" w:sz="4" w:space="0" w:color="auto"/>
              <w:bottom w:val="single" w:sz="4" w:space="0" w:color="auto"/>
              <w:right w:val="single" w:sz="4" w:space="0" w:color="auto"/>
            </w:tcBorders>
          </w:tcPr>
          <w:p w:rsidR="000C2E9C" w:rsidRPr="00AB2E62" w:rsidRDefault="000C2E9C" w:rsidP="00CF5227">
            <w:pPr>
              <w:spacing w:line="240" w:lineRule="auto"/>
              <w:jc w:val="center"/>
              <w:textAlignment w:val="baseline"/>
              <w:rPr>
                <w:rFonts w:ascii="Times New Roman" w:eastAsia="Times New Roman" w:hAnsi="Times New Roman" w:cs="Times New Roman"/>
                <w:color w:val="0D0D0D"/>
                <w:sz w:val="24"/>
                <w:szCs w:val="24"/>
                <w:lang w:eastAsia="ru-RU"/>
              </w:rPr>
            </w:pPr>
            <w:r>
              <w:rPr>
                <w:rFonts w:ascii="Times New Roman" w:eastAsia="Times New Roman" w:hAnsi="Times New Roman" w:cs="Times New Roman"/>
                <w:color w:val="0D0D0D"/>
                <w:sz w:val="24"/>
                <w:szCs w:val="24"/>
                <w:lang w:eastAsia="ru-RU"/>
              </w:rPr>
              <w:t>Социально-коммуникативное развитие</w:t>
            </w:r>
          </w:p>
        </w:tc>
        <w:tc>
          <w:tcPr>
            <w:tcW w:w="4394" w:type="dxa"/>
            <w:gridSpan w:val="2"/>
            <w:tcBorders>
              <w:top w:val="single" w:sz="4" w:space="0" w:color="auto"/>
              <w:left w:val="single" w:sz="4" w:space="0" w:color="auto"/>
              <w:bottom w:val="single" w:sz="4" w:space="0" w:color="auto"/>
              <w:right w:val="single" w:sz="4" w:space="0" w:color="auto"/>
            </w:tcBorders>
          </w:tcPr>
          <w:p w:rsidR="000C2E9C" w:rsidRPr="00AB2E62" w:rsidRDefault="000C2E9C" w:rsidP="00CF5227">
            <w:pPr>
              <w:spacing w:after="0" w:line="240" w:lineRule="auto"/>
              <w:jc w:val="both"/>
              <w:textAlignment w:val="baseline"/>
              <w:rPr>
                <w:rFonts w:ascii="Times New Roman" w:eastAsia="Times New Roman" w:hAnsi="Times New Roman" w:cs="Times New Roman"/>
                <w:color w:val="0D0D0D"/>
                <w:sz w:val="24"/>
                <w:szCs w:val="24"/>
                <w:lang w:eastAsia="ru-RU"/>
              </w:rPr>
            </w:pPr>
            <w:r w:rsidRPr="00AB2E62">
              <w:rPr>
                <w:rFonts w:ascii="Times New Roman" w:eastAsia="Times New Roman" w:hAnsi="Times New Roman" w:cs="Times New Roman"/>
                <w:color w:val="0D0D0D"/>
                <w:sz w:val="24"/>
                <w:szCs w:val="24"/>
                <w:lang w:eastAsia="ru-RU"/>
              </w:rPr>
              <w:t>во всех образовательных областях как часть организованной образовательной деятельности и в совместной деятельности взрослых и детей</w:t>
            </w:r>
          </w:p>
          <w:p w:rsidR="000C2E9C" w:rsidRDefault="000C2E9C" w:rsidP="00CF5227">
            <w:pPr>
              <w:spacing w:after="0" w:line="240" w:lineRule="auto"/>
              <w:jc w:val="both"/>
              <w:textAlignment w:val="baseline"/>
              <w:rPr>
                <w:rFonts w:ascii="Times New Roman" w:eastAsia="Times New Roman" w:hAnsi="Times New Roman" w:cs="Times New Roman"/>
                <w:color w:val="0D0D0D"/>
                <w:sz w:val="24"/>
                <w:szCs w:val="24"/>
                <w:lang w:eastAsia="ru-RU"/>
              </w:rPr>
            </w:pPr>
          </w:p>
        </w:tc>
      </w:tr>
    </w:tbl>
    <w:bookmarkEnd w:id="28"/>
    <w:p w:rsidR="00450116" w:rsidRPr="0038342F" w:rsidRDefault="00450116" w:rsidP="00450116">
      <w:pPr>
        <w:spacing w:after="0" w:line="240" w:lineRule="auto"/>
        <w:jc w:val="center"/>
        <w:rPr>
          <w:rFonts w:ascii="Times New Roman" w:eastAsia="Times New Roman" w:hAnsi="Times New Roman" w:cs="Times New Roman"/>
          <w:b/>
          <w:sz w:val="24"/>
          <w:szCs w:val="24"/>
          <w:lang w:eastAsia="ru-RU"/>
        </w:rPr>
      </w:pPr>
      <w:r w:rsidRPr="0038342F">
        <w:rPr>
          <w:rFonts w:ascii="Times New Roman" w:eastAsia="Times New Roman" w:hAnsi="Times New Roman" w:cs="Times New Roman"/>
          <w:b/>
          <w:sz w:val="24"/>
          <w:szCs w:val="24"/>
          <w:lang w:eastAsia="ru-RU"/>
        </w:rPr>
        <w:t>Учебный план состоит из двух частей:</w:t>
      </w:r>
    </w:p>
    <w:p w:rsidR="00450116" w:rsidRPr="00E219D9" w:rsidRDefault="00450116" w:rsidP="00313AB8">
      <w:pPr>
        <w:pStyle w:val="a5"/>
        <w:numPr>
          <w:ilvl w:val="0"/>
          <w:numId w:val="9"/>
        </w:numPr>
        <w:tabs>
          <w:tab w:val="clear" w:pos="360"/>
          <w:tab w:val="num" w:pos="720"/>
        </w:tabs>
        <w:spacing w:after="0" w:line="240" w:lineRule="auto"/>
        <w:ind w:left="720"/>
        <w:rPr>
          <w:rFonts w:ascii="Times New Roman" w:eastAsia="Times New Roman" w:hAnsi="Times New Roman" w:cs="Times New Roman"/>
          <w:sz w:val="24"/>
          <w:szCs w:val="24"/>
          <w:lang w:eastAsia="ru-RU"/>
        </w:rPr>
      </w:pPr>
      <w:r w:rsidRPr="00E219D9">
        <w:rPr>
          <w:rFonts w:ascii="Times New Roman" w:eastAsia="Times New Roman" w:hAnsi="Times New Roman" w:cs="Times New Roman"/>
          <w:sz w:val="24"/>
          <w:szCs w:val="24"/>
          <w:lang w:eastAsia="ru-RU"/>
        </w:rPr>
        <w:t>Инвариантной (базовой);</w:t>
      </w:r>
    </w:p>
    <w:p w:rsidR="00450116" w:rsidRPr="00E219D9" w:rsidRDefault="00450116" w:rsidP="00313AB8">
      <w:pPr>
        <w:numPr>
          <w:ilvl w:val="0"/>
          <w:numId w:val="9"/>
        </w:numPr>
        <w:tabs>
          <w:tab w:val="clear" w:pos="360"/>
          <w:tab w:val="num" w:pos="720"/>
        </w:tabs>
        <w:spacing w:after="0" w:line="240" w:lineRule="auto"/>
        <w:ind w:left="720"/>
        <w:rPr>
          <w:rFonts w:ascii="Times New Roman" w:eastAsia="Times New Roman" w:hAnsi="Times New Roman" w:cs="Times New Roman"/>
          <w:sz w:val="24"/>
          <w:szCs w:val="24"/>
          <w:lang w:eastAsia="ru-RU"/>
        </w:rPr>
      </w:pPr>
      <w:r w:rsidRPr="00E219D9">
        <w:rPr>
          <w:rFonts w:ascii="Times New Roman" w:eastAsia="Times New Roman" w:hAnsi="Times New Roman" w:cs="Times New Roman"/>
          <w:sz w:val="24"/>
          <w:szCs w:val="24"/>
          <w:lang w:eastAsia="ru-RU"/>
        </w:rPr>
        <w:t>Вариативной (дополнительной).</w:t>
      </w:r>
    </w:p>
    <w:p w:rsidR="004A79DB" w:rsidRDefault="004A79DB" w:rsidP="002F4E84">
      <w:pPr>
        <w:widowControl w:val="0"/>
        <w:overflowPunct w:val="0"/>
        <w:autoSpaceDE w:val="0"/>
        <w:autoSpaceDN w:val="0"/>
        <w:adjustRightInd w:val="0"/>
        <w:spacing w:after="0" w:line="220" w:lineRule="auto"/>
        <w:ind w:left="2" w:right="600"/>
        <w:jc w:val="center"/>
        <w:rPr>
          <w:rFonts w:ascii="Times New Roman" w:eastAsiaTheme="minorEastAsia" w:hAnsi="Times New Roman" w:cs="Times New Roman"/>
          <w:b/>
          <w:color w:val="000000" w:themeColor="text1"/>
          <w:sz w:val="24"/>
          <w:szCs w:val="24"/>
        </w:rPr>
      </w:pPr>
    </w:p>
    <w:p w:rsidR="004A79DB" w:rsidRPr="004A79DB" w:rsidRDefault="00DC23B9" w:rsidP="004A79DB">
      <w:pPr>
        <w:spacing w:after="0" w:line="240" w:lineRule="auto"/>
        <w:jc w:val="center"/>
        <w:textAlignment w:val="baseline"/>
        <w:rPr>
          <w:rFonts w:ascii="Segoe UI" w:eastAsia="Times New Roman" w:hAnsi="Segoe UI" w:cs="Segoe UI"/>
          <w:color w:val="000000"/>
          <w:sz w:val="18"/>
          <w:szCs w:val="18"/>
          <w:lang w:eastAsia="ru-RU"/>
        </w:rPr>
      </w:pPr>
      <w:r>
        <w:rPr>
          <w:rFonts w:ascii="Times New Roman" w:eastAsia="Times New Roman" w:hAnsi="Times New Roman" w:cs="Times New Roman"/>
          <w:b/>
          <w:bCs/>
          <w:color w:val="0D0D0D"/>
          <w:sz w:val="24"/>
          <w:szCs w:val="24"/>
          <w:lang w:eastAsia="ru-RU"/>
        </w:rPr>
        <w:t xml:space="preserve">3.3. </w:t>
      </w:r>
      <w:r w:rsidR="004A79DB" w:rsidRPr="004A79DB">
        <w:rPr>
          <w:rFonts w:ascii="Times New Roman" w:eastAsia="Times New Roman" w:hAnsi="Times New Roman" w:cs="Times New Roman"/>
          <w:b/>
          <w:bCs/>
          <w:color w:val="0D0D0D"/>
          <w:sz w:val="24"/>
          <w:szCs w:val="24"/>
          <w:lang w:eastAsia="ru-RU"/>
        </w:rPr>
        <w:t xml:space="preserve">Схема </w:t>
      </w:r>
      <w:r w:rsidR="00F00B11" w:rsidRPr="004A79DB">
        <w:rPr>
          <w:rFonts w:ascii="Times New Roman" w:eastAsia="Times New Roman" w:hAnsi="Times New Roman" w:cs="Times New Roman"/>
          <w:b/>
          <w:bCs/>
          <w:color w:val="0D0D0D"/>
          <w:sz w:val="24"/>
          <w:szCs w:val="24"/>
          <w:lang w:eastAsia="ru-RU"/>
        </w:rPr>
        <w:t>распредел</w:t>
      </w:r>
      <w:r w:rsidR="00774D83">
        <w:rPr>
          <w:rFonts w:ascii="Times New Roman" w:eastAsia="Times New Roman" w:hAnsi="Times New Roman" w:cs="Times New Roman"/>
          <w:b/>
          <w:bCs/>
          <w:color w:val="0D0D0D"/>
          <w:sz w:val="24"/>
          <w:szCs w:val="24"/>
          <w:lang w:eastAsia="ru-RU"/>
        </w:rPr>
        <w:t xml:space="preserve">ения </w:t>
      </w:r>
      <w:r w:rsidR="00F00B11">
        <w:rPr>
          <w:rFonts w:ascii="Times New Roman" w:eastAsia="Times New Roman" w:hAnsi="Times New Roman" w:cs="Times New Roman"/>
          <w:b/>
          <w:bCs/>
          <w:color w:val="0D0D0D"/>
          <w:sz w:val="24"/>
          <w:szCs w:val="24"/>
          <w:lang w:eastAsia="ru-RU"/>
        </w:rPr>
        <w:t>образовательной</w:t>
      </w:r>
      <w:r w:rsidR="00774D83">
        <w:rPr>
          <w:rFonts w:ascii="Times New Roman" w:eastAsia="Times New Roman" w:hAnsi="Times New Roman" w:cs="Times New Roman"/>
          <w:b/>
          <w:bCs/>
          <w:color w:val="0D0D0D"/>
          <w:sz w:val="24"/>
          <w:szCs w:val="24"/>
          <w:lang w:eastAsia="ru-RU"/>
        </w:rPr>
        <w:t xml:space="preserve"> деятельности</w:t>
      </w:r>
    </w:p>
    <w:p w:rsidR="00970ADE" w:rsidRPr="00CF5227" w:rsidRDefault="004A79DB" w:rsidP="00CF5227">
      <w:pPr>
        <w:spacing w:after="0" w:line="240" w:lineRule="auto"/>
        <w:jc w:val="center"/>
        <w:textAlignment w:val="baseline"/>
        <w:rPr>
          <w:rFonts w:ascii="Times New Roman" w:eastAsia="Times New Roman" w:hAnsi="Times New Roman" w:cs="Times New Roman"/>
          <w:b/>
          <w:bCs/>
          <w:iCs/>
          <w:color w:val="0D0D0D"/>
          <w:sz w:val="24"/>
          <w:szCs w:val="24"/>
          <w:lang w:eastAsia="ru-RU"/>
        </w:rPr>
      </w:pPr>
      <w:r w:rsidRPr="004A79DB">
        <w:rPr>
          <w:rFonts w:ascii="Times New Roman" w:eastAsia="Times New Roman" w:hAnsi="Times New Roman" w:cs="Times New Roman"/>
          <w:b/>
          <w:bCs/>
          <w:color w:val="0D0D0D"/>
          <w:sz w:val="24"/>
          <w:szCs w:val="24"/>
          <w:lang w:eastAsia="ru-RU"/>
        </w:rPr>
        <w:t xml:space="preserve">в </w:t>
      </w:r>
      <w:r>
        <w:rPr>
          <w:rFonts w:ascii="Times New Roman" w:eastAsia="Times New Roman" w:hAnsi="Times New Roman" w:cs="Times New Roman"/>
          <w:b/>
          <w:bCs/>
          <w:color w:val="0D0D0D"/>
          <w:sz w:val="24"/>
          <w:szCs w:val="24"/>
          <w:lang w:eastAsia="ru-RU"/>
        </w:rPr>
        <w:t>подготовительной группе</w:t>
      </w:r>
      <w:r w:rsidR="00774D83">
        <w:rPr>
          <w:rFonts w:ascii="Times New Roman" w:eastAsia="Times New Roman" w:hAnsi="Times New Roman" w:cs="Times New Roman"/>
          <w:b/>
          <w:bCs/>
          <w:color w:val="0D0D0D"/>
          <w:sz w:val="24"/>
          <w:szCs w:val="24"/>
          <w:lang w:eastAsia="ru-RU"/>
        </w:rPr>
        <w:t xml:space="preserve"> </w:t>
      </w:r>
      <w:r w:rsidR="00774D83" w:rsidRPr="00774D83">
        <w:rPr>
          <w:rFonts w:ascii="Times New Roman" w:eastAsia="Times New Roman" w:hAnsi="Times New Roman" w:cs="Times New Roman"/>
          <w:b/>
          <w:bCs/>
          <w:iCs/>
          <w:color w:val="0D0D0D"/>
          <w:sz w:val="24"/>
          <w:szCs w:val="24"/>
          <w:lang w:eastAsia="ru-RU"/>
        </w:rPr>
        <w:t>на период с 01.09.2021 года по 31.05.2022 года</w:t>
      </w: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985"/>
        <w:gridCol w:w="2835"/>
        <w:gridCol w:w="2693"/>
      </w:tblGrid>
      <w:tr w:rsidR="00C3623C" w:rsidRPr="00DF31A5" w:rsidTr="00CF5227">
        <w:trPr>
          <w:trHeight w:val="360"/>
        </w:trPr>
        <w:tc>
          <w:tcPr>
            <w:tcW w:w="1985" w:type="dxa"/>
            <w:tcBorders>
              <w:top w:val="single" w:sz="4" w:space="0" w:color="auto"/>
              <w:left w:val="single" w:sz="4" w:space="0" w:color="auto"/>
              <w:bottom w:val="single" w:sz="4" w:space="0" w:color="auto"/>
              <w:right w:val="single" w:sz="4" w:space="0" w:color="auto"/>
            </w:tcBorders>
            <w:vAlign w:val="center"/>
            <w:hideMark/>
          </w:tcPr>
          <w:p w:rsidR="00C3623C" w:rsidRPr="00970ADE" w:rsidRDefault="00C3623C" w:rsidP="00A77C13">
            <w:pPr>
              <w:spacing w:after="0" w:line="240" w:lineRule="auto"/>
              <w:jc w:val="center"/>
              <w:rPr>
                <w:rFonts w:ascii="Times New Roman" w:eastAsia="Times New Roman" w:hAnsi="Times New Roman"/>
                <w:b/>
                <w:bCs/>
                <w:sz w:val="24"/>
                <w:szCs w:val="24"/>
              </w:rPr>
            </w:pPr>
            <w:r w:rsidRPr="00970ADE">
              <w:rPr>
                <w:rFonts w:ascii="Times New Roman" w:eastAsia="Times New Roman" w:hAnsi="Times New Roman"/>
                <w:b/>
                <w:bCs/>
                <w:sz w:val="24"/>
                <w:szCs w:val="24"/>
              </w:rPr>
              <w:t>День недели</w:t>
            </w:r>
          </w:p>
        </w:tc>
        <w:tc>
          <w:tcPr>
            <w:tcW w:w="1985" w:type="dxa"/>
            <w:tcBorders>
              <w:top w:val="single" w:sz="4" w:space="0" w:color="auto"/>
              <w:left w:val="single" w:sz="4" w:space="0" w:color="auto"/>
              <w:bottom w:val="single" w:sz="4" w:space="0" w:color="auto"/>
              <w:right w:val="single" w:sz="4" w:space="0" w:color="auto"/>
            </w:tcBorders>
            <w:hideMark/>
          </w:tcPr>
          <w:p w:rsidR="00C3623C" w:rsidRPr="00970ADE" w:rsidRDefault="00C3623C" w:rsidP="00A77C13">
            <w:pPr>
              <w:spacing w:after="0" w:line="240" w:lineRule="auto"/>
              <w:jc w:val="center"/>
              <w:rPr>
                <w:rFonts w:ascii="Times New Roman" w:eastAsia="Times New Roman" w:hAnsi="Times New Roman"/>
                <w:b/>
                <w:bCs/>
                <w:sz w:val="24"/>
                <w:szCs w:val="24"/>
              </w:rPr>
            </w:pPr>
            <w:r w:rsidRPr="00970ADE">
              <w:rPr>
                <w:rFonts w:ascii="Times New Roman" w:hAnsi="Times New Roman"/>
                <w:b/>
                <w:bCs/>
                <w:sz w:val="24"/>
                <w:szCs w:val="24"/>
              </w:rPr>
              <w:t>Время</w:t>
            </w:r>
          </w:p>
        </w:tc>
        <w:tc>
          <w:tcPr>
            <w:tcW w:w="5528" w:type="dxa"/>
            <w:gridSpan w:val="2"/>
            <w:tcBorders>
              <w:top w:val="single" w:sz="4" w:space="0" w:color="auto"/>
              <w:left w:val="single" w:sz="4" w:space="0" w:color="auto"/>
              <w:bottom w:val="single" w:sz="4" w:space="0" w:color="auto"/>
              <w:right w:val="single" w:sz="4" w:space="0" w:color="auto"/>
            </w:tcBorders>
            <w:vAlign w:val="center"/>
            <w:hideMark/>
          </w:tcPr>
          <w:p w:rsidR="00C3623C" w:rsidRPr="00970ADE" w:rsidRDefault="00C3623C" w:rsidP="00A77C13">
            <w:pPr>
              <w:spacing w:after="0" w:line="240" w:lineRule="auto"/>
              <w:jc w:val="center"/>
              <w:rPr>
                <w:rFonts w:ascii="Times New Roman" w:eastAsia="Times New Roman" w:hAnsi="Times New Roman"/>
                <w:b/>
                <w:bCs/>
                <w:sz w:val="24"/>
                <w:szCs w:val="24"/>
              </w:rPr>
            </w:pPr>
            <w:r w:rsidRPr="00970ADE">
              <w:rPr>
                <w:rFonts w:ascii="Times New Roman" w:hAnsi="Times New Roman"/>
                <w:b/>
                <w:bCs/>
                <w:sz w:val="24"/>
                <w:szCs w:val="24"/>
              </w:rPr>
              <w:t>Виды деятельности</w:t>
            </w:r>
          </w:p>
        </w:tc>
      </w:tr>
      <w:tr w:rsidR="00C3623C" w:rsidRPr="00DF31A5" w:rsidTr="00CF5227">
        <w:trPr>
          <w:trHeight w:val="561"/>
        </w:trPr>
        <w:tc>
          <w:tcPr>
            <w:tcW w:w="1985" w:type="dxa"/>
            <w:vMerge w:val="restart"/>
            <w:tcBorders>
              <w:top w:val="single" w:sz="4" w:space="0" w:color="auto"/>
              <w:left w:val="single" w:sz="4" w:space="0" w:color="auto"/>
              <w:right w:val="single" w:sz="4" w:space="0" w:color="auto"/>
            </w:tcBorders>
          </w:tcPr>
          <w:p w:rsidR="00C3623C" w:rsidRPr="00970ADE" w:rsidRDefault="00C3623C" w:rsidP="00A77C13">
            <w:pPr>
              <w:spacing w:after="0" w:line="240" w:lineRule="auto"/>
              <w:rPr>
                <w:rFonts w:ascii="Times New Roman" w:hAnsi="Times New Roman"/>
                <w:b/>
                <w:bCs/>
                <w:sz w:val="24"/>
                <w:szCs w:val="24"/>
              </w:rPr>
            </w:pPr>
          </w:p>
          <w:p w:rsidR="00C3623C" w:rsidRPr="00970ADE" w:rsidRDefault="00C3623C" w:rsidP="00A77C13">
            <w:pPr>
              <w:spacing w:after="0" w:line="240" w:lineRule="auto"/>
              <w:rPr>
                <w:rFonts w:ascii="Times New Roman" w:hAnsi="Times New Roman"/>
                <w:b/>
                <w:bCs/>
                <w:sz w:val="24"/>
                <w:szCs w:val="24"/>
              </w:rPr>
            </w:pPr>
          </w:p>
          <w:p w:rsidR="00C3623C" w:rsidRPr="00970ADE" w:rsidRDefault="00C3623C" w:rsidP="00A77C13">
            <w:pPr>
              <w:spacing w:after="0" w:line="240" w:lineRule="auto"/>
              <w:rPr>
                <w:rFonts w:ascii="Times New Roman" w:hAnsi="Times New Roman"/>
                <w:b/>
                <w:bCs/>
                <w:sz w:val="24"/>
                <w:szCs w:val="24"/>
              </w:rPr>
            </w:pPr>
          </w:p>
          <w:p w:rsidR="00C3623C" w:rsidRPr="00970ADE" w:rsidRDefault="00C3623C" w:rsidP="00D05B79">
            <w:pPr>
              <w:spacing w:after="0" w:line="240" w:lineRule="auto"/>
              <w:jc w:val="center"/>
              <w:rPr>
                <w:rFonts w:ascii="Times New Roman" w:eastAsia="Times New Roman" w:hAnsi="Times New Roman"/>
                <w:b/>
                <w:bCs/>
                <w:sz w:val="24"/>
                <w:szCs w:val="24"/>
              </w:rPr>
            </w:pPr>
            <w:r w:rsidRPr="00970ADE">
              <w:rPr>
                <w:rFonts w:ascii="Times New Roman" w:hAnsi="Times New Roman"/>
                <w:b/>
                <w:bCs/>
                <w:sz w:val="24"/>
                <w:szCs w:val="24"/>
              </w:rPr>
              <w:t>Понедельник</w:t>
            </w:r>
          </w:p>
        </w:tc>
        <w:tc>
          <w:tcPr>
            <w:tcW w:w="1985" w:type="dxa"/>
            <w:tcBorders>
              <w:top w:val="single" w:sz="4" w:space="0" w:color="auto"/>
              <w:left w:val="single" w:sz="4" w:space="0" w:color="auto"/>
              <w:bottom w:val="single" w:sz="4" w:space="0" w:color="auto"/>
              <w:right w:val="single" w:sz="4" w:space="0" w:color="auto"/>
            </w:tcBorders>
            <w:hideMark/>
          </w:tcPr>
          <w:p w:rsidR="00C3623C" w:rsidRPr="00970ADE" w:rsidRDefault="00C3623C" w:rsidP="00A77C13">
            <w:pPr>
              <w:spacing w:after="0" w:line="240" w:lineRule="auto"/>
              <w:jc w:val="center"/>
              <w:rPr>
                <w:rFonts w:ascii="Times New Roman" w:hAnsi="Times New Roman"/>
                <w:bCs/>
                <w:sz w:val="24"/>
                <w:szCs w:val="24"/>
              </w:rPr>
            </w:pPr>
          </w:p>
          <w:p w:rsidR="00C3623C" w:rsidRPr="00970ADE" w:rsidRDefault="00C3623C" w:rsidP="00A77C13">
            <w:pPr>
              <w:spacing w:after="0" w:line="240" w:lineRule="auto"/>
              <w:jc w:val="center"/>
              <w:rPr>
                <w:rFonts w:ascii="Times New Roman" w:eastAsia="Times New Roman" w:hAnsi="Times New Roman"/>
                <w:bCs/>
                <w:sz w:val="24"/>
                <w:szCs w:val="24"/>
              </w:rPr>
            </w:pPr>
            <w:r w:rsidRPr="00970ADE">
              <w:rPr>
                <w:rFonts w:ascii="Times New Roman" w:hAnsi="Times New Roman"/>
                <w:bCs/>
                <w:sz w:val="24"/>
                <w:szCs w:val="24"/>
              </w:rPr>
              <w:t>8.40.-9.10.</w:t>
            </w:r>
          </w:p>
          <w:p w:rsidR="00C3623C" w:rsidRPr="00970ADE" w:rsidRDefault="00C3623C" w:rsidP="00A77C13">
            <w:pPr>
              <w:spacing w:after="0" w:line="240" w:lineRule="auto"/>
              <w:jc w:val="center"/>
              <w:rPr>
                <w:rFonts w:ascii="Times New Roman" w:eastAsia="Times New Roman" w:hAnsi="Times New Roman"/>
                <w:bCs/>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C3623C" w:rsidRPr="00970ADE" w:rsidRDefault="00C3623C" w:rsidP="00A77C13">
            <w:pPr>
              <w:spacing w:after="0" w:line="240" w:lineRule="auto"/>
              <w:jc w:val="center"/>
              <w:rPr>
                <w:rFonts w:ascii="Times New Roman" w:eastAsia="Times New Roman" w:hAnsi="Times New Roman"/>
                <w:bCs/>
                <w:sz w:val="24"/>
                <w:szCs w:val="24"/>
              </w:rPr>
            </w:pPr>
            <w:r w:rsidRPr="00970ADE">
              <w:rPr>
                <w:rFonts w:ascii="Times New Roman" w:hAnsi="Times New Roman"/>
                <w:bCs/>
                <w:sz w:val="24"/>
                <w:szCs w:val="24"/>
              </w:rPr>
              <w:t>Познавательно-исследовательская деятельность</w:t>
            </w:r>
          </w:p>
        </w:tc>
        <w:tc>
          <w:tcPr>
            <w:tcW w:w="2693" w:type="dxa"/>
            <w:tcBorders>
              <w:top w:val="single" w:sz="4" w:space="0" w:color="auto"/>
              <w:left w:val="single" w:sz="4" w:space="0" w:color="auto"/>
              <w:bottom w:val="single" w:sz="4" w:space="0" w:color="auto"/>
              <w:right w:val="single" w:sz="4" w:space="0" w:color="auto"/>
            </w:tcBorders>
            <w:hideMark/>
          </w:tcPr>
          <w:p w:rsidR="00C3623C" w:rsidRPr="00970ADE" w:rsidRDefault="00C3623C" w:rsidP="00A77C13">
            <w:pPr>
              <w:spacing w:after="0" w:line="240" w:lineRule="auto"/>
              <w:jc w:val="center"/>
              <w:rPr>
                <w:rFonts w:ascii="Times New Roman" w:hAnsi="Times New Roman"/>
                <w:bCs/>
                <w:sz w:val="24"/>
                <w:szCs w:val="24"/>
              </w:rPr>
            </w:pPr>
          </w:p>
          <w:p w:rsidR="00C3623C" w:rsidRPr="00970ADE" w:rsidRDefault="00C3623C" w:rsidP="00A77C13">
            <w:pPr>
              <w:spacing w:after="0" w:line="240" w:lineRule="auto"/>
              <w:jc w:val="center"/>
              <w:rPr>
                <w:rFonts w:ascii="Times New Roman" w:eastAsia="Times New Roman" w:hAnsi="Times New Roman"/>
                <w:bCs/>
                <w:sz w:val="24"/>
                <w:szCs w:val="24"/>
              </w:rPr>
            </w:pPr>
            <w:r w:rsidRPr="00970ADE">
              <w:rPr>
                <w:rFonts w:ascii="Times New Roman" w:hAnsi="Times New Roman"/>
                <w:bCs/>
                <w:sz w:val="24"/>
                <w:szCs w:val="24"/>
              </w:rPr>
              <w:t>Познавательное развитие</w:t>
            </w:r>
          </w:p>
        </w:tc>
      </w:tr>
      <w:tr w:rsidR="00C3623C" w:rsidRPr="00DF31A5" w:rsidTr="00CF5227">
        <w:trPr>
          <w:trHeight w:val="271"/>
        </w:trPr>
        <w:tc>
          <w:tcPr>
            <w:tcW w:w="1985" w:type="dxa"/>
            <w:vMerge/>
            <w:tcBorders>
              <w:left w:val="single" w:sz="4" w:space="0" w:color="auto"/>
              <w:right w:val="single" w:sz="4" w:space="0" w:color="auto"/>
            </w:tcBorders>
            <w:vAlign w:val="center"/>
            <w:hideMark/>
          </w:tcPr>
          <w:p w:rsidR="00C3623C" w:rsidRPr="00970ADE" w:rsidRDefault="00C3623C" w:rsidP="00A77C13">
            <w:pPr>
              <w:spacing w:after="0" w:line="240" w:lineRule="auto"/>
              <w:rPr>
                <w:rFonts w:ascii="Times New Roman" w:eastAsia="Times New Roman" w:hAnsi="Times New Roman"/>
                <w:b/>
                <w:bCs/>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C3623C" w:rsidRPr="00970ADE" w:rsidRDefault="00C3623C" w:rsidP="00A77C13">
            <w:pPr>
              <w:spacing w:after="0" w:line="240" w:lineRule="auto"/>
              <w:jc w:val="center"/>
              <w:rPr>
                <w:rFonts w:ascii="Times New Roman" w:eastAsia="Times New Roman" w:hAnsi="Times New Roman"/>
                <w:bCs/>
                <w:sz w:val="24"/>
                <w:szCs w:val="24"/>
              </w:rPr>
            </w:pPr>
            <w:r w:rsidRPr="00970ADE">
              <w:rPr>
                <w:rFonts w:ascii="Times New Roman" w:hAnsi="Times New Roman"/>
                <w:bCs/>
                <w:sz w:val="24"/>
                <w:szCs w:val="24"/>
              </w:rPr>
              <w:t>9.20.-9.50.</w:t>
            </w:r>
          </w:p>
          <w:p w:rsidR="00C3623C" w:rsidRPr="00970ADE" w:rsidRDefault="00C3623C" w:rsidP="00A77C13">
            <w:pPr>
              <w:spacing w:after="0" w:line="240" w:lineRule="auto"/>
              <w:jc w:val="center"/>
              <w:rPr>
                <w:rFonts w:ascii="Times New Roman" w:eastAsia="Times New Roman" w:hAnsi="Times New Roman"/>
                <w:bCs/>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C3623C" w:rsidRPr="00970ADE" w:rsidRDefault="00C3623C" w:rsidP="00A77C13">
            <w:pPr>
              <w:spacing w:after="0" w:line="240" w:lineRule="auto"/>
              <w:jc w:val="center"/>
              <w:rPr>
                <w:rFonts w:ascii="Times New Roman" w:hAnsi="Times New Roman"/>
                <w:bCs/>
                <w:sz w:val="24"/>
                <w:szCs w:val="24"/>
              </w:rPr>
            </w:pPr>
            <w:r w:rsidRPr="00970ADE">
              <w:rPr>
                <w:rFonts w:ascii="Times New Roman" w:hAnsi="Times New Roman"/>
                <w:bCs/>
                <w:sz w:val="24"/>
                <w:szCs w:val="24"/>
              </w:rPr>
              <w:t>Изобразительная деятельность</w:t>
            </w:r>
          </w:p>
        </w:tc>
        <w:tc>
          <w:tcPr>
            <w:tcW w:w="2693" w:type="dxa"/>
            <w:tcBorders>
              <w:top w:val="single" w:sz="4" w:space="0" w:color="auto"/>
              <w:left w:val="single" w:sz="4" w:space="0" w:color="auto"/>
              <w:bottom w:val="single" w:sz="4" w:space="0" w:color="auto"/>
              <w:right w:val="single" w:sz="4" w:space="0" w:color="auto"/>
            </w:tcBorders>
            <w:hideMark/>
          </w:tcPr>
          <w:p w:rsidR="00C3623C" w:rsidRPr="00970ADE" w:rsidRDefault="00C3623C" w:rsidP="00A77C13">
            <w:pPr>
              <w:spacing w:after="0" w:line="240" w:lineRule="auto"/>
              <w:jc w:val="center"/>
              <w:rPr>
                <w:rFonts w:ascii="Times New Roman" w:hAnsi="Times New Roman"/>
                <w:bCs/>
                <w:sz w:val="24"/>
                <w:szCs w:val="24"/>
              </w:rPr>
            </w:pPr>
            <w:r w:rsidRPr="00970ADE">
              <w:rPr>
                <w:rFonts w:ascii="Times New Roman" w:hAnsi="Times New Roman"/>
                <w:bCs/>
                <w:sz w:val="24"/>
                <w:szCs w:val="24"/>
              </w:rPr>
              <w:t>Лепка (1/3 неделя)</w:t>
            </w:r>
          </w:p>
          <w:p w:rsidR="00C3623C" w:rsidRPr="00970ADE" w:rsidRDefault="00C3623C" w:rsidP="00A77C13">
            <w:pPr>
              <w:spacing w:after="0" w:line="240" w:lineRule="auto"/>
              <w:jc w:val="center"/>
              <w:rPr>
                <w:rFonts w:ascii="Times New Roman" w:hAnsi="Times New Roman"/>
                <w:bCs/>
                <w:sz w:val="24"/>
                <w:szCs w:val="24"/>
              </w:rPr>
            </w:pPr>
            <w:r w:rsidRPr="00970ADE">
              <w:rPr>
                <w:rFonts w:ascii="Times New Roman" w:hAnsi="Times New Roman"/>
                <w:bCs/>
                <w:sz w:val="24"/>
                <w:szCs w:val="24"/>
              </w:rPr>
              <w:t>Аппликация (2 неделя)</w:t>
            </w:r>
          </w:p>
        </w:tc>
      </w:tr>
      <w:tr w:rsidR="00C3623C" w:rsidRPr="00DF31A5" w:rsidTr="00CF5227">
        <w:trPr>
          <w:trHeight w:val="271"/>
        </w:trPr>
        <w:tc>
          <w:tcPr>
            <w:tcW w:w="1985" w:type="dxa"/>
            <w:vMerge/>
            <w:tcBorders>
              <w:left w:val="single" w:sz="4" w:space="0" w:color="auto"/>
              <w:bottom w:val="single" w:sz="4" w:space="0" w:color="auto"/>
              <w:right w:val="single" w:sz="4" w:space="0" w:color="auto"/>
            </w:tcBorders>
            <w:vAlign w:val="center"/>
          </w:tcPr>
          <w:p w:rsidR="00C3623C" w:rsidRPr="00970ADE" w:rsidRDefault="00C3623C" w:rsidP="00A77C13">
            <w:pPr>
              <w:spacing w:after="0" w:line="240" w:lineRule="auto"/>
              <w:rPr>
                <w:rFonts w:ascii="Times New Roman" w:eastAsia="Times New Roman" w:hAnsi="Times New Roman"/>
                <w:b/>
                <w:bCs/>
                <w:sz w:val="24"/>
                <w:szCs w:val="24"/>
              </w:rPr>
            </w:pPr>
          </w:p>
        </w:tc>
        <w:tc>
          <w:tcPr>
            <w:tcW w:w="1985" w:type="dxa"/>
            <w:tcBorders>
              <w:top w:val="single" w:sz="4" w:space="0" w:color="auto"/>
              <w:left w:val="single" w:sz="4" w:space="0" w:color="auto"/>
              <w:bottom w:val="single" w:sz="4" w:space="0" w:color="auto"/>
              <w:right w:val="single" w:sz="4" w:space="0" w:color="auto"/>
            </w:tcBorders>
          </w:tcPr>
          <w:p w:rsidR="00C3623C" w:rsidRPr="00970ADE" w:rsidRDefault="00C3623C" w:rsidP="00A77C13">
            <w:pPr>
              <w:spacing w:after="0" w:line="240" w:lineRule="auto"/>
              <w:jc w:val="center"/>
              <w:rPr>
                <w:rFonts w:ascii="Times New Roman" w:hAnsi="Times New Roman"/>
                <w:bCs/>
                <w:sz w:val="24"/>
                <w:szCs w:val="24"/>
              </w:rPr>
            </w:pPr>
            <w:r w:rsidRPr="00970ADE">
              <w:rPr>
                <w:rFonts w:ascii="Times New Roman" w:hAnsi="Times New Roman"/>
                <w:bCs/>
                <w:sz w:val="24"/>
                <w:szCs w:val="24"/>
              </w:rPr>
              <w:t>10.00.-10.30</w:t>
            </w:r>
          </w:p>
        </w:tc>
        <w:tc>
          <w:tcPr>
            <w:tcW w:w="2835" w:type="dxa"/>
            <w:tcBorders>
              <w:top w:val="single" w:sz="4" w:space="0" w:color="auto"/>
              <w:left w:val="single" w:sz="4" w:space="0" w:color="auto"/>
              <w:bottom w:val="single" w:sz="4" w:space="0" w:color="auto"/>
              <w:right w:val="single" w:sz="4" w:space="0" w:color="auto"/>
            </w:tcBorders>
          </w:tcPr>
          <w:p w:rsidR="00C3623C" w:rsidRPr="00970ADE" w:rsidRDefault="00C3623C" w:rsidP="00A77C13">
            <w:pPr>
              <w:spacing w:after="0" w:line="240" w:lineRule="auto"/>
              <w:jc w:val="center"/>
              <w:rPr>
                <w:rFonts w:ascii="Times New Roman" w:eastAsia="Times New Roman" w:hAnsi="Times New Roman"/>
                <w:bCs/>
                <w:sz w:val="24"/>
                <w:szCs w:val="24"/>
              </w:rPr>
            </w:pPr>
            <w:r w:rsidRPr="00970ADE">
              <w:rPr>
                <w:rFonts w:ascii="Times New Roman" w:hAnsi="Times New Roman"/>
                <w:bCs/>
                <w:sz w:val="24"/>
                <w:szCs w:val="24"/>
              </w:rPr>
              <w:t>Двигательная деятельность</w:t>
            </w:r>
          </w:p>
        </w:tc>
        <w:tc>
          <w:tcPr>
            <w:tcW w:w="2693" w:type="dxa"/>
            <w:tcBorders>
              <w:top w:val="single" w:sz="4" w:space="0" w:color="auto"/>
              <w:left w:val="single" w:sz="4" w:space="0" w:color="auto"/>
              <w:bottom w:val="single" w:sz="4" w:space="0" w:color="auto"/>
              <w:right w:val="single" w:sz="4" w:space="0" w:color="auto"/>
            </w:tcBorders>
          </w:tcPr>
          <w:p w:rsidR="00C3623C" w:rsidRPr="00970ADE" w:rsidRDefault="00C3623C" w:rsidP="00A77C13">
            <w:pPr>
              <w:spacing w:after="0" w:line="240" w:lineRule="auto"/>
              <w:jc w:val="center"/>
              <w:rPr>
                <w:rFonts w:ascii="Times New Roman" w:eastAsia="Times New Roman" w:hAnsi="Times New Roman"/>
                <w:bCs/>
                <w:sz w:val="24"/>
                <w:szCs w:val="24"/>
              </w:rPr>
            </w:pPr>
            <w:r w:rsidRPr="00970ADE">
              <w:rPr>
                <w:rFonts w:ascii="Times New Roman" w:hAnsi="Times New Roman"/>
                <w:bCs/>
                <w:sz w:val="24"/>
                <w:szCs w:val="24"/>
              </w:rPr>
              <w:t>Физическая культура (зал)</w:t>
            </w:r>
          </w:p>
        </w:tc>
      </w:tr>
      <w:tr w:rsidR="00C3623C" w:rsidRPr="00DF31A5" w:rsidTr="00CF5227">
        <w:trPr>
          <w:trHeight w:val="549"/>
        </w:trPr>
        <w:tc>
          <w:tcPr>
            <w:tcW w:w="1985" w:type="dxa"/>
            <w:vMerge w:val="restart"/>
            <w:tcBorders>
              <w:top w:val="single" w:sz="4" w:space="0" w:color="auto"/>
              <w:left w:val="single" w:sz="4" w:space="0" w:color="auto"/>
              <w:right w:val="single" w:sz="4" w:space="0" w:color="auto"/>
            </w:tcBorders>
          </w:tcPr>
          <w:p w:rsidR="00C3623C" w:rsidRPr="00970ADE" w:rsidRDefault="00C3623C" w:rsidP="00A77C13">
            <w:pPr>
              <w:spacing w:after="0" w:line="240" w:lineRule="auto"/>
              <w:rPr>
                <w:rFonts w:ascii="Times New Roman" w:hAnsi="Times New Roman"/>
                <w:bCs/>
                <w:sz w:val="24"/>
                <w:szCs w:val="24"/>
              </w:rPr>
            </w:pPr>
          </w:p>
          <w:p w:rsidR="00C3623C" w:rsidRPr="00970ADE" w:rsidRDefault="00C3623C" w:rsidP="00A77C13">
            <w:pPr>
              <w:spacing w:after="0" w:line="240" w:lineRule="auto"/>
              <w:jc w:val="center"/>
              <w:rPr>
                <w:rFonts w:ascii="Times New Roman" w:hAnsi="Times New Roman"/>
                <w:b/>
                <w:bCs/>
                <w:sz w:val="24"/>
                <w:szCs w:val="24"/>
              </w:rPr>
            </w:pPr>
          </w:p>
          <w:p w:rsidR="00C3623C" w:rsidRPr="00970ADE" w:rsidRDefault="00C3623C" w:rsidP="00A77C13">
            <w:pPr>
              <w:spacing w:after="0" w:line="240" w:lineRule="auto"/>
              <w:jc w:val="center"/>
              <w:rPr>
                <w:rFonts w:ascii="Times New Roman" w:hAnsi="Times New Roman"/>
                <w:b/>
                <w:bCs/>
                <w:sz w:val="24"/>
                <w:szCs w:val="24"/>
              </w:rPr>
            </w:pPr>
          </w:p>
          <w:p w:rsidR="00C3623C" w:rsidRPr="00970ADE" w:rsidRDefault="00C3623C" w:rsidP="00A77C13">
            <w:pPr>
              <w:spacing w:after="0" w:line="240" w:lineRule="auto"/>
              <w:jc w:val="center"/>
              <w:rPr>
                <w:rFonts w:ascii="Times New Roman" w:eastAsia="Times New Roman" w:hAnsi="Times New Roman"/>
                <w:b/>
                <w:bCs/>
                <w:sz w:val="24"/>
                <w:szCs w:val="24"/>
              </w:rPr>
            </w:pPr>
            <w:r w:rsidRPr="00970ADE">
              <w:rPr>
                <w:rFonts w:ascii="Times New Roman" w:hAnsi="Times New Roman"/>
                <w:b/>
                <w:bCs/>
                <w:sz w:val="24"/>
                <w:szCs w:val="24"/>
              </w:rPr>
              <w:t>Вторник</w:t>
            </w:r>
          </w:p>
        </w:tc>
        <w:tc>
          <w:tcPr>
            <w:tcW w:w="1985" w:type="dxa"/>
            <w:tcBorders>
              <w:top w:val="single" w:sz="4" w:space="0" w:color="auto"/>
              <w:left w:val="single" w:sz="4" w:space="0" w:color="auto"/>
              <w:bottom w:val="single" w:sz="4" w:space="0" w:color="auto"/>
              <w:right w:val="single" w:sz="4" w:space="0" w:color="auto"/>
            </w:tcBorders>
            <w:hideMark/>
          </w:tcPr>
          <w:p w:rsidR="00C3623C" w:rsidRPr="00970ADE" w:rsidRDefault="00C3623C" w:rsidP="00A77C13">
            <w:pPr>
              <w:spacing w:after="0" w:line="240" w:lineRule="auto"/>
              <w:jc w:val="center"/>
              <w:rPr>
                <w:rFonts w:ascii="Times New Roman" w:hAnsi="Times New Roman"/>
                <w:bCs/>
                <w:sz w:val="24"/>
                <w:szCs w:val="24"/>
              </w:rPr>
            </w:pPr>
          </w:p>
          <w:p w:rsidR="00C3623C" w:rsidRPr="00970ADE" w:rsidRDefault="00C3623C" w:rsidP="00A77C13">
            <w:pPr>
              <w:spacing w:after="0" w:line="240" w:lineRule="auto"/>
              <w:jc w:val="center"/>
              <w:rPr>
                <w:rFonts w:ascii="Times New Roman" w:eastAsia="Times New Roman" w:hAnsi="Times New Roman"/>
                <w:bCs/>
                <w:sz w:val="24"/>
                <w:szCs w:val="24"/>
              </w:rPr>
            </w:pPr>
            <w:r w:rsidRPr="00970ADE">
              <w:rPr>
                <w:rFonts w:ascii="Times New Roman" w:hAnsi="Times New Roman"/>
                <w:bCs/>
                <w:sz w:val="24"/>
                <w:szCs w:val="24"/>
              </w:rPr>
              <w:t>8.40.-9.10.</w:t>
            </w:r>
          </w:p>
          <w:p w:rsidR="00C3623C" w:rsidRPr="00970ADE" w:rsidRDefault="00C3623C" w:rsidP="00A77C13">
            <w:pPr>
              <w:spacing w:after="0" w:line="240" w:lineRule="auto"/>
              <w:jc w:val="center"/>
              <w:rPr>
                <w:rFonts w:ascii="Times New Roman" w:eastAsia="Times New Roman" w:hAnsi="Times New Roman"/>
                <w:bCs/>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C3623C" w:rsidRPr="00970ADE" w:rsidRDefault="00C3623C" w:rsidP="00A77C13">
            <w:pPr>
              <w:spacing w:after="0" w:line="240" w:lineRule="auto"/>
              <w:jc w:val="center"/>
              <w:rPr>
                <w:rFonts w:ascii="Times New Roman" w:eastAsia="Times New Roman" w:hAnsi="Times New Roman"/>
                <w:bCs/>
                <w:sz w:val="24"/>
                <w:szCs w:val="24"/>
              </w:rPr>
            </w:pPr>
            <w:r w:rsidRPr="00970ADE">
              <w:rPr>
                <w:rFonts w:ascii="Times New Roman" w:hAnsi="Times New Roman"/>
                <w:bCs/>
                <w:sz w:val="24"/>
                <w:szCs w:val="24"/>
              </w:rPr>
              <w:t>Познавательно-исследовательская деятельность</w:t>
            </w:r>
          </w:p>
        </w:tc>
        <w:tc>
          <w:tcPr>
            <w:tcW w:w="2693" w:type="dxa"/>
            <w:tcBorders>
              <w:top w:val="single" w:sz="4" w:space="0" w:color="auto"/>
              <w:left w:val="single" w:sz="4" w:space="0" w:color="auto"/>
              <w:bottom w:val="single" w:sz="4" w:space="0" w:color="auto"/>
              <w:right w:val="single" w:sz="4" w:space="0" w:color="auto"/>
            </w:tcBorders>
            <w:hideMark/>
          </w:tcPr>
          <w:p w:rsidR="00C3623C" w:rsidRPr="00970ADE" w:rsidRDefault="00C3623C" w:rsidP="00A77C13">
            <w:pPr>
              <w:spacing w:after="0" w:line="240" w:lineRule="auto"/>
              <w:jc w:val="center"/>
              <w:rPr>
                <w:rFonts w:ascii="Times New Roman" w:hAnsi="Times New Roman"/>
                <w:bCs/>
                <w:sz w:val="24"/>
                <w:szCs w:val="24"/>
              </w:rPr>
            </w:pPr>
          </w:p>
          <w:p w:rsidR="00C3623C" w:rsidRPr="00970ADE" w:rsidRDefault="00C3623C" w:rsidP="00A77C13">
            <w:pPr>
              <w:spacing w:after="0" w:line="240" w:lineRule="auto"/>
              <w:jc w:val="center"/>
              <w:rPr>
                <w:rFonts w:ascii="Times New Roman" w:eastAsia="Times New Roman" w:hAnsi="Times New Roman"/>
                <w:bCs/>
                <w:sz w:val="24"/>
                <w:szCs w:val="24"/>
              </w:rPr>
            </w:pPr>
            <w:r w:rsidRPr="00970ADE">
              <w:rPr>
                <w:rFonts w:ascii="Times New Roman" w:hAnsi="Times New Roman"/>
                <w:bCs/>
                <w:sz w:val="24"/>
                <w:szCs w:val="24"/>
              </w:rPr>
              <w:t>Познавательное развитие: ФЭМП</w:t>
            </w:r>
          </w:p>
        </w:tc>
      </w:tr>
      <w:tr w:rsidR="00C3623C" w:rsidRPr="00DF31A5" w:rsidTr="00CF5227">
        <w:trPr>
          <w:trHeight w:val="299"/>
        </w:trPr>
        <w:tc>
          <w:tcPr>
            <w:tcW w:w="1985" w:type="dxa"/>
            <w:vMerge/>
            <w:tcBorders>
              <w:left w:val="single" w:sz="4" w:space="0" w:color="auto"/>
              <w:right w:val="single" w:sz="4" w:space="0" w:color="auto"/>
            </w:tcBorders>
            <w:vAlign w:val="center"/>
            <w:hideMark/>
          </w:tcPr>
          <w:p w:rsidR="00C3623C" w:rsidRPr="00970ADE" w:rsidRDefault="00C3623C" w:rsidP="00A77C13">
            <w:pPr>
              <w:spacing w:after="0" w:line="240" w:lineRule="auto"/>
              <w:rPr>
                <w:rFonts w:ascii="Times New Roman" w:eastAsia="Times New Roman" w:hAnsi="Times New Roman"/>
                <w:b/>
                <w:bCs/>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C3623C" w:rsidRPr="00970ADE" w:rsidRDefault="00C3623C" w:rsidP="00A77C13">
            <w:pPr>
              <w:spacing w:after="0" w:line="240" w:lineRule="auto"/>
              <w:jc w:val="center"/>
              <w:rPr>
                <w:rFonts w:ascii="Times New Roman" w:eastAsia="Times New Roman" w:hAnsi="Times New Roman"/>
                <w:bCs/>
                <w:sz w:val="24"/>
                <w:szCs w:val="24"/>
              </w:rPr>
            </w:pPr>
            <w:r w:rsidRPr="00970ADE">
              <w:rPr>
                <w:rFonts w:ascii="Times New Roman" w:hAnsi="Times New Roman"/>
                <w:bCs/>
                <w:sz w:val="24"/>
                <w:szCs w:val="24"/>
              </w:rPr>
              <w:t>9.20.-9.50.</w:t>
            </w:r>
          </w:p>
          <w:p w:rsidR="00C3623C" w:rsidRPr="00970ADE" w:rsidRDefault="00C3623C" w:rsidP="00A77C13">
            <w:pPr>
              <w:spacing w:after="0" w:line="240" w:lineRule="auto"/>
              <w:jc w:val="center"/>
              <w:rPr>
                <w:rFonts w:ascii="Times New Roman" w:eastAsia="Times New Roman" w:hAnsi="Times New Roman"/>
                <w:bCs/>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C3623C" w:rsidRPr="00970ADE" w:rsidRDefault="00C3623C" w:rsidP="00A77C13">
            <w:pPr>
              <w:spacing w:after="0" w:line="240" w:lineRule="auto"/>
              <w:jc w:val="center"/>
              <w:rPr>
                <w:rFonts w:ascii="Times New Roman" w:hAnsi="Times New Roman"/>
                <w:bCs/>
                <w:sz w:val="24"/>
                <w:szCs w:val="24"/>
              </w:rPr>
            </w:pPr>
            <w:r w:rsidRPr="00970ADE">
              <w:rPr>
                <w:rFonts w:ascii="Times New Roman" w:hAnsi="Times New Roman"/>
                <w:bCs/>
                <w:sz w:val="24"/>
                <w:szCs w:val="24"/>
              </w:rPr>
              <w:t>Изобразительная деятельность</w:t>
            </w:r>
          </w:p>
        </w:tc>
        <w:tc>
          <w:tcPr>
            <w:tcW w:w="2693" w:type="dxa"/>
            <w:tcBorders>
              <w:top w:val="single" w:sz="4" w:space="0" w:color="auto"/>
              <w:left w:val="single" w:sz="4" w:space="0" w:color="auto"/>
              <w:bottom w:val="single" w:sz="4" w:space="0" w:color="auto"/>
              <w:right w:val="single" w:sz="4" w:space="0" w:color="auto"/>
            </w:tcBorders>
            <w:hideMark/>
          </w:tcPr>
          <w:p w:rsidR="00C3623C" w:rsidRPr="00970ADE" w:rsidRDefault="00C3623C" w:rsidP="00A77C13">
            <w:pPr>
              <w:spacing w:after="0" w:line="240" w:lineRule="auto"/>
              <w:jc w:val="center"/>
              <w:rPr>
                <w:rFonts w:ascii="Times New Roman" w:hAnsi="Times New Roman"/>
                <w:bCs/>
                <w:sz w:val="24"/>
                <w:szCs w:val="24"/>
              </w:rPr>
            </w:pPr>
            <w:r w:rsidRPr="00970ADE">
              <w:rPr>
                <w:rFonts w:ascii="Times New Roman" w:hAnsi="Times New Roman"/>
                <w:bCs/>
                <w:sz w:val="24"/>
                <w:szCs w:val="24"/>
              </w:rPr>
              <w:t>Рисование</w:t>
            </w:r>
          </w:p>
        </w:tc>
      </w:tr>
      <w:tr w:rsidR="00C3623C" w:rsidRPr="00DF31A5" w:rsidTr="00CF5227">
        <w:trPr>
          <w:trHeight w:val="299"/>
        </w:trPr>
        <w:tc>
          <w:tcPr>
            <w:tcW w:w="1985" w:type="dxa"/>
            <w:vMerge/>
            <w:tcBorders>
              <w:left w:val="single" w:sz="4" w:space="0" w:color="auto"/>
              <w:right w:val="single" w:sz="4" w:space="0" w:color="auto"/>
            </w:tcBorders>
            <w:vAlign w:val="center"/>
          </w:tcPr>
          <w:p w:rsidR="00C3623C" w:rsidRPr="00970ADE" w:rsidRDefault="00C3623C" w:rsidP="00A77C13">
            <w:pPr>
              <w:spacing w:after="0" w:line="240" w:lineRule="auto"/>
              <w:rPr>
                <w:rFonts w:ascii="Times New Roman" w:eastAsia="Times New Roman" w:hAnsi="Times New Roman"/>
                <w:b/>
                <w:bCs/>
                <w:sz w:val="24"/>
                <w:szCs w:val="24"/>
              </w:rPr>
            </w:pPr>
          </w:p>
        </w:tc>
        <w:tc>
          <w:tcPr>
            <w:tcW w:w="1985" w:type="dxa"/>
            <w:tcBorders>
              <w:top w:val="single" w:sz="4" w:space="0" w:color="auto"/>
              <w:left w:val="single" w:sz="4" w:space="0" w:color="auto"/>
              <w:bottom w:val="single" w:sz="4" w:space="0" w:color="auto"/>
              <w:right w:val="single" w:sz="4" w:space="0" w:color="auto"/>
            </w:tcBorders>
          </w:tcPr>
          <w:p w:rsidR="00C3623C" w:rsidRPr="00970ADE" w:rsidRDefault="00C3623C" w:rsidP="00A77C13">
            <w:pPr>
              <w:spacing w:after="0" w:line="240" w:lineRule="auto"/>
              <w:jc w:val="center"/>
              <w:rPr>
                <w:rFonts w:ascii="Times New Roman" w:hAnsi="Times New Roman"/>
                <w:bCs/>
                <w:sz w:val="24"/>
                <w:szCs w:val="24"/>
              </w:rPr>
            </w:pPr>
            <w:r w:rsidRPr="00970ADE">
              <w:rPr>
                <w:rFonts w:ascii="Times New Roman" w:hAnsi="Times New Roman"/>
                <w:bCs/>
                <w:sz w:val="24"/>
                <w:szCs w:val="24"/>
              </w:rPr>
              <w:t>10.00.-10.30</w:t>
            </w:r>
          </w:p>
        </w:tc>
        <w:tc>
          <w:tcPr>
            <w:tcW w:w="2835" w:type="dxa"/>
            <w:tcBorders>
              <w:top w:val="single" w:sz="4" w:space="0" w:color="auto"/>
              <w:left w:val="single" w:sz="4" w:space="0" w:color="auto"/>
              <w:bottom w:val="single" w:sz="4" w:space="0" w:color="auto"/>
              <w:right w:val="single" w:sz="4" w:space="0" w:color="auto"/>
            </w:tcBorders>
          </w:tcPr>
          <w:p w:rsidR="00C3623C" w:rsidRPr="00970ADE" w:rsidRDefault="00C3623C" w:rsidP="00A77C13">
            <w:pPr>
              <w:spacing w:after="0" w:line="240" w:lineRule="auto"/>
              <w:jc w:val="center"/>
              <w:rPr>
                <w:rFonts w:ascii="Times New Roman" w:eastAsia="Times New Roman" w:hAnsi="Times New Roman"/>
                <w:bCs/>
                <w:sz w:val="24"/>
                <w:szCs w:val="24"/>
              </w:rPr>
            </w:pPr>
            <w:r w:rsidRPr="00970ADE">
              <w:rPr>
                <w:rFonts w:ascii="Times New Roman" w:hAnsi="Times New Roman"/>
                <w:bCs/>
                <w:sz w:val="24"/>
                <w:szCs w:val="24"/>
              </w:rPr>
              <w:t>Двигательная деятельность</w:t>
            </w:r>
          </w:p>
        </w:tc>
        <w:tc>
          <w:tcPr>
            <w:tcW w:w="2693" w:type="dxa"/>
            <w:tcBorders>
              <w:top w:val="single" w:sz="4" w:space="0" w:color="auto"/>
              <w:left w:val="single" w:sz="4" w:space="0" w:color="auto"/>
              <w:bottom w:val="single" w:sz="4" w:space="0" w:color="auto"/>
              <w:right w:val="single" w:sz="4" w:space="0" w:color="auto"/>
            </w:tcBorders>
          </w:tcPr>
          <w:p w:rsidR="00C3623C" w:rsidRPr="00970ADE" w:rsidRDefault="00C3623C" w:rsidP="00A77C13">
            <w:pPr>
              <w:spacing w:after="0" w:line="240" w:lineRule="auto"/>
              <w:jc w:val="center"/>
              <w:rPr>
                <w:rFonts w:ascii="Times New Roman" w:eastAsia="Times New Roman" w:hAnsi="Times New Roman"/>
                <w:bCs/>
                <w:sz w:val="24"/>
                <w:szCs w:val="24"/>
              </w:rPr>
            </w:pPr>
            <w:r w:rsidRPr="00970ADE">
              <w:rPr>
                <w:rFonts w:ascii="Times New Roman" w:hAnsi="Times New Roman"/>
                <w:bCs/>
                <w:sz w:val="24"/>
                <w:szCs w:val="24"/>
              </w:rPr>
              <w:t>Физическая культура (улица)</w:t>
            </w:r>
          </w:p>
        </w:tc>
      </w:tr>
      <w:tr w:rsidR="00C3623C" w:rsidRPr="00DF31A5" w:rsidTr="00CF5227">
        <w:trPr>
          <w:trHeight w:val="833"/>
        </w:trPr>
        <w:tc>
          <w:tcPr>
            <w:tcW w:w="1985" w:type="dxa"/>
            <w:vMerge w:val="restart"/>
            <w:tcBorders>
              <w:top w:val="single" w:sz="4" w:space="0" w:color="auto"/>
              <w:left w:val="single" w:sz="4" w:space="0" w:color="auto"/>
              <w:right w:val="single" w:sz="4" w:space="0" w:color="auto"/>
            </w:tcBorders>
          </w:tcPr>
          <w:p w:rsidR="00C3623C" w:rsidRPr="00970ADE" w:rsidRDefault="00C3623C" w:rsidP="00A77C13">
            <w:pPr>
              <w:spacing w:after="0" w:line="240" w:lineRule="auto"/>
              <w:jc w:val="center"/>
              <w:rPr>
                <w:rFonts w:ascii="Times New Roman" w:eastAsia="Times New Roman" w:hAnsi="Times New Roman"/>
                <w:bCs/>
                <w:sz w:val="24"/>
                <w:szCs w:val="24"/>
              </w:rPr>
            </w:pPr>
          </w:p>
          <w:p w:rsidR="00C3623C" w:rsidRPr="00970ADE" w:rsidRDefault="00C3623C" w:rsidP="00A77C13">
            <w:pPr>
              <w:spacing w:after="0" w:line="240" w:lineRule="auto"/>
              <w:rPr>
                <w:rFonts w:ascii="Times New Roman" w:hAnsi="Times New Roman"/>
                <w:bCs/>
                <w:sz w:val="24"/>
                <w:szCs w:val="24"/>
              </w:rPr>
            </w:pPr>
          </w:p>
          <w:p w:rsidR="00C3623C" w:rsidRPr="00970ADE" w:rsidRDefault="00C3623C" w:rsidP="00A77C13">
            <w:pPr>
              <w:spacing w:after="0" w:line="240" w:lineRule="auto"/>
              <w:jc w:val="center"/>
              <w:rPr>
                <w:rFonts w:ascii="Times New Roman" w:hAnsi="Times New Roman"/>
                <w:b/>
                <w:bCs/>
                <w:sz w:val="24"/>
                <w:szCs w:val="24"/>
              </w:rPr>
            </w:pPr>
          </w:p>
          <w:p w:rsidR="00C3623C" w:rsidRPr="00970ADE" w:rsidRDefault="00C3623C" w:rsidP="00A77C13">
            <w:pPr>
              <w:spacing w:after="0" w:line="240" w:lineRule="auto"/>
              <w:jc w:val="center"/>
              <w:rPr>
                <w:rFonts w:ascii="Times New Roman" w:eastAsia="Times New Roman" w:hAnsi="Times New Roman"/>
                <w:b/>
                <w:bCs/>
                <w:sz w:val="24"/>
                <w:szCs w:val="24"/>
              </w:rPr>
            </w:pPr>
            <w:r w:rsidRPr="00970ADE">
              <w:rPr>
                <w:rFonts w:ascii="Times New Roman" w:hAnsi="Times New Roman"/>
                <w:b/>
                <w:bCs/>
                <w:sz w:val="24"/>
                <w:szCs w:val="24"/>
              </w:rPr>
              <w:t>Среда</w:t>
            </w:r>
          </w:p>
        </w:tc>
        <w:tc>
          <w:tcPr>
            <w:tcW w:w="1985" w:type="dxa"/>
            <w:tcBorders>
              <w:top w:val="single" w:sz="4" w:space="0" w:color="auto"/>
              <w:left w:val="single" w:sz="4" w:space="0" w:color="auto"/>
              <w:bottom w:val="single" w:sz="4" w:space="0" w:color="auto"/>
              <w:right w:val="single" w:sz="4" w:space="0" w:color="auto"/>
            </w:tcBorders>
            <w:hideMark/>
          </w:tcPr>
          <w:p w:rsidR="00C3623C" w:rsidRPr="00970ADE" w:rsidRDefault="00C3623C" w:rsidP="00A77C13">
            <w:pPr>
              <w:spacing w:after="0" w:line="240" w:lineRule="auto"/>
              <w:jc w:val="center"/>
              <w:rPr>
                <w:rFonts w:ascii="Times New Roman" w:hAnsi="Times New Roman"/>
                <w:bCs/>
                <w:sz w:val="24"/>
                <w:szCs w:val="24"/>
              </w:rPr>
            </w:pPr>
          </w:p>
          <w:p w:rsidR="00C3623C" w:rsidRPr="00970ADE" w:rsidRDefault="00C3623C" w:rsidP="00A77C13">
            <w:pPr>
              <w:spacing w:after="0" w:line="240" w:lineRule="auto"/>
              <w:jc w:val="center"/>
              <w:rPr>
                <w:rFonts w:ascii="Times New Roman" w:eastAsia="Times New Roman" w:hAnsi="Times New Roman"/>
                <w:bCs/>
                <w:sz w:val="24"/>
                <w:szCs w:val="24"/>
              </w:rPr>
            </w:pPr>
            <w:r w:rsidRPr="00970ADE">
              <w:rPr>
                <w:rFonts w:ascii="Times New Roman" w:hAnsi="Times New Roman"/>
                <w:bCs/>
                <w:sz w:val="24"/>
                <w:szCs w:val="24"/>
              </w:rPr>
              <w:t>8.40.-9.10.</w:t>
            </w:r>
          </w:p>
          <w:p w:rsidR="00C3623C" w:rsidRPr="00970ADE" w:rsidRDefault="00C3623C" w:rsidP="00A77C13">
            <w:pPr>
              <w:spacing w:after="0" w:line="240" w:lineRule="auto"/>
              <w:jc w:val="center"/>
              <w:rPr>
                <w:rFonts w:ascii="Times New Roman" w:eastAsia="Times New Roman" w:hAnsi="Times New Roman"/>
                <w:bCs/>
                <w:sz w:val="24"/>
                <w:szCs w:val="24"/>
              </w:rPr>
            </w:pPr>
          </w:p>
        </w:tc>
        <w:tc>
          <w:tcPr>
            <w:tcW w:w="2835" w:type="dxa"/>
            <w:tcBorders>
              <w:top w:val="single" w:sz="4" w:space="0" w:color="auto"/>
              <w:left w:val="single" w:sz="4" w:space="0" w:color="auto"/>
              <w:bottom w:val="single" w:sz="4" w:space="0" w:color="auto"/>
              <w:right w:val="single" w:sz="4" w:space="0" w:color="auto"/>
            </w:tcBorders>
          </w:tcPr>
          <w:p w:rsidR="00C3623C" w:rsidRPr="00970ADE" w:rsidRDefault="00C3623C" w:rsidP="00A77C13">
            <w:pPr>
              <w:spacing w:after="0" w:line="240" w:lineRule="auto"/>
              <w:jc w:val="center"/>
              <w:rPr>
                <w:rFonts w:ascii="Times New Roman" w:eastAsia="Times New Roman" w:hAnsi="Times New Roman"/>
                <w:bCs/>
                <w:sz w:val="24"/>
                <w:szCs w:val="24"/>
              </w:rPr>
            </w:pPr>
            <w:r w:rsidRPr="00970ADE">
              <w:rPr>
                <w:rFonts w:ascii="Times New Roman" w:hAnsi="Times New Roman"/>
                <w:bCs/>
                <w:sz w:val="24"/>
                <w:szCs w:val="24"/>
              </w:rPr>
              <w:t>Познавательно-исследовательская деятельность</w:t>
            </w:r>
          </w:p>
        </w:tc>
        <w:tc>
          <w:tcPr>
            <w:tcW w:w="2693" w:type="dxa"/>
            <w:tcBorders>
              <w:top w:val="single" w:sz="4" w:space="0" w:color="auto"/>
              <w:left w:val="single" w:sz="4" w:space="0" w:color="auto"/>
              <w:bottom w:val="single" w:sz="4" w:space="0" w:color="auto"/>
              <w:right w:val="single" w:sz="4" w:space="0" w:color="auto"/>
            </w:tcBorders>
            <w:hideMark/>
          </w:tcPr>
          <w:p w:rsidR="00C3623C" w:rsidRPr="00970ADE" w:rsidRDefault="00C3623C" w:rsidP="00A77C13">
            <w:pPr>
              <w:spacing w:after="0" w:line="240" w:lineRule="auto"/>
              <w:jc w:val="center"/>
              <w:rPr>
                <w:rFonts w:ascii="Times New Roman" w:hAnsi="Times New Roman"/>
                <w:bCs/>
                <w:sz w:val="24"/>
                <w:szCs w:val="24"/>
              </w:rPr>
            </w:pPr>
          </w:p>
          <w:p w:rsidR="00C3623C" w:rsidRPr="00970ADE" w:rsidRDefault="00C3623C" w:rsidP="00A77C13">
            <w:pPr>
              <w:spacing w:after="0" w:line="240" w:lineRule="auto"/>
              <w:jc w:val="center"/>
              <w:rPr>
                <w:rFonts w:ascii="Times New Roman" w:eastAsia="Times New Roman" w:hAnsi="Times New Roman"/>
                <w:bCs/>
                <w:sz w:val="24"/>
                <w:szCs w:val="24"/>
              </w:rPr>
            </w:pPr>
            <w:r w:rsidRPr="00970ADE">
              <w:rPr>
                <w:rFonts w:ascii="Times New Roman" w:hAnsi="Times New Roman"/>
                <w:bCs/>
                <w:sz w:val="24"/>
                <w:szCs w:val="24"/>
              </w:rPr>
              <w:t>Познавательное развитие: ФЭМП</w:t>
            </w:r>
          </w:p>
        </w:tc>
      </w:tr>
      <w:tr w:rsidR="00C3623C" w:rsidRPr="00DF31A5" w:rsidTr="00CF5227">
        <w:trPr>
          <w:trHeight w:val="604"/>
        </w:trPr>
        <w:tc>
          <w:tcPr>
            <w:tcW w:w="1985" w:type="dxa"/>
            <w:vMerge/>
            <w:tcBorders>
              <w:left w:val="single" w:sz="4" w:space="0" w:color="auto"/>
              <w:right w:val="single" w:sz="4" w:space="0" w:color="auto"/>
            </w:tcBorders>
            <w:vAlign w:val="center"/>
            <w:hideMark/>
          </w:tcPr>
          <w:p w:rsidR="00C3623C" w:rsidRPr="00970ADE" w:rsidRDefault="00C3623C" w:rsidP="00A77C13">
            <w:pPr>
              <w:spacing w:after="0" w:line="240" w:lineRule="auto"/>
              <w:rPr>
                <w:rFonts w:ascii="Times New Roman" w:eastAsia="Times New Roman" w:hAnsi="Times New Roman"/>
                <w:b/>
                <w:bCs/>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C3623C" w:rsidRPr="00970ADE" w:rsidRDefault="00C3623C" w:rsidP="00A77C13">
            <w:pPr>
              <w:spacing w:after="0" w:line="240" w:lineRule="auto"/>
              <w:jc w:val="center"/>
              <w:rPr>
                <w:rFonts w:ascii="Times New Roman" w:eastAsia="Times New Roman" w:hAnsi="Times New Roman"/>
                <w:bCs/>
                <w:sz w:val="24"/>
                <w:szCs w:val="24"/>
              </w:rPr>
            </w:pPr>
            <w:r w:rsidRPr="00970ADE">
              <w:rPr>
                <w:rFonts w:ascii="Times New Roman" w:hAnsi="Times New Roman"/>
                <w:bCs/>
                <w:sz w:val="24"/>
                <w:szCs w:val="24"/>
              </w:rPr>
              <w:t>9.20.-9.50.</w:t>
            </w:r>
          </w:p>
          <w:p w:rsidR="00C3623C" w:rsidRPr="00970ADE" w:rsidRDefault="00C3623C" w:rsidP="00A77C13">
            <w:pPr>
              <w:spacing w:after="0" w:line="240" w:lineRule="auto"/>
              <w:jc w:val="center"/>
              <w:rPr>
                <w:rFonts w:ascii="Times New Roman" w:eastAsia="Times New Roman" w:hAnsi="Times New Roman"/>
                <w:bCs/>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C3623C" w:rsidRPr="00970ADE" w:rsidRDefault="00C3623C" w:rsidP="00A77C13">
            <w:pPr>
              <w:spacing w:after="0" w:line="240" w:lineRule="auto"/>
              <w:jc w:val="center"/>
              <w:rPr>
                <w:rFonts w:ascii="Times New Roman" w:hAnsi="Times New Roman"/>
                <w:bCs/>
                <w:sz w:val="24"/>
                <w:szCs w:val="24"/>
              </w:rPr>
            </w:pPr>
            <w:r w:rsidRPr="00970ADE">
              <w:rPr>
                <w:rFonts w:ascii="Times New Roman" w:hAnsi="Times New Roman"/>
                <w:bCs/>
                <w:sz w:val="24"/>
                <w:szCs w:val="24"/>
              </w:rPr>
              <w:t>Изобразительная деятельность</w:t>
            </w:r>
          </w:p>
        </w:tc>
        <w:tc>
          <w:tcPr>
            <w:tcW w:w="2693" w:type="dxa"/>
            <w:tcBorders>
              <w:top w:val="single" w:sz="4" w:space="0" w:color="auto"/>
              <w:left w:val="single" w:sz="4" w:space="0" w:color="auto"/>
              <w:bottom w:val="single" w:sz="4" w:space="0" w:color="auto"/>
              <w:right w:val="single" w:sz="4" w:space="0" w:color="auto"/>
            </w:tcBorders>
            <w:hideMark/>
          </w:tcPr>
          <w:p w:rsidR="00C3623C" w:rsidRPr="00970ADE" w:rsidRDefault="00C3623C" w:rsidP="00A77C13">
            <w:pPr>
              <w:spacing w:after="0" w:line="240" w:lineRule="auto"/>
              <w:jc w:val="center"/>
              <w:rPr>
                <w:rFonts w:ascii="Times New Roman" w:hAnsi="Times New Roman"/>
                <w:bCs/>
                <w:sz w:val="24"/>
                <w:szCs w:val="24"/>
              </w:rPr>
            </w:pPr>
            <w:r w:rsidRPr="00970ADE">
              <w:rPr>
                <w:rFonts w:ascii="Times New Roman" w:hAnsi="Times New Roman"/>
                <w:bCs/>
                <w:sz w:val="24"/>
                <w:szCs w:val="24"/>
              </w:rPr>
              <w:t>Рисование</w:t>
            </w:r>
          </w:p>
        </w:tc>
      </w:tr>
      <w:tr w:rsidR="00C3623C" w:rsidRPr="00DF31A5" w:rsidTr="00CF5227">
        <w:trPr>
          <w:trHeight w:val="604"/>
        </w:trPr>
        <w:tc>
          <w:tcPr>
            <w:tcW w:w="1985" w:type="dxa"/>
            <w:vMerge/>
            <w:tcBorders>
              <w:left w:val="single" w:sz="4" w:space="0" w:color="auto"/>
              <w:bottom w:val="single" w:sz="4" w:space="0" w:color="auto"/>
              <w:right w:val="single" w:sz="4" w:space="0" w:color="auto"/>
            </w:tcBorders>
            <w:vAlign w:val="center"/>
          </w:tcPr>
          <w:p w:rsidR="00C3623C" w:rsidRPr="00970ADE" w:rsidRDefault="00C3623C" w:rsidP="00A77C13">
            <w:pPr>
              <w:spacing w:after="0" w:line="240" w:lineRule="auto"/>
              <w:rPr>
                <w:rFonts w:ascii="Times New Roman" w:eastAsia="Times New Roman" w:hAnsi="Times New Roman"/>
                <w:b/>
                <w:bCs/>
                <w:sz w:val="24"/>
                <w:szCs w:val="24"/>
              </w:rPr>
            </w:pPr>
          </w:p>
        </w:tc>
        <w:tc>
          <w:tcPr>
            <w:tcW w:w="1985" w:type="dxa"/>
            <w:tcBorders>
              <w:top w:val="single" w:sz="4" w:space="0" w:color="auto"/>
              <w:left w:val="single" w:sz="4" w:space="0" w:color="auto"/>
              <w:bottom w:val="single" w:sz="4" w:space="0" w:color="auto"/>
              <w:right w:val="single" w:sz="4" w:space="0" w:color="auto"/>
            </w:tcBorders>
          </w:tcPr>
          <w:p w:rsidR="00C3623C" w:rsidRPr="00970ADE" w:rsidRDefault="00C3623C" w:rsidP="00A77C13">
            <w:pPr>
              <w:spacing w:after="0" w:line="240" w:lineRule="auto"/>
              <w:jc w:val="center"/>
              <w:rPr>
                <w:rFonts w:ascii="Times New Roman" w:hAnsi="Times New Roman"/>
                <w:bCs/>
                <w:sz w:val="24"/>
                <w:szCs w:val="24"/>
              </w:rPr>
            </w:pPr>
            <w:r w:rsidRPr="00970ADE">
              <w:rPr>
                <w:rFonts w:ascii="Times New Roman" w:hAnsi="Times New Roman"/>
                <w:bCs/>
                <w:sz w:val="24"/>
                <w:szCs w:val="24"/>
              </w:rPr>
              <w:t>10.00.-10.30</w:t>
            </w:r>
          </w:p>
        </w:tc>
        <w:tc>
          <w:tcPr>
            <w:tcW w:w="2835" w:type="dxa"/>
            <w:tcBorders>
              <w:top w:val="single" w:sz="4" w:space="0" w:color="auto"/>
              <w:left w:val="single" w:sz="4" w:space="0" w:color="auto"/>
              <w:bottom w:val="single" w:sz="4" w:space="0" w:color="auto"/>
              <w:right w:val="single" w:sz="4" w:space="0" w:color="auto"/>
            </w:tcBorders>
          </w:tcPr>
          <w:p w:rsidR="00C3623C" w:rsidRPr="00970ADE" w:rsidRDefault="00C3623C" w:rsidP="00A77C13">
            <w:pPr>
              <w:spacing w:after="0" w:line="240" w:lineRule="auto"/>
              <w:jc w:val="center"/>
              <w:rPr>
                <w:rFonts w:ascii="Times New Roman" w:eastAsia="Times New Roman" w:hAnsi="Times New Roman"/>
                <w:bCs/>
                <w:sz w:val="24"/>
                <w:szCs w:val="24"/>
              </w:rPr>
            </w:pPr>
            <w:r w:rsidRPr="00970ADE">
              <w:rPr>
                <w:rFonts w:ascii="Times New Roman" w:hAnsi="Times New Roman"/>
                <w:bCs/>
                <w:sz w:val="24"/>
                <w:szCs w:val="24"/>
              </w:rPr>
              <w:t>Музыкальная деятельность</w:t>
            </w:r>
          </w:p>
        </w:tc>
        <w:tc>
          <w:tcPr>
            <w:tcW w:w="2693" w:type="dxa"/>
            <w:tcBorders>
              <w:top w:val="single" w:sz="4" w:space="0" w:color="auto"/>
              <w:left w:val="single" w:sz="4" w:space="0" w:color="auto"/>
              <w:bottom w:val="single" w:sz="4" w:space="0" w:color="auto"/>
              <w:right w:val="single" w:sz="4" w:space="0" w:color="auto"/>
            </w:tcBorders>
          </w:tcPr>
          <w:p w:rsidR="00C3623C" w:rsidRPr="00970ADE" w:rsidRDefault="00C3623C" w:rsidP="00A77C13">
            <w:pPr>
              <w:spacing w:after="0" w:line="240" w:lineRule="auto"/>
              <w:jc w:val="center"/>
              <w:rPr>
                <w:rFonts w:ascii="Times New Roman" w:eastAsia="Times New Roman" w:hAnsi="Times New Roman"/>
                <w:bCs/>
                <w:sz w:val="24"/>
                <w:szCs w:val="24"/>
              </w:rPr>
            </w:pPr>
            <w:r w:rsidRPr="00970ADE">
              <w:rPr>
                <w:rFonts w:ascii="Times New Roman" w:hAnsi="Times New Roman"/>
                <w:bCs/>
                <w:sz w:val="24"/>
                <w:szCs w:val="24"/>
              </w:rPr>
              <w:t>Музыка</w:t>
            </w:r>
          </w:p>
        </w:tc>
      </w:tr>
      <w:tr w:rsidR="00C3623C" w:rsidRPr="00DF31A5" w:rsidTr="00CF5227">
        <w:trPr>
          <w:trHeight w:val="277"/>
        </w:trPr>
        <w:tc>
          <w:tcPr>
            <w:tcW w:w="1985" w:type="dxa"/>
            <w:vMerge w:val="restart"/>
            <w:tcBorders>
              <w:top w:val="single" w:sz="4" w:space="0" w:color="auto"/>
              <w:left w:val="single" w:sz="4" w:space="0" w:color="auto"/>
              <w:right w:val="single" w:sz="4" w:space="0" w:color="auto"/>
            </w:tcBorders>
            <w:vAlign w:val="center"/>
            <w:hideMark/>
          </w:tcPr>
          <w:p w:rsidR="00C3623C" w:rsidRPr="00970ADE" w:rsidRDefault="00C3623C" w:rsidP="00A77C13">
            <w:pPr>
              <w:spacing w:after="0" w:line="240" w:lineRule="auto"/>
              <w:jc w:val="center"/>
              <w:rPr>
                <w:rFonts w:ascii="Times New Roman" w:hAnsi="Times New Roman"/>
                <w:b/>
                <w:bCs/>
                <w:sz w:val="24"/>
                <w:szCs w:val="24"/>
              </w:rPr>
            </w:pPr>
          </w:p>
          <w:p w:rsidR="00C3623C" w:rsidRPr="00970ADE" w:rsidRDefault="00C3623C" w:rsidP="00A77C13">
            <w:pPr>
              <w:spacing w:after="0" w:line="240" w:lineRule="auto"/>
              <w:jc w:val="center"/>
              <w:rPr>
                <w:rFonts w:ascii="Times New Roman" w:hAnsi="Times New Roman"/>
                <w:b/>
                <w:bCs/>
                <w:sz w:val="24"/>
                <w:szCs w:val="24"/>
              </w:rPr>
            </w:pPr>
            <w:r w:rsidRPr="00970ADE">
              <w:rPr>
                <w:rFonts w:ascii="Times New Roman" w:hAnsi="Times New Roman"/>
                <w:b/>
                <w:bCs/>
                <w:sz w:val="24"/>
                <w:szCs w:val="24"/>
              </w:rPr>
              <w:lastRenderedPageBreak/>
              <w:t>Четверг</w:t>
            </w:r>
          </w:p>
          <w:p w:rsidR="00C3623C" w:rsidRPr="00970ADE" w:rsidRDefault="00C3623C" w:rsidP="00A77C13">
            <w:pPr>
              <w:spacing w:after="0" w:line="240" w:lineRule="auto"/>
              <w:rPr>
                <w:rFonts w:ascii="Times New Roman" w:eastAsia="Times New Roman" w:hAnsi="Times New Roman"/>
                <w:b/>
                <w:bCs/>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C3623C" w:rsidRPr="00970ADE" w:rsidRDefault="00C3623C" w:rsidP="00A77C13">
            <w:pPr>
              <w:spacing w:after="0" w:line="240" w:lineRule="auto"/>
              <w:jc w:val="center"/>
              <w:rPr>
                <w:rFonts w:ascii="Times New Roman" w:hAnsi="Times New Roman"/>
                <w:bCs/>
                <w:sz w:val="24"/>
                <w:szCs w:val="24"/>
              </w:rPr>
            </w:pPr>
          </w:p>
          <w:p w:rsidR="00C3623C" w:rsidRPr="00970ADE" w:rsidRDefault="00C3623C" w:rsidP="00A77C13">
            <w:pPr>
              <w:spacing w:after="0" w:line="240" w:lineRule="auto"/>
              <w:jc w:val="center"/>
              <w:rPr>
                <w:rFonts w:ascii="Times New Roman" w:eastAsia="Times New Roman" w:hAnsi="Times New Roman"/>
                <w:bCs/>
                <w:sz w:val="24"/>
                <w:szCs w:val="24"/>
              </w:rPr>
            </w:pPr>
            <w:r w:rsidRPr="00970ADE">
              <w:rPr>
                <w:rFonts w:ascii="Times New Roman" w:hAnsi="Times New Roman"/>
                <w:bCs/>
                <w:sz w:val="24"/>
                <w:szCs w:val="24"/>
              </w:rPr>
              <w:lastRenderedPageBreak/>
              <w:t>8.40.-9.10.</w:t>
            </w:r>
          </w:p>
          <w:p w:rsidR="00C3623C" w:rsidRPr="00970ADE" w:rsidRDefault="00C3623C" w:rsidP="00A77C13">
            <w:pPr>
              <w:spacing w:after="0" w:line="240" w:lineRule="auto"/>
              <w:jc w:val="center"/>
              <w:rPr>
                <w:rFonts w:ascii="Times New Roman" w:eastAsia="Times New Roman" w:hAnsi="Times New Roman"/>
                <w:bCs/>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C3623C" w:rsidRPr="00970ADE" w:rsidRDefault="00C3623C" w:rsidP="00A77C13">
            <w:pPr>
              <w:spacing w:after="0" w:line="240" w:lineRule="auto"/>
              <w:jc w:val="center"/>
              <w:rPr>
                <w:rFonts w:ascii="Times New Roman" w:eastAsia="Times New Roman" w:hAnsi="Times New Roman"/>
                <w:bCs/>
                <w:sz w:val="24"/>
                <w:szCs w:val="24"/>
              </w:rPr>
            </w:pPr>
            <w:r w:rsidRPr="00970ADE">
              <w:rPr>
                <w:rFonts w:ascii="Times New Roman" w:hAnsi="Times New Roman"/>
                <w:bCs/>
                <w:sz w:val="24"/>
                <w:szCs w:val="24"/>
              </w:rPr>
              <w:lastRenderedPageBreak/>
              <w:t>Познавательно-</w:t>
            </w:r>
            <w:r w:rsidRPr="00970ADE">
              <w:rPr>
                <w:rFonts w:ascii="Times New Roman" w:hAnsi="Times New Roman"/>
                <w:bCs/>
                <w:sz w:val="24"/>
                <w:szCs w:val="24"/>
              </w:rPr>
              <w:lastRenderedPageBreak/>
              <w:t>исследовательская деятельность</w:t>
            </w:r>
          </w:p>
        </w:tc>
        <w:tc>
          <w:tcPr>
            <w:tcW w:w="2693" w:type="dxa"/>
            <w:tcBorders>
              <w:top w:val="single" w:sz="4" w:space="0" w:color="auto"/>
              <w:left w:val="single" w:sz="4" w:space="0" w:color="auto"/>
              <w:bottom w:val="single" w:sz="4" w:space="0" w:color="auto"/>
              <w:right w:val="single" w:sz="4" w:space="0" w:color="auto"/>
            </w:tcBorders>
            <w:hideMark/>
          </w:tcPr>
          <w:p w:rsidR="00C3623C" w:rsidRPr="00970ADE" w:rsidRDefault="00C3623C" w:rsidP="00A77C13">
            <w:pPr>
              <w:spacing w:after="0" w:line="240" w:lineRule="auto"/>
              <w:jc w:val="center"/>
              <w:rPr>
                <w:rFonts w:ascii="Times New Roman" w:hAnsi="Times New Roman"/>
                <w:bCs/>
                <w:sz w:val="24"/>
                <w:szCs w:val="24"/>
              </w:rPr>
            </w:pPr>
          </w:p>
          <w:p w:rsidR="00C3623C" w:rsidRPr="00970ADE" w:rsidRDefault="00C3623C" w:rsidP="00A77C13">
            <w:pPr>
              <w:spacing w:after="0" w:line="240" w:lineRule="auto"/>
              <w:jc w:val="center"/>
              <w:rPr>
                <w:rFonts w:ascii="Times New Roman" w:eastAsia="Times New Roman" w:hAnsi="Times New Roman"/>
                <w:bCs/>
                <w:sz w:val="24"/>
                <w:szCs w:val="24"/>
              </w:rPr>
            </w:pPr>
            <w:r w:rsidRPr="00970ADE">
              <w:rPr>
                <w:rFonts w:ascii="Times New Roman" w:hAnsi="Times New Roman"/>
                <w:bCs/>
                <w:sz w:val="24"/>
                <w:szCs w:val="24"/>
              </w:rPr>
              <w:lastRenderedPageBreak/>
              <w:t>Познавательное развитие</w:t>
            </w:r>
          </w:p>
        </w:tc>
      </w:tr>
      <w:tr w:rsidR="00C3623C" w:rsidRPr="00DF31A5" w:rsidTr="00CF5227">
        <w:trPr>
          <w:trHeight w:val="526"/>
        </w:trPr>
        <w:tc>
          <w:tcPr>
            <w:tcW w:w="1985" w:type="dxa"/>
            <w:vMerge/>
            <w:tcBorders>
              <w:left w:val="single" w:sz="4" w:space="0" w:color="auto"/>
              <w:right w:val="single" w:sz="4" w:space="0" w:color="auto"/>
            </w:tcBorders>
          </w:tcPr>
          <w:p w:rsidR="00C3623C" w:rsidRPr="00970ADE" w:rsidRDefault="00C3623C" w:rsidP="00A77C13">
            <w:pPr>
              <w:spacing w:after="0" w:line="240" w:lineRule="auto"/>
              <w:jc w:val="center"/>
              <w:rPr>
                <w:rFonts w:ascii="Times New Roman" w:eastAsia="Times New Roman" w:hAnsi="Times New Roman"/>
                <w:b/>
                <w:bCs/>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C3623C" w:rsidRPr="00970ADE" w:rsidRDefault="00C3623C" w:rsidP="00A77C13">
            <w:pPr>
              <w:spacing w:after="0" w:line="240" w:lineRule="auto"/>
              <w:jc w:val="center"/>
              <w:rPr>
                <w:rFonts w:ascii="Times New Roman" w:eastAsia="Times New Roman" w:hAnsi="Times New Roman"/>
                <w:bCs/>
                <w:sz w:val="24"/>
                <w:szCs w:val="24"/>
              </w:rPr>
            </w:pPr>
            <w:r w:rsidRPr="00970ADE">
              <w:rPr>
                <w:rFonts w:ascii="Times New Roman" w:hAnsi="Times New Roman"/>
                <w:bCs/>
                <w:sz w:val="24"/>
                <w:szCs w:val="24"/>
              </w:rPr>
              <w:t>9.20.-9.50.</w:t>
            </w:r>
          </w:p>
          <w:p w:rsidR="00C3623C" w:rsidRPr="00970ADE" w:rsidRDefault="00C3623C" w:rsidP="00A77C13">
            <w:pPr>
              <w:spacing w:after="0" w:line="240" w:lineRule="auto"/>
              <w:jc w:val="center"/>
              <w:rPr>
                <w:rFonts w:ascii="Times New Roman" w:eastAsia="Times New Roman" w:hAnsi="Times New Roman"/>
                <w:bCs/>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C3623C" w:rsidRPr="00970ADE" w:rsidRDefault="00C3623C" w:rsidP="00A77C13">
            <w:pPr>
              <w:spacing w:after="0" w:line="240" w:lineRule="auto"/>
              <w:jc w:val="center"/>
              <w:rPr>
                <w:rFonts w:ascii="Times New Roman" w:eastAsia="Times New Roman" w:hAnsi="Times New Roman"/>
                <w:bCs/>
                <w:sz w:val="24"/>
                <w:szCs w:val="24"/>
              </w:rPr>
            </w:pPr>
            <w:r w:rsidRPr="00970ADE">
              <w:rPr>
                <w:rFonts w:ascii="Times New Roman" w:hAnsi="Times New Roman"/>
                <w:bCs/>
                <w:sz w:val="24"/>
                <w:szCs w:val="24"/>
              </w:rPr>
              <w:t>Коммуникативная деятельность</w:t>
            </w:r>
          </w:p>
        </w:tc>
        <w:tc>
          <w:tcPr>
            <w:tcW w:w="2693" w:type="dxa"/>
            <w:tcBorders>
              <w:top w:val="single" w:sz="4" w:space="0" w:color="auto"/>
              <w:left w:val="single" w:sz="4" w:space="0" w:color="auto"/>
              <w:bottom w:val="single" w:sz="4" w:space="0" w:color="auto"/>
              <w:right w:val="single" w:sz="4" w:space="0" w:color="auto"/>
            </w:tcBorders>
            <w:hideMark/>
          </w:tcPr>
          <w:p w:rsidR="00C3623C" w:rsidRPr="00970ADE" w:rsidRDefault="00C3623C" w:rsidP="00A77C13">
            <w:pPr>
              <w:spacing w:after="0" w:line="240" w:lineRule="auto"/>
              <w:jc w:val="center"/>
              <w:rPr>
                <w:rFonts w:ascii="Times New Roman" w:eastAsia="Times New Roman" w:hAnsi="Times New Roman"/>
                <w:bCs/>
                <w:sz w:val="24"/>
                <w:szCs w:val="24"/>
              </w:rPr>
            </w:pPr>
            <w:r w:rsidRPr="00970ADE">
              <w:rPr>
                <w:rFonts w:ascii="Times New Roman" w:hAnsi="Times New Roman"/>
                <w:bCs/>
                <w:sz w:val="24"/>
                <w:szCs w:val="24"/>
              </w:rPr>
              <w:t>Развитие речи</w:t>
            </w:r>
          </w:p>
        </w:tc>
      </w:tr>
      <w:tr w:rsidR="00C3623C" w:rsidRPr="00DF31A5" w:rsidTr="00CF5227">
        <w:trPr>
          <w:trHeight w:val="526"/>
        </w:trPr>
        <w:tc>
          <w:tcPr>
            <w:tcW w:w="1985" w:type="dxa"/>
            <w:vMerge/>
            <w:tcBorders>
              <w:left w:val="single" w:sz="4" w:space="0" w:color="auto"/>
              <w:right w:val="single" w:sz="4" w:space="0" w:color="auto"/>
            </w:tcBorders>
          </w:tcPr>
          <w:p w:rsidR="00C3623C" w:rsidRPr="00970ADE" w:rsidRDefault="00C3623C" w:rsidP="00A77C13">
            <w:pPr>
              <w:spacing w:after="0" w:line="240" w:lineRule="auto"/>
              <w:jc w:val="center"/>
              <w:rPr>
                <w:rFonts w:ascii="Times New Roman" w:eastAsia="Times New Roman" w:hAnsi="Times New Roman"/>
                <w:b/>
                <w:bCs/>
                <w:sz w:val="24"/>
                <w:szCs w:val="24"/>
              </w:rPr>
            </w:pPr>
          </w:p>
        </w:tc>
        <w:tc>
          <w:tcPr>
            <w:tcW w:w="1985" w:type="dxa"/>
            <w:tcBorders>
              <w:top w:val="single" w:sz="4" w:space="0" w:color="auto"/>
              <w:left w:val="single" w:sz="4" w:space="0" w:color="auto"/>
              <w:bottom w:val="single" w:sz="4" w:space="0" w:color="auto"/>
              <w:right w:val="single" w:sz="4" w:space="0" w:color="auto"/>
            </w:tcBorders>
          </w:tcPr>
          <w:p w:rsidR="00C3623C" w:rsidRPr="00970ADE" w:rsidRDefault="00C3623C" w:rsidP="00A77C13">
            <w:pPr>
              <w:spacing w:after="0" w:line="240" w:lineRule="auto"/>
              <w:jc w:val="center"/>
              <w:rPr>
                <w:rFonts w:ascii="Times New Roman" w:hAnsi="Times New Roman"/>
                <w:bCs/>
                <w:sz w:val="24"/>
                <w:szCs w:val="24"/>
              </w:rPr>
            </w:pPr>
            <w:r w:rsidRPr="00970ADE">
              <w:rPr>
                <w:rFonts w:ascii="Times New Roman" w:hAnsi="Times New Roman"/>
                <w:bCs/>
                <w:sz w:val="24"/>
                <w:szCs w:val="24"/>
              </w:rPr>
              <w:t>10.00.-10.30</w:t>
            </w:r>
          </w:p>
        </w:tc>
        <w:tc>
          <w:tcPr>
            <w:tcW w:w="2835" w:type="dxa"/>
            <w:tcBorders>
              <w:top w:val="single" w:sz="4" w:space="0" w:color="auto"/>
              <w:left w:val="single" w:sz="4" w:space="0" w:color="auto"/>
              <w:bottom w:val="single" w:sz="4" w:space="0" w:color="auto"/>
              <w:right w:val="single" w:sz="4" w:space="0" w:color="auto"/>
            </w:tcBorders>
          </w:tcPr>
          <w:p w:rsidR="00C3623C" w:rsidRPr="00970ADE" w:rsidRDefault="00C3623C" w:rsidP="00A77C13">
            <w:pPr>
              <w:spacing w:after="0" w:line="240" w:lineRule="auto"/>
              <w:jc w:val="center"/>
              <w:rPr>
                <w:rFonts w:ascii="Times New Roman" w:eastAsia="Times New Roman" w:hAnsi="Times New Roman"/>
                <w:bCs/>
                <w:sz w:val="24"/>
                <w:szCs w:val="24"/>
              </w:rPr>
            </w:pPr>
            <w:r w:rsidRPr="00970ADE">
              <w:rPr>
                <w:rFonts w:ascii="Times New Roman" w:hAnsi="Times New Roman"/>
                <w:bCs/>
                <w:sz w:val="24"/>
                <w:szCs w:val="24"/>
              </w:rPr>
              <w:t>Музыкальная деятельность</w:t>
            </w:r>
          </w:p>
        </w:tc>
        <w:tc>
          <w:tcPr>
            <w:tcW w:w="2693" w:type="dxa"/>
            <w:tcBorders>
              <w:top w:val="single" w:sz="4" w:space="0" w:color="auto"/>
              <w:left w:val="single" w:sz="4" w:space="0" w:color="auto"/>
              <w:bottom w:val="single" w:sz="4" w:space="0" w:color="auto"/>
              <w:right w:val="single" w:sz="4" w:space="0" w:color="auto"/>
            </w:tcBorders>
          </w:tcPr>
          <w:p w:rsidR="00C3623C" w:rsidRPr="00970ADE" w:rsidRDefault="00C3623C" w:rsidP="00A77C13">
            <w:pPr>
              <w:spacing w:after="0" w:line="240" w:lineRule="auto"/>
              <w:jc w:val="center"/>
              <w:rPr>
                <w:rFonts w:ascii="Times New Roman" w:eastAsia="Times New Roman" w:hAnsi="Times New Roman"/>
                <w:bCs/>
                <w:sz w:val="24"/>
                <w:szCs w:val="24"/>
              </w:rPr>
            </w:pPr>
            <w:r w:rsidRPr="00970ADE">
              <w:rPr>
                <w:rFonts w:ascii="Times New Roman" w:hAnsi="Times New Roman"/>
                <w:bCs/>
                <w:sz w:val="24"/>
                <w:szCs w:val="24"/>
              </w:rPr>
              <w:t>Музыка</w:t>
            </w:r>
          </w:p>
        </w:tc>
      </w:tr>
      <w:tr w:rsidR="00C3623C" w:rsidRPr="00DF31A5" w:rsidTr="00CF5227">
        <w:trPr>
          <w:trHeight w:val="534"/>
        </w:trPr>
        <w:tc>
          <w:tcPr>
            <w:tcW w:w="1985" w:type="dxa"/>
            <w:vMerge w:val="restart"/>
            <w:tcBorders>
              <w:top w:val="single" w:sz="4" w:space="0" w:color="auto"/>
              <w:left w:val="single" w:sz="4" w:space="0" w:color="auto"/>
              <w:right w:val="single" w:sz="4" w:space="0" w:color="auto"/>
            </w:tcBorders>
            <w:vAlign w:val="center"/>
          </w:tcPr>
          <w:p w:rsidR="00C3623C" w:rsidRPr="00970ADE" w:rsidRDefault="00C3623C" w:rsidP="00A77C13">
            <w:pPr>
              <w:spacing w:after="0" w:line="240" w:lineRule="auto"/>
              <w:jc w:val="center"/>
              <w:rPr>
                <w:rFonts w:ascii="Times New Roman" w:hAnsi="Times New Roman"/>
                <w:b/>
                <w:bCs/>
                <w:sz w:val="24"/>
                <w:szCs w:val="24"/>
              </w:rPr>
            </w:pPr>
            <w:r w:rsidRPr="00970ADE">
              <w:rPr>
                <w:rFonts w:ascii="Times New Roman" w:hAnsi="Times New Roman"/>
                <w:b/>
                <w:bCs/>
                <w:sz w:val="24"/>
                <w:szCs w:val="24"/>
              </w:rPr>
              <w:t>Пятница</w:t>
            </w:r>
          </w:p>
        </w:tc>
        <w:tc>
          <w:tcPr>
            <w:tcW w:w="1985" w:type="dxa"/>
            <w:tcBorders>
              <w:top w:val="single" w:sz="4" w:space="0" w:color="auto"/>
              <w:left w:val="single" w:sz="4" w:space="0" w:color="auto"/>
              <w:right w:val="single" w:sz="4" w:space="0" w:color="auto"/>
            </w:tcBorders>
          </w:tcPr>
          <w:p w:rsidR="00C3623C" w:rsidRPr="00970ADE" w:rsidRDefault="00C3623C" w:rsidP="00CF5227">
            <w:pPr>
              <w:spacing w:after="0" w:line="240" w:lineRule="auto"/>
              <w:jc w:val="center"/>
              <w:rPr>
                <w:rFonts w:ascii="Times New Roman" w:eastAsia="Times New Roman" w:hAnsi="Times New Roman"/>
                <w:bCs/>
                <w:sz w:val="24"/>
                <w:szCs w:val="24"/>
              </w:rPr>
            </w:pPr>
            <w:r w:rsidRPr="00970ADE">
              <w:rPr>
                <w:rFonts w:ascii="Times New Roman" w:hAnsi="Times New Roman"/>
                <w:bCs/>
                <w:sz w:val="24"/>
                <w:szCs w:val="24"/>
              </w:rPr>
              <w:t>8.40.-9.10.</w:t>
            </w:r>
          </w:p>
        </w:tc>
        <w:tc>
          <w:tcPr>
            <w:tcW w:w="2835" w:type="dxa"/>
            <w:tcBorders>
              <w:top w:val="single" w:sz="4" w:space="0" w:color="auto"/>
              <w:left w:val="single" w:sz="4" w:space="0" w:color="auto"/>
              <w:right w:val="single" w:sz="4" w:space="0" w:color="auto"/>
            </w:tcBorders>
          </w:tcPr>
          <w:p w:rsidR="00C3623C" w:rsidRPr="00970ADE" w:rsidRDefault="00C3623C" w:rsidP="00A77C13">
            <w:pPr>
              <w:spacing w:after="0" w:line="240" w:lineRule="auto"/>
              <w:jc w:val="center"/>
              <w:rPr>
                <w:rFonts w:ascii="Times New Roman" w:eastAsia="Times New Roman" w:hAnsi="Times New Roman"/>
                <w:bCs/>
                <w:sz w:val="24"/>
                <w:szCs w:val="24"/>
              </w:rPr>
            </w:pPr>
            <w:r w:rsidRPr="00970ADE">
              <w:rPr>
                <w:rFonts w:ascii="Times New Roman" w:hAnsi="Times New Roman"/>
                <w:bCs/>
                <w:sz w:val="24"/>
                <w:szCs w:val="24"/>
              </w:rPr>
              <w:t>Коммуникативная деятельность</w:t>
            </w:r>
          </w:p>
        </w:tc>
        <w:tc>
          <w:tcPr>
            <w:tcW w:w="2693" w:type="dxa"/>
            <w:tcBorders>
              <w:top w:val="single" w:sz="4" w:space="0" w:color="auto"/>
              <w:left w:val="single" w:sz="4" w:space="0" w:color="auto"/>
              <w:right w:val="single" w:sz="4" w:space="0" w:color="auto"/>
            </w:tcBorders>
          </w:tcPr>
          <w:p w:rsidR="00C3623C" w:rsidRPr="00970ADE" w:rsidRDefault="00C3623C" w:rsidP="00A77C13">
            <w:pPr>
              <w:spacing w:after="0" w:line="240" w:lineRule="auto"/>
              <w:jc w:val="center"/>
              <w:rPr>
                <w:rFonts w:ascii="Times New Roman" w:eastAsia="Times New Roman" w:hAnsi="Times New Roman"/>
                <w:bCs/>
                <w:sz w:val="24"/>
                <w:szCs w:val="24"/>
              </w:rPr>
            </w:pPr>
            <w:r w:rsidRPr="00970ADE">
              <w:rPr>
                <w:rFonts w:ascii="Times New Roman" w:hAnsi="Times New Roman"/>
                <w:bCs/>
                <w:sz w:val="24"/>
                <w:szCs w:val="24"/>
              </w:rPr>
              <w:t>Развитие речи</w:t>
            </w:r>
          </w:p>
        </w:tc>
      </w:tr>
      <w:tr w:rsidR="00C3623C" w:rsidRPr="00DF31A5" w:rsidTr="00CF5227">
        <w:trPr>
          <w:trHeight w:val="628"/>
        </w:trPr>
        <w:tc>
          <w:tcPr>
            <w:tcW w:w="1985" w:type="dxa"/>
            <w:vMerge/>
            <w:tcBorders>
              <w:left w:val="single" w:sz="4" w:space="0" w:color="auto"/>
              <w:bottom w:val="single" w:sz="4" w:space="0" w:color="auto"/>
              <w:right w:val="single" w:sz="4" w:space="0" w:color="auto"/>
            </w:tcBorders>
            <w:vAlign w:val="center"/>
            <w:hideMark/>
          </w:tcPr>
          <w:p w:rsidR="00C3623C" w:rsidRPr="00970ADE" w:rsidRDefault="00C3623C" w:rsidP="00A77C13">
            <w:pPr>
              <w:spacing w:after="0" w:line="240" w:lineRule="auto"/>
              <w:rPr>
                <w:rFonts w:ascii="Times New Roman" w:eastAsia="Times New Roman" w:hAnsi="Times New Roman"/>
                <w:b/>
                <w:bCs/>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C3623C" w:rsidRPr="00970ADE" w:rsidRDefault="00C3623C" w:rsidP="00A77C13">
            <w:pPr>
              <w:spacing w:after="0" w:line="240" w:lineRule="auto"/>
              <w:jc w:val="center"/>
              <w:rPr>
                <w:rFonts w:ascii="Times New Roman" w:eastAsia="Times New Roman" w:hAnsi="Times New Roman"/>
                <w:bCs/>
                <w:sz w:val="24"/>
                <w:szCs w:val="24"/>
              </w:rPr>
            </w:pPr>
            <w:r w:rsidRPr="00970ADE">
              <w:rPr>
                <w:rFonts w:ascii="Times New Roman" w:hAnsi="Times New Roman"/>
                <w:bCs/>
                <w:sz w:val="24"/>
                <w:szCs w:val="24"/>
              </w:rPr>
              <w:t>9.20.-9.50.</w:t>
            </w:r>
          </w:p>
          <w:p w:rsidR="00C3623C" w:rsidRPr="00970ADE" w:rsidRDefault="00C3623C" w:rsidP="00A77C13">
            <w:pPr>
              <w:spacing w:after="0" w:line="240" w:lineRule="auto"/>
              <w:jc w:val="center"/>
              <w:rPr>
                <w:rFonts w:ascii="Times New Roman" w:eastAsia="Times New Roman" w:hAnsi="Times New Roman"/>
                <w:bCs/>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C3623C" w:rsidRPr="00970ADE" w:rsidRDefault="00C3623C" w:rsidP="00A77C13">
            <w:pPr>
              <w:spacing w:after="0" w:line="240" w:lineRule="auto"/>
              <w:jc w:val="center"/>
              <w:rPr>
                <w:rFonts w:ascii="Times New Roman" w:eastAsia="Times New Roman" w:hAnsi="Times New Roman"/>
                <w:bCs/>
                <w:sz w:val="24"/>
                <w:szCs w:val="24"/>
              </w:rPr>
            </w:pPr>
            <w:r w:rsidRPr="00970ADE">
              <w:rPr>
                <w:rFonts w:ascii="Times New Roman" w:hAnsi="Times New Roman"/>
                <w:bCs/>
                <w:sz w:val="24"/>
                <w:szCs w:val="24"/>
              </w:rPr>
              <w:t>Двигательная деятельность</w:t>
            </w:r>
          </w:p>
        </w:tc>
        <w:tc>
          <w:tcPr>
            <w:tcW w:w="2693" w:type="dxa"/>
            <w:tcBorders>
              <w:top w:val="single" w:sz="4" w:space="0" w:color="auto"/>
              <w:left w:val="single" w:sz="4" w:space="0" w:color="auto"/>
              <w:bottom w:val="single" w:sz="4" w:space="0" w:color="auto"/>
              <w:right w:val="single" w:sz="4" w:space="0" w:color="auto"/>
            </w:tcBorders>
            <w:hideMark/>
          </w:tcPr>
          <w:p w:rsidR="00C3623C" w:rsidRPr="00970ADE" w:rsidRDefault="00C3623C" w:rsidP="00A77C13">
            <w:pPr>
              <w:spacing w:after="0" w:line="240" w:lineRule="auto"/>
              <w:jc w:val="center"/>
              <w:rPr>
                <w:rFonts w:ascii="Times New Roman" w:eastAsia="Times New Roman" w:hAnsi="Times New Roman"/>
                <w:bCs/>
                <w:sz w:val="24"/>
                <w:szCs w:val="24"/>
              </w:rPr>
            </w:pPr>
            <w:r w:rsidRPr="00970ADE">
              <w:rPr>
                <w:rFonts w:ascii="Times New Roman" w:hAnsi="Times New Roman"/>
                <w:bCs/>
                <w:sz w:val="24"/>
                <w:szCs w:val="24"/>
              </w:rPr>
              <w:t>Физическая культура (зал)</w:t>
            </w:r>
          </w:p>
        </w:tc>
      </w:tr>
    </w:tbl>
    <w:p w:rsidR="004A79DB" w:rsidRPr="00774D83" w:rsidRDefault="004A79DB" w:rsidP="00CF5227">
      <w:pPr>
        <w:widowControl w:val="0"/>
        <w:overflowPunct w:val="0"/>
        <w:autoSpaceDE w:val="0"/>
        <w:autoSpaceDN w:val="0"/>
        <w:adjustRightInd w:val="0"/>
        <w:spacing w:after="0" w:line="240" w:lineRule="auto"/>
        <w:ind w:right="600"/>
        <w:jc w:val="both"/>
        <w:rPr>
          <w:rFonts w:ascii="Times New Roman" w:eastAsiaTheme="minorEastAsia" w:hAnsi="Times New Roman" w:cs="Times New Roman"/>
          <w:color w:val="000000" w:themeColor="text1"/>
          <w:sz w:val="24"/>
          <w:szCs w:val="24"/>
        </w:rPr>
      </w:pPr>
    </w:p>
    <w:p w:rsidR="00314F40" w:rsidRPr="00314F40" w:rsidRDefault="00314F40" w:rsidP="00CF5227">
      <w:pPr>
        <w:spacing w:after="0" w:line="240" w:lineRule="auto"/>
        <w:jc w:val="center"/>
        <w:textAlignment w:val="baseline"/>
        <w:rPr>
          <w:rFonts w:ascii="Segoe UI" w:eastAsia="Times New Roman" w:hAnsi="Segoe UI" w:cs="Segoe UI"/>
          <w:sz w:val="18"/>
          <w:szCs w:val="18"/>
          <w:lang w:eastAsia="ru-RU"/>
        </w:rPr>
      </w:pPr>
      <w:r w:rsidRPr="00314F40">
        <w:rPr>
          <w:rFonts w:ascii="Times New Roman" w:eastAsia="Times New Roman" w:hAnsi="Times New Roman" w:cs="Times New Roman"/>
          <w:b/>
          <w:bCs/>
          <w:color w:val="0D0D0D"/>
          <w:sz w:val="24"/>
          <w:szCs w:val="24"/>
          <w:lang w:eastAsia="ru-RU"/>
        </w:rPr>
        <w:t>3.4. Схема совместной образовательной деятельности и культурных практик в режимных моментах</w:t>
      </w:r>
    </w:p>
    <w:tbl>
      <w:tblPr>
        <w:tblW w:w="0" w:type="dxa"/>
        <w:tblInd w:w="-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87"/>
        <w:gridCol w:w="2928"/>
      </w:tblGrid>
      <w:tr w:rsidR="00314F40" w:rsidRPr="00314F40" w:rsidTr="00314F40">
        <w:tc>
          <w:tcPr>
            <w:tcW w:w="6660" w:type="dxa"/>
            <w:tcBorders>
              <w:top w:val="single" w:sz="6" w:space="0" w:color="000000"/>
              <w:left w:val="single" w:sz="6" w:space="0" w:color="000000"/>
              <w:bottom w:val="single" w:sz="6" w:space="0" w:color="000000"/>
              <w:right w:val="single" w:sz="6" w:space="0" w:color="000000"/>
            </w:tcBorders>
            <w:shd w:val="clear" w:color="auto" w:fill="auto"/>
            <w:hideMark/>
          </w:tcPr>
          <w:p w:rsidR="00314F40" w:rsidRPr="00314F40" w:rsidRDefault="00314F40" w:rsidP="00314F40">
            <w:pPr>
              <w:spacing w:after="0" w:line="240" w:lineRule="auto"/>
              <w:textAlignment w:val="baseline"/>
              <w:rPr>
                <w:rFonts w:ascii="Times New Roman" w:eastAsia="Times New Roman" w:hAnsi="Times New Roman" w:cs="Times New Roman"/>
                <w:sz w:val="24"/>
                <w:szCs w:val="24"/>
                <w:lang w:eastAsia="ru-RU"/>
              </w:rPr>
            </w:pPr>
            <w:r w:rsidRPr="00314F40">
              <w:rPr>
                <w:rFonts w:ascii="Times New Roman" w:eastAsia="Times New Roman" w:hAnsi="Times New Roman" w:cs="Times New Roman"/>
                <w:b/>
                <w:bCs/>
                <w:color w:val="0D0D0D"/>
                <w:sz w:val="24"/>
                <w:szCs w:val="24"/>
                <w:lang w:eastAsia="ru-RU"/>
              </w:rPr>
              <w:t>Формы образовательной деятельности в режимных моментах</w:t>
            </w:r>
            <w:r w:rsidRPr="00314F40">
              <w:rPr>
                <w:rFonts w:ascii="Times New Roman" w:eastAsia="Times New Roman" w:hAnsi="Times New Roman" w:cs="Times New Roman"/>
                <w:sz w:val="24"/>
                <w:szCs w:val="24"/>
                <w:lang w:eastAsia="ru-RU"/>
              </w:rPr>
              <w:t> </w:t>
            </w:r>
          </w:p>
        </w:tc>
        <w:tc>
          <w:tcPr>
            <w:tcW w:w="2970" w:type="dxa"/>
            <w:tcBorders>
              <w:top w:val="single" w:sz="6" w:space="0" w:color="000000"/>
              <w:left w:val="nil"/>
              <w:bottom w:val="single" w:sz="6" w:space="0" w:color="000000"/>
              <w:right w:val="single" w:sz="6" w:space="0" w:color="000000"/>
            </w:tcBorders>
            <w:shd w:val="clear" w:color="auto" w:fill="auto"/>
            <w:hideMark/>
          </w:tcPr>
          <w:p w:rsidR="00314F40" w:rsidRPr="00314F40" w:rsidRDefault="00314F40" w:rsidP="00CF5227">
            <w:pPr>
              <w:spacing w:after="0" w:line="240" w:lineRule="auto"/>
              <w:jc w:val="center"/>
              <w:textAlignment w:val="baseline"/>
              <w:rPr>
                <w:rFonts w:ascii="Times New Roman" w:eastAsia="Times New Roman" w:hAnsi="Times New Roman" w:cs="Times New Roman"/>
                <w:sz w:val="24"/>
                <w:szCs w:val="24"/>
                <w:lang w:eastAsia="ru-RU"/>
              </w:rPr>
            </w:pPr>
            <w:r w:rsidRPr="00314F40">
              <w:rPr>
                <w:rFonts w:ascii="Times New Roman" w:eastAsia="Times New Roman" w:hAnsi="Times New Roman" w:cs="Times New Roman"/>
                <w:b/>
                <w:bCs/>
                <w:color w:val="0D0D0D"/>
                <w:sz w:val="24"/>
                <w:szCs w:val="24"/>
                <w:lang w:eastAsia="ru-RU"/>
              </w:rPr>
              <w:t>Количество форм образовательной деятельности и культурных практик в неделю</w:t>
            </w:r>
          </w:p>
        </w:tc>
      </w:tr>
      <w:tr w:rsidR="00314F40" w:rsidRPr="00314F40" w:rsidTr="00314F40">
        <w:tc>
          <w:tcPr>
            <w:tcW w:w="9630" w:type="dxa"/>
            <w:gridSpan w:val="2"/>
            <w:tcBorders>
              <w:top w:val="nil"/>
              <w:left w:val="single" w:sz="6" w:space="0" w:color="000000"/>
              <w:bottom w:val="single" w:sz="6" w:space="0" w:color="000000"/>
              <w:right w:val="single" w:sz="6" w:space="0" w:color="000000"/>
            </w:tcBorders>
            <w:shd w:val="clear" w:color="auto" w:fill="auto"/>
            <w:hideMark/>
          </w:tcPr>
          <w:p w:rsidR="00314F40" w:rsidRPr="00314F40" w:rsidRDefault="00314F40" w:rsidP="00314F40">
            <w:pPr>
              <w:spacing w:after="0" w:line="240" w:lineRule="auto"/>
              <w:jc w:val="center"/>
              <w:textAlignment w:val="baseline"/>
              <w:rPr>
                <w:rFonts w:ascii="Times New Roman" w:eastAsia="Times New Roman" w:hAnsi="Times New Roman" w:cs="Times New Roman"/>
                <w:sz w:val="24"/>
                <w:szCs w:val="24"/>
                <w:lang w:eastAsia="ru-RU"/>
              </w:rPr>
            </w:pPr>
            <w:r w:rsidRPr="00314F40">
              <w:rPr>
                <w:rFonts w:ascii="Times New Roman" w:eastAsia="Times New Roman" w:hAnsi="Times New Roman" w:cs="Times New Roman"/>
                <w:b/>
                <w:bCs/>
                <w:color w:val="0D0D0D"/>
                <w:sz w:val="24"/>
                <w:szCs w:val="24"/>
                <w:lang w:eastAsia="ru-RU"/>
              </w:rPr>
              <w:t>Общение</w:t>
            </w:r>
          </w:p>
        </w:tc>
      </w:tr>
      <w:tr w:rsidR="00314F40" w:rsidRPr="00314F40" w:rsidTr="00314F40">
        <w:tc>
          <w:tcPr>
            <w:tcW w:w="6660" w:type="dxa"/>
            <w:tcBorders>
              <w:top w:val="nil"/>
              <w:left w:val="single" w:sz="6" w:space="0" w:color="000000"/>
              <w:bottom w:val="single" w:sz="6" w:space="0" w:color="000000"/>
              <w:right w:val="single" w:sz="6" w:space="0" w:color="000000"/>
            </w:tcBorders>
            <w:shd w:val="clear" w:color="auto" w:fill="auto"/>
            <w:hideMark/>
          </w:tcPr>
          <w:p w:rsidR="00314F40" w:rsidRPr="00314F40" w:rsidRDefault="00314F40" w:rsidP="00CF5227">
            <w:pPr>
              <w:spacing w:after="0" w:line="240" w:lineRule="auto"/>
              <w:jc w:val="both"/>
              <w:textAlignment w:val="baseline"/>
              <w:rPr>
                <w:rFonts w:ascii="Times New Roman" w:eastAsia="Times New Roman" w:hAnsi="Times New Roman" w:cs="Times New Roman"/>
                <w:sz w:val="24"/>
                <w:szCs w:val="24"/>
                <w:lang w:eastAsia="ru-RU"/>
              </w:rPr>
            </w:pPr>
            <w:r w:rsidRPr="00314F40">
              <w:rPr>
                <w:rFonts w:ascii="Times New Roman" w:eastAsia="Times New Roman" w:hAnsi="Times New Roman" w:cs="Times New Roman"/>
                <w:color w:val="0D0D0D"/>
                <w:sz w:val="24"/>
                <w:szCs w:val="24"/>
                <w:lang w:eastAsia="ru-RU"/>
              </w:rPr>
              <w:t>Ситуации общения воспитателя с детьми и нако</w:t>
            </w:r>
            <w:r w:rsidR="00CF5227">
              <w:rPr>
                <w:rFonts w:ascii="Times New Roman" w:eastAsia="Times New Roman" w:hAnsi="Times New Roman" w:cs="Times New Roman"/>
                <w:color w:val="0D0D0D"/>
                <w:sz w:val="24"/>
                <w:szCs w:val="24"/>
                <w:lang w:eastAsia="ru-RU"/>
              </w:rPr>
              <w:t>пления положительного социально</w:t>
            </w:r>
            <w:r w:rsidRPr="00314F40">
              <w:rPr>
                <w:rFonts w:ascii="Times New Roman" w:eastAsia="Times New Roman" w:hAnsi="Times New Roman" w:cs="Times New Roman"/>
                <w:color w:val="0D0D0D"/>
                <w:sz w:val="24"/>
                <w:szCs w:val="24"/>
                <w:lang w:eastAsia="ru-RU"/>
              </w:rPr>
              <w:t>- эмоционального опыта</w:t>
            </w:r>
          </w:p>
        </w:tc>
        <w:tc>
          <w:tcPr>
            <w:tcW w:w="2970" w:type="dxa"/>
            <w:tcBorders>
              <w:top w:val="nil"/>
              <w:left w:val="nil"/>
              <w:bottom w:val="single" w:sz="6" w:space="0" w:color="000000"/>
              <w:right w:val="single" w:sz="6" w:space="0" w:color="000000"/>
            </w:tcBorders>
            <w:shd w:val="clear" w:color="auto" w:fill="auto"/>
            <w:hideMark/>
          </w:tcPr>
          <w:p w:rsidR="00314F40" w:rsidRPr="00314F40" w:rsidRDefault="00314F40" w:rsidP="00CF5227">
            <w:pPr>
              <w:spacing w:after="0" w:line="240" w:lineRule="auto"/>
              <w:jc w:val="center"/>
              <w:textAlignment w:val="baseline"/>
              <w:rPr>
                <w:rFonts w:ascii="Times New Roman" w:eastAsia="Times New Roman" w:hAnsi="Times New Roman" w:cs="Times New Roman"/>
                <w:sz w:val="24"/>
                <w:szCs w:val="24"/>
                <w:lang w:eastAsia="ru-RU"/>
              </w:rPr>
            </w:pPr>
            <w:r w:rsidRPr="00314F40">
              <w:rPr>
                <w:rFonts w:ascii="Times New Roman" w:eastAsia="Times New Roman" w:hAnsi="Times New Roman" w:cs="Times New Roman"/>
                <w:color w:val="0D0D0D"/>
                <w:sz w:val="24"/>
                <w:szCs w:val="24"/>
                <w:lang w:eastAsia="ru-RU"/>
              </w:rPr>
              <w:t>ежедневно</w:t>
            </w:r>
          </w:p>
        </w:tc>
      </w:tr>
      <w:tr w:rsidR="00314F40" w:rsidRPr="00314F40" w:rsidTr="00314F40">
        <w:tc>
          <w:tcPr>
            <w:tcW w:w="6660" w:type="dxa"/>
            <w:tcBorders>
              <w:top w:val="nil"/>
              <w:left w:val="single" w:sz="6" w:space="0" w:color="000000"/>
              <w:bottom w:val="single" w:sz="6" w:space="0" w:color="000000"/>
              <w:right w:val="single" w:sz="6" w:space="0" w:color="000000"/>
            </w:tcBorders>
            <w:shd w:val="clear" w:color="auto" w:fill="auto"/>
            <w:hideMark/>
          </w:tcPr>
          <w:p w:rsidR="00314F40" w:rsidRPr="00314F40" w:rsidRDefault="00314F40" w:rsidP="00CF5227">
            <w:pPr>
              <w:spacing w:after="0" w:line="240" w:lineRule="auto"/>
              <w:jc w:val="both"/>
              <w:textAlignment w:val="baseline"/>
              <w:rPr>
                <w:rFonts w:ascii="Times New Roman" w:eastAsia="Times New Roman" w:hAnsi="Times New Roman" w:cs="Times New Roman"/>
                <w:sz w:val="24"/>
                <w:szCs w:val="24"/>
                <w:lang w:eastAsia="ru-RU"/>
              </w:rPr>
            </w:pPr>
            <w:r w:rsidRPr="00314F40">
              <w:rPr>
                <w:rFonts w:ascii="Times New Roman" w:eastAsia="Times New Roman" w:hAnsi="Times New Roman" w:cs="Times New Roman"/>
                <w:color w:val="0D0D0D"/>
                <w:sz w:val="24"/>
                <w:szCs w:val="24"/>
                <w:lang w:eastAsia="ru-RU"/>
              </w:rPr>
              <w:t>Беседы и разговоры с детьми по их интересам</w:t>
            </w:r>
          </w:p>
        </w:tc>
        <w:tc>
          <w:tcPr>
            <w:tcW w:w="2970" w:type="dxa"/>
            <w:tcBorders>
              <w:top w:val="nil"/>
              <w:left w:val="nil"/>
              <w:bottom w:val="single" w:sz="6" w:space="0" w:color="000000"/>
              <w:right w:val="single" w:sz="6" w:space="0" w:color="000000"/>
            </w:tcBorders>
            <w:shd w:val="clear" w:color="auto" w:fill="auto"/>
            <w:hideMark/>
          </w:tcPr>
          <w:p w:rsidR="00314F40" w:rsidRPr="00314F40" w:rsidRDefault="00314F40" w:rsidP="00CF5227">
            <w:pPr>
              <w:spacing w:after="0" w:line="240" w:lineRule="auto"/>
              <w:jc w:val="center"/>
              <w:textAlignment w:val="baseline"/>
              <w:rPr>
                <w:rFonts w:ascii="Times New Roman" w:eastAsia="Times New Roman" w:hAnsi="Times New Roman" w:cs="Times New Roman"/>
                <w:sz w:val="24"/>
                <w:szCs w:val="24"/>
                <w:lang w:eastAsia="ru-RU"/>
              </w:rPr>
            </w:pPr>
            <w:r w:rsidRPr="00314F40">
              <w:rPr>
                <w:rFonts w:ascii="Times New Roman" w:eastAsia="Times New Roman" w:hAnsi="Times New Roman" w:cs="Times New Roman"/>
                <w:color w:val="0D0D0D"/>
                <w:sz w:val="24"/>
                <w:szCs w:val="24"/>
                <w:lang w:eastAsia="ru-RU"/>
              </w:rPr>
              <w:t>ежедневно</w:t>
            </w:r>
          </w:p>
        </w:tc>
      </w:tr>
      <w:tr w:rsidR="00314F40" w:rsidRPr="00314F40" w:rsidTr="00314F40">
        <w:tc>
          <w:tcPr>
            <w:tcW w:w="9630" w:type="dxa"/>
            <w:gridSpan w:val="2"/>
            <w:tcBorders>
              <w:top w:val="nil"/>
              <w:left w:val="single" w:sz="6" w:space="0" w:color="000000"/>
              <w:bottom w:val="single" w:sz="6" w:space="0" w:color="000000"/>
              <w:right w:val="single" w:sz="6" w:space="0" w:color="000000"/>
            </w:tcBorders>
            <w:shd w:val="clear" w:color="auto" w:fill="auto"/>
            <w:hideMark/>
          </w:tcPr>
          <w:p w:rsidR="00314F40" w:rsidRPr="00314F40" w:rsidRDefault="00314F40" w:rsidP="00CF5227">
            <w:pPr>
              <w:spacing w:after="0" w:line="240" w:lineRule="auto"/>
              <w:jc w:val="center"/>
              <w:textAlignment w:val="baseline"/>
              <w:rPr>
                <w:rFonts w:ascii="Times New Roman" w:eastAsia="Times New Roman" w:hAnsi="Times New Roman" w:cs="Times New Roman"/>
                <w:sz w:val="24"/>
                <w:szCs w:val="24"/>
                <w:lang w:eastAsia="ru-RU"/>
              </w:rPr>
            </w:pPr>
            <w:r w:rsidRPr="00314F40">
              <w:rPr>
                <w:rFonts w:ascii="Times New Roman" w:eastAsia="Times New Roman" w:hAnsi="Times New Roman" w:cs="Times New Roman"/>
                <w:b/>
                <w:bCs/>
                <w:color w:val="0D0D0D"/>
                <w:sz w:val="24"/>
                <w:szCs w:val="24"/>
                <w:lang w:eastAsia="ru-RU"/>
              </w:rPr>
              <w:t>Игровая деятельность,</w:t>
            </w:r>
          </w:p>
          <w:p w:rsidR="00314F40" w:rsidRPr="00314F40" w:rsidRDefault="00314F40" w:rsidP="00314F40">
            <w:pPr>
              <w:spacing w:after="0" w:line="240" w:lineRule="auto"/>
              <w:jc w:val="center"/>
              <w:textAlignment w:val="baseline"/>
              <w:rPr>
                <w:rFonts w:ascii="Times New Roman" w:eastAsia="Times New Roman" w:hAnsi="Times New Roman" w:cs="Times New Roman"/>
                <w:sz w:val="24"/>
                <w:szCs w:val="24"/>
                <w:lang w:eastAsia="ru-RU"/>
              </w:rPr>
            </w:pPr>
            <w:r w:rsidRPr="00314F40">
              <w:rPr>
                <w:rFonts w:ascii="Times New Roman" w:eastAsia="Times New Roman" w:hAnsi="Times New Roman" w:cs="Times New Roman"/>
                <w:b/>
                <w:bCs/>
                <w:color w:val="0D0D0D"/>
                <w:sz w:val="24"/>
                <w:szCs w:val="24"/>
                <w:lang w:eastAsia="ru-RU"/>
              </w:rPr>
              <w:t>включая сюжетно ролевую игру с правилами и другие виды игр</w:t>
            </w:r>
          </w:p>
        </w:tc>
      </w:tr>
      <w:tr w:rsidR="00314F40" w:rsidRPr="00314F40" w:rsidTr="00314F40">
        <w:tc>
          <w:tcPr>
            <w:tcW w:w="6660" w:type="dxa"/>
            <w:tcBorders>
              <w:top w:val="nil"/>
              <w:left w:val="single" w:sz="6" w:space="0" w:color="000000"/>
              <w:bottom w:val="single" w:sz="6" w:space="0" w:color="000000"/>
              <w:right w:val="single" w:sz="6" w:space="0" w:color="000000"/>
            </w:tcBorders>
            <w:shd w:val="clear" w:color="auto" w:fill="auto"/>
            <w:hideMark/>
          </w:tcPr>
          <w:p w:rsidR="00314F40" w:rsidRPr="00314F40" w:rsidRDefault="00314F40" w:rsidP="00CF5227">
            <w:pPr>
              <w:spacing w:after="0" w:line="240" w:lineRule="auto"/>
              <w:jc w:val="both"/>
              <w:textAlignment w:val="baseline"/>
              <w:rPr>
                <w:rFonts w:ascii="Times New Roman" w:eastAsia="Times New Roman" w:hAnsi="Times New Roman" w:cs="Times New Roman"/>
                <w:sz w:val="24"/>
                <w:szCs w:val="24"/>
                <w:lang w:eastAsia="ru-RU"/>
              </w:rPr>
            </w:pPr>
            <w:r w:rsidRPr="00314F40">
              <w:rPr>
                <w:rFonts w:ascii="Times New Roman" w:eastAsia="Times New Roman" w:hAnsi="Times New Roman" w:cs="Times New Roman"/>
                <w:color w:val="0D0D0D"/>
                <w:sz w:val="24"/>
                <w:szCs w:val="24"/>
                <w:lang w:eastAsia="ru-RU"/>
              </w:rPr>
              <w:t>Индивидуальные игры с детьми (сюжетно-ролевая, режиссерская, игра-драматизация, строительно-конструктивные игры)</w:t>
            </w:r>
          </w:p>
        </w:tc>
        <w:tc>
          <w:tcPr>
            <w:tcW w:w="2970" w:type="dxa"/>
            <w:tcBorders>
              <w:top w:val="nil"/>
              <w:left w:val="nil"/>
              <w:bottom w:val="single" w:sz="6" w:space="0" w:color="000000"/>
              <w:right w:val="single" w:sz="6" w:space="0" w:color="000000"/>
            </w:tcBorders>
            <w:shd w:val="clear" w:color="auto" w:fill="auto"/>
            <w:hideMark/>
          </w:tcPr>
          <w:p w:rsidR="00314F40" w:rsidRPr="00314F40" w:rsidRDefault="00314F40" w:rsidP="00CF5227">
            <w:pPr>
              <w:spacing w:after="0" w:line="240" w:lineRule="auto"/>
              <w:jc w:val="center"/>
              <w:textAlignment w:val="baseline"/>
              <w:rPr>
                <w:rFonts w:ascii="Times New Roman" w:eastAsia="Times New Roman" w:hAnsi="Times New Roman" w:cs="Times New Roman"/>
                <w:sz w:val="24"/>
                <w:szCs w:val="24"/>
                <w:lang w:eastAsia="ru-RU"/>
              </w:rPr>
            </w:pPr>
            <w:r w:rsidRPr="00314F40">
              <w:rPr>
                <w:rFonts w:ascii="Times New Roman" w:eastAsia="Times New Roman" w:hAnsi="Times New Roman" w:cs="Times New Roman"/>
                <w:color w:val="0D0D0D"/>
                <w:sz w:val="24"/>
                <w:szCs w:val="24"/>
                <w:lang w:eastAsia="ru-RU"/>
              </w:rPr>
              <w:t>ежедневно</w:t>
            </w:r>
          </w:p>
        </w:tc>
      </w:tr>
      <w:tr w:rsidR="00314F40" w:rsidRPr="00314F40" w:rsidTr="00314F40">
        <w:tc>
          <w:tcPr>
            <w:tcW w:w="6660" w:type="dxa"/>
            <w:tcBorders>
              <w:top w:val="nil"/>
              <w:left w:val="single" w:sz="6" w:space="0" w:color="000000"/>
              <w:bottom w:val="single" w:sz="6" w:space="0" w:color="000000"/>
              <w:right w:val="single" w:sz="6" w:space="0" w:color="000000"/>
            </w:tcBorders>
            <w:shd w:val="clear" w:color="auto" w:fill="auto"/>
            <w:hideMark/>
          </w:tcPr>
          <w:p w:rsidR="00314F40" w:rsidRPr="00314F40" w:rsidRDefault="00314F40" w:rsidP="00CF5227">
            <w:pPr>
              <w:spacing w:after="0" w:line="240" w:lineRule="auto"/>
              <w:jc w:val="both"/>
              <w:textAlignment w:val="baseline"/>
              <w:rPr>
                <w:rFonts w:ascii="Times New Roman" w:eastAsia="Times New Roman" w:hAnsi="Times New Roman" w:cs="Times New Roman"/>
                <w:sz w:val="24"/>
                <w:szCs w:val="24"/>
                <w:lang w:eastAsia="ru-RU"/>
              </w:rPr>
            </w:pPr>
            <w:r w:rsidRPr="00314F40">
              <w:rPr>
                <w:rFonts w:ascii="Times New Roman" w:eastAsia="Times New Roman" w:hAnsi="Times New Roman" w:cs="Times New Roman"/>
                <w:color w:val="0D0D0D"/>
                <w:sz w:val="24"/>
                <w:szCs w:val="24"/>
                <w:lang w:eastAsia="ru-RU"/>
              </w:rPr>
              <w:t>Совместная игра воспитателя и детей (сюжетно-ролевая, режиссерская, игра-драматизация, строительно-конструктивные игры)</w:t>
            </w:r>
          </w:p>
        </w:tc>
        <w:tc>
          <w:tcPr>
            <w:tcW w:w="2970" w:type="dxa"/>
            <w:tcBorders>
              <w:top w:val="nil"/>
              <w:left w:val="nil"/>
              <w:bottom w:val="single" w:sz="6" w:space="0" w:color="000000"/>
              <w:right w:val="single" w:sz="6" w:space="0" w:color="000000"/>
            </w:tcBorders>
            <w:shd w:val="clear" w:color="auto" w:fill="auto"/>
            <w:hideMark/>
          </w:tcPr>
          <w:p w:rsidR="00314F40" w:rsidRPr="00314F40" w:rsidRDefault="00314F40" w:rsidP="00CF5227">
            <w:pPr>
              <w:spacing w:after="0" w:line="240" w:lineRule="auto"/>
              <w:jc w:val="center"/>
              <w:textAlignment w:val="baseline"/>
              <w:rPr>
                <w:rFonts w:ascii="Times New Roman" w:eastAsia="Times New Roman" w:hAnsi="Times New Roman" w:cs="Times New Roman"/>
                <w:sz w:val="24"/>
                <w:szCs w:val="24"/>
                <w:lang w:eastAsia="ru-RU"/>
              </w:rPr>
            </w:pPr>
            <w:r w:rsidRPr="00314F40">
              <w:rPr>
                <w:rFonts w:ascii="Times New Roman" w:eastAsia="Times New Roman" w:hAnsi="Times New Roman" w:cs="Times New Roman"/>
                <w:color w:val="0D0D0D"/>
                <w:sz w:val="24"/>
                <w:szCs w:val="24"/>
                <w:lang w:eastAsia="ru-RU"/>
              </w:rPr>
              <w:t>2 раза в неделю</w:t>
            </w:r>
          </w:p>
        </w:tc>
      </w:tr>
      <w:tr w:rsidR="00314F40" w:rsidRPr="00314F40" w:rsidTr="00314F40">
        <w:tc>
          <w:tcPr>
            <w:tcW w:w="6660" w:type="dxa"/>
            <w:tcBorders>
              <w:top w:val="nil"/>
              <w:left w:val="single" w:sz="6" w:space="0" w:color="000000"/>
              <w:bottom w:val="single" w:sz="6" w:space="0" w:color="000000"/>
              <w:right w:val="single" w:sz="6" w:space="0" w:color="000000"/>
            </w:tcBorders>
            <w:shd w:val="clear" w:color="auto" w:fill="auto"/>
            <w:hideMark/>
          </w:tcPr>
          <w:p w:rsidR="00314F40" w:rsidRPr="00314F40" w:rsidRDefault="00314F40" w:rsidP="00CF5227">
            <w:pPr>
              <w:spacing w:after="0" w:line="240" w:lineRule="auto"/>
              <w:jc w:val="both"/>
              <w:textAlignment w:val="baseline"/>
              <w:rPr>
                <w:rFonts w:ascii="Times New Roman" w:eastAsia="Times New Roman" w:hAnsi="Times New Roman" w:cs="Times New Roman"/>
                <w:sz w:val="24"/>
                <w:szCs w:val="24"/>
                <w:lang w:eastAsia="ru-RU"/>
              </w:rPr>
            </w:pPr>
            <w:r w:rsidRPr="00314F40">
              <w:rPr>
                <w:rFonts w:ascii="Times New Roman" w:eastAsia="Times New Roman" w:hAnsi="Times New Roman" w:cs="Times New Roman"/>
                <w:color w:val="0D0D0D"/>
                <w:sz w:val="24"/>
                <w:szCs w:val="24"/>
                <w:lang w:eastAsia="ru-RU"/>
              </w:rPr>
              <w:t>Детская студия (театрализованные игры)</w:t>
            </w:r>
          </w:p>
        </w:tc>
        <w:tc>
          <w:tcPr>
            <w:tcW w:w="2970" w:type="dxa"/>
            <w:tcBorders>
              <w:top w:val="nil"/>
              <w:left w:val="nil"/>
              <w:bottom w:val="single" w:sz="6" w:space="0" w:color="000000"/>
              <w:right w:val="single" w:sz="6" w:space="0" w:color="000000"/>
            </w:tcBorders>
            <w:shd w:val="clear" w:color="auto" w:fill="auto"/>
            <w:hideMark/>
          </w:tcPr>
          <w:p w:rsidR="00314F40" w:rsidRPr="00314F40" w:rsidRDefault="00314F40" w:rsidP="00CF5227">
            <w:pPr>
              <w:spacing w:after="0" w:line="240" w:lineRule="auto"/>
              <w:jc w:val="center"/>
              <w:textAlignment w:val="baseline"/>
              <w:rPr>
                <w:rFonts w:ascii="Times New Roman" w:eastAsia="Times New Roman" w:hAnsi="Times New Roman" w:cs="Times New Roman"/>
                <w:sz w:val="24"/>
                <w:szCs w:val="24"/>
                <w:lang w:eastAsia="ru-RU"/>
              </w:rPr>
            </w:pPr>
            <w:r w:rsidRPr="00314F40">
              <w:rPr>
                <w:rFonts w:ascii="Times New Roman" w:eastAsia="Times New Roman" w:hAnsi="Times New Roman" w:cs="Times New Roman"/>
                <w:color w:val="0D0D0D"/>
                <w:sz w:val="24"/>
                <w:szCs w:val="24"/>
                <w:lang w:eastAsia="ru-RU"/>
              </w:rPr>
              <w:t>1 раз в 2 недели</w:t>
            </w:r>
          </w:p>
        </w:tc>
      </w:tr>
      <w:tr w:rsidR="00314F40" w:rsidRPr="00314F40" w:rsidTr="00314F40">
        <w:tc>
          <w:tcPr>
            <w:tcW w:w="6660" w:type="dxa"/>
            <w:tcBorders>
              <w:top w:val="nil"/>
              <w:left w:val="single" w:sz="6" w:space="0" w:color="000000"/>
              <w:bottom w:val="single" w:sz="6" w:space="0" w:color="000000"/>
              <w:right w:val="single" w:sz="6" w:space="0" w:color="000000"/>
            </w:tcBorders>
            <w:shd w:val="clear" w:color="auto" w:fill="auto"/>
            <w:hideMark/>
          </w:tcPr>
          <w:p w:rsidR="00314F40" w:rsidRPr="00314F40" w:rsidRDefault="00314F40" w:rsidP="00CF5227">
            <w:pPr>
              <w:spacing w:after="0" w:line="240" w:lineRule="auto"/>
              <w:jc w:val="both"/>
              <w:textAlignment w:val="baseline"/>
              <w:rPr>
                <w:rFonts w:ascii="Times New Roman" w:eastAsia="Times New Roman" w:hAnsi="Times New Roman" w:cs="Times New Roman"/>
                <w:sz w:val="24"/>
                <w:szCs w:val="24"/>
                <w:lang w:eastAsia="ru-RU"/>
              </w:rPr>
            </w:pPr>
            <w:r w:rsidRPr="00314F40">
              <w:rPr>
                <w:rFonts w:ascii="Times New Roman" w:eastAsia="Times New Roman" w:hAnsi="Times New Roman" w:cs="Times New Roman"/>
                <w:color w:val="0D0D0D"/>
                <w:sz w:val="24"/>
                <w:szCs w:val="24"/>
                <w:lang w:eastAsia="ru-RU"/>
              </w:rPr>
              <w:t>Досуг здоровья и подвижных игр</w:t>
            </w:r>
          </w:p>
        </w:tc>
        <w:tc>
          <w:tcPr>
            <w:tcW w:w="2970" w:type="dxa"/>
            <w:tcBorders>
              <w:top w:val="nil"/>
              <w:left w:val="nil"/>
              <w:bottom w:val="single" w:sz="6" w:space="0" w:color="000000"/>
              <w:right w:val="single" w:sz="6" w:space="0" w:color="000000"/>
            </w:tcBorders>
            <w:shd w:val="clear" w:color="auto" w:fill="auto"/>
            <w:hideMark/>
          </w:tcPr>
          <w:p w:rsidR="00314F40" w:rsidRPr="00314F40" w:rsidRDefault="00314F40" w:rsidP="00CF5227">
            <w:pPr>
              <w:spacing w:after="0" w:line="240" w:lineRule="auto"/>
              <w:jc w:val="center"/>
              <w:textAlignment w:val="baseline"/>
              <w:rPr>
                <w:rFonts w:ascii="Times New Roman" w:eastAsia="Times New Roman" w:hAnsi="Times New Roman" w:cs="Times New Roman"/>
                <w:sz w:val="24"/>
                <w:szCs w:val="24"/>
                <w:lang w:eastAsia="ru-RU"/>
              </w:rPr>
            </w:pPr>
            <w:r w:rsidRPr="00314F40">
              <w:rPr>
                <w:rFonts w:ascii="Times New Roman" w:eastAsia="Times New Roman" w:hAnsi="Times New Roman" w:cs="Times New Roman"/>
                <w:color w:val="0D0D0D"/>
                <w:sz w:val="24"/>
                <w:szCs w:val="24"/>
                <w:lang w:eastAsia="ru-RU"/>
              </w:rPr>
              <w:t>1 раз в 2 недели</w:t>
            </w:r>
          </w:p>
        </w:tc>
      </w:tr>
      <w:tr w:rsidR="00314F40" w:rsidRPr="00314F40" w:rsidTr="00314F40">
        <w:tc>
          <w:tcPr>
            <w:tcW w:w="6660" w:type="dxa"/>
            <w:tcBorders>
              <w:top w:val="nil"/>
              <w:left w:val="single" w:sz="6" w:space="0" w:color="000000"/>
              <w:bottom w:val="single" w:sz="6" w:space="0" w:color="000000"/>
              <w:right w:val="single" w:sz="6" w:space="0" w:color="000000"/>
            </w:tcBorders>
            <w:shd w:val="clear" w:color="auto" w:fill="auto"/>
            <w:hideMark/>
          </w:tcPr>
          <w:p w:rsidR="00314F40" w:rsidRPr="00314F40" w:rsidRDefault="00314F40" w:rsidP="00CF5227">
            <w:pPr>
              <w:spacing w:after="0" w:line="240" w:lineRule="auto"/>
              <w:jc w:val="both"/>
              <w:textAlignment w:val="baseline"/>
              <w:rPr>
                <w:rFonts w:ascii="Times New Roman" w:eastAsia="Times New Roman" w:hAnsi="Times New Roman" w:cs="Times New Roman"/>
                <w:sz w:val="24"/>
                <w:szCs w:val="24"/>
                <w:lang w:eastAsia="ru-RU"/>
              </w:rPr>
            </w:pPr>
            <w:r w:rsidRPr="00314F40">
              <w:rPr>
                <w:rFonts w:ascii="Times New Roman" w:eastAsia="Times New Roman" w:hAnsi="Times New Roman" w:cs="Times New Roman"/>
                <w:color w:val="0D0D0D"/>
                <w:sz w:val="24"/>
                <w:szCs w:val="24"/>
                <w:lang w:eastAsia="ru-RU"/>
              </w:rPr>
              <w:t>Подвижные игры</w:t>
            </w:r>
          </w:p>
        </w:tc>
        <w:tc>
          <w:tcPr>
            <w:tcW w:w="2970" w:type="dxa"/>
            <w:tcBorders>
              <w:top w:val="nil"/>
              <w:left w:val="nil"/>
              <w:bottom w:val="single" w:sz="6" w:space="0" w:color="000000"/>
              <w:right w:val="single" w:sz="6" w:space="0" w:color="000000"/>
            </w:tcBorders>
            <w:shd w:val="clear" w:color="auto" w:fill="auto"/>
            <w:hideMark/>
          </w:tcPr>
          <w:p w:rsidR="00314F40" w:rsidRPr="00314F40" w:rsidRDefault="00314F40" w:rsidP="00CF5227">
            <w:pPr>
              <w:spacing w:after="0" w:line="240" w:lineRule="auto"/>
              <w:jc w:val="center"/>
              <w:textAlignment w:val="baseline"/>
              <w:rPr>
                <w:rFonts w:ascii="Times New Roman" w:eastAsia="Times New Roman" w:hAnsi="Times New Roman" w:cs="Times New Roman"/>
                <w:sz w:val="24"/>
                <w:szCs w:val="24"/>
                <w:lang w:eastAsia="ru-RU"/>
              </w:rPr>
            </w:pPr>
            <w:r w:rsidRPr="00314F40">
              <w:rPr>
                <w:rFonts w:ascii="Times New Roman" w:eastAsia="Times New Roman" w:hAnsi="Times New Roman" w:cs="Times New Roman"/>
                <w:color w:val="0D0D0D"/>
                <w:sz w:val="24"/>
                <w:szCs w:val="24"/>
                <w:lang w:eastAsia="ru-RU"/>
              </w:rPr>
              <w:t>ежедневно</w:t>
            </w:r>
          </w:p>
        </w:tc>
      </w:tr>
      <w:tr w:rsidR="00314F40" w:rsidRPr="00314F40" w:rsidTr="00314F40">
        <w:tc>
          <w:tcPr>
            <w:tcW w:w="9630" w:type="dxa"/>
            <w:gridSpan w:val="2"/>
            <w:tcBorders>
              <w:top w:val="nil"/>
              <w:left w:val="single" w:sz="6" w:space="0" w:color="000000"/>
              <w:bottom w:val="single" w:sz="6" w:space="0" w:color="000000"/>
              <w:right w:val="single" w:sz="6" w:space="0" w:color="000000"/>
            </w:tcBorders>
            <w:shd w:val="clear" w:color="auto" w:fill="auto"/>
            <w:hideMark/>
          </w:tcPr>
          <w:p w:rsidR="00314F40" w:rsidRPr="00314F40" w:rsidRDefault="00314F40" w:rsidP="00314F40">
            <w:pPr>
              <w:spacing w:after="0" w:line="240" w:lineRule="auto"/>
              <w:jc w:val="center"/>
              <w:textAlignment w:val="baseline"/>
              <w:rPr>
                <w:rFonts w:ascii="Times New Roman" w:eastAsia="Times New Roman" w:hAnsi="Times New Roman" w:cs="Times New Roman"/>
                <w:sz w:val="24"/>
                <w:szCs w:val="24"/>
                <w:lang w:eastAsia="ru-RU"/>
              </w:rPr>
            </w:pPr>
            <w:r w:rsidRPr="00314F40">
              <w:rPr>
                <w:rFonts w:ascii="Times New Roman" w:eastAsia="Times New Roman" w:hAnsi="Times New Roman" w:cs="Times New Roman"/>
                <w:b/>
                <w:bCs/>
                <w:color w:val="0D0D0D"/>
                <w:sz w:val="24"/>
                <w:szCs w:val="24"/>
                <w:lang w:eastAsia="ru-RU"/>
              </w:rPr>
              <w:t>Познавательная и исследовательская деятельность</w:t>
            </w:r>
          </w:p>
        </w:tc>
      </w:tr>
      <w:tr w:rsidR="00314F40" w:rsidRPr="00314F40" w:rsidTr="00314F40">
        <w:tc>
          <w:tcPr>
            <w:tcW w:w="6660" w:type="dxa"/>
            <w:tcBorders>
              <w:top w:val="nil"/>
              <w:left w:val="single" w:sz="6" w:space="0" w:color="000000"/>
              <w:bottom w:val="single" w:sz="6" w:space="0" w:color="000000"/>
              <w:right w:val="single" w:sz="6" w:space="0" w:color="000000"/>
            </w:tcBorders>
            <w:shd w:val="clear" w:color="auto" w:fill="auto"/>
            <w:hideMark/>
          </w:tcPr>
          <w:p w:rsidR="00314F40" w:rsidRPr="00314F40" w:rsidRDefault="00314F40" w:rsidP="00CF5227">
            <w:pPr>
              <w:spacing w:after="0" w:line="240" w:lineRule="auto"/>
              <w:jc w:val="both"/>
              <w:textAlignment w:val="baseline"/>
              <w:rPr>
                <w:rFonts w:ascii="Times New Roman" w:eastAsia="Times New Roman" w:hAnsi="Times New Roman" w:cs="Times New Roman"/>
                <w:sz w:val="24"/>
                <w:szCs w:val="24"/>
                <w:lang w:eastAsia="ru-RU"/>
              </w:rPr>
            </w:pPr>
            <w:r w:rsidRPr="00314F40">
              <w:rPr>
                <w:rFonts w:ascii="Times New Roman" w:eastAsia="Times New Roman" w:hAnsi="Times New Roman" w:cs="Times New Roman"/>
                <w:color w:val="0D0D0D"/>
                <w:sz w:val="24"/>
                <w:szCs w:val="24"/>
                <w:lang w:eastAsia="ru-RU"/>
              </w:rPr>
              <w:t>Сенсорный игровой и интеллектуал</w:t>
            </w:r>
            <w:r w:rsidR="00CF5227">
              <w:rPr>
                <w:rFonts w:ascii="Times New Roman" w:eastAsia="Times New Roman" w:hAnsi="Times New Roman" w:cs="Times New Roman"/>
                <w:color w:val="0D0D0D"/>
                <w:sz w:val="24"/>
                <w:szCs w:val="24"/>
                <w:lang w:eastAsia="ru-RU"/>
              </w:rPr>
              <w:t>ьный тренинг («Школа мышления»)</w:t>
            </w:r>
          </w:p>
        </w:tc>
        <w:tc>
          <w:tcPr>
            <w:tcW w:w="2970" w:type="dxa"/>
            <w:tcBorders>
              <w:top w:val="nil"/>
              <w:left w:val="nil"/>
              <w:bottom w:val="single" w:sz="6" w:space="0" w:color="000000"/>
              <w:right w:val="single" w:sz="6" w:space="0" w:color="000000"/>
            </w:tcBorders>
            <w:shd w:val="clear" w:color="auto" w:fill="auto"/>
            <w:hideMark/>
          </w:tcPr>
          <w:p w:rsidR="00314F40" w:rsidRPr="00314F40" w:rsidRDefault="00CF5227" w:rsidP="00CF5227">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D0D0D"/>
                <w:sz w:val="24"/>
                <w:szCs w:val="24"/>
                <w:lang w:eastAsia="ru-RU"/>
              </w:rPr>
              <w:t>1 раз в</w:t>
            </w:r>
            <w:r w:rsidR="00314F40" w:rsidRPr="00314F40">
              <w:rPr>
                <w:rFonts w:ascii="Times New Roman" w:eastAsia="Times New Roman" w:hAnsi="Times New Roman" w:cs="Times New Roman"/>
                <w:color w:val="0D0D0D"/>
                <w:sz w:val="24"/>
                <w:szCs w:val="24"/>
                <w:lang w:eastAsia="ru-RU"/>
              </w:rPr>
              <w:t xml:space="preserve"> неделю</w:t>
            </w:r>
          </w:p>
        </w:tc>
      </w:tr>
      <w:tr w:rsidR="00314F40" w:rsidRPr="00314F40" w:rsidTr="00314F40">
        <w:tc>
          <w:tcPr>
            <w:tcW w:w="6660" w:type="dxa"/>
            <w:tcBorders>
              <w:top w:val="nil"/>
              <w:left w:val="single" w:sz="6" w:space="0" w:color="000000"/>
              <w:bottom w:val="single" w:sz="6" w:space="0" w:color="000000"/>
              <w:right w:val="single" w:sz="6" w:space="0" w:color="000000"/>
            </w:tcBorders>
            <w:shd w:val="clear" w:color="auto" w:fill="auto"/>
            <w:hideMark/>
          </w:tcPr>
          <w:p w:rsidR="00314F40" w:rsidRPr="00314F40" w:rsidRDefault="00314F40" w:rsidP="00CF5227">
            <w:pPr>
              <w:spacing w:after="0" w:line="240" w:lineRule="auto"/>
              <w:jc w:val="both"/>
              <w:textAlignment w:val="baseline"/>
              <w:rPr>
                <w:rFonts w:ascii="Times New Roman" w:eastAsia="Times New Roman" w:hAnsi="Times New Roman" w:cs="Times New Roman"/>
                <w:sz w:val="24"/>
                <w:szCs w:val="24"/>
                <w:lang w:eastAsia="ru-RU"/>
              </w:rPr>
            </w:pPr>
            <w:r w:rsidRPr="00314F40">
              <w:rPr>
                <w:rFonts w:ascii="Times New Roman" w:eastAsia="Times New Roman" w:hAnsi="Times New Roman" w:cs="Times New Roman"/>
                <w:color w:val="0D0D0D"/>
                <w:sz w:val="24"/>
                <w:szCs w:val="24"/>
                <w:lang w:eastAsia="ru-RU"/>
              </w:rPr>
              <w:t>Опыты, эксперименты, наблюдения (в том числе, экологической направленности)</w:t>
            </w:r>
          </w:p>
        </w:tc>
        <w:tc>
          <w:tcPr>
            <w:tcW w:w="2970" w:type="dxa"/>
            <w:tcBorders>
              <w:top w:val="nil"/>
              <w:left w:val="nil"/>
              <w:bottom w:val="single" w:sz="6" w:space="0" w:color="000000"/>
              <w:right w:val="single" w:sz="6" w:space="0" w:color="000000"/>
            </w:tcBorders>
            <w:shd w:val="clear" w:color="auto" w:fill="auto"/>
            <w:hideMark/>
          </w:tcPr>
          <w:p w:rsidR="00314F40" w:rsidRPr="00314F40" w:rsidRDefault="00CF5227" w:rsidP="00CF5227">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D0D0D"/>
                <w:sz w:val="24"/>
                <w:szCs w:val="24"/>
                <w:lang w:eastAsia="ru-RU"/>
              </w:rPr>
              <w:t>1 раз в</w:t>
            </w:r>
            <w:r w:rsidR="00314F40" w:rsidRPr="00314F40">
              <w:rPr>
                <w:rFonts w:ascii="Times New Roman" w:eastAsia="Times New Roman" w:hAnsi="Times New Roman" w:cs="Times New Roman"/>
                <w:color w:val="0D0D0D"/>
                <w:sz w:val="24"/>
                <w:szCs w:val="24"/>
                <w:lang w:eastAsia="ru-RU"/>
              </w:rPr>
              <w:t xml:space="preserve"> неделю</w:t>
            </w:r>
          </w:p>
        </w:tc>
      </w:tr>
      <w:tr w:rsidR="00314F40" w:rsidRPr="00314F40" w:rsidTr="00314F40">
        <w:tc>
          <w:tcPr>
            <w:tcW w:w="6660" w:type="dxa"/>
            <w:tcBorders>
              <w:top w:val="nil"/>
              <w:left w:val="single" w:sz="6" w:space="0" w:color="000000"/>
              <w:bottom w:val="single" w:sz="6" w:space="0" w:color="000000"/>
              <w:right w:val="single" w:sz="6" w:space="0" w:color="000000"/>
            </w:tcBorders>
            <w:shd w:val="clear" w:color="auto" w:fill="auto"/>
            <w:hideMark/>
          </w:tcPr>
          <w:p w:rsidR="00314F40" w:rsidRPr="00314F40" w:rsidRDefault="00314F40" w:rsidP="00CF5227">
            <w:pPr>
              <w:spacing w:after="0" w:line="240" w:lineRule="auto"/>
              <w:jc w:val="both"/>
              <w:textAlignment w:val="baseline"/>
              <w:rPr>
                <w:rFonts w:ascii="Times New Roman" w:eastAsia="Times New Roman" w:hAnsi="Times New Roman" w:cs="Times New Roman"/>
                <w:sz w:val="24"/>
                <w:szCs w:val="24"/>
                <w:lang w:eastAsia="ru-RU"/>
              </w:rPr>
            </w:pPr>
            <w:r w:rsidRPr="00314F40">
              <w:rPr>
                <w:rFonts w:ascii="Times New Roman" w:eastAsia="Times New Roman" w:hAnsi="Times New Roman" w:cs="Times New Roman"/>
                <w:color w:val="0D0D0D"/>
                <w:sz w:val="24"/>
                <w:szCs w:val="24"/>
                <w:lang w:eastAsia="ru-RU"/>
              </w:rPr>
              <w:t>Наблюдения за природой (на прогулке)</w:t>
            </w:r>
          </w:p>
        </w:tc>
        <w:tc>
          <w:tcPr>
            <w:tcW w:w="2970" w:type="dxa"/>
            <w:tcBorders>
              <w:top w:val="nil"/>
              <w:left w:val="nil"/>
              <w:bottom w:val="single" w:sz="6" w:space="0" w:color="000000"/>
              <w:right w:val="single" w:sz="6" w:space="0" w:color="000000"/>
            </w:tcBorders>
            <w:shd w:val="clear" w:color="auto" w:fill="auto"/>
            <w:hideMark/>
          </w:tcPr>
          <w:p w:rsidR="00314F40" w:rsidRPr="00314F40" w:rsidRDefault="00314F40" w:rsidP="00CF5227">
            <w:pPr>
              <w:spacing w:after="0" w:line="240" w:lineRule="auto"/>
              <w:jc w:val="center"/>
              <w:textAlignment w:val="baseline"/>
              <w:rPr>
                <w:rFonts w:ascii="Times New Roman" w:eastAsia="Times New Roman" w:hAnsi="Times New Roman" w:cs="Times New Roman"/>
                <w:sz w:val="24"/>
                <w:szCs w:val="24"/>
                <w:lang w:eastAsia="ru-RU"/>
              </w:rPr>
            </w:pPr>
            <w:r w:rsidRPr="00314F40">
              <w:rPr>
                <w:rFonts w:ascii="Times New Roman" w:eastAsia="Times New Roman" w:hAnsi="Times New Roman" w:cs="Times New Roman"/>
                <w:color w:val="0D0D0D"/>
                <w:sz w:val="24"/>
                <w:szCs w:val="24"/>
                <w:lang w:eastAsia="ru-RU"/>
              </w:rPr>
              <w:t>ежедневно</w:t>
            </w:r>
          </w:p>
        </w:tc>
      </w:tr>
      <w:tr w:rsidR="00314F40" w:rsidRPr="00314F40" w:rsidTr="00314F40">
        <w:tc>
          <w:tcPr>
            <w:tcW w:w="9630" w:type="dxa"/>
            <w:gridSpan w:val="2"/>
            <w:tcBorders>
              <w:top w:val="nil"/>
              <w:left w:val="single" w:sz="6" w:space="0" w:color="000000"/>
              <w:bottom w:val="single" w:sz="6" w:space="0" w:color="000000"/>
              <w:right w:val="single" w:sz="6" w:space="0" w:color="000000"/>
            </w:tcBorders>
            <w:shd w:val="clear" w:color="auto" w:fill="auto"/>
            <w:hideMark/>
          </w:tcPr>
          <w:p w:rsidR="00314F40" w:rsidRPr="00314F40" w:rsidRDefault="00CF5227" w:rsidP="00CF5227">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314F40" w:rsidRPr="00314F40">
              <w:rPr>
                <w:rFonts w:ascii="Times New Roman" w:eastAsia="Times New Roman" w:hAnsi="Times New Roman" w:cs="Times New Roman"/>
                <w:b/>
                <w:bCs/>
                <w:color w:val="0D0D0D"/>
                <w:sz w:val="24"/>
                <w:szCs w:val="24"/>
                <w:lang w:eastAsia="ru-RU"/>
              </w:rPr>
              <w:t>Формы творческой активности, обеспечивающей художественно-эстетическое развитие детей</w:t>
            </w:r>
          </w:p>
        </w:tc>
      </w:tr>
      <w:tr w:rsidR="00314F40" w:rsidRPr="00314F40" w:rsidTr="00314F40">
        <w:tc>
          <w:tcPr>
            <w:tcW w:w="6660" w:type="dxa"/>
            <w:tcBorders>
              <w:top w:val="nil"/>
              <w:left w:val="single" w:sz="6" w:space="0" w:color="000000"/>
              <w:bottom w:val="single" w:sz="6" w:space="0" w:color="000000"/>
              <w:right w:val="single" w:sz="6" w:space="0" w:color="000000"/>
            </w:tcBorders>
            <w:shd w:val="clear" w:color="auto" w:fill="auto"/>
            <w:hideMark/>
          </w:tcPr>
          <w:p w:rsidR="00314F40" w:rsidRPr="00314F40" w:rsidRDefault="00314F40" w:rsidP="00314F40">
            <w:pPr>
              <w:spacing w:after="0" w:line="240" w:lineRule="auto"/>
              <w:textAlignment w:val="baseline"/>
              <w:rPr>
                <w:rFonts w:ascii="Times New Roman" w:eastAsia="Times New Roman" w:hAnsi="Times New Roman" w:cs="Times New Roman"/>
                <w:sz w:val="24"/>
                <w:szCs w:val="24"/>
                <w:lang w:eastAsia="ru-RU"/>
              </w:rPr>
            </w:pPr>
            <w:r w:rsidRPr="00314F40">
              <w:rPr>
                <w:rFonts w:ascii="Times New Roman" w:eastAsia="Times New Roman" w:hAnsi="Times New Roman" w:cs="Times New Roman"/>
                <w:color w:val="0D0D0D"/>
                <w:sz w:val="24"/>
                <w:szCs w:val="24"/>
                <w:lang w:eastAsia="ru-RU"/>
              </w:rPr>
              <w:t>Музыкально-театральная гостиная</w:t>
            </w:r>
          </w:p>
        </w:tc>
        <w:tc>
          <w:tcPr>
            <w:tcW w:w="2970" w:type="dxa"/>
            <w:tcBorders>
              <w:top w:val="nil"/>
              <w:left w:val="nil"/>
              <w:bottom w:val="single" w:sz="6" w:space="0" w:color="000000"/>
              <w:right w:val="single" w:sz="6" w:space="0" w:color="000000"/>
            </w:tcBorders>
            <w:shd w:val="clear" w:color="auto" w:fill="auto"/>
            <w:hideMark/>
          </w:tcPr>
          <w:p w:rsidR="00314F40" w:rsidRPr="00314F40" w:rsidRDefault="00314F40" w:rsidP="00CF5227">
            <w:pPr>
              <w:spacing w:after="0" w:line="240" w:lineRule="auto"/>
              <w:jc w:val="center"/>
              <w:textAlignment w:val="baseline"/>
              <w:rPr>
                <w:rFonts w:ascii="Times New Roman" w:eastAsia="Times New Roman" w:hAnsi="Times New Roman" w:cs="Times New Roman"/>
                <w:sz w:val="24"/>
                <w:szCs w:val="24"/>
                <w:lang w:eastAsia="ru-RU"/>
              </w:rPr>
            </w:pPr>
            <w:r w:rsidRPr="00314F40">
              <w:rPr>
                <w:rFonts w:ascii="Times New Roman" w:eastAsia="Times New Roman" w:hAnsi="Times New Roman" w:cs="Times New Roman"/>
                <w:color w:val="0D0D0D"/>
                <w:sz w:val="24"/>
                <w:szCs w:val="24"/>
                <w:lang w:eastAsia="ru-RU"/>
              </w:rPr>
              <w:t>1 раз в 2 недели</w:t>
            </w:r>
          </w:p>
        </w:tc>
      </w:tr>
      <w:tr w:rsidR="00314F40" w:rsidRPr="00314F40" w:rsidTr="00314F40">
        <w:tc>
          <w:tcPr>
            <w:tcW w:w="6660" w:type="dxa"/>
            <w:tcBorders>
              <w:top w:val="nil"/>
              <w:left w:val="single" w:sz="6" w:space="0" w:color="000000"/>
              <w:bottom w:val="single" w:sz="6" w:space="0" w:color="000000"/>
              <w:right w:val="single" w:sz="6" w:space="0" w:color="000000"/>
            </w:tcBorders>
            <w:shd w:val="clear" w:color="auto" w:fill="auto"/>
            <w:hideMark/>
          </w:tcPr>
          <w:p w:rsidR="00314F40" w:rsidRPr="00314F40" w:rsidRDefault="00314F40" w:rsidP="00314F40">
            <w:pPr>
              <w:spacing w:after="0" w:line="240" w:lineRule="auto"/>
              <w:textAlignment w:val="baseline"/>
              <w:rPr>
                <w:rFonts w:ascii="Times New Roman" w:eastAsia="Times New Roman" w:hAnsi="Times New Roman" w:cs="Times New Roman"/>
                <w:sz w:val="24"/>
                <w:szCs w:val="24"/>
                <w:lang w:eastAsia="ru-RU"/>
              </w:rPr>
            </w:pPr>
            <w:r w:rsidRPr="00314F40">
              <w:rPr>
                <w:rFonts w:ascii="Times New Roman" w:eastAsia="Times New Roman" w:hAnsi="Times New Roman" w:cs="Times New Roman"/>
                <w:color w:val="0D0D0D"/>
                <w:sz w:val="24"/>
                <w:szCs w:val="24"/>
                <w:lang w:eastAsia="ru-RU"/>
              </w:rPr>
              <w:t>Творческая мастерская (рисование, лепка, художественный труд по интересам)</w:t>
            </w:r>
          </w:p>
        </w:tc>
        <w:tc>
          <w:tcPr>
            <w:tcW w:w="2970" w:type="dxa"/>
            <w:tcBorders>
              <w:top w:val="nil"/>
              <w:left w:val="nil"/>
              <w:bottom w:val="single" w:sz="6" w:space="0" w:color="000000"/>
              <w:right w:val="single" w:sz="6" w:space="0" w:color="000000"/>
            </w:tcBorders>
            <w:shd w:val="clear" w:color="auto" w:fill="auto"/>
            <w:hideMark/>
          </w:tcPr>
          <w:p w:rsidR="00314F40" w:rsidRPr="00314F40" w:rsidRDefault="00314F40" w:rsidP="00CF5227">
            <w:pPr>
              <w:spacing w:after="0" w:line="240" w:lineRule="auto"/>
              <w:jc w:val="center"/>
              <w:textAlignment w:val="baseline"/>
              <w:rPr>
                <w:rFonts w:ascii="Times New Roman" w:eastAsia="Times New Roman" w:hAnsi="Times New Roman" w:cs="Times New Roman"/>
                <w:sz w:val="24"/>
                <w:szCs w:val="24"/>
                <w:lang w:eastAsia="ru-RU"/>
              </w:rPr>
            </w:pPr>
            <w:r w:rsidRPr="00314F40">
              <w:rPr>
                <w:rFonts w:ascii="Times New Roman" w:eastAsia="Times New Roman" w:hAnsi="Times New Roman" w:cs="Times New Roman"/>
                <w:color w:val="0D0D0D"/>
                <w:sz w:val="24"/>
                <w:szCs w:val="24"/>
                <w:lang w:eastAsia="ru-RU"/>
              </w:rPr>
              <w:t>1 раз в неделю</w:t>
            </w:r>
          </w:p>
        </w:tc>
      </w:tr>
      <w:tr w:rsidR="00314F40" w:rsidRPr="00314F40" w:rsidTr="00314F40">
        <w:tc>
          <w:tcPr>
            <w:tcW w:w="6660" w:type="dxa"/>
            <w:tcBorders>
              <w:top w:val="nil"/>
              <w:left w:val="single" w:sz="6" w:space="0" w:color="000000"/>
              <w:bottom w:val="single" w:sz="6" w:space="0" w:color="000000"/>
              <w:right w:val="single" w:sz="6" w:space="0" w:color="000000"/>
            </w:tcBorders>
            <w:shd w:val="clear" w:color="auto" w:fill="auto"/>
            <w:hideMark/>
          </w:tcPr>
          <w:p w:rsidR="00314F40" w:rsidRPr="00314F40" w:rsidRDefault="00314F40" w:rsidP="00314F40">
            <w:pPr>
              <w:spacing w:after="0" w:line="240" w:lineRule="auto"/>
              <w:textAlignment w:val="baseline"/>
              <w:rPr>
                <w:rFonts w:ascii="Times New Roman" w:eastAsia="Times New Roman" w:hAnsi="Times New Roman" w:cs="Times New Roman"/>
                <w:sz w:val="24"/>
                <w:szCs w:val="24"/>
                <w:lang w:eastAsia="ru-RU"/>
              </w:rPr>
            </w:pPr>
            <w:r w:rsidRPr="00314F40">
              <w:rPr>
                <w:rFonts w:ascii="Times New Roman" w:eastAsia="Times New Roman" w:hAnsi="Times New Roman" w:cs="Times New Roman"/>
                <w:color w:val="0D0D0D"/>
                <w:sz w:val="24"/>
                <w:szCs w:val="24"/>
                <w:lang w:eastAsia="ru-RU"/>
              </w:rPr>
              <w:t>Чтение литературных произведений</w:t>
            </w:r>
          </w:p>
        </w:tc>
        <w:tc>
          <w:tcPr>
            <w:tcW w:w="2970" w:type="dxa"/>
            <w:tcBorders>
              <w:top w:val="nil"/>
              <w:left w:val="nil"/>
              <w:bottom w:val="single" w:sz="6" w:space="0" w:color="000000"/>
              <w:right w:val="single" w:sz="6" w:space="0" w:color="000000"/>
            </w:tcBorders>
            <w:shd w:val="clear" w:color="auto" w:fill="auto"/>
            <w:hideMark/>
          </w:tcPr>
          <w:p w:rsidR="00314F40" w:rsidRPr="00314F40" w:rsidRDefault="00314F40" w:rsidP="00CF5227">
            <w:pPr>
              <w:spacing w:after="0" w:line="240" w:lineRule="auto"/>
              <w:jc w:val="center"/>
              <w:textAlignment w:val="baseline"/>
              <w:rPr>
                <w:rFonts w:ascii="Times New Roman" w:eastAsia="Times New Roman" w:hAnsi="Times New Roman" w:cs="Times New Roman"/>
                <w:sz w:val="24"/>
                <w:szCs w:val="24"/>
                <w:lang w:eastAsia="ru-RU"/>
              </w:rPr>
            </w:pPr>
            <w:r w:rsidRPr="00314F40">
              <w:rPr>
                <w:rFonts w:ascii="Times New Roman" w:eastAsia="Times New Roman" w:hAnsi="Times New Roman" w:cs="Times New Roman"/>
                <w:color w:val="0D0D0D"/>
                <w:sz w:val="24"/>
                <w:szCs w:val="24"/>
                <w:lang w:eastAsia="ru-RU"/>
              </w:rPr>
              <w:t>ежедневно</w:t>
            </w:r>
          </w:p>
        </w:tc>
      </w:tr>
      <w:tr w:rsidR="00314F40" w:rsidRPr="00314F40" w:rsidTr="00314F40">
        <w:tc>
          <w:tcPr>
            <w:tcW w:w="9630" w:type="dxa"/>
            <w:gridSpan w:val="2"/>
            <w:tcBorders>
              <w:top w:val="nil"/>
              <w:left w:val="single" w:sz="6" w:space="0" w:color="000000"/>
              <w:bottom w:val="single" w:sz="6" w:space="0" w:color="000000"/>
              <w:right w:val="single" w:sz="6" w:space="0" w:color="000000"/>
            </w:tcBorders>
            <w:shd w:val="clear" w:color="auto" w:fill="auto"/>
            <w:hideMark/>
          </w:tcPr>
          <w:p w:rsidR="00314F40" w:rsidRPr="00314F40" w:rsidRDefault="00314F40" w:rsidP="00CF5227">
            <w:pPr>
              <w:spacing w:after="0" w:line="240" w:lineRule="auto"/>
              <w:jc w:val="center"/>
              <w:textAlignment w:val="baseline"/>
              <w:rPr>
                <w:rFonts w:ascii="Times New Roman" w:eastAsia="Times New Roman" w:hAnsi="Times New Roman" w:cs="Times New Roman"/>
                <w:sz w:val="24"/>
                <w:szCs w:val="24"/>
                <w:lang w:eastAsia="ru-RU"/>
              </w:rPr>
            </w:pPr>
            <w:r w:rsidRPr="00314F40">
              <w:rPr>
                <w:rFonts w:ascii="Times New Roman" w:eastAsia="Times New Roman" w:hAnsi="Times New Roman" w:cs="Times New Roman"/>
                <w:b/>
                <w:bCs/>
                <w:color w:val="0D0D0D"/>
                <w:sz w:val="24"/>
                <w:szCs w:val="24"/>
                <w:lang w:eastAsia="ru-RU"/>
              </w:rPr>
              <w:t>Самообслуживание и элементарный бытовой труд</w:t>
            </w:r>
          </w:p>
        </w:tc>
      </w:tr>
      <w:tr w:rsidR="00314F40" w:rsidRPr="00314F40" w:rsidTr="00314F40">
        <w:tc>
          <w:tcPr>
            <w:tcW w:w="6660" w:type="dxa"/>
            <w:tcBorders>
              <w:top w:val="nil"/>
              <w:left w:val="single" w:sz="6" w:space="0" w:color="000000"/>
              <w:bottom w:val="single" w:sz="6" w:space="0" w:color="000000"/>
              <w:right w:val="single" w:sz="6" w:space="0" w:color="000000"/>
            </w:tcBorders>
            <w:shd w:val="clear" w:color="auto" w:fill="auto"/>
            <w:hideMark/>
          </w:tcPr>
          <w:p w:rsidR="00314F40" w:rsidRPr="00314F40" w:rsidRDefault="00314F40" w:rsidP="00314F40">
            <w:pPr>
              <w:spacing w:after="0" w:line="240" w:lineRule="auto"/>
              <w:textAlignment w:val="baseline"/>
              <w:rPr>
                <w:rFonts w:ascii="Times New Roman" w:eastAsia="Times New Roman" w:hAnsi="Times New Roman" w:cs="Times New Roman"/>
                <w:sz w:val="24"/>
                <w:szCs w:val="24"/>
                <w:lang w:eastAsia="ru-RU"/>
              </w:rPr>
            </w:pPr>
            <w:r w:rsidRPr="00314F40">
              <w:rPr>
                <w:rFonts w:ascii="Times New Roman" w:eastAsia="Times New Roman" w:hAnsi="Times New Roman" w:cs="Times New Roman"/>
                <w:color w:val="0D0D0D"/>
                <w:sz w:val="24"/>
                <w:szCs w:val="24"/>
                <w:lang w:eastAsia="ru-RU"/>
              </w:rPr>
              <w:t>Самообслуживание</w:t>
            </w:r>
          </w:p>
        </w:tc>
        <w:tc>
          <w:tcPr>
            <w:tcW w:w="2970" w:type="dxa"/>
            <w:tcBorders>
              <w:top w:val="nil"/>
              <w:left w:val="nil"/>
              <w:bottom w:val="single" w:sz="6" w:space="0" w:color="000000"/>
              <w:right w:val="single" w:sz="6" w:space="0" w:color="000000"/>
            </w:tcBorders>
            <w:shd w:val="clear" w:color="auto" w:fill="auto"/>
            <w:hideMark/>
          </w:tcPr>
          <w:p w:rsidR="00314F40" w:rsidRPr="00314F40" w:rsidRDefault="00314F40" w:rsidP="00CF5227">
            <w:pPr>
              <w:spacing w:after="0" w:line="240" w:lineRule="auto"/>
              <w:jc w:val="center"/>
              <w:textAlignment w:val="baseline"/>
              <w:rPr>
                <w:rFonts w:ascii="Times New Roman" w:eastAsia="Times New Roman" w:hAnsi="Times New Roman" w:cs="Times New Roman"/>
                <w:sz w:val="24"/>
                <w:szCs w:val="24"/>
                <w:lang w:eastAsia="ru-RU"/>
              </w:rPr>
            </w:pPr>
            <w:r w:rsidRPr="00314F40">
              <w:rPr>
                <w:rFonts w:ascii="Times New Roman" w:eastAsia="Times New Roman" w:hAnsi="Times New Roman" w:cs="Times New Roman"/>
                <w:color w:val="0D0D0D"/>
                <w:sz w:val="24"/>
                <w:szCs w:val="24"/>
                <w:lang w:eastAsia="ru-RU"/>
              </w:rPr>
              <w:t>ежедневно</w:t>
            </w:r>
          </w:p>
        </w:tc>
      </w:tr>
      <w:tr w:rsidR="00314F40" w:rsidRPr="00314F40" w:rsidTr="00314F40">
        <w:tc>
          <w:tcPr>
            <w:tcW w:w="6660" w:type="dxa"/>
            <w:tcBorders>
              <w:top w:val="nil"/>
              <w:left w:val="single" w:sz="6" w:space="0" w:color="000000"/>
              <w:bottom w:val="single" w:sz="6" w:space="0" w:color="000000"/>
              <w:right w:val="single" w:sz="6" w:space="0" w:color="000000"/>
            </w:tcBorders>
            <w:shd w:val="clear" w:color="auto" w:fill="auto"/>
            <w:hideMark/>
          </w:tcPr>
          <w:p w:rsidR="00314F40" w:rsidRPr="00314F40" w:rsidRDefault="00314F40" w:rsidP="00314F40">
            <w:pPr>
              <w:spacing w:after="0" w:line="240" w:lineRule="auto"/>
              <w:textAlignment w:val="baseline"/>
              <w:rPr>
                <w:rFonts w:ascii="Times New Roman" w:eastAsia="Times New Roman" w:hAnsi="Times New Roman" w:cs="Times New Roman"/>
                <w:sz w:val="24"/>
                <w:szCs w:val="24"/>
                <w:lang w:eastAsia="ru-RU"/>
              </w:rPr>
            </w:pPr>
            <w:r w:rsidRPr="00314F40">
              <w:rPr>
                <w:rFonts w:ascii="Times New Roman" w:eastAsia="Times New Roman" w:hAnsi="Times New Roman" w:cs="Times New Roman"/>
                <w:color w:val="0D0D0D"/>
                <w:sz w:val="24"/>
                <w:szCs w:val="24"/>
                <w:lang w:eastAsia="ru-RU"/>
              </w:rPr>
              <w:t>Трудовые поручения (индивидуально и подгруппами)</w:t>
            </w:r>
          </w:p>
        </w:tc>
        <w:tc>
          <w:tcPr>
            <w:tcW w:w="2970" w:type="dxa"/>
            <w:tcBorders>
              <w:top w:val="nil"/>
              <w:left w:val="nil"/>
              <w:bottom w:val="single" w:sz="6" w:space="0" w:color="000000"/>
              <w:right w:val="single" w:sz="6" w:space="0" w:color="000000"/>
            </w:tcBorders>
            <w:shd w:val="clear" w:color="auto" w:fill="auto"/>
            <w:hideMark/>
          </w:tcPr>
          <w:p w:rsidR="00314F40" w:rsidRPr="00314F40" w:rsidRDefault="00314F40" w:rsidP="00CF5227">
            <w:pPr>
              <w:spacing w:after="0" w:line="240" w:lineRule="auto"/>
              <w:jc w:val="center"/>
              <w:textAlignment w:val="baseline"/>
              <w:rPr>
                <w:rFonts w:ascii="Times New Roman" w:eastAsia="Times New Roman" w:hAnsi="Times New Roman" w:cs="Times New Roman"/>
                <w:sz w:val="24"/>
                <w:szCs w:val="24"/>
                <w:lang w:eastAsia="ru-RU"/>
              </w:rPr>
            </w:pPr>
            <w:r w:rsidRPr="00314F40">
              <w:rPr>
                <w:rFonts w:ascii="Times New Roman" w:eastAsia="Times New Roman" w:hAnsi="Times New Roman" w:cs="Times New Roman"/>
                <w:color w:val="0D0D0D"/>
                <w:sz w:val="24"/>
                <w:szCs w:val="24"/>
                <w:lang w:eastAsia="ru-RU"/>
              </w:rPr>
              <w:t>ежедневно</w:t>
            </w:r>
          </w:p>
        </w:tc>
      </w:tr>
      <w:tr w:rsidR="00314F40" w:rsidRPr="00314F40" w:rsidTr="00EF5DCA">
        <w:trPr>
          <w:trHeight w:val="312"/>
        </w:trPr>
        <w:tc>
          <w:tcPr>
            <w:tcW w:w="6660" w:type="dxa"/>
            <w:tcBorders>
              <w:top w:val="nil"/>
              <w:left w:val="single" w:sz="6" w:space="0" w:color="000000"/>
              <w:bottom w:val="single" w:sz="6" w:space="0" w:color="000000"/>
              <w:right w:val="single" w:sz="6" w:space="0" w:color="000000"/>
            </w:tcBorders>
            <w:shd w:val="clear" w:color="auto" w:fill="auto"/>
            <w:hideMark/>
          </w:tcPr>
          <w:p w:rsidR="00314F40" w:rsidRPr="00314F40" w:rsidRDefault="00314F40" w:rsidP="00CF5227">
            <w:pPr>
              <w:spacing w:after="0" w:line="240" w:lineRule="auto"/>
              <w:textAlignment w:val="baseline"/>
              <w:rPr>
                <w:rFonts w:ascii="Times New Roman" w:eastAsia="Times New Roman" w:hAnsi="Times New Roman" w:cs="Times New Roman"/>
                <w:sz w:val="24"/>
                <w:szCs w:val="24"/>
                <w:lang w:eastAsia="ru-RU"/>
              </w:rPr>
            </w:pPr>
            <w:r w:rsidRPr="00314F40">
              <w:rPr>
                <w:rFonts w:ascii="Times New Roman" w:eastAsia="Times New Roman" w:hAnsi="Times New Roman" w:cs="Times New Roman"/>
                <w:color w:val="0D0D0D"/>
                <w:sz w:val="24"/>
                <w:szCs w:val="24"/>
                <w:lang w:eastAsia="ru-RU"/>
              </w:rPr>
              <w:t>Трудовые пор</w:t>
            </w:r>
            <w:r w:rsidR="00EF5DCA">
              <w:rPr>
                <w:rFonts w:ascii="Times New Roman" w:eastAsia="Times New Roman" w:hAnsi="Times New Roman" w:cs="Times New Roman"/>
                <w:color w:val="0D0D0D"/>
                <w:sz w:val="24"/>
                <w:szCs w:val="24"/>
                <w:lang w:eastAsia="ru-RU"/>
              </w:rPr>
              <w:t>учения (общий и совместный труд)</w:t>
            </w:r>
          </w:p>
        </w:tc>
        <w:tc>
          <w:tcPr>
            <w:tcW w:w="2970" w:type="dxa"/>
            <w:tcBorders>
              <w:top w:val="nil"/>
              <w:left w:val="nil"/>
              <w:bottom w:val="single" w:sz="6" w:space="0" w:color="000000"/>
              <w:right w:val="single" w:sz="6" w:space="0" w:color="000000"/>
            </w:tcBorders>
            <w:shd w:val="clear" w:color="auto" w:fill="auto"/>
            <w:hideMark/>
          </w:tcPr>
          <w:p w:rsidR="00314F40" w:rsidRPr="00314F40" w:rsidRDefault="00314F40" w:rsidP="00EF5DCA">
            <w:pPr>
              <w:spacing w:after="0" w:line="240" w:lineRule="auto"/>
              <w:jc w:val="center"/>
              <w:textAlignment w:val="baseline"/>
              <w:rPr>
                <w:rFonts w:ascii="Times New Roman" w:eastAsia="Times New Roman" w:hAnsi="Times New Roman" w:cs="Times New Roman"/>
                <w:sz w:val="24"/>
                <w:szCs w:val="24"/>
                <w:lang w:eastAsia="ru-RU"/>
              </w:rPr>
            </w:pPr>
            <w:r w:rsidRPr="00314F40">
              <w:rPr>
                <w:rFonts w:ascii="Times New Roman" w:eastAsia="Times New Roman" w:hAnsi="Times New Roman" w:cs="Times New Roman"/>
                <w:color w:val="0D0D0D"/>
                <w:sz w:val="24"/>
                <w:szCs w:val="24"/>
                <w:lang w:eastAsia="ru-RU"/>
              </w:rPr>
              <w:t>ежедневно</w:t>
            </w:r>
          </w:p>
        </w:tc>
      </w:tr>
    </w:tbl>
    <w:p w:rsidR="008428C4" w:rsidRDefault="008428C4" w:rsidP="00EF5DCA">
      <w:pPr>
        <w:spacing w:after="0" w:line="240" w:lineRule="auto"/>
        <w:jc w:val="center"/>
        <w:textAlignment w:val="baseline"/>
        <w:rPr>
          <w:rFonts w:ascii="Times New Roman" w:eastAsia="Times New Roman" w:hAnsi="Times New Roman" w:cs="Times New Roman"/>
          <w:b/>
          <w:bCs/>
          <w:color w:val="0D0D0D"/>
          <w:sz w:val="24"/>
          <w:szCs w:val="24"/>
          <w:lang w:eastAsia="ru-RU"/>
        </w:rPr>
      </w:pPr>
    </w:p>
    <w:p w:rsidR="00314F40" w:rsidRPr="008428C4" w:rsidRDefault="00314F40" w:rsidP="008428C4">
      <w:pPr>
        <w:spacing w:after="0" w:line="240" w:lineRule="auto"/>
        <w:jc w:val="center"/>
        <w:textAlignment w:val="baseline"/>
        <w:rPr>
          <w:rFonts w:ascii="Segoe UI" w:eastAsia="Times New Roman" w:hAnsi="Segoe UI" w:cs="Segoe UI"/>
          <w:sz w:val="24"/>
          <w:szCs w:val="24"/>
          <w:lang w:eastAsia="ru-RU"/>
        </w:rPr>
      </w:pPr>
      <w:r w:rsidRPr="00314F40">
        <w:rPr>
          <w:rFonts w:ascii="Times New Roman" w:eastAsia="Times New Roman" w:hAnsi="Times New Roman" w:cs="Times New Roman"/>
          <w:b/>
          <w:bCs/>
          <w:color w:val="0D0D0D"/>
          <w:sz w:val="24"/>
          <w:szCs w:val="24"/>
          <w:lang w:eastAsia="ru-RU"/>
        </w:rPr>
        <w:lastRenderedPageBreak/>
        <w:t>3.5. Схема самостоятельной деятельности детей</w:t>
      </w:r>
      <w:r w:rsidR="00EF5DCA">
        <w:rPr>
          <w:rFonts w:ascii="Segoe UI" w:eastAsia="Times New Roman" w:hAnsi="Segoe UI" w:cs="Segoe UI"/>
          <w:sz w:val="18"/>
          <w:szCs w:val="18"/>
          <w:lang w:eastAsia="ru-RU"/>
        </w:rPr>
        <w:t xml:space="preserve"> </w:t>
      </w:r>
      <w:r w:rsidRPr="00314F40">
        <w:rPr>
          <w:rFonts w:ascii="Times New Roman" w:eastAsia="Times New Roman" w:hAnsi="Times New Roman" w:cs="Times New Roman"/>
          <w:b/>
          <w:bCs/>
          <w:color w:val="0D0D0D"/>
          <w:sz w:val="24"/>
          <w:szCs w:val="24"/>
          <w:lang w:eastAsia="ru-RU"/>
        </w:rPr>
        <w:t xml:space="preserve">в режимных </w:t>
      </w:r>
      <w:r w:rsidRPr="008428C4">
        <w:rPr>
          <w:rFonts w:ascii="Times New Roman" w:eastAsia="Times New Roman" w:hAnsi="Times New Roman" w:cs="Times New Roman"/>
          <w:b/>
          <w:bCs/>
          <w:color w:val="0D0D0D"/>
          <w:sz w:val="24"/>
          <w:szCs w:val="24"/>
          <w:lang w:eastAsia="ru-RU"/>
        </w:rPr>
        <w:t>моментах</w:t>
      </w:r>
    </w:p>
    <w:tbl>
      <w:tblPr>
        <w:tblStyle w:val="ab"/>
        <w:tblW w:w="9562" w:type="dxa"/>
        <w:tblLook w:val="04A0" w:firstRow="1" w:lastRow="0" w:firstColumn="1" w:lastColumn="0" w:noHBand="0" w:noVBand="1"/>
      </w:tblPr>
      <w:tblGrid>
        <w:gridCol w:w="6309"/>
        <w:gridCol w:w="3253"/>
      </w:tblGrid>
      <w:tr w:rsidR="00F00B11" w:rsidRPr="00B062D0" w:rsidTr="0055091E">
        <w:trPr>
          <w:trHeight w:val="484"/>
        </w:trPr>
        <w:tc>
          <w:tcPr>
            <w:tcW w:w="6309" w:type="dxa"/>
          </w:tcPr>
          <w:p w:rsidR="00F00B11" w:rsidRPr="00B062D0" w:rsidRDefault="00F00B11" w:rsidP="0055091E">
            <w:pPr>
              <w:jc w:val="center"/>
              <w:rPr>
                <w:rFonts w:ascii="Times New Roman" w:hAnsi="Times New Roman" w:cs="Times New Roman"/>
                <w:b/>
                <w:color w:val="000000" w:themeColor="text1"/>
                <w:sz w:val="24"/>
                <w:szCs w:val="28"/>
              </w:rPr>
            </w:pPr>
            <w:r w:rsidRPr="00B062D0">
              <w:rPr>
                <w:rFonts w:ascii="Times New Roman" w:hAnsi="Times New Roman" w:cs="Times New Roman"/>
                <w:b/>
                <w:color w:val="000000" w:themeColor="text1"/>
                <w:sz w:val="24"/>
                <w:szCs w:val="28"/>
              </w:rPr>
              <w:t>Режимные моменты</w:t>
            </w:r>
          </w:p>
        </w:tc>
        <w:tc>
          <w:tcPr>
            <w:tcW w:w="3253" w:type="dxa"/>
          </w:tcPr>
          <w:p w:rsidR="00F00B11" w:rsidRPr="00B062D0" w:rsidRDefault="00F00B11" w:rsidP="0055091E">
            <w:pPr>
              <w:jc w:val="center"/>
              <w:rPr>
                <w:rFonts w:ascii="Times New Roman" w:hAnsi="Times New Roman" w:cs="Times New Roman"/>
                <w:b/>
                <w:color w:val="000000" w:themeColor="text1"/>
                <w:sz w:val="24"/>
                <w:szCs w:val="28"/>
              </w:rPr>
            </w:pPr>
            <w:r w:rsidRPr="00B062D0">
              <w:rPr>
                <w:rFonts w:ascii="Times New Roman" w:hAnsi="Times New Roman" w:cs="Times New Roman"/>
                <w:b/>
                <w:color w:val="000000" w:themeColor="text1"/>
                <w:sz w:val="24"/>
                <w:szCs w:val="28"/>
              </w:rPr>
              <w:t>Распределение времени в течение дня</w:t>
            </w:r>
          </w:p>
        </w:tc>
      </w:tr>
      <w:tr w:rsidR="00F00B11" w:rsidRPr="00B062D0" w:rsidTr="0055091E">
        <w:trPr>
          <w:trHeight w:val="497"/>
        </w:trPr>
        <w:tc>
          <w:tcPr>
            <w:tcW w:w="6309" w:type="dxa"/>
          </w:tcPr>
          <w:p w:rsidR="00F00B11" w:rsidRPr="00B062D0" w:rsidRDefault="00F00B11" w:rsidP="0055091E">
            <w:pPr>
              <w:jc w:val="both"/>
              <w:rPr>
                <w:rFonts w:ascii="Times New Roman" w:hAnsi="Times New Roman" w:cs="Times New Roman"/>
                <w:color w:val="000000" w:themeColor="text1"/>
                <w:sz w:val="24"/>
                <w:szCs w:val="28"/>
              </w:rPr>
            </w:pPr>
            <w:r w:rsidRPr="00B062D0">
              <w:rPr>
                <w:rFonts w:ascii="Times New Roman" w:hAnsi="Times New Roman" w:cs="Times New Roman"/>
                <w:color w:val="000000" w:themeColor="text1"/>
                <w:sz w:val="24"/>
                <w:szCs w:val="28"/>
              </w:rPr>
              <w:t>Игры, общение, деятельность по интересам во время утреннего приема</w:t>
            </w:r>
          </w:p>
        </w:tc>
        <w:tc>
          <w:tcPr>
            <w:tcW w:w="3253" w:type="dxa"/>
          </w:tcPr>
          <w:p w:rsidR="00F00B11" w:rsidRPr="00B062D0" w:rsidRDefault="00F00B11" w:rsidP="00EF5DCA">
            <w:pPr>
              <w:jc w:val="center"/>
              <w:rPr>
                <w:rFonts w:ascii="Times New Roman" w:hAnsi="Times New Roman" w:cs="Times New Roman"/>
                <w:color w:val="000000" w:themeColor="text1"/>
                <w:sz w:val="24"/>
                <w:szCs w:val="28"/>
              </w:rPr>
            </w:pPr>
            <w:r w:rsidRPr="00B062D0">
              <w:rPr>
                <w:rFonts w:ascii="Times New Roman" w:hAnsi="Times New Roman" w:cs="Times New Roman"/>
                <w:color w:val="000000" w:themeColor="text1"/>
                <w:sz w:val="24"/>
                <w:szCs w:val="28"/>
              </w:rPr>
              <w:t>От 10 до 50 мин</w:t>
            </w:r>
          </w:p>
        </w:tc>
      </w:tr>
      <w:tr w:rsidR="00F00B11" w:rsidRPr="00B062D0" w:rsidTr="0055091E">
        <w:trPr>
          <w:trHeight w:val="242"/>
        </w:trPr>
        <w:tc>
          <w:tcPr>
            <w:tcW w:w="6309" w:type="dxa"/>
          </w:tcPr>
          <w:p w:rsidR="00F00B11" w:rsidRPr="00B062D0" w:rsidRDefault="00F00B11" w:rsidP="0055091E">
            <w:pPr>
              <w:jc w:val="both"/>
              <w:rPr>
                <w:rFonts w:ascii="Times New Roman" w:hAnsi="Times New Roman" w:cs="Times New Roman"/>
                <w:color w:val="000000" w:themeColor="text1"/>
                <w:sz w:val="24"/>
                <w:szCs w:val="28"/>
              </w:rPr>
            </w:pPr>
            <w:r w:rsidRPr="00B062D0">
              <w:rPr>
                <w:rFonts w:ascii="Times New Roman" w:hAnsi="Times New Roman" w:cs="Times New Roman"/>
                <w:color w:val="000000" w:themeColor="text1"/>
                <w:sz w:val="24"/>
                <w:szCs w:val="28"/>
              </w:rPr>
              <w:t xml:space="preserve">Самостоятельные игры в 1-й половине дня </w:t>
            </w:r>
          </w:p>
        </w:tc>
        <w:tc>
          <w:tcPr>
            <w:tcW w:w="3253" w:type="dxa"/>
          </w:tcPr>
          <w:p w:rsidR="00F00B11" w:rsidRPr="00B062D0" w:rsidRDefault="00F00B11" w:rsidP="00EF5DCA">
            <w:pPr>
              <w:jc w:val="center"/>
              <w:rPr>
                <w:rFonts w:ascii="Times New Roman" w:hAnsi="Times New Roman" w:cs="Times New Roman"/>
                <w:color w:val="000000" w:themeColor="text1"/>
                <w:sz w:val="24"/>
                <w:szCs w:val="28"/>
              </w:rPr>
            </w:pPr>
            <w:r w:rsidRPr="00B062D0">
              <w:rPr>
                <w:rFonts w:ascii="Times New Roman" w:hAnsi="Times New Roman" w:cs="Times New Roman"/>
                <w:color w:val="000000" w:themeColor="text1"/>
                <w:sz w:val="24"/>
                <w:szCs w:val="28"/>
              </w:rPr>
              <w:t>20 мин</w:t>
            </w:r>
          </w:p>
        </w:tc>
      </w:tr>
      <w:tr w:rsidR="00F00B11" w:rsidRPr="00B062D0" w:rsidTr="0055091E">
        <w:trPr>
          <w:trHeight w:val="484"/>
        </w:trPr>
        <w:tc>
          <w:tcPr>
            <w:tcW w:w="6309" w:type="dxa"/>
          </w:tcPr>
          <w:p w:rsidR="00F00B11" w:rsidRPr="00B062D0" w:rsidRDefault="00F00B11" w:rsidP="0055091E">
            <w:pPr>
              <w:jc w:val="both"/>
              <w:rPr>
                <w:rFonts w:ascii="Times New Roman" w:hAnsi="Times New Roman" w:cs="Times New Roman"/>
                <w:color w:val="000000" w:themeColor="text1"/>
                <w:sz w:val="24"/>
                <w:szCs w:val="28"/>
              </w:rPr>
            </w:pPr>
            <w:r w:rsidRPr="00B062D0">
              <w:rPr>
                <w:rFonts w:ascii="Times New Roman" w:hAnsi="Times New Roman" w:cs="Times New Roman"/>
                <w:color w:val="000000" w:themeColor="text1"/>
                <w:sz w:val="24"/>
                <w:szCs w:val="28"/>
              </w:rPr>
              <w:t>Подготовка к прогулке, самостоятельная деятельность на прогулке</w:t>
            </w:r>
          </w:p>
        </w:tc>
        <w:tc>
          <w:tcPr>
            <w:tcW w:w="3253" w:type="dxa"/>
          </w:tcPr>
          <w:p w:rsidR="00F00B11" w:rsidRPr="00B062D0" w:rsidRDefault="00F00B11" w:rsidP="00EF5DCA">
            <w:pPr>
              <w:jc w:val="center"/>
              <w:rPr>
                <w:rFonts w:ascii="Times New Roman" w:hAnsi="Times New Roman" w:cs="Times New Roman"/>
                <w:color w:val="000000" w:themeColor="text1"/>
                <w:sz w:val="24"/>
                <w:szCs w:val="28"/>
              </w:rPr>
            </w:pPr>
            <w:r w:rsidRPr="00B062D0">
              <w:rPr>
                <w:rFonts w:ascii="Times New Roman" w:hAnsi="Times New Roman" w:cs="Times New Roman"/>
                <w:color w:val="000000" w:themeColor="text1"/>
                <w:sz w:val="24"/>
                <w:szCs w:val="28"/>
              </w:rPr>
              <w:t>От 60 мин до 1</w:t>
            </w:r>
            <w:r w:rsidR="00171582">
              <w:rPr>
                <w:rFonts w:ascii="Times New Roman" w:hAnsi="Times New Roman" w:cs="Times New Roman"/>
                <w:color w:val="000000" w:themeColor="text1"/>
                <w:sz w:val="24"/>
                <w:szCs w:val="28"/>
              </w:rPr>
              <w:t>ч</w:t>
            </w:r>
            <w:r w:rsidRPr="00B062D0">
              <w:rPr>
                <w:rFonts w:ascii="Times New Roman" w:hAnsi="Times New Roman" w:cs="Times New Roman"/>
                <w:color w:val="000000" w:themeColor="text1"/>
                <w:sz w:val="24"/>
                <w:szCs w:val="28"/>
              </w:rPr>
              <w:t>аса .30 мин.</w:t>
            </w:r>
          </w:p>
        </w:tc>
      </w:tr>
      <w:tr w:rsidR="00F00B11" w:rsidRPr="00B062D0" w:rsidTr="0055091E">
        <w:trPr>
          <w:trHeight w:val="497"/>
        </w:trPr>
        <w:tc>
          <w:tcPr>
            <w:tcW w:w="6309" w:type="dxa"/>
          </w:tcPr>
          <w:p w:rsidR="00F00B11" w:rsidRPr="00B062D0" w:rsidRDefault="00F00B11" w:rsidP="0055091E">
            <w:pPr>
              <w:jc w:val="both"/>
              <w:rPr>
                <w:rFonts w:ascii="Times New Roman" w:hAnsi="Times New Roman" w:cs="Times New Roman"/>
                <w:color w:val="000000" w:themeColor="text1"/>
                <w:sz w:val="24"/>
                <w:szCs w:val="28"/>
              </w:rPr>
            </w:pPr>
            <w:r w:rsidRPr="00B062D0">
              <w:rPr>
                <w:rFonts w:ascii="Times New Roman" w:hAnsi="Times New Roman" w:cs="Times New Roman"/>
                <w:color w:val="000000" w:themeColor="text1"/>
                <w:sz w:val="24"/>
                <w:szCs w:val="28"/>
              </w:rPr>
              <w:t>Самостоятельные игры, досуги, общение и деятельность по интересам во 2-й половине дня</w:t>
            </w:r>
          </w:p>
        </w:tc>
        <w:tc>
          <w:tcPr>
            <w:tcW w:w="3253" w:type="dxa"/>
          </w:tcPr>
          <w:p w:rsidR="00F00B11" w:rsidRPr="00B062D0" w:rsidRDefault="00F00B11" w:rsidP="00EF5DCA">
            <w:pPr>
              <w:jc w:val="center"/>
              <w:rPr>
                <w:rFonts w:ascii="Times New Roman" w:hAnsi="Times New Roman" w:cs="Times New Roman"/>
                <w:color w:val="000000" w:themeColor="text1"/>
                <w:sz w:val="24"/>
                <w:szCs w:val="28"/>
              </w:rPr>
            </w:pPr>
            <w:r w:rsidRPr="00B062D0">
              <w:rPr>
                <w:rFonts w:ascii="Times New Roman" w:hAnsi="Times New Roman" w:cs="Times New Roman"/>
                <w:color w:val="000000" w:themeColor="text1"/>
                <w:sz w:val="24"/>
                <w:szCs w:val="28"/>
              </w:rPr>
              <w:t>30 мин</w:t>
            </w:r>
          </w:p>
        </w:tc>
      </w:tr>
      <w:tr w:rsidR="00F00B11" w:rsidRPr="00B062D0" w:rsidTr="0055091E">
        <w:trPr>
          <w:trHeight w:val="484"/>
        </w:trPr>
        <w:tc>
          <w:tcPr>
            <w:tcW w:w="6309" w:type="dxa"/>
          </w:tcPr>
          <w:p w:rsidR="00F00B11" w:rsidRPr="00B062D0" w:rsidRDefault="00F00B11" w:rsidP="0055091E">
            <w:pPr>
              <w:jc w:val="both"/>
              <w:rPr>
                <w:rFonts w:ascii="Times New Roman" w:hAnsi="Times New Roman" w:cs="Times New Roman"/>
                <w:color w:val="000000" w:themeColor="text1"/>
                <w:sz w:val="24"/>
                <w:szCs w:val="28"/>
              </w:rPr>
            </w:pPr>
            <w:r w:rsidRPr="00B062D0">
              <w:rPr>
                <w:rFonts w:ascii="Times New Roman" w:hAnsi="Times New Roman" w:cs="Times New Roman"/>
                <w:color w:val="000000" w:themeColor="text1"/>
                <w:sz w:val="24"/>
                <w:szCs w:val="28"/>
              </w:rPr>
              <w:t>Подготовка к прогулке, самостоятельная деятельность на прогулке</w:t>
            </w:r>
          </w:p>
        </w:tc>
        <w:tc>
          <w:tcPr>
            <w:tcW w:w="3253" w:type="dxa"/>
          </w:tcPr>
          <w:p w:rsidR="00F00B11" w:rsidRPr="00B062D0" w:rsidRDefault="00F00B11" w:rsidP="00EF5DCA">
            <w:pPr>
              <w:jc w:val="center"/>
              <w:rPr>
                <w:rFonts w:ascii="Times New Roman" w:hAnsi="Times New Roman" w:cs="Times New Roman"/>
                <w:color w:val="000000" w:themeColor="text1"/>
                <w:sz w:val="24"/>
                <w:szCs w:val="28"/>
              </w:rPr>
            </w:pPr>
            <w:r w:rsidRPr="00B062D0">
              <w:rPr>
                <w:rFonts w:ascii="Times New Roman" w:hAnsi="Times New Roman" w:cs="Times New Roman"/>
                <w:color w:val="000000" w:themeColor="text1"/>
                <w:sz w:val="24"/>
                <w:szCs w:val="28"/>
              </w:rPr>
              <w:t>30 мин</w:t>
            </w:r>
          </w:p>
        </w:tc>
      </w:tr>
      <w:tr w:rsidR="00F00B11" w:rsidRPr="00B062D0" w:rsidTr="0055091E">
        <w:trPr>
          <w:trHeight w:val="255"/>
        </w:trPr>
        <w:tc>
          <w:tcPr>
            <w:tcW w:w="6309" w:type="dxa"/>
          </w:tcPr>
          <w:p w:rsidR="00F00B11" w:rsidRPr="00B062D0" w:rsidRDefault="00F00B11" w:rsidP="0055091E">
            <w:pPr>
              <w:jc w:val="both"/>
              <w:rPr>
                <w:rFonts w:ascii="Times New Roman" w:hAnsi="Times New Roman" w:cs="Times New Roman"/>
                <w:color w:val="000000" w:themeColor="text1"/>
                <w:sz w:val="24"/>
                <w:szCs w:val="28"/>
              </w:rPr>
            </w:pPr>
            <w:r w:rsidRPr="00B062D0">
              <w:rPr>
                <w:rFonts w:ascii="Times New Roman" w:hAnsi="Times New Roman" w:cs="Times New Roman"/>
                <w:color w:val="000000" w:themeColor="text1"/>
                <w:sz w:val="24"/>
                <w:szCs w:val="28"/>
              </w:rPr>
              <w:t>Игры перед уходом домой</w:t>
            </w:r>
          </w:p>
        </w:tc>
        <w:tc>
          <w:tcPr>
            <w:tcW w:w="3253" w:type="dxa"/>
          </w:tcPr>
          <w:p w:rsidR="00F00B11" w:rsidRPr="00B062D0" w:rsidRDefault="00F00B11" w:rsidP="00EF5DCA">
            <w:pPr>
              <w:jc w:val="center"/>
              <w:rPr>
                <w:rFonts w:ascii="Times New Roman" w:hAnsi="Times New Roman" w:cs="Times New Roman"/>
                <w:color w:val="000000" w:themeColor="text1"/>
                <w:sz w:val="24"/>
                <w:szCs w:val="28"/>
              </w:rPr>
            </w:pPr>
            <w:r w:rsidRPr="00B062D0">
              <w:rPr>
                <w:rFonts w:ascii="Times New Roman" w:hAnsi="Times New Roman" w:cs="Times New Roman"/>
                <w:color w:val="000000" w:themeColor="text1"/>
                <w:sz w:val="24"/>
                <w:szCs w:val="28"/>
              </w:rPr>
              <w:t>От 15 мин до 50 мин</w:t>
            </w:r>
          </w:p>
        </w:tc>
      </w:tr>
    </w:tbl>
    <w:p w:rsidR="004A79DB" w:rsidRDefault="004A79DB" w:rsidP="002F4E84">
      <w:pPr>
        <w:widowControl w:val="0"/>
        <w:overflowPunct w:val="0"/>
        <w:autoSpaceDE w:val="0"/>
        <w:autoSpaceDN w:val="0"/>
        <w:adjustRightInd w:val="0"/>
        <w:spacing w:after="0" w:line="220" w:lineRule="auto"/>
        <w:ind w:left="2" w:right="600"/>
        <w:jc w:val="center"/>
        <w:rPr>
          <w:rFonts w:ascii="Times New Roman" w:eastAsiaTheme="minorEastAsia" w:hAnsi="Times New Roman" w:cs="Times New Roman"/>
          <w:b/>
          <w:color w:val="000000" w:themeColor="text1"/>
          <w:sz w:val="24"/>
          <w:szCs w:val="24"/>
        </w:rPr>
      </w:pPr>
    </w:p>
    <w:p w:rsidR="008428C4" w:rsidRDefault="00314F40" w:rsidP="00EF5DCA">
      <w:pPr>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3.6</w:t>
      </w:r>
      <w:r w:rsidRPr="00B062D0">
        <w:rPr>
          <w:rFonts w:ascii="Times New Roman" w:eastAsia="Times New Roman" w:hAnsi="Times New Roman" w:cs="Times New Roman"/>
          <w:b/>
          <w:color w:val="000000" w:themeColor="text1"/>
          <w:sz w:val="24"/>
          <w:szCs w:val="24"/>
          <w:lang w:eastAsia="ru-RU"/>
        </w:rPr>
        <w:t>.</w:t>
      </w:r>
      <w:r>
        <w:rPr>
          <w:rFonts w:ascii="Times New Roman" w:eastAsia="Times New Roman" w:hAnsi="Times New Roman" w:cs="Times New Roman"/>
          <w:b/>
          <w:color w:val="000000" w:themeColor="text1"/>
          <w:sz w:val="24"/>
          <w:szCs w:val="24"/>
          <w:lang w:eastAsia="ru-RU"/>
        </w:rPr>
        <w:t xml:space="preserve"> </w:t>
      </w:r>
      <w:r w:rsidRPr="00B062D0">
        <w:rPr>
          <w:rFonts w:ascii="Times New Roman" w:eastAsia="Times New Roman" w:hAnsi="Times New Roman" w:cs="Times New Roman"/>
          <w:b/>
          <w:color w:val="000000" w:themeColor="text1"/>
          <w:sz w:val="24"/>
          <w:szCs w:val="24"/>
          <w:lang w:eastAsia="ru-RU"/>
        </w:rPr>
        <w:t xml:space="preserve">Модель режима двигательной активности в неделю </w:t>
      </w:r>
    </w:p>
    <w:p w:rsidR="00314F40" w:rsidRPr="00B062D0" w:rsidRDefault="00314F40" w:rsidP="00EF5DCA">
      <w:pPr>
        <w:spacing w:after="0" w:line="240" w:lineRule="auto"/>
        <w:jc w:val="center"/>
        <w:rPr>
          <w:rFonts w:ascii="Times New Roman" w:eastAsia="Times New Roman" w:hAnsi="Times New Roman" w:cs="Times New Roman"/>
          <w:b/>
          <w:color w:val="000000" w:themeColor="text1"/>
          <w:sz w:val="24"/>
          <w:szCs w:val="24"/>
          <w:lang w:eastAsia="ru-RU"/>
        </w:rPr>
      </w:pPr>
      <w:r w:rsidRPr="00B062D0">
        <w:rPr>
          <w:rFonts w:ascii="Times New Roman" w:eastAsia="Times New Roman" w:hAnsi="Times New Roman" w:cs="Times New Roman"/>
          <w:b/>
          <w:color w:val="000000" w:themeColor="text1"/>
          <w:sz w:val="24"/>
          <w:szCs w:val="24"/>
          <w:lang w:eastAsia="ru-RU"/>
        </w:rPr>
        <w:t xml:space="preserve">в </w:t>
      </w:r>
      <w:r w:rsidR="00EF5DCA">
        <w:rPr>
          <w:rFonts w:ascii="Times New Roman" w:eastAsia="Times New Roman" w:hAnsi="Times New Roman" w:cs="Times New Roman"/>
          <w:b/>
          <w:color w:val="000000" w:themeColor="text1"/>
          <w:sz w:val="24"/>
          <w:szCs w:val="24"/>
          <w:lang w:eastAsia="ru-RU"/>
        </w:rPr>
        <w:t>подготовительной к школе группе</w:t>
      </w:r>
    </w:p>
    <w:tbl>
      <w:tblPr>
        <w:tblStyle w:val="1"/>
        <w:tblW w:w="9747" w:type="dxa"/>
        <w:tblLayout w:type="fixed"/>
        <w:tblLook w:val="01E0" w:firstRow="1" w:lastRow="1" w:firstColumn="1" w:lastColumn="1" w:noHBand="0" w:noVBand="0"/>
      </w:tblPr>
      <w:tblGrid>
        <w:gridCol w:w="560"/>
        <w:gridCol w:w="2308"/>
        <w:gridCol w:w="1680"/>
        <w:gridCol w:w="64"/>
        <w:gridCol w:w="1166"/>
        <w:gridCol w:w="920"/>
        <w:gridCol w:w="1055"/>
        <w:gridCol w:w="1137"/>
        <w:gridCol w:w="7"/>
        <w:gridCol w:w="850"/>
      </w:tblGrid>
      <w:tr w:rsidR="00314F40" w:rsidRPr="00B062D0" w:rsidTr="00EF5DCA">
        <w:trPr>
          <w:trHeight w:val="360"/>
        </w:trPr>
        <w:tc>
          <w:tcPr>
            <w:tcW w:w="560" w:type="dxa"/>
            <w:vMerge w:val="restart"/>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b/>
                <w:color w:val="000000" w:themeColor="text1"/>
                <w:sz w:val="24"/>
                <w:szCs w:val="24"/>
                <w:lang w:eastAsia="ru-RU"/>
              </w:rPr>
            </w:pPr>
            <w:r w:rsidRPr="00B062D0">
              <w:rPr>
                <w:b/>
                <w:color w:val="000000" w:themeColor="text1"/>
                <w:sz w:val="24"/>
                <w:szCs w:val="24"/>
                <w:lang w:eastAsia="ru-RU"/>
              </w:rPr>
              <w:t>№</w:t>
            </w:r>
          </w:p>
          <w:p w:rsidR="00314F40" w:rsidRPr="00B062D0" w:rsidRDefault="00314F40" w:rsidP="00314F40">
            <w:pPr>
              <w:rPr>
                <w:b/>
                <w:color w:val="000000" w:themeColor="text1"/>
                <w:sz w:val="24"/>
                <w:szCs w:val="24"/>
                <w:lang w:eastAsia="ru-RU"/>
              </w:rPr>
            </w:pPr>
            <w:r w:rsidRPr="00B062D0">
              <w:rPr>
                <w:b/>
                <w:color w:val="000000" w:themeColor="text1"/>
                <w:sz w:val="24"/>
                <w:szCs w:val="24"/>
                <w:lang w:eastAsia="ru-RU"/>
              </w:rPr>
              <w:t>п/п</w:t>
            </w:r>
          </w:p>
        </w:tc>
        <w:tc>
          <w:tcPr>
            <w:tcW w:w="2308" w:type="dxa"/>
            <w:vMerge w:val="restart"/>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b/>
                <w:color w:val="000000" w:themeColor="text1"/>
                <w:sz w:val="24"/>
                <w:szCs w:val="24"/>
                <w:lang w:eastAsia="ru-RU"/>
              </w:rPr>
            </w:pPr>
            <w:r w:rsidRPr="00B062D0">
              <w:rPr>
                <w:b/>
                <w:color w:val="000000" w:themeColor="text1"/>
                <w:sz w:val="24"/>
                <w:szCs w:val="24"/>
                <w:lang w:eastAsia="ru-RU"/>
              </w:rPr>
              <w:t>Виды двигательной активности</w:t>
            </w:r>
          </w:p>
        </w:tc>
        <w:tc>
          <w:tcPr>
            <w:tcW w:w="1744" w:type="dxa"/>
            <w:gridSpan w:val="2"/>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b/>
                <w:color w:val="000000" w:themeColor="text1"/>
                <w:sz w:val="24"/>
                <w:szCs w:val="24"/>
                <w:lang w:eastAsia="ru-RU"/>
              </w:rPr>
            </w:pPr>
            <w:r w:rsidRPr="00B062D0">
              <w:rPr>
                <w:b/>
                <w:color w:val="000000" w:themeColor="text1"/>
                <w:sz w:val="24"/>
                <w:szCs w:val="24"/>
                <w:lang w:eastAsia="ru-RU"/>
              </w:rPr>
              <w:t>понедельник</w:t>
            </w:r>
          </w:p>
        </w:tc>
        <w:tc>
          <w:tcPr>
            <w:tcW w:w="1166" w:type="dxa"/>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b/>
                <w:color w:val="000000" w:themeColor="text1"/>
                <w:sz w:val="24"/>
                <w:szCs w:val="24"/>
                <w:lang w:eastAsia="ru-RU"/>
              </w:rPr>
            </w:pPr>
            <w:r w:rsidRPr="00B062D0">
              <w:rPr>
                <w:b/>
                <w:color w:val="000000" w:themeColor="text1"/>
                <w:sz w:val="24"/>
                <w:szCs w:val="24"/>
                <w:lang w:eastAsia="ru-RU"/>
              </w:rPr>
              <w:t>вторник</w:t>
            </w:r>
          </w:p>
        </w:tc>
        <w:tc>
          <w:tcPr>
            <w:tcW w:w="920" w:type="dxa"/>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b/>
                <w:color w:val="000000" w:themeColor="text1"/>
                <w:sz w:val="24"/>
                <w:szCs w:val="24"/>
                <w:lang w:eastAsia="ru-RU"/>
              </w:rPr>
            </w:pPr>
            <w:r w:rsidRPr="00B062D0">
              <w:rPr>
                <w:b/>
                <w:color w:val="000000" w:themeColor="text1"/>
                <w:sz w:val="24"/>
                <w:szCs w:val="24"/>
                <w:lang w:eastAsia="ru-RU"/>
              </w:rPr>
              <w:t>среда</w:t>
            </w:r>
          </w:p>
        </w:tc>
        <w:tc>
          <w:tcPr>
            <w:tcW w:w="1055" w:type="dxa"/>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b/>
                <w:color w:val="000000" w:themeColor="text1"/>
                <w:sz w:val="24"/>
                <w:szCs w:val="24"/>
                <w:lang w:eastAsia="ru-RU"/>
              </w:rPr>
            </w:pPr>
            <w:r w:rsidRPr="00B062D0">
              <w:rPr>
                <w:b/>
                <w:color w:val="000000" w:themeColor="text1"/>
                <w:sz w:val="24"/>
                <w:szCs w:val="24"/>
                <w:lang w:eastAsia="ru-RU"/>
              </w:rPr>
              <w:t>четверг</w:t>
            </w:r>
          </w:p>
        </w:tc>
        <w:tc>
          <w:tcPr>
            <w:tcW w:w="1144" w:type="dxa"/>
            <w:gridSpan w:val="2"/>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b/>
                <w:color w:val="000000" w:themeColor="text1"/>
                <w:sz w:val="24"/>
                <w:szCs w:val="24"/>
                <w:lang w:eastAsia="ru-RU"/>
              </w:rPr>
            </w:pPr>
            <w:r w:rsidRPr="00B062D0">
              <w:rPr>
                <w:b/>
                <w:color w:val="000000" w:themeColor="text1"/>
                <w:sz w:val="24"/>
                <w:szCs w:val="24"/>
                <w:lang w:eastAsia="ru-RU"/>
              </w:rPr>
              <w:t>пятница</w:t>
            </w:r>
          </w:p>
        </w:tc>
        <w:tc>
          <w:tcPr>
            <w:tcW w:w="850" w:type="dxa"/>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b/>
                <w:color w:val="000000" w:themeColor="text1"/>
                <w:sz w:val="24"/>
                <w:szCs w:val="24"/>
                <w:lang w:eastAsia="ru-RU"/>
              </w:rPr>
            </w:pPr>
            <w:r w:rsidRPr="00B062D0">
              <w:rPr>
                <w:b/>
                <w:color w:val="000000" w:themeColor="text1"/>
                <w:sz w:val="24"/>
                <w:szCs w:val="24"/>
                <w:lang w:eastAsia="ru-RU"/>
              </w:rPr>
              <w:t>всего</w:t>
            </w:r>
          </w:p>
        </w:tc>
      </w:tr>
      <w:tr w:rsidR="00314F40" w:rsidRPr="00B062D0" w:rsidTr="00EF5DCA">
        <w:trPr>
          <w:trHeight w:val="195"/>
        </w:trPr>
        <w:tc>
          <w:tcPr>
            <w:tcW w:w="560" w:type="dxa"/>
            <w:vMerge/>
            <w:tcBorders>
              <w:top w:val="single" w:sz="4" w:space="0" w:color="auto"/>
              <w:left w:val="single" w:sz="4" w:space="0" w:color="auto"/>
              <w:bottom w:val="single" w:sz="4" w:space="0" w:color="auto"/>
              <w:right w:val="single" w:sz="4" w:space="0" w:color="auto"/>
            </w:tcBorders>
            <w:vAlign w:val="center"/>
            <w:hideMark/>
          </w:tcPr>
          <w:p w:rsidR="00314F40" w:rsidRPr="00B062D0" w:rsidRDefault="00314F40" w:rsidP="00314F40">
            <w:pPr>
              <w:rPr>
                <w:b/>
                <w:color w:val="000000" w:themeColor="text1"/>
                <w:sz w:val="24"/>
                <w:szCs w:val="24"/>
                <w:lang w:eastAsia="ru-RU"/>
              </w:rPr>
            </w:pPr>
          </w:p>
        </w:tc>
        <w:tc>
          <w:tcPr>
            <w:tcW w:w="2308" w:type="dxa"/>
            <w:vMerge/>
            <w:tcBorders>
              <w:top w:val="single" w:sz="4" w:space="0" w:color="auto"/>
              <w:left w:val="single" w:sz="4" w:space="0" w:color="auto"/>
              <w:bottom w:val="single" w:sz="4" w:space="0" w:color="auto"/>
              <w:right w:val="single" w:sz="4" w:space="0" w:color="auto"/>
            </w:tcBorders>
            <w:vAlign w:val="center"/>
            <w:hideMark/>
          </w:tcPr>
          <w:p w:rsidR="00314F40" w:rsidRPr="00B062D0" w:rsidRDefault="00314F40" w:rsidP="00314F40">
            <w:pPr>
              <w:rPr>
                <w:b/>
                <w:color w:val="000000" w:themeColor="text1"/>
                <w:sz w:val="24"/>
                <w:szCs w:val="24"/>
                <w:lang w:eastAsia="ru-RU"/>
              </w:rPr>
            </w:pPr>
          </w:p>
        </w:tc>
        <w:tc>
          <w:tcPr>
            <w:tcW w:w="1744" w:type="dxa"/>
            <w:gridSpan w:val="2"/>
            <w:tcBorders>
              <w:top w:val="single" w:sz="4" w:space="0" w:color="auto"/>
              <w:left w:val="single" w:sz="4" w:space="0" w:color="auto"/>
              <w:bottom w:val="single" w:sz="4" w:space="0" w:color="auto"/>
              <w:right w:val="single" w:sz="4" w:space="0" w:color="auto"/>
            </w:tcBorders>
          </w:tcPr>
          <w:p w:rsidR="00314F40" w:rsidRPr="00B062D0" w:rsidRDefault="00314F40" w:rsidP="00314F40">
            <w:pPr>
              <w:rPr>
                <w:b/>
                <w:color w:val="000000" w:themeColor="text1"/>
                <w:sz w:val="24"/>
                <w:szCs w:val="24"/>
                <w:lang w:eastAsia="ru-RU"/>
              </w:rPr>
            </w:pPr>
          </w:p>
        </w:tc>
        <w:tc>
          <w:tcPr>
            <w:tcW w:w="1166" w:type="dxa"/>
            <w:tcBorders>
              <w:top w:val="single" w:sz="4" w:space="0" w:color="auto"/>
              <w:left w:val="single" w:sz="4" w:space="0" w:color="auto"/>
              <w:bottom w:val="single" w:sz="4" w:space="0" w:color="auto"/>
              <w:right w:val="single" w:sz="4" w:space="0" w:color="auto"/>
            </w:tcBorders>
          </w:tcPr>
          <w:p w:rsidR="00314F40" w:rsidRPr="00B062D0" w:rsidRDefault="00314F40" w:rsidP="00314F40">
            <w:pPr>
              <w:rPr>
                <w:b/>
                <w:color w:val="000000" w:themeColor="text1"/>
                <w:sz w:val="24"/>
                <w:szCs w:val="24"/>
                <w:lang w:eastAsia="ru-RU"/>
              </w:rPr>
            </w:pPr>
          </w:p>
        </w:tc>
        <w:tc>
          <w:tcPr>
            <w:tcW w:w="920" w:type="dxa"/>
            <w:tcBorders>
              <w:top w:val="single" w:sz="4" w:space="0" w:color="auto"/>
              <w:left w:val="single" w:sz="4" w:space="0" w:color="auto"/>
              <w:bottom w:val="single" w:sz="4" w:space="0" w:color="auto"/>
              <w:right w:val="single" w:sz="4" w:space="0" w:color="auto"/>
            </w:tcBorders>
          </w:tcPr>
          <w:p w:rsidR="00314F40" w:rsidRPr="00B062D0" w:rsidRDefault="00314F40" w:rsidP="00314F40">
            <w:pPr>
              <w:rPr>
                <w:b/>
                <w:color w:val="000000" w:themeColor="text1"/>
                <w:sz w:val="24"/>
                <w:szCs w:val="24"/>
                <w:lang w:eastAsia="ru-RU"/>
              </w:rPr>
            </w:pPr>
          </w:p>
        </w:tc>
        <w:tc>
          <w:tcPr>
            <w:tcW w:w="1055" w:type="dxa"/>
            <w:tcBorders>
              <w:top w:val="single" w:sz="4" w:space="0" w:color="auto"/>
              <w:left w:val="single" w:sz="4" w:space="0" w:color="auto"/>
              <w:bottom w:val="single" w:sz="4" w:space="0" w:color="auto"/>
              <w:right w:val="single" w:sz="4" w:space="0" w:color="auto"/>
            </w:tcBorders>
          </w:tcPr>
          <w:p w:rsidR="00314F40" w:rsidRPr="00B062D0" w:rsidRDefault="00314F40" w:rsidP="00314F40">
            <w:pPr>
              <w:rPr>
                <w:b/>
                <w:color w:val="000000" w:themeColor="text1"/>
                <w:sz w:val="24"/>
                <w:szCs w:val="24"/>
                <w:lang w:eastAsia="ru-RU"/>
              </w:rPr>
            </w:pPr>
          </w:p>
        </w:tc>
        <w:tc>
          <w:tcPr>
            <w:tcW w:w="1144" w:type="dxa"/>
            <w:gridSpan w:val="2"/>
            <w:tcBorders>
              <w:top w:val="single" w:sz="4" w:space="0" w:color="auto"/>
              <w:left w:val="single" w:sz="4" w:space="0" w:color="auto"/>
              <w:bottom w:val="single" w:sz="4" w:space="0" w:color="auto"/>
              <w:right w:val="single" w:sz="4" w:space="0" w:color="auto"/>
            </w:tcBorders>
          </w:tcPr>
          <w:p w:rsidR="00314F40" w:rsidRPr="00B062D0" w:rsidRDefault="00314F40" w:rsidP="00314F40">
            <w:pPr>
              <w:rPr>
                <w:b/>
                <w:color w:val="000000" w:themeColor="text1"/>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314F40" w:rsidRPr="00B062D0" w:rsidRDefault="00314F40" w:rsidP="00314F40">
            <w:pPr>
              <w:rPr>
                <w:b/>
                <w:color w:val="000000" w:themeColor="text1"/>
                <w:sz w:val="24"/>
                <w:szCs w:val="24"/>
                <w:lang w:eastAsia="ru-RU"/>
              </w:rPr>
            </w:pPr>
          </w:p>
        </w:tc>
      </w:tr>
      <w:tr w:rsidR="00314F40" w:rsidRPr="00B062D0" w:rsidTr="00EF5DCA">
        <w:tc>
          <w:tcPr>
            <w:tcW w:w="560" w:type="dxa"/>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b/>
                <w:color w:val="000000" w:themeColor="text1"/>
                <w:sz w:val="24"/>
                <w:szCs w:val="24"/>
                <w:lang w:eastAsia="ru-RU"/>
              </w:rPr>
            </w:pPr>
            <w:r w:rsidRPr="00B062D0">
              <w:rPr>
                <w:b/>
                <w:color w:val="000000" w:themeColor="text1"/>
                <w:sz w:val="24"/>
                <w:szCs w:val="24"/>
                <w:lang w:eastAsia="ru-RU"/>
              </w:rPr>
              <w:t>1</w:t>
            </w:r>
          </w:p>
        </w:tc>
        <w:tc>
          <w:tcPr>
            <w:tcW w:w="2308" w:type="dxa"/>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b/>
                <w:color w:val="000000" w:themeColor="text1"/>
                <w:sz w:val="24"/>
                <w:szCs w:val="24"/>
                <w:lang w:eastAsia="ru-RU"/>
              </w:rPr>
            </w:pPr>
            <w:r w:rsidRPr="00B062D0">
              <w:rPr>
                <w:b/>
                <w:color w:val="000000" w:themeColor="text1"/>
                <w:sz w:val="24"/>
                <w:szCs w:val="24"/>
                <w:lang w:eastAsia="ru-RU"/>
              </w:rPr>
              <w:t xml:space="preserve">Утренняя гимнастика </w:t>
            </w:r>
          </w:p>
        </w:tc>
        <w:tc>
          <w:tcPr>
            <w:tcW w:w="1744" w:type="dxa"/>
            <w:gridSpan w:val="2"/>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color w:val="000000" w:themeColor="text1"/>
                <w:sz w:val="24"/>
                <w:szCs w:val="24"/>
                <w:lang w:eastAsia="ru-RU"/>
              </w:rPr>
            </w:pPr>
            <w:r w:rsidRPr="00B062D0">
              <w:rPr>
                <w:color w:val="000000" w:themeColor="text1"/>
                <w:sz w:val="24"/>
                <w:szCs w:val="24"/>
                <w:lang w:eastAsia="ru-RU"/>
              </w:rPr>
              <w:t>10</w:t>
            </w:r>
          </w:p>
        </w:tc>
        <w:tc>
          <w:tcPr>
            <w:tcW w:w="1166" w:type="dxa"/>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color w:val="000000" w:themeColor="text1"/>
                <w:sz w:val="24"/>
                <w:szCs w:val="24"/>
                <w:lang w:eastAsia="ru-RU"/>
              </w:rPr>
            </w:pPr>
            <w:r w:rsidRPr="00B062D0">
              <w:rPr>
                <w:color w:val="000000" w:themeColor="text1"/>
                <w:sz w:val="24"/>
                <w:szCs w:val="24"/>
                <w:lang w:eastAsia="ru-RU"/>
              </w:rPr>
              <w:t>10</w:t>
            </w:r>
          </w:p>
        </w:tc>
        <w:tc>
          <w:tcPr>
            <w:tcW w:w="920" w:type="dxa"/>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color w:val="000000" w:themeColor="text1"/>
                <w:sz w:val="24"/>
                <w:szCs w:val="24"/>
                <w:lang w:eastAsia="ru-RU"/>
              </w:rPr>
            </w:pPr>
            <w:r w:rsidRPr="00B062D0">
              <w:rPr>
                <w:color w:val="000000" w:themeColor="text1"/>
                <w:sz w:val="24"/>
                <w:szCs w:val="24"/>
                <w:lang w:eastAsia="ru-RU"/>
              </w:rPr>
              <w:t>10</w:t>
            </w:r>
          </w:p>
        </w:tc>
        <w:tc>
          <w:tcPr>
            <w:tcW w:w="1055" w:type="dxa"/>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color w:val="000000" w:themeColor="text1"/>
                <w:sz w:val="24"/>
                <w:szCs w:val="24"/>
                <w:lang w:eastAsia="ru-RU"/>
              </w:rPr>
            </w:pPr>
            <w:r w:rsidRPr="00B062D0">
              <w:rPr>
                <w:color w:val="000000" w:themeColor="text1"/>
                <w:sz w:val="24"/>
                <w:szCs w:val="24"/>
                <w:lang w:eastAsia="ru-RU"/>
              </w:rPr>
              <w:t>10</w:t>
            </w:r>
          </w:p>
        </w:tc>
        <w:tc>
          <w:tcPr>
            <w:tcW w:w="1144" w:type="dxa"/>
            <w:gridSpan w:val="2"/>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color w:val="000000" w:themeColor="text1"/>
                <w:sz w:val="24"/>
                <w:szCs w:val="24"/>
                <w:lang w:eastAsia="ru-RU"/>
              </w:rPr>
            </w:pPr>
            <w:r w:rsidRPr="00B062D0">
              <w:rPr>
                <w:color w:val="000000" w:themeColor="text1"/>
                <w:sz w:val="24"/>
                <w:szCs w:val="24"/>
                <w:lang w:eastAsia="ru-RU"/>
              </w:rPr>
              <w:t>10</w:t>
            </w:r>
          </w:p>
        </w:tc>
        <w:tc>
          <w:tcPr>
            <w:tcW w:w="850" w:type="dxa"/>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b/>
                <w:color w:val="000000" w:themeColor="text1"/>
                <w:sz w:val="24"/>
                <w:szCs w:val="24"/>
                <w:lang w:eastAsia="ru-RU"/>
              </w:rPr>
            </w:pPr>
            <w:r w:rsidRPr="00B062D0">
              <w:rPr>
                <w:b/>
                <w:color w:val="000000" w:themeColor="text1"/>
                <w:sz w:val="24"/>
                <w:szCs w:val="24"/>
                <w:lang w:eastAsia="ru-RU"/>
              </w:rPr>
              <w:t>50</w:t>
            </w:r>
          </w:p>
        </w:tc>
      </w:tr>
      <w:tr w:rsidR="00314F40" w:rsidRPr="00B062D0" w:rsidTr="00EF5DCA">
        <w:tc>
          <w:tcPr>
            <w:tcW w:w="560" w:type="dxa"/>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b/>
                <w:color w:val="000000" w:themeColor="text1"/>
                <w:sz w:val="24"/>
                <w:szCs w:val="24"/>
                <w:lang w:eastAsia="ru-RU"/>
              </w:rPr>
            </w:pPr>
            <w:r w:rsidRPr="00B062D0">
              <w:rPr>
                <w:b/>
                <w:color w:val="000000" w:themeColor="text1"/>
                <w:sz w:val="24"/>
                <w:szCs w:val="24"/>
                <w:lang w:eastAsia="ru-RU"/>
              </w:rPr>
              <w:t>2</w:t>
            </w:r>
          </w:p>
        </w:tc>
        <w:tc>
          <w:tcPr>
            <w:tcW w:w="2308" w:type="dxa"/>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b/>
                <w:color w:val="000000" w:themeColor="text1"/>
                <w:sz w:val="24"/>
                <w:szCs w:val="24"/>
                <w:lang w:eastAsia="ru-RU"/>
              </w:rPr>
            </w:pPr>
            <w:r w:rsidRPr="00B062D0">
              <w:rPr>
                <w:b/>
                <w:color w:val="000000" w:themeColor="text1"/>
                <w:sz w:val="24"/>
                <w:szCs w:val="24"/>
                <w:lang w:eastAsia="ru-RU"/>
              </w:rPr>
              <w:t>Физкультурные занятия</w:t>
            </w:r>
          </w:p>
        </w:tc>
        <w:tc>
          <w:tcPr>
            <w:tcW w:w="1744" w:type="dxa"/>
            <w:gridSpan w:val="2"/>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color w:val="000000" w:themeColor="text1"/>
                <w:sz w:val="24"/>
                <w:szCs w:val="24"/>
                <w:lang w:eastAsia="ru-RU"/>
              </w:rPr>
            </w:pPr>
            <w:r w:rsidRPr="00B062D0">
              <w:rPr>
                <w:color w:val="000000" w:themeColor="text1"/>
                <w:sz w:val="24"/>
                <w:szCs w:val="24"/>
                <w:lang w:eastAsia="ru-RU"/>
              </w:rPr>
              <w:t>30</w:t>
            </w:r>
          </w:p>
        </w:tc>
        <w:tc>
          <w:tcPr>
            <w:tcW w:w="1166" w:type="dxa"/>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color w:val="000000" w:themeColor="text1"/>
                <w:sz w:val="24"/>
                <w:szCs w:val="24"/>
                <w:lang w:eastAsia="ru-RU"/>
              </w:rPr>
            </w:pPr>
            <w:r w:rsidRPr="00B062D0">
              <w:rPr>
                <w:color w:val="000000" w:themeColor="text1"/>
                <w:sz w:val="24"/>
                <w:szCs w:val="24"/>
                <w:lang w:eastAsia="ru-RU"/>
              </w:rPr>
              <w:t>30</w:t>
            </w:r>
          </w:p>
        </w:tc>
        <w:tc>
          <w:tcPr>
            <w:tcW w:w="920" w:type="dxa"/>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color w:val="000000" w:themeColor="text1"/>
                <w:sz w:val="24"/>
                <w:szCs w:val="24"/>
                <w:lang w:eastAsia="ru-RU"/>
              </w:rPr>
            </w:pPr>
            <w:r w:rsidRPr="00B062D0">
              <w:rPr>
                <w:color w:val="000000" w:themeColor="text1"/>
                <w:sz w:val="24"/>
                <w:szCs w:val="24"/>
                <w:lang w:eastAsia="ru-RU"/>
              </w:rPr>
              <w:t>30</w:t>
            </w:r>
          </w:p>
        </w:tc>
        <w:tc>
          <w:tcPr>
            <w:tcW w:w="1055" w:type="dxa"/>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color w:val="000000" w:themeColor="text1"/>
                <w:sz w:val="24"/>
                <w:szCs w:val="24"/>
                <w:lang w:eastAsia="ru-RU"/>
              </w:rPr>
            </w:pPr>
            <w:r w:rsidRPr="00B062D0">
              <w:rPr>
                <w:color w:val="000000" w:themeColor="text1"/>
                <w:sz w:val="24"/>
                <w:szCs w:val="24"/>
                <w:lang w:eastAsia="ru-RU"/>
              </w:rPr>
              <w:t>-</w:t>
            </w:r>
          </w:p>
        </w:tc>
        <w:tc>
          <w:tcPr>
            <w:tcW w:w="1144" w:type="dxa"/>
            <w:gridSpan w:val="2"/>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color w:val="000000" w:themeColor="text1"/>
                <w:sz w:val="24"/>
                <w:szCs w:val="24"/>
                <w:lang w:eastAsia="ru-RU"/>
              </w:rPr>
            </w:pPr>
            <w:r w:rsidRPr="00B062D0">
              <w:rPr>
                <w:color w:val="000000" w:themeColor="text1"/>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b/>
                <w:color w:val="000000" w:themeColor="text1"/>
                <w:sz w:val="24"/>
                <w:szCs w:val="24"/>
                <w:lang w:eastAsia="ru-RU"/>
              </w:rPr>
            </w:pPr>
            <w:r w:rsidRPr="00B062D0">
              <w:rPr>
                <w:b/>
                <w:color w:val="000000" w:themeColor="text1"/>
                <w:sz w:val="24"/>
                <w:szCs w:val="24"/>
                <w:lang w:eastAsia="ru-RU"/>
              </w:rPr>
              <w:t>90</w:t>
            </w:r>
          </w:p>
        </w:tc>
      </w:tr>
      <w:tr w:rsidR="00314F40" w:rsidRPr="00B062D0" w:rsidTr="00EF5DCA">
        <w:tc>
          <w:tcPr>
            <w:tcW w:w="560" w:type="dxa"/>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b/>
                <w:color w:val="000000" w:themeColor="text1"/>
                <w:sz w:val="24"/>
                <w:szCs w:val="24"/>
                <w:lang w:eastAsia="ru-RU"/>
              </w:rPr>
            </w:pPr>
            <w:r w:rsidRPr="00B062D0">
              <w:rPr>
                <w:b/>
                <w:color w:val="000000" w:themeColor="text1"/>
                <w:sz w:val="24"/>
                <w:szCs w:val="24"/>
                <w:lang w:eastAsia="ru-RU"/>
              </w:rPr>
              <w:t>3</w:t>
            </w:r>
          </w:p>
        </w:tc>
        <w:tc>
          <w:tcPr>
            <w:tcW w:w="2308" w:type="dxa"/>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b/>
                <w:color w:val="000000" w:themeColor="text1"/>
                <w:sz w:val="24"/>
                <w:szCs w:val="24"/>
                <w:lang w:eastAsia="ru-RU"/>
              </w:rPr>
            </w:pPr>
            <w:r w:rsidRPr="00B062D0">
              <w:rPr>
                <w:b/>
                <w:color w:val="000000" w:themeColor="text1"/>
                <w:sz w:val="24"/>
                <w:szCs w:val="24"/>
                <w:lang w:eastAsia="ru-RU"/>
              </w:rPr>
              <w:t>Музыкальные занятия</w:t>
            </w:r>
          </w:p>
        </w:tc>
        <w:tc>
          <w:tcPr>
            <w:tcW w:w="1744" w:type="dxa"/>
            <w:gridSpan w:val="2"/>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color w:val="000000" w:themeColor="text1"/>
                <w:sz w:val="24"/>
                <w:szCs w:val="24"/>
                <w:lang w:eastAsia="ru-RU"/>
              </w:rPr>
            </w:pPr>
          </w:p>
        </w:tc>
        <w:tc>
          <w:tcPr>
            <w:tcW w:w="1166" w:type="dxa"/>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color w:val="000000" w:themeColor="text1"/>
                <w:sz w:val="24"/>
                <w:szCs w:val="24"/>
                <w:lang w:eastAsia="ru-RU"/>
              </w:rPr>
            </w:pPr>
            <w:r w:rsidRPr="00B062D0">
              <w:rPr>
                <w:color w:val="000000" w:themeColor="text1"/>
                <w:sz w:val="24"/>
                <w:szCs w:val="24"/>
                <w:lang w:eastAsia="ru-RU"/>
              </w:rPr>
              <w:t>-</w:t>
            </w:r>
          </w:p>
        </w:tc>
        <w:tc>
          <w:tcPr>
            <w:tcW w:w="920" w:type="dxa"/>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color w:val="000000" w:themeColor="text1"/>
                <w:sz w:val="24"/>
                <w:szCs w:val="24"/>
                <w:lang w:eastAsia="ru-RU"/>
              </w:rPr>
            </w:pPr>
            <w:r w:rsidRPr="00B062D0">
              <w:rPr>
                <w:color w:val="000000" w:themeColor="text1"/>
                <w:sz w:val="24"/>
                <w:szCs w:val="24"/>
                <w:lang w:eastAsia="ru-RU"/>
              </w:rPr>
              <w:t>-</w:t>
            </w:r>
          </w:p>
        </w:tc>
        <w:tc>
          <w:tcPr>
            <w:tcW w:w="1055" w:type="dxa"/>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color w:val="000000" w:themeColor="text1"/>
                <w:sz w:val="24"/>
                <w:szCs w:val="24"/>
                <w:lang w:eastAsia="ru-RU"/>
              </w:rPr>
            </w:pPr>
            <w:r w:rsidRPr="00B062D0">
              <w:rPr>
                <w:color w:val="000000" w:themeColor="text1"/>
                <w:sz w:val="24"/>
                <w:szCs w:val="24"/>
                <w:lang w:eastAsia="ru-RU"/>
              </w:rPr>
              <w:t>30</w:t>
            </w:r>
          </w:p>
        </w:tc>
        <w:tc>
          <w:tcPr>
            <w:tcW w:w="1144" w:type="dxa"/>
            <w:gridSpan w:val="2"/>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color w:val="000000" w:themeColor="text1"/>
                <w:sz w:val="24"/>
                <w:szCs w:val="24"/>
                <w:lang w:eastAsia="ru-RU"/>
              </w:rPr>
            </w:pPr>
            <w:r w:rsidRPr="00B062D0">
              <w:rPr>
                <w:color w:val="000000" w:themeColor="text1"/>
                <w:sz w:val="24"/>
                <w:szCs w:val="24"/>
                <w:lang w:eastAsia="ru-RU"/>
              </w:rPr>
              <w:t>30</w:t>
            </w:r>
          </w:p>
        </w:tc>
        <w:tc>
          <w:tcPr>
            <w:tcW w:w="850" w:type="dxa"/>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b/>
                <w:color w:val="000000" w:themeColor="text1"/>
                <w:sz w:val="24"/>
                <w:szCs w:val="24"/>
                <w:lang w:eastAsia="ru-RU"/>
              </w:rPr>
            </w:pPr>
            <w:r w:rsidRPr="00B062D0">
              <w:rPr>
                <w:b/>
                <w:color w:val="000000" w:themeColor="text1"/>
                <w:sz w:val="24"/>
                <w:szCs w:val="24"/>
                <w:lang w:eastAsia="ru-RU"/>
              </w:rPr>
              <w:t>60</w:t>
            </w:r>
          </w:p>
        </w:tc>
      </w:tr>
      <w:tr w:rsidR="00314F40" w:rsidRPr="00B062D0" w:rsidTr="00EF5DCA">
        <w:tc>
          <w:tcPr>
            <w:tcW w:w="560" w:type="dxa"/>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b/>
                <w:color w:val="000000" w:themeColor="text1"/>
                <w:sz w:val="24"/>
                <w:szCs w:val="24"/>
                <w:lang w:eastAsia="ru-RU"/>
              </w:rPr>
            </w:pPr>
            <w:r w:rsidRPr="00B062D0">
              <w:rPr>
                <w:b/>
                <w:color w:val="000000" w:themeColor="text1"/>
                <w:sz w:val="24"/>
                <w:szCs w:val="24"/>
                <w:lang w:eastAsia="ru-RU"/>
              </w:rPr>
              <w:t>4</w:t>
            </w:r>
          </w:p>
        </w:tc>
        <w:tc>
          <w:tcPr>
            <w:tcW w:w="2308" w:type="dxa"/>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b/>
                <w:color w:val="000000" w:themeColor="text1"/>
                <w:sz w:val="24"/>
                <w:szCs w:val="24"/>
                <w:lang w:eastAsia="ru-RU"/>
              </w:rPr>
            </w:pPr>
            <w:r w:rsidRPr="00B062D0">
              <w:rPr>
                <w:b/>
                <w:color w:val="000000" w:themeColor="text1"/>
                <w:sz w:val="24"/>
                <w:szCs w:val="24"/>
                <w:lang w:eastAsia="ru-RU"/>
              </w:rPr>
              <w:t xml:space="preserve">Игровые упражнения </w:t>
            </w:r>
          </w:p>
          <w:p w:rsidR="00314F40" w:rsidRPr="00B062D0" w:rsidRDefault="00314F40" w:rsidP="00314F40">
            <w:pPr>
              <w:rPr>
                <w:b/>
                <w:color w:val="000000" w:themeColor="text1"/>
                <w:sz w:val="24"/>
                <w:szCs w:val="24"/>
                <w:lang w:eastAsia="ru-RU"/>
              </w:rPr>
            </w:pPr>
            <w:r w:rsidRPr="00B062D0">
              <w:rPr>
                <w:b/>
                <w:color w:val="000000" w:themeColor="text1"/>
                <w:sz w:val="24"/>
                <w:szCs w:val="24"/>
                <w:lang w:eastAsia="ru-RU"/>
              </w:rPr>
              <w:t xml:space="preserve">с физкультурными </w:t>
            </w:r>
          </w:p>
          <w:p w:rsidR="00314F40" w:rsidRPr="00B062D0" w:rsidRDefault="00314F40" w:rsidP="00314F40">
            <w:pPr>
              <w:rPr>
                <w:b/>
                <w:color w:val="000000" w:themeColor="text1"/>
                <w:sz w:val="24"/>
                <w:szCs w:val="24"/>
                <w:lang w:eastAsia="ru-RU"/>
              </w:rPr>
            </w:pPr>
            <w:r w:rsidRPr="00B062D0">
              <w:rPr>
                <w:b/>
                <w:color w:val="000000" w:themeColor="text1"/>
                <w:sz w:val="24"/>
                <w:szCs w:val="24"/>
                <w:lang w:eastAsia="ru-RU"/>
              </w:rPr>
              <w:t xml:space="preserve">пособиями (индивидуально, </w:t>
            </w:r>
          </w:p>
          <w:p w:rsidR="00314F40" w:rsidRPr="00B062D0" w:rsidRDefault="00314F40" w:rsidP="00314F40">
            <w:pPr>
              <w:rPr>
                <w:b/>
                <w:color w:val="000000" w:themeColor="text1"/>
                <w:sz w:val="24"/>
                <w:szCs w:val="24"/>
                <w:lang w:eastAsia="ru-RU"/>
              </w:rPr>
            </w:pPr>
            <w:r w:rsidRPr="00B062D0">
              <w:rPr>
                <w:b/>
                <w:color w:val="000000" w:themeColor="text1"/>
                <w:sz w:val="24"/>
                <w:szCs w:val="24"/>
                <w:lang w:eastAsia="ru-RU"/>
              </w:rPr>
              <w:t>подгруппами)</w:t>
            </w:r>
          </w:p>
        </w:tc>
        <w:tc>
          <w:tcPr>
            <w:tcW w:w="1744" w:type="dxa"/>
            <w:gridSpan w:val="2"/>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color w:val="000000" w:themeColor="text1"/>
                <w:sz w:val="24"/>
                <w:szCs w:val="24"/>
                <w:lang w:eastAsia="ru-RU"/>
              </w:rPr>
            </w:pPr>
            <w:r w:rsidRPr="00B062D0">
              <w:rPr>
                <w:color w:val="000000" w:themeColor="text1"/>
                <w:sz w:val="24"/>
                <w:szCs w:val="24"/>
                <w:lang w:eastAsia="ru-RU"/>
              </w:rPr>
              <w:t>40</w:t>
            </w:r>
          </w:p>
        </w:tc>
        <w:tc>
          <w:tcPr>
            <w:tcW w:w="1166" w:type="dxa"/>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color w:val="000000" w:themeColor="text1"/>
                <w:sz w:val="24"/>
                <w:szCs w:val="24"/>
                <w:lang w:eastAsia="ru-RU"/>
              </w:rPr>
            </w:pPr>
            <w:r w:rsidRPr="00B062D0">
              <w:rPr>
                <w:color w:val="000000" w:themeColor="text1"/>
                <w:sz w:val="24"/>
                <w:szCs w:val="24"/>
                <w:lang w:eastAsia="ru-RU"/>
              </w:rPr>
              <w:t>40</w:t>
            </w:r>
          </w:p>
        </w:tc>
        <w:tc>
          <w:tcPr>
            <w:tcW w:w="920" w:type="dxa"/>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color w:val="000000" w:themeColor="text1"/>
                <w:sz w:val="24"/>
                <w:szCs w:val="24"/>
                <w:lang w:eastAsia="ru-RU"/>
              </w:rPr>
            </w:pPr>
            <w:r w:rsidRPr="00B062D0">
              <w:rPr>
                <w:color w:val="000000" w:themeColor="text1"/>
                <w:sz w:val="24"/>
                <w:szCs w:val="24"/>
                <w:lang w:eastAsia="ru-RU"/>
              </w:rPr>
              <w:t>40</w:t>
            </w:r>
          </w:p>
        </w:tc>
        <w:tc>
          <w:tcPr>
            <w:tcW w:w="1055" w:type="dxa"/>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color w:val="000000" w:themeColor="text1"/>
                <w:sz w:val="24"/>
                <w:szCs w:val="24"/>
                <w:lang w:eastAsia="ru-RU"/>
              </w:rPr>
            </w:pPr>
            <w:r w:rsidRPr="00B062D0">
              <w:rPr>
                <w:color w:val="000000" w:themeColor="text1"/>
                <w:sz w:val="24"/>
                <w:szCs w:val="24"/>
                <w:lang w:eastAsia="ru-RU"/>
              </w:rPr>
              <w:t>40</w:t>
            </w:r>
          </w:p>
        </w:tc>
        <w:tc>
          <w:tcPr>
            <w:tcW w:w="1144" w:type="dxa"/>
            <w:gridSpan w:val="2"/>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color w:val="000000" w:themeColor="text1"/>
                <w:sz w:val="24"/>
                <w:szCs w:val="24"/>
                <w:lang w:eastAsia="ru-RU"/>
              </w:rPr>
            </w:pPr>
            <w:r w:rsidRPr="00B062D0">
              <w:rPr>
                <w:color w:val="000000" w:themeColor="text1"/>
                <w:sz w:val="24"/>
                <w:szCs w:val="24"/>
                <w:lang w:eastAsia="ru-RU"/>
              </w:rPr>
              <w:t>40</w:t>
            </w:r>
          </w:p>
        </w:tc>
        <w:tc>
          <w:tcPr>
            <w:tcW w:w="850" w:type="dxa"/>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b/>
                <w:color w:val="000000" w:themeColor="text1"/>
                <w:sz w:val="24"/>
                <w:szCs w:val="24"/>
                <w:lang w:eastAsia="ru-RU"/>
              </w:rPr>
            </w:pPr>
            <w:r w:rsidRPr="00B062D0">
              <w:rPr>
                <w:b/>
                <w:color w:val="000000" w:themeColor="text1"/>
                <w:sz w:val="24"/>
                <w:szCs w:val="24"/>
                <w:lang w:eastAsia="ru-RU"/>
              </w:rPr>
              <w:t>200</w:t>
            </w:r>
          </w:p>
        </w:tc>
      </w:tr>
      <w:tr w:rsidR="00314F40" w:rsidRPr="00B062D0" w:rsidTr="00EF5DCA">
        <w:tc>
          <w:tcPr>
            <w:tcW w:w="560" w:type="dxa"/>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b/>
                <w:color w:val="000000" w:themeColor="text1"/>
                <w:sz w:val="24"/>
                <w:szCs w:val="24"/>
                <w:lang w:eastAsia="ru-RU"/>
              </w:rPr>
            </w:pPr>
            <w:r w:rsidRPr="00B062D0">
              <w:rPr>
                <w:b/>
                <w:color w:val="000000" w:themeColor="text1"/>
                <w:sz w:val="24"/>
                <w:szCs w:val="24"/>
                <w:lang w:eastAsia="ru-RU"/>
              </w:rPr>
              <w:t>5</w:t>
            </w:r>
          </w:p>
        </w:tc>
        <w:tc>
          <w:tcPr>
            <w:tcW w:w="2308" w:type="dxa"/>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b/>
                <w:color w:val="000000" w:themeColor="text1"/>
                <w:sz w:val="24"/>
                <w:szCs w:val="24"/>
                <w:lang w:eastAsia="ru-RU"/>
              </w:rPr>
            </w:pPr>
            <w:r w:rsidRPr="00B062D0">
              <w:rPr>
                <w:b/>
                <w:color w:val="000000" w:themeColor="text1"/>
                <w:sz w:val="24"/>
                <w:szCs w:val="24"/>
                <w:lang w:eastAsia="ru-RU"/>
              </w:rPr>
              <w:t>Подвижные игры на прогулке (ежедневно 2 подвижные игры на утренней и вечерней прогулке)</w:t>
            </w:r>
          </w:p>
        </w:tc>
        <w:tc>
          <w:tcPr>
            <w:tcW w:w="1744" w:type="dxa"/>
            <w:gridSpan w:val="2"/>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color w:val="000000" w:themeColor="text1"/>
                <w:sz w:val="24"/>
                <w:szCs w:val="24"/>
                <w:lang w:eastAsia="ru-RU"/>
              </w:rPr>
            </w:pPr>
            <w:r w:rsidRPr="00B062D0">
              <w:rPr>
                <w:color w:val="000000" w:themeColor="text1"/>
                <w:sz w:val="24"/>
                <w:szCs w:val="24"/>
                <w:lang w:eastAsia="ru-RU"/>
              </w:rPr>
              <w:t>40</w:t>
            </w:r>
          </w:p>
        </w:tc>
        <w:tc>
          <w:tcPr>
            <w:tcW w:w="1166" w:type="dxa"/>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color w:val="000000" w:themeColor="text1"/>
                <w:sz w:val="24"/>
                <w:szCs w:val="24"/>
                <w:lang w:eastAsia="ru-RU"/>
              </w:rPr>
            </w:pPr>
            <w:r w:rsidRPr="00B062D0">
              <w:rPr>
                <w:color w:val="000000" w:themeColor="text1"/>
                <w:sz w:val="24"/>
                <w:szCs w:val="24"/>
                <w:lang w:eastAsia="ru-RU"/>
              </w:rPr>
              <w:t>40</w:t>
            </w:r>
          </w:p>
        </w:tc>
        <w:tc>
          <w:tcPr>
            <w:tcW w:w="920" w:type="dxa"/>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color w:val="000000" w:themeColor="text1"/>
                <w:sz w:val="24"/>
                <w:szCs w:val="24"/>
                <w:lang w:eastAsia="ru-RU"/>
              </w:rPr>
            </w:pPr>
            <w:r w:rsidRPr="00B062D0">
              <w:rPr>
                <w:color w:val="000000" w:themeColor="text1"/>
                <w:sz w:val="24"/>
                <w:szCs w:val="24"/>
                <w:lang w:eastAsia="ru-RU"/>
              </w:rPr>
              <w:t>40</w:t>
            </w:r>
          </w:p>
        </w:tc>
        <w:tc>
          <w:tcPr>
            <w:tcW w:w="1055" w:type="dxa"/>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color w:val="000000" w:themeColor="text1"/>
                <w:sz w:val="24"/>
                <w:szCs w:val="24"/>
                <w:lang w:eastAsia="ru-RU"/>
              </w:rPr>
            </w:pPr>
            <w:r w:rsidRPr="00B062D0">
              <w:rPr>
                <w:color w:val="000000" w:themeColor="text1"/>
                <w:sz w:val="24"/>
                <w:szCs w:val="24"/>
                <w:lang w:eastAsia="ru-RU"/>
              </w:rPr>
              <w:t>40</w:t>
            </w:r>
          </w:p>
        </w:tc>
        <w:tc>
          <w:tcPr>
            <w:tcW w:w="1144" w:type="dxa"/>
            <w:gridSpan w:val="2"/>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color w:val="000000" w:themeColor="text1"/>
                <w:sz w:val="24"/>
                <w:szCs w:val="24"/>
                <w:lang w:eastAsia="ru-RU"/>
              </w:rPr>
            </w:pPr>
            <w:r w:rsidRPr="00B062D0">
              <w:rPr>
                <w:color w:val="000000" w:themeColor="text1"/>
                <w:sz w:val="24"/>
                <w:szCs w:val="24"/>
                <w:lang w:eastAsia="ru-RU"/>
              </w:rPr>
              <w:t>40</w:t>
            </w:r>
          </w:p>
        </w:tc>
        <w:tc>
          <w:tcPr>
            <w:tcW w:w="850" w:type="dxa"/>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b/>
                <w:color w:val="000000" w:themeColor="text1"/>
                <w:sz w:val="24"/>
                <w:szCs w:val="24"/>
                <w:lang w:eastAsia="ru-RU"/>
              </w:rPr>
            </w:pPr>
            <w:r w:rsidRPr="00B062D0">
              <w:rPr>
                <w:b/>
                <w:color w:val="000000" w:themeColor="text1"/>
                <w:sz w:val="24"/>
                <w:szCs w:val="24"/>
                <w:lang w:eastAsia="ru-RU"/>
              </w:rPr>
              <w:t>200</w:t>
            </w:r>
          </w:p>
        </w:tc>
      </w:tr>
      <w:tr w:rsidR="00314F40" w:rsidRPr="00B062D0" w:rsidTr="00EF5DCA">
        <w:tc>
          <w:tcPr>
            <w:tcW w:w="560" w:type="dxa"/>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b/>
                <w:color w:val="000000" w:themeColor="text1"/>
                <w:sz w:val="24"/>
                <w:szCs w:val="24"/>
                <w:lang w:eastAsia="ru-RU"/>
              </w:rPr>
            </w:pPr>
            <w:r w:rsidRPr="00B062D0">
              <w:rPr>
                <w:b/>
                <w:color w:val="000000" w:themeColor="text1"/>
                <w:sz w:val="24"/>
                <w:szCs w:val="24"/>
                <w:lang w:eastAsia="ru-RU"/>
              </w:rPr>
              <w:t>6</w:t>
            </w:r>
          </w:p>
        </w:tc>
        <w:tc>
          <w:tcPr>
            <w:tcW w:w="2308" w:type="dxa"/>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b/>
                <w:color w:val="000000" w:themeColor="text1"/>
                <w:sz w:val="24"/>
                <w:szCs w:val="24"/>
                <w:lang w:eastAsia="ru-RU"/>
              </w:rPr>
            </w:pPr>
            <w:r w:rsidRPr="00B062D0">
              <w:rPr>
                <w:b/>
                <w:color w:val="000000" w:themeColor="text1"/>
                <w:sz w:val="24"/>
                <w:szCs w:val="24"/>
                <w:lang w:eastAsia="ru-RU"/>
              </w:rPr>
              <w:t>Гимнастика после сна</w:t>
            </w:r>
          </w:p>
        </w:tc>
        <w:tc>
          <w:tcPr>
            <w:tcW w:w="1744" w:type="dxa"/>
            <w:gridSpan w:val="2"/>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color w:val="000000" w:themeColor="text1"/>
                <w:sz w:val="24"/>
                <w:szCs w:val="24"/>
                <w:lang w:eastAsia="ru-RU"/>
              </w:rPr>
            </w:pPr>
            <w:r w:rsidRPr="00B062D0">
              <w:rPr>
                <w:color w:val="000000" w:themeColor="text1"/>
                <w:sz w:val="24"/>
                <w:szCs w:val="24"/>
                <w:lang w:eastAsia="ru-RU"/>
              </w:rPr>
              <w:t>15</w:t>
            </w:r>
          </w:p>
        </w:tc>
        <w:tc>
          <w:tcPr>
            <w:tcW w:w="1166" w:type="dxa"/>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color w:val="000000" w:themeColor="text1"/>
                <w:sz w:val="24"/>
                <w:szCs w:val="24"/>
                <w:lang w:eastAsia="ru-RU"/>
              </w:rPr>
            </w:pPr>
            <w:r w:rsidRPr="00B062D0">
              <w:rPr>
                <w:color w:val="000000" w:themeColor="text1"/>
                <w:sz w:val="24"/>
                <w:szCs w:val="24"/>
                <w:lang w:eastAsia="ru-RU"/>
              </w:rPr>
              <w:t>15</w:t>
            </w:r>
          </w:p>
        </w:tc>
        <w:tc>
          <w:tcPr>
            <w:tcW w:w="920" w:type="dxa"/>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color w:val="000000" w:themeColor="text1"/>
                <w:sz w:val="24"/>
                <w:szCs w:val="24"/>
                <w:lang w:eastAsia="ru-RU"/>
              </w:rPr>
            </w:pPr>
            <w:r w:rsidRPr="00B062D0">
              <w:rPr>
                <w:color w:val="000000" w:themeColor="text1"/>
                <w:sz w:val="24"/>
                <w:szCs w:val="24"/>
                <w:lang w:eastAsia="ru-RU"/>
              </w:rPr>
              <w:t>15</w:t>
            </w:r>
          </w:p>
        </w:tc>
        <w:tc>
          <w:tcPr>
            <w:tcW w:w="1055" w:type="dxa"/>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color w:val="000000" w:themeColor="text1"/>
                <w:sz w:val="24"/>
                <w:szCs w:val="24"/>
                <w:lang w:eastAsia="ru-RU"/>
              </w:rPr>
            </w:pPr>
            <w:r w:rsidRPr="00B062D0">
              <w:rPr>
                <w:color w:val="000000" w:themeColor="text1"/>
                <w:sz w:val="24"/>
                <w:szCs w:val="24"/>
                <w:lang w:eastAsia="ru-RU"/>
              </w:rPr>
              <w:t>15</w:t>
            </w:r>
          </w:p>
        </w:tc>
        <w:tc>
          <w:tcPr>
            <w:tcW w:w="1144" w:type="dxa"/>
            <w:gridSpan w:val="2"/>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color w:val="000000" w:themeColor="text1"/>
                <w:sz w:val="24"/>
                <w:szCs w:val="24"/>
                <w:lang w:eastAsia="ru-RU"/>
              </w:rPr>
            </w:pPr>
            <w:r w:rsidRPr="00B062D0">
              <w:rPr>
                <w:color w:val="000000" w:themeColor="text1"/>
                <w:sz w:val="24"/>
                <w:szCs w:val="24"/>
                <w:lang w:eastAsia="ru-RU"/>
              </w:rPr>
              <w:t>15</w:t>
            </w:r>
          </w:p>
        </w:tc>
        <w:tc>
          <w:tcPr>
            <w:tcW w:w="850" w:type="dxa"/>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b/>
                <w:color w:val="000000" w:themeColor="text1"/>
                <w:sz w:val="24"/>
                <w:szCs w:val="24"/>
                <w:lang w:eastAsia="ru-RU"/>
              </w:rPr>
            </w:pPr>
            <w:r w:rsidRPr="00B062D0">
              <w:rPr>
                <w:b/>
                <w:color w:val="000000" w:themeColor="text1"/>
                <w:sz w:val="24"/>
                <w:szCs w:val="24"/>
                <w:lang w:eastAsia="ru-RU"/>
              </w:rPr>
              <w:t>75</w:t>
            </w:r>
          </w:p>
        </w:tc>
      </w:tr>
      <w:tr w:rsidR="00314F40" w:rsidRPr="00B062D0" w:rsidTr="00EF5DCA">
        <w:tc>
          <w:tcPr>
            <w:tcW w:w="560" w:type="dxa"/>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b/>
                <w:color w:val="000000" w:themeColor="text1"/>
                <w:sz w:val="24"/>
                <w:szCs w:val="24"/>
                <w:lang w:eastAsia="ru-RU"/>
              </w:rPr>
            </w:pPr>
            <w:r w:rsidRPr="00B062D0">
              <w:rPr>
                <w:b/>
                <w:color w:val="000000" w:themeColor="text1"/>
                <w:sz w:val="24"/>
                <w:szCs w:val="24"/>
                <w:lang w:eastAsia="ru-RU"/>
              </w:rPr>
              <w:t>7</w:t>
            </w:r>
          </w:p>
        </w:tc>
        <w:tc>
          <w:tcPr>
            <w:tcW w:w="2308" w:type="dxa"/>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b/>
                <w:color w:val="000000" w:themeColor="text1"/>
                <w:sz w:val="24"/>
                <w:szCs w:val="24"/>
                <w:lang w:eastAsia="ru-RU"/>
              </w:rPr>
            </w:pPr>
            <w:r w:rsidRPr="00B062D0">
              <w:rPr>
                <w:b/>
                <w:color w:val="000000" w:themeColor="text1"/>
                <w:sz w:val="24"/>
                <w:szCs w:val="24"/>
                <w:lang w:eastAsia="ru-RU"/>
              </w:rPr>
              <w:t>Игры- хороводы</w:t>
            </w:r>
          </w:p>
        </w:tc>
        <w:tc>
          <w:tcPr>
            <w:tcW w:w="1744" w:type="dxa"/>
            <w:gridSpan w:val="2"/>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color w:val="000000" w:themeColor="text1"/>
                <w:sz w:val="24"/>
                <w:szCs w:val="24"/>
                <w:lang w:eastAsia="ru-RU"/>
              </w:rPr>
            </w:pPr>
            <w:r w:rsidRPr="00B062D0">
              <w:rPr>
                <w:color w:val="000000" w:themeColor="text1"/>
                <w:sz w:val="24"/>
                <w:szCs w:val="24"/>
                <w:lang w:eastAsia="ru-RU"/>
              </w:rPr>
              <w:t>10</w:t>
            </w:r>
          </w:p>
        </w:tc>
        <w:tc>
          <w:tcPr>
            <w:tcW w:w="1166" w:type="dxa"/>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color w:val="000000" w:themeColor="text1"/>
                <w:sz w:val="24"/>
                <w:szCs w:val="24"/>
                <w:lang w:eastAsia="ru-RU"/>
              </w:rPr>
            </w:pPr>
            <w:r w:rsidRPr="00B062D0">
              <w:rPr>
                <w:color w:val="000000" w:themeColor="text1"/>
                <w:sz w:val="24"/>
                <w:szCs w:val="24"/>
                <w:lang w:eastAsia="ru-RU"/>
              </w:rPr>
              <w:t>10</w:t>
            </w:r>
          </w:p>
        </w:tc>
        <w:tc>
          <w:tcPr>
            <w:tcW w:w="920" w:type="dxa"/>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color w:val="000000" w:themeColor="text1"/>
                <w:sz w:val="24"/>
                <w:szCs w:val="24"/>
                <w:lang w:eastAsia="ru-RU"/>
              </w:rPr>
            </w:pPr>
            <w:r w:rsidRPr="00B062D0">
              <w:rPr>
                <w:color w:val="000000" w:themeColor="text1"/>
                <w:sz w:val="24"/>
                <w:szCs w:val="24"/>
                <w:lang w:eastAsia="ru-RU"/>
              </w:rPr>
              <w:t>10</w:t>
            </w:r>
          </w:p>
        </w:tc>
        <w:tc>
          <w:tcPr>
            <w:tcW w:w="1055" w:type="dxa"/>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color w:val="000000" w:themeColor="text1"/>
                <w:sz w:val="24"/>
                <w:szCs w:val="24"/>
                <w:lang w:eastAsia="ru-RU"/>
              </w:rPr>
            </w:pPr>
            <w:r w:rsidRPr="00B062D0">
              <w:rPr>
                <w:color w:val="000000" w:themeColor="text1"/>
                <w:sz w:val="24"/>
                <w:szCs w:val="24"/>
                <w:lang w:eastAsia="ru-RU"/>
              </w:rPr>
              <w:t>10</w:t>
            </w:r>
          </w:p>
        </w:tc>
        <w:tc>
          <w:tcPr>
            <w:tcW w:w="1144" w:type="dxa"/>
            <w:gridSpan w:val="2"/>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color w:val="000000" w:themeColor="text1"/>
                <w:sz w:val="24"/>
                <w:szCs w:val="24"/>
                <w:lang w:eastAsia="ru-RU"/>
              </w:rPr>
            </w:pPr>
            <w:r w:rsidRPr="00B062D0">
              <w:rPr>
                <w:color w:val="000000" w:themeColor="text1"/>
                <w:sz w:val="24"/>
                <w:szCs w:val="24"/>
                <w:lang w:eastAsia="ru-RU"/>
              </w:rPr>
              <w:t>10</w:t>
            </w:r>
          </w:p>
        </w:tc>
        <w:tc>
          <w:tcPr>
            <w:tcW w:w="850" w:type="dxa"/>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b/>
                <w:color w:val="000000" w:themeColor="text1"/>
                <w:sz w:val="24"/>
                <w:szCs w:val="24"/>
                <w:lang w:eastAsia="ru-RU"/>
              </w:rPr>
            </w:pPr>
            <w:r w:rsidRPr="00B062D0">
              <w:rPr>
                <w:b/>
                <w:color w:val="000000" w:themeColor="text1"/>
                <w:sz w:val="24"/>
                <w:szCs w:val="24"/>
                <w:lang w:eastAsia="ru-RU"/>
              </w:rPr>
              <w:t>50</w:t>
            </w:r>
          </w:p>
        </w:tc>
      </w:tr>
      <w:tr w:rsidR="00314F40" w:rsidRPr="00B062D0" w:rsidTr="00EF5DCA">
        <w:trPr>
          <w:trHeight w:val="615"/>
        </w:trPr>
        <w:tc>
          <w:tcPr>
            <w:tcW w:w="560" w:type="dxa"/>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b/>
                <w:color w:val="000000" w:themeColor="text1"/>
                <w:sz w:val="24"/>
                <w:szCs w:val="24"/>
                <w:lang w:eastAsia="ru-RU"/>
              </w:rPr>
            </w:pPr>
            <w:r w:rsidRPr="00B062D0">
              <w:rPr>
                <w:b/>
                <w:color w:val="000000" w:themeColor="text1"/>
                <w:sz w:val="24"/>
                <w:szCs w:val="24"/>
                <w:lang w:eastAsia="ru-RU"/>
              </w:rPr>
              <w:t>8</w:t>
            </w:r>
          </w:p>
        </w:tc>
        <w:tc>
          <w:tcPr>
            <w:tcW w:w="2308" w:type="dxa"/>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b/>
                <w:color w:val="000000" w:themeColor="text1"/>
                <w:sz w:val="24"/>
                <w:szCs w:val="24"/>
                <w:lang w:eastAsia="ru-RU"/>
              </w:rPr>
            </w:pPr>
            <w:r w:rsidRPr="00B062D0">
              <w:rPr>
                <w:b/>
                <w:color w:val="000000" w:themeColor="text1"/>
                <w:sz w:val="24"/>
                <w:szCs w:val="24"/>
                <w:lang w:eastAsia="ru-RU"/>
              </w:rPr>
              <w:t xml:space="preserve">Физкультурные досуги </w:t>
            </w:r>
          </w:p>
        </w:tc>
        <w:tc>
          <w:tcPr>
            <w:tcW w:w="6879" w:type="dxa"/>
            <w:gridSpan w:val="8"/>
            <w:tcBorders>
              <w:top w:val="single" w:sz="4" w:space="0" w:color="auto"/>
              <w:left w:val="single" w:sz="4" w:space="0" w:color="auto"/>
              <w:bottom w:val="single" w:sz="4" w:space="0" w:color="auto"/>
              <w:right w:val="single" w:sz="4" w:space="0" w:color="auto"/>
            </w:tcBorders>
            <w:hideMark/>
          </w:tcPr>
          <w:p w:rsidR="00314F40" w:rsidRPr="00B062D0" w:rsidRDefault="00314F40" w:rsidP="00EF5DCA">
            <w:pPr>
              <w:jc w:val="center"/>
              <w:rPr>
                <w:color w:val="000000" w:themeColor="text1"/>
                <w:sz w:val="24"/>
                <w:szCs w:val="24"/>
                <w:lang w:eastAsia="ru-RU"/>
              </w:rPr>
            </w:pPr>
            <w:r w:rsidRPr="00B062D0">
              <w:rPr>
                <w:color w:val="000000" w:themeColor="text1"/>
                <w:sz w:val="24"/>
                <w:szCs w:val="24"/>
                <w:lang w:eastAsia="ru-RU"/>
              </w:rPr>
              <w:t>40 минут один раз в месяц</w:t>
            </w:r>
          </w:p>
        </w:tc>
      </w:tr>
      <w:tr w:rsidR="00314F40" w:rsidRPr="00B062D0" w:rsidTr="00EF5DCA">
        <w:trPr>
          <w:trHeight w:val="320"/>
        </w:trPr>
        <w:tc>
          <w:tcPr>
            <w:tcW w:w="560" w:type="dxa"/>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b/>
                <w:color w:val="000000" w:themeColor="text1"/>
                <w:sz w:val="24"/>
                <w:szCs w:val="24"/>
                <w:lang w:eastAsia="ru-RU"/>
              </w:rPr>
            </w:pPr>
            <w:r w:rsidRPr="00B062D0">
              <w:rPr>
                <w:b/>
                <w:color w:val="000000" w:themeColor="text1"/>
                <w:sz w:val="24"/>
                <w:szCs w:val="24"/>
                <w:lang w:eastAsia="ru-RU"/>
              </w:rPr>
              <w:t>9</w:t>
            </w:r>
          </w:p>
        </w:tc>
        <w:tc>
          <w:tcPr>
            <w:tcW w:w="2308" w:type="dxa"/>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b/>
                <w:color w:val="000000" w:themeColor="text1"/>
                <w:sz w:val="24"/>
                <w:szCs w:val="24"/>
                <w:lang w:eastAsia="ru-RU"/>
              </w:rPr>
            </w:pPr>
            <w:r w:rsidRPr="00B062D0">
              <w:rPr>
                <w:b/>
                <w:color w:val="000000" w:themeColor="text1"/>
                <w:sz w:val="24"/>
                <w:szCs w:val="24"/>
                <w:lang w:eastAsia="ru-RU"/>
              </w:rPr>
              <w:t>Музыкальные досуги</w:t>
            </w:r>
          </w:p>
        </w:tc>
        <w:tc>
          <w:tcPr>
            <w:tcW w:w="6879" w:type="dxa"/>
            <w:gridSpan w:val="8"/>
            <w:tcBorders>
              <w:top w:val="single" w:sz="4" w:space="0" w:color="auto"/>
              <w:left w:val="single" w:sz="4" w:space="0" w:color="auto"/>
              <w:bottom w:val="single" w:sz="4" w:space="0" w:color="auto"/>
              <w:right w:val="single" w:sz="4" w:space="0" w:color="auto"/>
            </w:tcBorders>
            <w:hideMark/>
          </w:tcPr>
          <w:p w:rsidR="00314F40" w:rsidRPr="00B062D0" w:rsidRDefault="00314F40" w:rsidP="00EF5DCA">
            <w:pPr>
              <w:jc w:val="center"/>
              <w:rPr>
                <w:color w:val="000000" w:themeColor="text1"/>
                <w:sz w:val="24"/>
                <w:szCs w:val="24"/>
                <w:lang w:eastAsia="ru-RU"/>
              </w:rPr>
            </w:pPr>
            <w:r w:rsidRPr="00B062D0">
              <w:rPr>
                <w:color w:val="000000" w:themeColor="text1"/>
                <w:sz w:val="24"/>
                <w:szCs w:val="24"/>
                <w:lang w:eastAsia="ru-RU"/>
              </w:rPr>
              <w:t>40 минут один раз в месяц</w:t>
            </w:r>
          </w:p>
        </w:tc>
      </w:tr>
      <w:tr w:rsidR="00314F40" w:rsidRPr="00B062D0" w:rsidTr="00EF5DCA">
        <w:tc>
          <w:tcPr>
            <w:tcW w:w="560" w:type="dxa"/>
            <w:tcBorders>
              <w:top w:val="single" w:sz="4" w:space="0" w:color="auto"/>
              <w:left w:val="single" w:sz="4" w:space="0" w:color="auto"/>
              <w:bottom w:val="single" w:sz="4" w:space="0" w:color="auto"/>
              <w:right w:val="single" w:sz="4" w:space="0" w:color="auto"/>
            </w:tcBorders>
          </w:tcPr>
          <w:p w:rsidR="00314F40" w:rsidRPr="00B062D0" w:rsidRDefault="00314F40" w:rsidP="00314F40">
            <w:pPr>
              <w:rPr>
                <w:b/>
                <w:color w:val="000000" w:themeColor="text1"/>
                <w:sz w:val="24"/>
                <w:szCs w:val="24"/>
                <w:lang w:eastAsia="ru-RU"/>
              </w:rPr>
            </w:pPr>
          </w:p>
        </w:tc>
        <w:tc>
          <w:tcPr>
            <w:tcW w:w="2308" w:type="dxa"/>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b/>
                <w:color w:val="000000" w:themeColor="text1"/>
                <w:sz w:val="24"/>
                <w:szCs w:val="24"/>
                <w:lang w:eastAsia="ru-RU"/>
              </w:rPr>
            </w:pPr>
            <w:r w:rsidRPr="00B062D0">
              <w:rPr>
                <w:b/>
                <w:color w:val="000000" w:themeColor="text1"/>
                <w:sz w:val="24"/>
                <w:szCs w:val="24"/>
                <w:lang w:eastAsia="ru-RU"/>
              </w:rPr>
              <w:t>Итого в неделю</w:t>
            </w:r>
          </w:p>
        </w:tc>
        <w:tc>
          <w:tcPr>
            <w:tcW w:w="1680" w:type="dxa"/>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b/>
                <w:color w:val="000000" w:themeColor="text1"/>
                <w:sz w:val="24"/>
                <w:szCs w:val="24"/>
                <w:lang w:eastAsia="ru-RU"/>
              </w:rPr>
            </w:pPr>
            <w:r w:rsidRPr="00B062D0">
              <w:rPr>
                <w:b/>
                <w:color w:val="000000" w:themeColor="text1"/>
                <w:sz w:val="24"/>
                <w:szCs w:val="24"/>
                <w:lang w:eastAsia="ru-RU"/>
              </w:rPr>
              <w:t>145 мин.</w:t>
            </w:r>
          </w:p>
        </w:tc>
        <w:tc>
          <w:tcPr>
            <w:tcW w:w="1230" w:type="dxa"/>
            <w:gridSpan w:val="2"/>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b/>
                <w:color w:val="000000" w:themeColor="text1"/>
                <w:sz w:val="24"/>
                <w:szCs w:val="24"/>
                <w:lang w:eastAsia="ru-RU"/>
              </w:rPr>
            </w:pPr>
            <w:r w:rsidRPr="00B062D0">
              <w:rPr>
                <w:b/>
                <w:color w:val="000000" w:themeColor="text1"/>
                <w:sz w:val="24"/>
                <w:szCs w:val="24"/>
                <w:lang w:eastAsia="ru-RU"/>
              </w:rPr>
              <w:t>145 мин.</w:t>
            </w:r>
          </w:p>
        </w:tc>
        <w:tc>
          <w:tcPr>
            <w:tcW w:w="920" w:type="dxa"/>
            <w:tcBorders>
              <w:top w:val="single" w:sz="4" w:space="0" w:color="auto"/>
              <w:left w:val="single" w:sz="4" w:space="0" w:color="auto"/>
              <w:bottom w:val="single" w:sz="4" w:space="0" w:color="auto"/>
              <w:right w:val="single" w:sz="4" w:space="0" w:color="auto"/>
            </w:tcBorders>
            <w:hideMark/>
          </w:tcPr>
          <w:p w:rsidR="00314F40" w:rsidRPr="00B062D0" w:rsidRDefault="00EF5DCA" w:rsidP="00314F40">
            <w:pPr>
              <w:rPr>
                <w:b/>
                <w:color w:val="000000" w:themeColor="text1"/>
                <w:sz w:val="24"/>
                <w:szCs w:val="24"/>
                <w:lang w:eastAsia="ru-RU"/>
              </w:rPr>
            </w:pPr>
            <w:r>
              <w:rPr>
                <w:b/>
                <w:color w:val="000000" w:themeColor="text1"/>
                <w:sz w:val="24"/>
                <w:szCs w:val="24"/>
                <w:lang w:eastAsia="ru-RU"/>
              </w:rPr>
              <w:t>145</w:t>
            </w:r>
          </w:p>
        </w:tc>
        <w:tc>
          <w:tcPr>
            <w:tcW w:w="1055" w:type="dxa"/>
            <w:tcBorders>
              <w:top w:val="single" w:sz="4" w:space="0" w:color="auto"/>
              <w:left w:val="single" w:sz="4" w:space="0" w:color="auto"/>
              <w:bottom w:val="single" w:sz="4" w:space="0" w:color="auto"/>
              <w:right w:val="single" w:sz="4" w:space="0" w:color="auto"/>
            </w:tcBorders>
            <w:hideMark/>
          </w:tcPr>
          <w:p w:rsidR="00314F40" w:rsidRPr="00B062D0" w:rsidRDefault="00EF5DCA" w:rsidP="00314F40">
            <w:pPr>
              <w:rPr>
                <w:b/>
                <w:color w:val="000000" w:themeColor="text1"/>
                <w:sz w:val="24"/>
                <w:szCs w:val="24"/>
                <w:lang w:eastAsia="ru-RU"/>
              </w:rPr>
            </w:pPr>
            <w:r>
              <w:rPr>
                <w:b/>
                <w:color w:val="000000" w:themeColor="text1"/>
                <w:sz w:val="24"/>
                <w:szCs w:val="24"/>
                <w:lang w:eastAsia="ru-RU"/>
              </w:rPr>
              <w:t>145мин</w:t>
            </w:r>
          </w:p>
        </w:tc>
        <w:tc>
          <w:tcPr>
            <w:tcW w:w="1137" w:type="dxa"/>
            <w:tcBorders>
              <w:top w:val="single" w:sz="4" w:space="0" w:color="auto"/>
              <w:left w:val="single" w:sz="4" w:space="0" w:color="auto"/>
              <w:bottom w:val="single" w:sz="4" w:space="0" w:color="auto"/>
              <w:right w:val="single" w:sz="4" w:space="0" w:color="auto"/>
            </w:tcBorders>
            <w:hideMark/>
          </w:tcPr>
          <w:p w:rsidR="00314F40" w:rsidRPr="00B062D0" w:rsidRDefault="00314F40" w:rsidP="00314F40">
            <w:pPr>
              <w:rPr>
                <w:b/>
                <w:color w:val="000000" w:themeColor="text1"/>
                <w:sz w:val="24"/>
                <w:szCs w:val="24"/>
                <w:lang w:eastAsia="ru-RU"/>
              </w:rPr>
            </w:pPr>
            <w:r w:rsidRPr="00B062D0">
              <w:rPr>
                <w:b/>
                <w:color w:val="000000" w:themeColor="text1"/>
                <w:sz w:val="24"/>
                <w:szCs w:val="24"/>
                <w:lang w:eastAsia="ru-RU"/>
              </w:rPr>
              <w:t>145 мин.</w:t>
            </w:r>
          </w:p>
        </w:tc>
        <w:tc>
          <w:tcPr>
            <w:tcW w:w="857" w:type="dxa"/>
            <w:gridSpan w:val="2"/>
            <w:tcBorders>
              <w:top w:val="single" w:sz="4" w:space="0" w:color="auto"/>
              <w:left w:val="single" w:sz="4" w:space="0" w:color="auto"/>
              <w:bottom w:val="single" w:sz="4" w:space="0" w:color="auto"/>
              <w:right w:val="single" w:sz="4" w:space="0" w:color="auto"/>
            </w:tcBorders>
            <w:hideMark/>
          </w:tcPr>
          <w:p w:rsidR="00314F40" w:rsidRPr="00B062D0" w:rsidRDefault="00EF5DCA" w:rsidP="00314F40">
            <w:pPr>
              <w:rPr>
                <w:b/>
                <w:color w:val="000000" w:themeColor="text1"/>
                <w:sz w:val="24"/>
                <w:szCs w:val="24"/>
                <w:lang w:eastAsia="ru-RU"/>
              </w:rPr>
            </w:pPr>
            <w:r>
              <w:rPr>
                <w:b/>
                <w:color w:val="000000" w:themeColor="text1"/>
                <w:sz w:val="24"/>
                <w:szCs w:val="24"/>
                <w:lang w:eastAsia="ru-RU"/>
              </w:rPr>
              <w:t>725</w:t>
            </w:r>
          </w:p>
        </w:tc>
      </w:tr>
    </w:tbl>
    <w:p w:rsidR="00314F40" w:rsidRPr="00B062D0" w:rsidRDefault="00314F40" w:rsidP="00EF5DCA">
      <w:pPr>
        <w:tabs>
          <w:tab w:val="left" w:pos="2415"/>
        </w:tabs>
        <w:spacing w:after="0"/>
        <w:jc w:val="center"/>
        <w:rPr>
          <w:rFonts w:ascii="Times New Roman" w:hAnsi="Times New Roman" w:cs="Times New Roman"/>
          <w:color w:val="000000" w:themeColor="text1"/>
        </w:rPr>
      </w:pPr>
    </w:p>
    <w:p w:rsidR="00EF5DCA" w:rsidRDefault="00314F40" w:rsidP="00EF5DCA">
      <w:pPr>
        <w:spacing w:after="0"/>
        <w:jc w:val="center"/>
        <w:rPr>
          <w:rFonts w:ascii="Times New Roman" w:hAnsi="Times New Roman" w:cs="Times New Roman"/>
          <w:b/>
          <w:color w:val="000000" w:themeColor="text1"/>
          <w:sz w:val="24"/>
          <w:szCs w:val="24"/>
        </w:rPr>
      </w:pPr>
      <w:r w:rsidRPr="00B062D0">
        <w:rPr>
          <w:rFonts w:ascii="Times New Roman" w:hAnsi="Times New Roman" w:cs="Times New Roman"/>
          <w:b/>
          <w:color w:val="000000" w:themeColor="text1"/>
          <w:sz w:val="24"/>
          <w:szCs w:val="24"/>
        </w:rPr>
        <w:t>3.</w:t>
      </w:r>
      <w:r>
        <w:rPr>
          <w:rFonts w:ascii="Times New Roman" w:hAnsi="Times New Roman" w:cs="Times New Roman"/>
          <w:b/>
          <w:color w:val="000000" w:themeColor="text1"/>
          <w:sz w:val="24"/>
          <w:szCs w:val="24"/>
        </w:rPr>
        <w:t>7</w:t>
      </w:r>
      <w:r w:rsidRPr="00B062D0">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r w:rsidRPr="00B062D0">
        <w:rPr>
          <w:rFonts w:ascii="Times New Roman" w:hAnsi="Times New Roman" w:cs="Times New Roman"/>
          <w:b/>
          <w:color w:val="000000" w:themeColor="text1"/>
          <w:sz w:val="24"/>
          <w:szCs w:val="24"/>
        </w:rPr>
        <w:t>Комплексно-тематическое планиро</w:t>
      </w:r>
      <w:r w:rsidR="00EF5DCA">
        <w:rPr>
          <w:rFonts w:ascii="Times New Roman" w:hAnsi="Times New Roman" w:cs="Times New Roman"/>
          <w:b/>
          <w:color w:val="000000" w:themeColor="text1"/>
          <w:sz w:val="24"/>
          <w:szCs w:val="24"/>
        </w:rPr>
        <w:t>вание в подготовительной группе</w:t>
      </w:r>
    </w:p>
    <w:p w:rsidR="00314F40" w:rsidRPr="00EF5DCA" w:rsidRDefault="00314F40" w:rsidP="00EF5DCA">
      <w:pPr>
        <w:spacing w:after="0" w:line="240" w:lineRule="auto"/>
        <w:ind w:firstLine="709"/>
        <w:jc w:val="both"/>
        <w:rPr>
          <w:rFonts w:ascii="Times New Roman" w:hAnsi="Times New Roman" w:cs="Times New Roman"/>
          <w:b/>
          <w:color w:val="000000" w:themeColor="text1"/>
          <w:sz w:val="24"/>
          <w:szCs w:val="24"/>
        </w:rPr>
      </w:pPr>
      <w:r w:rsidRPr="00B062D0">
        <w:rPr>
          <w:rFonts w:ascii="Times New Roman" w:eastAsia="Times New Roman" w:hAnsi="Times New Roman" w:cs="Times New Roman"/>
          <w:color w:val="000000" w:themeColor="text1"/>
          <w:sz w:val="24"/>
          <w:szCs w:val="24"/>
          <w:lang w:eastAsia="ru-RU"/>
        </w:rPr>
        <w:t xml:space="preserve">Тематический план в подготовительной к школе группе (дети 6-7 лет) составлен, согласно ФГОС к структуре основной общеобразовательной программе дошкольного </w:t>
      </w:r>
      <w:r w:rsidRPr="00B062D0">
        <w:rPr>
          <w:rFonts w:ascii="Times New Roman" w:eastAsia="Times New Roman" w:hAnsi="Times New Roman" w:cs="Times New Roman"/>
          <w:color w:val="000000" w:themeColor="text1"/>
          <w:sz w:val="24"/>
          <w:szCs w:val="24"/>
          <w:lang w:eastAsia="ru-RU"/>
        </w:rPr>
        <w:lastRenderedPageBreak/>
        <w:t xml:space="preserve">образования, на основе принципа комплексно-тематического построения образовательного процесса. </w:t>
      </w:r>
    </w:p>
    <w:p w:rsidR="00EF5DCA" w:rsidRDefault="00314F40" w:rsidP="00EF5DCA">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B062D0">
        <w:rPr>
          <w:rFonts w:ascii="Times New Roman" w:eastAsia="Times New Roman" w:hAnsi="Times New Roman" w:cs="Times New Roman"/>
          <w:color w:val="000000" w:themeColor="text1"/>
          <w:sz w:val="24"/>
          <w:szCs w:val="24"/>
          <w:lang w:eastAsia="ru-RU"/>
        </w:rPr>
        <w:t>Организационной основой реализации комплексно-тематического принципа построения Программы является выделение ведущей темы недели. Тематика недель ориентирована на все направления развития ребенка дошкольного возраста и посвящена различным сторон</w:t>
      </w:r>
      <w:r w:rsidR="00EF5DCA">
        <w:rPr>
          <w:rFonts w:ascii="Times New Roman" w:eastAsia="Times New Roman" w:hAnsi="Times New Roman" w:cs="Times New Roman"/>
          <w:color w:val="000000" w:themeColor="text1"/>
          <w:sz w:val="24"/>
          <w:szCs w:val="24"/>
          <w:lang w:eastAsia="ru-RU"/>
        </w:rPr>
        <w:t>ам окружающей действительности:</w:t>
      </w:r>
    </w:p>
    <w:p w:rsidR="00EF5DCA" w:rsidRDefault="00314F40" w:rsidP="00EF5DCA">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B062D0">
        <w:rPr>
          <w:rFonts w:ascii="Times New Roman" w:eastAsia="Times New Roman" w:hAnsi="Times New Roman" w:cs="Times New Roman"/>
          <w:color w:val="000000" w:themeColor="text1"/>
          <w:sz w:val="24"/>
          <w:szCs w:val="24"/>
          <w:lang w:eastAsia="ru-RU"/>
        </w:rPr>
        <w:t>- предметному окружению (овощи, фрукты, одежда, об</w:t>
      </w:r>
      <w:r w:rsidR="00EF5DCA">
        <w:rPr>
          <w:rFonts w:ascii="Times New Roman" w:eastAsia="Times New Roman" w:hAnsi="Times New Roman" w:cs="Times New Roman"/>
          <w:color w:val="000000" w:themeColor="text1"/>
          <w:sz w:val="24"/>
          <w:szCs w:val="24"/>
          <w:lang w:eastAsia="ru-RU"/>
        </w:rPr>
        <w:t>увь, игрушки, транспорт и др.);</w:t>
      </w:r>
    </w:p>
    <w:p w:rsidR="00EF5DCA" w:rsidRDefault="00314F40" w:rsidP="00EF5DCA">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B062D0">
        <w:rPr>
          <w:rFonts w:ascii="Times New Roman" w:eastAsia="Times New Roman" w:hAnsi="Times New Roman" w:cs="Times New Roman"/>
          <w:color w:val="000000" w:themeColor="text1"/>
          <w:sz w:val="24"/>
          <w:szCs w:val="24"/>
          <w:lang w:eastAsia="ru-RU"/>
        </w:rPr>
        <w:t>- окружающей природе (пт</w:t>
      </w:r>
      <w:r w:rsidR="00EF5DCA">
        <w:rPr>
          <w:rFonts w:ascii="Times New Roman" w:eastAsia="Times New Roman" w:hAnsi="Times New Roman" w:cs="Times New Roman"/>
          <w:color w:val="000000" w:themeColor="text1"/>
          <w:sz w:val="24"/>
          <w:szCs w:val="24"/>
          <w:lang w:eastAsia="ru-RU"/>
        </w:rPr>
        <w:t>ицы, животные, растения и др.);</w:t>
      </w:r>
    </w:p>
    <w:p w:rsidR="00314F40" w:rsidRPr="00B062D0" w:rsidRDefault="00314F40" w:rsidP="00EF5DCA">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B062D0">
        <w:rPr>
          <w:rFonts w:ascii="Times New Roman" w:eastAsia="Times New Roman" w:hAnsi="Times New Roman" w:cs="Times New Roman"/>
          <w:color w:val="000000" w:themeColor="text1"/>
          <w:sz w:val="24"/>
          <w:szCs w:val="24"/>
          <w:lang w:eastAsia="ru-RU"/>
        </w:rPr>
        <w:t>- явлениям общественной жизни (труд людей, государственные и общественные праздники).</w:t>
      </w:r>
    </w:p>
    <w:p w:rsidR="00314F40" w:rsidRPr="00B062D0" w:rsidRDefault="00314F40" w:rsidP="00314F40">
      <w:pPr>
        <w:widowControl w:val="0"/>
        <w:autoSpaceDE w:val="0"/>
        <w:autoSpaceDN w:val="0"/>
        <w:adjustRightInd w:val="0"/>
        <w:spacing w:after="0" w:line="240" w:lineRule="auto"/>
        <w:ind w:firstLine="708"/>
        <w:jc w:val="both"/>
        <w:rPr>
          <w:rFonts w:ascii="Times New Roman" w:eastAsia="Times New Roman" w:hAnsi="Times New Roman" w:cs="Times New Roman"/>
          <w:color w:val="000000" w:themeColor="text1"/>
          <w:sz w:val="24"/>
          <w:szCs w:val="24"/>
          <w:lang w:eastAsia="ru-RU"/>
        </w:rPr>
      </w:pPr>
      <w:r w:rsidRPr="00B062D0">
        <w:rPr>
          <w:rFonts w:ascii="Times New Roman" w:eastAsia="Times New Roman" w:hAnsi="Times New Roman" w:cs="Times New Roman"/>
          <w:color w:val="000000" w:themeColor="text1"/>
          <w:sz w:val="24"/>
          <w:szCs w:val="24"/>
          <w:lang w:eastAsia="ru-RU"/>
        </w:rPr>
        <w:t>Ведущая тема недели рассматривается через все виды детской деятельности (игра, труд, художественное творчество, чтение художественной литературы и др</w:t>
      </w:r>
      <w:r w:rsidR="00F42345">
        <w:rPr>
          <w:rFonts w:ascii="Times New Roman" w:eastAsia="Times New Roman" w:hAnsi="Times New Roman" w:cs="Times New Roman"/>
          <w:color w:val="000000" w:themeColor="text1"/>
          <w:sz w:val="24"/>
          <w:szCs w:val="24"/>
          <w:lang w:eastAsia="ru-RU"/>
        </w:rPr>
        <w:t>.</w:t>
      </w:r>
      <w:r w:rsidRPr="00B062D0">
        <w:rPr>
          <w:rFonts w:ascii="Times New Roman" w:eastAsia="Times New Roman" w:hAnsi="Times New Roman" w:cs="Times New Roman"/>
          <w:color w:val="000000" w:themeColor="text1"/>
          <w:sz w:val="24"/>
          <w:szCs w:val="24"/>
          <w:lang w:eastAsia="ru-RU"/>
        </w:rPr>
        <w:t>).</w:t>
      </w:r>
    </w:p>
    <w:p w:rsidR="00EF5DCA" w:rsidRDefault="00314F40" w:rsidP="00EF5DCA">
      <w:pPr>
        <w:widowControl w:val="0"/>
        <w:autoSpaceDE w:val="0"/>
        <w:autoSpaceDN w:val="0"/>
        <w:adjustRightInd w:val="0"/>
        <w:spacing w:after="0" w:line="240" w:lineRule="auto"/>
        <w:ind w:firstLine="708"/>
        <w:jc w:val="both"/>
        <w:rPr>
          <w:rFonts w:ascii="Times New Roman" w:eastAsia="Times New Roman" w:hAnsi="Times New Roman" w:cs="Times New Roman"/>
          <w:color w:val="000000" w:themeColor="text1"/>
          <w:sz w:val="24"/>
          <w:szCs w:val="24"/>
          <w:lang w:eastAsia="ru-RU"/>
        </w:rPr>
      </w:pPr>
      <w:r w:rsidRPr="00B062D0">
        <w:rPr>
          <w:rFonts w:ascii="Times New Roman" w:eastAsia="Times New Roman" w:hAnsi="Times New Roman" w:cs="Times New Roman"/>
          <w:color w:val="000000" w:themeColor="text1"/>
          <w:sz w:val="24"/>
          <w:szCs w:val="24"/>
          <w:lang w:eastAsia="ru-RU"/>
        </w:rPr>
        <w:t>Решение образовательных задач осуществляется в процессе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w:t>
      </w:r>
      <w:r w:rsidR="00EF5DCA">
        <w:rPr>
          <w:rFonts w:ascii="Times New Roman" w:eastAsia="Times New Roman" w:hAnsi="Times New Roman" w:cs="Times New Roman"/>
          <w:color w:val="000000" w:themeColor="text1"/>
          <w:sz w:val="24"/>
          <w:szCs w:val="24"/>
          <w:lang w:eastAsia="ru-RU"/>
        </w:rPr>
        <w:t>и проведении режимных моментов.</w:t>
      </w:r>
    </w:p>
    <w:p w:rsidR="00314F40" w:rsidRPr="00B062D0" w:rsidRDefault="00EF5DCA" w:rsidP="00EF5DCA">
      <w:pPr>
        <w:widowControl w:val="0"/>
        <w:autoSpaceDE w:val="0"/>
        <w:autoSpaceDN w:val="0"/>
        <w:adjustRightInd w:val="0"/>
        <w:spacing w:after="0" w:line="240" w:lineRule="auto"/>
        <w:ind w:firstLine="708"/>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Ежедневно с детьми </w:t>
      </w:r>
      <w:r w:rsidR="00314F40" w:rsidRPr="00B062D0">
        <w:rPr>
          <w:rFonts w:ascii="Times New Roman" w:eastAsia="Times New Roman" w:hAnsi="Times New Roman" w:cs="Times New Roman"/>
          <w:color w:val="000000" w:themeColor="text1"/>
          <w:sz w:val="24"/>
          <w:szCs w:val="24"/>
          <w:lang w:eastAsia="ru-RU"/>
        </w:rPr>
        <w:t xml:space="preserve">организуются игры-занятия согласно расписанию занятий. </w:t>
      </w:r>
    </w:p>
    <w:p w:rsidR="00231B1E" w:rsidRPr="00231B1E" w:rsidRDefault="00EF5DCA" w:rsidP="00EF5DCA">
      <w:pPr>
        <w:widowControl w:val="0"/>
        <w:autoSpaceDE w:val="0"/>
        <w:autoSpaceDN w:val="0"/>
        <w:adjustRightInd w:val="0"/>
        <w:spacing w:after="0" w:line="240" w:lineRule="auto"/>
        <w:ind w:firstLine="708"/>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Перспективный план </w:t>
      </w:r>
      <w:r w:rsidR="00314F40" w:rsidRPr="00B062D0">
        <w:rPr>
          <w:rFonts w:ascii="Times New Roman" w:eastAsia="Times New Roman" w:hAnsi="Times New Roman" w:cs="Times New Roman"/>
          <w:color w:val="000000" w:themeColor="text1"/>
          <w:sz w:val="24"/>
          <w:szCs w:val="24"/>
          <w:lang w:eastAsia="ru-RU"/>
        </w:rPr>
        <w:t>рассчитан на период с 1 сентября по</w:t>
      </w:r>
      <w:r w:rsidR="00DF16E1">
        <w:rPr>
          <w:rFonts w:ascii="Times New Roman" w:eastAsia="Times New Roman" w:hAnsi="Times New Roman" w:cs="Times New Roman"/>
          <w:color w:val="000000" w:themeColor="text1"/>
          <w:sz w:val="24"/>
          <w:szCs w:val="24"/>
          <w:lang w:eastAsia="ru-RU"/>
        </w:rPr>
        <w:t xml:space="preserve"> </w:t>
      </w:r>
      <w:r w:rsidR="00314F40">
        <w:rPr>
          <w:rFonts w:ascii="Times New Roman" w:eastAsia="Times New Roman" w:hAnsi="Times New Roman" w:cs="Times New Roman"/>
          <w:color w:val="000000" w:themeColor="text1"/>
          <w:sz w:val="24"/>
          <w:szCs w:val="24"/>
          <w:lang w:eastAsia="ru-RU"/>
        </w:rPr>
        <w:t>31</w:t>
      </w:r>
      <w:r w:rsidR="00314F40" w:rsidRPr="00B062D0">
        <w:rPr>
          <w:rFonts w:ascii="Times New Roman" w:eastAsia="Times New Roman" w:hAnsi="Times New Roman" w:cs="Times New Roman"/>
          <w:color w:val="000000" w:themeColor="text1"/>
          <w:sz w:val="24"/>
          <w:szCs w:val="24"/>
          <w:lang w:eastAsia="ru-RU"/>
        </w:rPr>
        <w:t xml:space="preserve"> мая учебного года. </w:t>
      </w:r>
    </w:p>
    <w:p w:rsidR="00314F40" w:rsidRDefault="00314F40" w:rsidP="00314F40">
      <w:pPr>
        <w:shd w:val="clear" w:color="auto" w:fill="FFFFFF"/>
        <w:spacing w:after="0" w:line="374" w:lineRule="exact"/>
        <w:ind w:right="634"/>
        <w:jc w:val="center"/>
        <w:rPr>
          <w:rFonts w:ascii="Times New Roman" w:eastAsia="Times New Roman" w:hAnsi="Times New Roman" w:cs="Times New Roman"/>
          <w:b/>
          <w:iCs/>
          <w:color w:val="000000" w:themeColor="text1"/>
          <w:spacing w:val="-8"/>
          <w:sz w:val="24"/>
          <w:szCs w:val="24"/>
        </w:rPr>
      </w:pPr>
      <w:r w:rsidRPr="00B062D0">
        <w:rPr>
          <w:rFonts w:ascii="Times New Roman" w:eastAsia="Times New Roman" w:hAnsi="Times New Roman" w:cs="Times New Roman"/>
          <w:b/>
          <w:iCs/>
          <w:color w:val="000000" w:themeColor="text1"/>
          <w:spacing w:val="-2"/>
          <w:sz w:val="24"/>
          <w:szCs w:val="24"/>
        </w:rPr>
        <w:t xml:space="preserve">Тематическое планирование </w:t>
      </w:r>
      <w:r w:rsidRPr="00B062D0">
        <w:rPr>
          <w:rFonts w:ascii="Times New Roman" w:eastAsia="Times New Roman" w:hAnsi="Times New Roman" w:cs="Times New Roman"/>
          <w:b/>
          <w:iCs/>
          <w:color w:val="000000" w:themeColor="text1"/>
          <w:spacing w:val="-8"/>
          <w:sz w:val="24"/>
          <w:szCs w:val="24"/>
        </w:rPr>
        <w:t xml:space="preserve">в подготовительной к школе группе </w:t>
      </w:r>
    </w:p>
    <w:p w:rsidR="004A0FD9" w:rsidRPr="00B062D0" w:rsidRDefault="007925AB" w:rsidP="00575A53">
      <w:pPr>
        <w:shd w:val="clear" w:color="auto" w:fill="FFFFFF"/>
        <w:spacing w:line="374" w:lineRule="exact"/>
        <w:ind w:right="634"/>
        <w:jc w:val="center"/>
        <w:rPr>
          <w:rFonts w:ascii="Times New Roman" w:eastAsia="Times New Roman" w:hAnsi="Times New Roman" w:cs="Times New Roman"/>
          <w:b/>
          <w:iCs/>
          <w:color w:val="000000" w:themeColor="text1"/>
          <w:spacing w:val="-8"/>
          <w:sz w:val="24"/>
          <w:szCs w:val="24"/>
        </w:rPr>
      </w:pPr>
      <w:r>
        <w:rPr>
          <w:rFonts w:ascii="Times New Roman" w:eastAsia="Times New Roman" w:hAnsi="Times New Roman" w:cs="Times New Roman"/>
          <w:b/>
          <w:iCs/>
          <w:color w:val="000000" w:themeColor="text1"/>
          <w:spacing w:val="-8"/>
          <w:sz w:val="24"/>
          <w:szCs w:val="24"/>
        </w:rPr>
        <w:t>на 2021</w:t>
      </w:r>
      <w:r w:rsidR="00314F40" w:rsidRPr="00B062D0">
        <w:rPr>
          <w:rFonts w:ascii="Times New Roman" w:eastAsia="Times New Roman" w:hAnsi="Times New Roman" w:cs="Times New Roman"/>
          <w:b/>
          <w:iCs/>
          <w:color w:val="000000" w:themeColor="text1"/>
          <w:spacing w:val="-8"/>
          <w:sz w:val="24"/>
          <w:szCs w:val="24"/>
        </w:rPr>
        <w:t>-20</w:t>
      </w:r>
      <w:r>
        <w:rPr>
          <w:rFonts w:ascii="Times New Roman" w:eastAsia="Times New Roman" w:hAnsi="Times New Roman" w:cs="Times New Roman"/>
          <w:b/>
          <w:iCs/>
          <w:color w:val="000000" w:themeColor="text1"/>
          <w:spacing w:val="-8"/>
          <w:sz w:val="24"/>
          <w:szCs w:val="24"/>
        </w:rPr>
        <w:t>22</w:t>
      </w:r>
      <w:r w:rsidR="00314F40" w:rsidRPr="00B062D0">
        <w:rPr>
          <w:rFonts w:ascii="Times New Roman" w:eastAsia="Times New Roman" w:hAnsi="Times New Roman" w:cs="Times New Roman"/>
          <w:b/>
          <w:iCs/>
          <w:color w:val="000000" w:themeColor="text1"/>
          <w:spacing w:val="-8"/>
          <w:sz w:val="24"/>
          <w:szCs w:val="24"/>
        </w:rPr>
        <w:t xml:space="preserve"> </w:t>
      </w:r>
      <w:r w:rsidR="00202B55" w:rsidRPr="00B062D0">
        <w:rPr>
          <w:rFonts w:ascii="Times New Roman" w:eastAsia="Times New Roman" w:hAnsi="Times New Roman" w:cs="Times New Roman"/>
          <w:b/>
          <w:iCs/>
          <w:color w:val="000000" w:themeColor="text1"/>
          <w:spacing w:val="-8"/>
          <w:sz w:val="24"/>
          <w:szCs w:val="24"/>
        </w:rPr>
        <w:t>учебный год</w:t>
      </w:r>
    </w:p>
    <w:tbl>
      <w:tblPr>
        <w:tblStyle w:val="1"/>
        <w:tblW w:w="0" w:type="auto"/>
        <w:tblLayout w:type="fixed"/>
        <w:tblLook w:val="04A0" w:firstRow="1" w:lastRow="0" w:firstColumn="1" w:lastColumn="0" w:noHBand="0" w:noVBand="1"/>
      </w:tblPr>
      <w:tblGrid>
        <w:gridCol w:w="2518"/>
        <w:gridCol w:w="4536"/>
        <w:gridCol w:w="2516"/>
      </w:tblGrid>
      <w:tr w:rsidR="004A0FD9" w:rsidRPr="00575A53" w:rsidTr="008428C4">
        <w:tc>
          <w:tcPr>
            <w:tcW w:w="2518" w:type="dxa"/>
          </w:tcPr>
          <w:p w:rsidR="004A0FD9" w:rsidRPr="00575A53" w:rsidRDefault="004A0FD9" w:rsidP="008428C4">
            <w:pPr>
              <w:widowControl w:val="0"/>
              <w:overflowPunct w:val="0"/>
              <w:autoSpaceDE w:val="0"/>
              <w:autoSpaceDN w:val="0"/>
              <w:adjustRightInd w:val="0"/>
              <w:spacing w:line="220" w:lineRule="auto"/>
              <w:ind w:right="600"/>
              <w:jc w:val="center"/>
              <w:rPr>
                <w:rFonts w:eastAsiaTheme="minorEastAsia"/>
                <w:b/>
                <w:sz w:val="24"/>
                <w:szCs w:val="24"/>
              </w:rPr>
            </w:pPr>
            <w:r w:rsidRPr="00575A53">
              <w:rPr>
                <w:rFonts w:eastAsiaTheme="minorEastAsia"/>
                <w:b/>
                <w:sz w:val="24"/>
                <w:szCs w:val="24"/>
              </w:rPr>
              <w:t>Тема</w:t>
            </w:r>
          </w:p>
        </w:tc>
        <w:tc>
          <w:tcPr>
            <w:tcW w:w="4536" w:type="dxa"/>
          </w:tcPr>
          <w:p w:rsidR="004A0FD9" w:rsidRPr="00575A53" w:rsidRDefault="004A0FD9" w:rsidP="008428C4">
            <w:pPr>
              <w:widowControl w:val="0"/>
              <w:overflowPunct w:val="0"/>
              <w:autoSpaceDE w:val="0"/>
              <w:autoSpaceDN w:val="0"/>
              <w:adjustRightInd w:val="0"/>
              <w:spacing w:line="220" w:lineRule="auto"/>
              <w:ind w:right="600"/>
              <w:jc w:val="center"/>
              <w:rPr>
                <w:rFonts w:eastAsiaTheme="minorEastAsia"/>
                <w:b/>
                <w:sz w:val="24"/>
                <w:szCs w:val="24"/>
              </w:rPr>
            </w:pPr>
            <w:r w:rsidRPr="00575A53">
              <w:rPr>
                <w:rFonts w:eastAsiaTheme="minorEastAsia"/>
                <w:b/>
                <w:sz w:val="24"/>
                <w:szCs w:val="24"/>
              </w:rPr>
              <w:t>Цель</w:t>
            </w:r>
          </w:p>
        </w:tc>
        <w:tc>
          <w:tcPr>
            <w:tcW w:w="2516" w:type="dxa"/>
          </w:tcPr>
          <w:p w:rsidR="004A0FD9" w:rsidRPr="00575A53" w:rsidRDefault="004A0FD9" w:rsidP="008428C4">
            <w:pPr>
              <w:widowControl w:val="0"/>
              <w:overflowPunct w:val="0"/>
              <w:autoSpaceDE w:val="0"/>
              <w:autoSpaceDN w:val="0"/>
              <w:adjustRightInd w:val="0"/>
              <w:spacing w:line="220" w:lineRule="auto"/>
              <w:ind w:right="600"/>
              <w:jc w:val="center"/>
              <w:rPr>
                <w:rFonts w:eastAsiaTheme="minorEastAsia"/>
                <w:b/>
                <w:sz w:val="24"/>
                <w:szCs w:val="24"/>
              </w:rPr>
            </w:pPr>
            <w:r w:rsidRPr="00495F64">
              <w:rPr>
                <w:rFonts w:eastAsia="Calibri"/>
                <w:b/>
                <w:sz w:val="24"/>
                <w:szCs w:val="24"/>
              </w:rPr>
              <w:t>Итоговое мероприятие</w:t>
            </w:r>
          </w:p>
        </w:tc>
      </w:tr>
      <w:tr w:rsidR="004A0FD9" w:rsidRPr="00D4652E" w:rsidTr="008428C4">
        <w:trPr>
          <w:trHeight w:val="1656"/>
        </w:trPr>
        <w:tc>
          <w:tcPr>
            <w:tcW w:w="2518" w:type="dxa"/>
          </w:tcPr>
          <w:p w:rsidR="00F42345" w:rsidRDefault="00F42345" w:rsidP="00DB4455">
            <w:pPr>
              <w:contextualSpacing/>
              <w:jc w:val="center"/>
              <w:rPr>
                <w:b/>
                <w:sz w:val="24"/>
                <w:szCs w:val="24"/>
              </w:rPr>
            </w:pPr>
          </w:p>
          <w:p w:rsidR="00F42345" w:rsidRDefault="00F42345" w:rsidP="00DB4455">
            <w:pPr>
              <w:contextualSpacing/>
              <w:jc w:val="center"/>
              <w:rPr>
                <w:b/>
                <w:sz w:val="24"/>
                <w:szCs w:val="24"/>
              </w:rPr>
            </w:pPr>
          </w:p>
          <w:p w:rsidR="00F42345" w:rsidRDefault="00F42345" w:rsidP="00DB4455">
            <w:pPr>
              <w:contextualSpacing/>
              <w:jc w:val="center"/>
              <w:rPr>
                <w:b/>
                <w:sz w:val="24"/>
                <w:szCs w:val="24"/>
              </w:rPr>
            </w:pPr>
          </w:p>
          <w:p w:rsidR="00F42345" w:rsidRDefault="00F42345" w:rsidP="00DB4455">
            <w:pPr>
              <w:contextualSpacing/>
              <w:jc w:val="center"/>
              <w:rPr>
                <w:b/>
                <w:sz w:val="24"/>
                <w:szCs w:val="24"/>
              </w:rPr>
            </w:pPr>
          </w:p>
          <w:p w:rsidR="004A0FD9" w:rsidRPr="00C83FD7" w:rsidRDefault="004A0FD9" w:rsidP="00DB4455">
            <w:pPr>
              <w:contextualSpacing/>
              <w:jc w:val="center"/>
              <w:rPr>
                <w:b/>
                <w:color w:val="000000" w:themeColor="text1"/>
                <w:sz w:val="24"/>
                <w:szCs w:val="24"/>
                <w:lang w:eastAsia="ru-RU"/>
              </w:rPr>
            </w:pPr>
            <w:r w:rsidRPr="00C83FD7">
              <w:rPr>
                <w:b/>
                <w:sz w:val="24"/>
                <w:szCs w:val="24"/>
              </w:rPr>
              <w:t>«День знаний»</w:t>
            </w:r>
          </w:p>
          <w:p w:rsidR="004A0FD9" w:rsidRPr="00E53C52" w:rsidRDefault="004A0FD9" w:rsidP="00DB4455">
            <w:pPr>
              <w:pStyle w:val="a3"/>
              <w:jc w:val="center"/>
              <w:rPr>
                <w:rFonts w:ascii="Times New Roman" w:hAnsi="Times New Roman" w:cs="Times New Roman"/>
                <w:b/>
                <w:color w:val="FF0000"/>
              </w:rPr>
            </w:pPr>
            <w:r>
              <w:rPr>
                <w:rFonts w:ascii="Times New Roman" w:hAnsi="Times New Roman" w:cs="Times New Roman"/>
                <w:b/>
                <w:color w:val="000000" w:themeColor="text1"/>
              </w:rPr>
              <w:t>(</w:t>
            </w:r>
            <w:r w:rsidRPr="00F34A03">
              <w:rPr>
                <w:rFonts w:ascii="Times New Roman" w:hAnsi="Times New Roman" w:cs="Times New Roman"/>
                <w:b/>
                <w:color w:val="000000" w:themeColor="text1"/>
              </w:rPr>
              <w:t>01.09.– 11.09.</w:t>
            </w:r>
            <w:r>
              <w:rPr>
                <w:rFonts w:ascii="Times New Roman" w:hAnsi="Times New Roman" w:cs="Times New Roman"/>
                <w:b/>
                <w:color w:val="000000" w:themeColor="text1"/>
              </w:rPr>
              <w:t>)</w:t>
            </w:r>
            <w:r w:rsidRPr="00E53C52">
              <w:rPr>
                <w:rFonts w:ascii="Times New Roman" w:hAnsi="Times New Roman" w:cs="Times New Roman"/>
                <w:b/>
                <w:color w:val="FF0000"/>
              </w:rPr>
              <w:t xml:space="preserve"> </w:t>
            </w:r>
          </w:p>
        </w:tc>
        <w:tc>
          <w:tcPr>
            <w:tcW w:w="4536" w:type="dxa"/>
          </w:tcPr>
          <w:p w:rsidR="004A0FD9" w:rsidRPr="00D4652E" w:rsidRDefault="004A0FD9" w:rsidP="00DB4455">
            <w:pPr>
              <w:pStyle w:val="a3"/>
              <w:jc w:val="both"/>
              <w:rPr>
                <w:rFonts w:ascii="Times New Roman" w:eastAsiaTheme="minorEastAsia" w:hAnsi="Times New Roman" w:cs="Times New Roman"/>
                <w:color w:val="auto"/>
              </w:rPr>
            </w:pPr>
            <w:r w:rsidRPr="00D4652E">
              <w:rPr>
                <w:rFonts w:ascii="Times New Roman" w:eastAsiaTheme="minorEastAsia" w:hAnsi="Times New Roman" w:cs="Times New Roman"/>
                <w:color w:val="auto"/>
              </w:rPr>
              <w:t>Развитие</w:t>
            </w:r>
            <w:r>
              <w:rPr>
                <w:rFonts w:ascii="Times New Roman" w:eastAsiaTheme="minorEastAsia" w:hAnsi="Times New Roman" w:cs="Times New Roman"/>
                <w:color w:val="auto"/>
              </w:rPr>
              <w:t xml:space="preserve"> </w:t>
            </w:r>
            <w:r w:rsidRPr="00D4652E">
              <w:rPr>
                <w:rFonts w:ascii="Times New Roman" w:eastAsiaTheme="minorEastAsia" w:hAnsi="Times New Roman" w:cs="Times New Roman"/>
                <w:color w:val="auto"/>
              </w:rPr>
              <w:t>познавательного</w:t>
            </w:r>
            <w:r>
              <w:rPr>
                <w:rFonts w:ascii="Times New Roman" w:eastAsiaTheme="minorEastAsia" w:hAnsi="Times New Roman" w:cs="Times New Roman"/>
                <w:color w:val="auto"/>
              </w:rPr>
              <w:t xml:space="preserve"> </w:t>
            </w:r>
            <w:r w:rsidRPr="00D4652E">
              <w:rPr>
                <w:rFonts w:ascii="Times New Roman" w:eastAsiaTheme="minorEastAsia" w:hAnsi="Times New Roman" w:cs="Times New Roman"/>
                <w:color w:val="auto"/>
              </w:rPr>
              <w:t>интереса,</w:t>
            </w:r>
            <w:r>
              <w:rPr>
                <w:rFonts w:ascii="Times New Roman" w:eastAsiaTheme="minorEastAsia" w:hAnsi="Times New Roman" w:cs="Times New Roman"/>
                <w:color w:val="auto"/>
              </w:rPr>
              <w:t xml:space="preserve"> </w:t>
            </w:r>
            <w:r w:rsidRPr="00D4652E">
              <w:rPr>
                <w:rFonts w:ascii="Times New Roman" w:eastAsiaTheme="minorEastAsia" w:hAnsi="Times New Roman" w:cs="Times New Roman"/>
                <w:color w:val="auto"/>
              </w:rPr>
              <w:t>интереса</w:t>
            </w:r>
            <w:r>
              <w:rPr>
                <w:rFonts w:ascii="Times New Roman" w:eastAsiaTheme="minorEastAsia" w:hAnsi="Times New Roman" w:cs="Times New Roman"/>
                <w:color w:val="auto"/>
              </w:rPr>
              <w:t xml:space="preserve"> </w:t>
            </w:r>
            <w:r w:rsidRPr="00D4652E">
              <w:rPr>
                <w:rFonts w:ascii="Times New Roman" w:eastAsiaTheme="minorEastAsia" w:hAnsi="Times New Roman" w:cs="Times New Roman"/>
                <w:color w:val="auto"/>
              </w:rPr>
              <w:t>к</w:t>
            </w:r>
            <w:r>
              <w:rPr>
                <w:rFonts w:ascii="Times New Roman" w:eastAsiaTheme="minorEastAsia" w:hAnsi="Times New Roman" w:cs="Times New Roman"/>
                <w:color w:val="auto"/>
              </w:rPr>
              <w:t xml:space="preserve"> </w:t>
            </w:r>
            <w:r w:rsidRPr="00D4652E">
              <w:rPr>
                <w:rFonts w:ascii="Times New Roman" w:eastAsiaTheme="minorEastAsia" w:hAnsi="Times New Roman" w:cs="Times New Roman"/>
                <w:color w:val="auto"/>
              </w:rPr>
              <w:t xml:space="preserve">школе, </w:t>
            </w:r>
            <w:r w:rsidR="008428C4">
              <w:rPr>
                <w:rFonts w:ascii="Times New Roman" w:eastAsiaTheme="minorEastAsia" w:hAnsi="Times New Roman" w:cs="Times New Roman"/>
                <w:color w:val="auto"/>
              </w:rPr>
              <w:t xml:space="preserve">к </w:t>
            </w:r>
            <w:r w:rsidR="008428C4" w:rsidRPr="00D4652E">
              <w:rPr>
                <w:rFonts w:ascii="Times New Roman" w:eastAsiaTheme="minorEastAsia" w:hAnsi="Times New Roman" w:cs="Times New Roman"/>
                <w:color w:val="auto"/>
              </w:rPr>
              <w:t>книгам</w:t>
            </w:r>
            <w:r w:rsidRPr="00D4652E">
              <w:rPr>
                <w:rFonts w:ascii="Times New Roman" w:eastAsiaTheme="minorEastAsia" w:hAnsi="Times New Roman" w:cs="Times New Roman"/>
                <w:color w:val="auto"/>
              </w:rPr>
              <w:t>. закрепление знаний детей о школе, о том,</w:t>
            </w:r>
            <w:r>
              <w:rPr>
                <w:rFonts w:ascii="Times New Roman" w:eastAsiaTheme="minorEastAsia" w:hAnsi="Times New Roman" w:cs="Times New Roman"/>
                <w:color w:val="auto"/>
              </w:rPr>
              <w:t xml:space="preserve"> </w:t>
            </w:r>
            <w:r w:rsidRPr="00D4652E">
              <w:rPr>
                <w:rFonts w:ascii="Times New Roman" w:eastAsiaTheme="minorEastAsia" w:hAnsi="Times New Roman" w:cs="Times New Roman"/>
                <w:color w:val="auto"/>
              </w:rPr>
              <w:t>зачем нужно учиться, кто и чему учит в школе, о школьных принадлежностях и т. д.</w:t>
            </w:r>
          </w:p>
          <w:p w:rsidR="004A0FD9" w:rsidRPr="00D4652E" w:rsidRDefault="004A0FD9" w:rsidP="00DB4455">
            <w:pPr>
              <w:pStyle w:val="a3"/>
              <w:jc w:val="both"/>
              <w:rPr>
                <w:rFonts w:ascii="Times New Roman" w:eastAsiaTheme="minorEastAsia" w:hAnsi="Times New Roman" w:cs="Times New Roman"/>
                <w:color w:val="auto"/>
              </w:rPr>
            </w:pPr>
            <w:r w:rsidRPr="00D4652E">
              <w:rPr>
                <w:rFonts w:ascii="Times New Roman" w:eastAsiaTheme="minorEastAsia" w:hAnsi="Times New Roman" w:cs="Times New Roman"/>
                <w:color w:val="auto"/>
              </w:rPr>
              <w:t>Формирование представлений о профессии учителя</w:t>
            </w:r>
            <w:r>
              <w:rPr>
                <w:rFonts w:ascii="Times New Roman" w:eastAsiaTheme="minorEastAsia" w:hAnsi="Times New Roman" w:cs="Times New Roman"/>
                <w:color w:val="auto"/>
              </w:rPr>
              <w:t xml:space="preserve"> и</w:t>
            </w:r>
            <w:r w:rsidRPr="00D4652E">
              <w:rPr>
                <w:rFonts w:ascii="Times New Roman" w:eastAsiaTheme="minorEastAsia" w:hAnsi="Times New Roman" w:cs="Times New Roman"/>
                <w:color w:val="auto"/>
              </w:rPr>
              <w:t xml:space="preserve"> «профессии» уче</w:t>
            </w:r>
            <w:r>
              <w:rPr>
                <w:rFonts w:ascii="Times New Roman" w:eastAsiaTheme="minorEastAsia" w:hAnsi="Times New Roman" w:cs="Times New Roman"/>
                <w:color w:val="auto"/>
              </w:rPr>
              <w:t xml:space="preserve">ника, положительного отношения к </w:t>
            </w:r>
            <w:r w:rsidRPr="00D4652E">
              <w:rPr>
                <w:rFonts w:ascii="Times New Roman" w:eastAsiaTheme="minorEastAsia" w:hAnsi="Times New Roman" w:cs="Times New Roman"/>
                <w:color w:val="auto"/>
              </w:rPr>
              <w:t>этим видам деятельности.</w:t>
            </w:r>
          </w:p>
        </w:tc>
        <w:tc>
          <w:tcPr>
            <w:tcW w:w="2516" w:type="dxa"/>
          </w:tcPr>
          <w:p w:rsidR="004A0FD9" w:rsidRDefault="004A0FD9" w:rsidP="00DB4455">
            <w:pPr>
              <w:jc w:val="center"/>
              <w:rPr>
                <w:rFonts w:eastAsiaTheme="minorEastAsia"/>
                <w:sz w:val="24"/>
                <w:szCs w:val="24"/>
                <w:lang w:eastAsia="ru-RU"/>
              </w:rPr>
            </w:pPr>
            <w:r>
              <w:rPr>
                <w:sz w:val="24"/>
                <w:szCs w:val="24"/>
              </w:rPr>
              <w:t xml:space="preserve">«День знаний» </w:t>
            </w:r>
            <w:r w:rsidRPr="00C73669">
              <w:rPr>
                <w:sz w:val="24"/>
                <w:szCs w:val="24"/>
              </w:rPr>
              <w:t>Развле</w:t>
            </w:r>
            <w:r>
              <w:rPr>
                <w:sz w:val="24"/>
                <w:szCs w:val="24"/>
              </w:rPr>
              <w:t>чение для детей.</w:t>
            </w:r>
          </w:p>
          <w:p w:rsidR="004A0FD9" w:rsidRDefault="004A0FD9" w:rsidP="00DB4455">
            <w:pPr>
              <w:rPr>
                <w:rFonts w:eastAsiaTheme="minorEastAsia"/>
                <w:sz w:val="24"/>
                <w:szCs w:val="24"/>
                <w:lang w:eastAsia="ru-RU"/>
              </w:rPr>
            </w:pPr>
          </w:p>
          <w:p w:rsidR="004A0FD9" w:rsidRDefault="004A0FD9" w:rsidP="00DB4455">
            <w:pPr>
              <w:rPr>
                <w:rFonts w:eastAsiaTheme="minorEastAsia"/>
                <w:sz w:val="24"/>
                <w:szCs w:val="24"/>
                <w:lang w:eastAsia="ru-RU"/>
              </w:rPr>
            </w:pPr>
          </w:p>
          <w:p w:rsidR="004A0FD9" w:rsidRDefault="004A0FD9" w:rsidP="00DB4455">
            <w:pPr>
              <w:rPr>
                <w:rFonts w:eastAsiaTheme="minorEastAsia"/>
                <w:sz w:val="24"/>
                <w:szCs w:val="24"/>
                <w:lang w:eastAsia="ru-RU"/>
              </w:rPr>
            </w:pPr>
          </w:p>
          <w:p w:rsidR="004A0FD9" w:rsidRDefault="004A0FD9" w:rsidP="00DB4455">
            <w:pPr>
              <w:rPr>
                <w:rFonts w:eastAsiaTheme="minorEastAsia"/>
                <w:sz w:val="24"/>
                <w:szCs w:val="24"/>
                <w:lang w:eastAsia="ru-RU"/>
              </w:rPr>
            </w:pPr>
          </w:p>
          <w:p w:rsidR="004A0FD9" w:rsidRDefault="004A0FD9" w:rsidP="00DB4455">
            <w:pPr>
              <w:rPr>
                <w:rFonts w:eastAsiaTheme="minorEastAsia"/>
                <w:sz w:val="24"/>
                <w:szCs w:val="24"/>
                <w:lang w:eastAsia="ru-RU"/>
              </w:rPr>
            </w:pPr>
          </w:p>
          <w:p w:rsidR="004A0FD9" w:rsidRPr="00D4652E" w:rsidRDefault="004A0FD9" w:rsidP="00DB4455">
            <w:pPr>
              <w:pStyle w:val="a3"/>
              <w:jc w:val="both"/>
              <w:rPr>
                <w:rFonts w:ascii="Times New Roman" w:eastAsiaTheme="minorEastAsia" w:hAnsi="Times New Roman" w:cs="Times New Roman"/>
                <w:color w:val="auto"/>
              </w:rPr>
            </w:pPr>
          </w:p>
        </w:tc>
      </w:tr>
      <w:tr w:rsidR="004A0FD9" w:rsidRPr="00575A53" w:rsidTr="008428C4">
        <w:trPr>
          <w:trHeight w:val="539"/>
        </w:trPr>
        <w:tc>
          <w:tcPr>
            <w:tcW w:w="2518" w:type="dxa"/>
          </w:tcPr>
          <w:p w:rsidR="00F42345" w:rsidRDefault="00F42345" w:rsidP="00DB4455">
            <w:pPr>
              <w:jc w:val="center"/>
              <w:rPr>
                <w:b/>
                <w:sz w:val="24"/>
                <w:szCs w:val="24"/>
              </w:rPr>
            </w:pPr>
          </w:p>
          <w:p w:rsidR="00F42345" w:rsidRDefault="00F42345" w:rsidP="00DB4455">
            <w:pPr>
              <w:jc w:val="center"/>
              <w:rPr>
                <w:b/>
                <w:sz w:val="24"/>
                <w:szCs w:val="24"/>
              </w:rPr>
            </w:pPr>
          </w:p>
          <w:p w:rsidR="00F42345" w:rsidRDefault="00F42345" w:rsidP="00DB4455">
            <w:pPr>
              <w:jc w:val="center"/>
              <w:rPr>
                <w:b/>
                <w:sz w:val="24"/>
                <w:szCs w:val="24"/>
              </w:rPr>
            </w:pPr>
          </w:p>
          <w:p w:rsidR="00F42345" w:rsidRDefault="00F42345" w:rsidP="00DB4455">
            <w:pPr>
              <w:jc w:val="center"/>
              <w:rPr>
                <w:b/>
                <w:sz w:val="24"/>
                <w:szCs w:val="24"/>
              </w:rPr>
            </w:pPr>
          </w:p>
          <w:p w:rsidR="00F42345" w:rsidRDefault="00F42345" w:rsidP="00DB4455">
            <w:pPr>
              <w:jc w:val="center"/>
              <w:rPr>
                <w:b/>
                <w:sz w:val="24"/>
                <w:szCs w:val="24"/>
              </w:rPr>
            </w:pPr>
          </w:p>
          <w:p w:rsidR="00F42345" w:rsidRDefault="00F42345" w:rsidP="00DB4455">
            <w:pPr>
              <w:jc w:val="center"/>
              <w:rPr>
                <w:b/>
                <w:sz w:val="24"/>
                <w:szCs w:val="24"/>
              </w:rPr>
            </w:pPr>
          </w:p>
          <w:p w:rsidR="00F42345" w:rsidRDefault="00F42345" w:rsidP="00DB4455">
            <w:pPr>
              <w:jc w:val="center"/>
              <w:rPr>
                <w:b/>
                <w:sz w:val="24"/>
                <w:szCs w:val="24"/>
              </w:rPr>
            </w:pPr>
          </w:p>
          <w:p w:rsidR="004A0FD9" w:rsidRPr="00575A53" w:rsidRDefault="004A0FD9" w:rsidP="00DB4455">
            <w:pPr>
              <w:jc w:val="center"/>
              <w:rPr>
                <w:b/>
                <w:sz w:val="24"/>
                <w:szCs w:val="24"/>
              </w:rPr>
            </w:pPr>
            <w:r w:rsidRPr="00575A53">
              <w:rPr>
                <w:b/>
                <w:sz w:val="24"/>
                <w:szCs w:val="24"/>
              </w:rPr>
              <w:t>«Краски осени»</w:t>
            </w:r>
          </w:p>
          <w:p w:rsidR="004A0FD9" w:rsidRPr="00E53C52" w:rsidRDefault="004A0FD9" w:rsidP="00DB4455">
            <w:pPr>
              <w:pStyle w:val="a3"/>
              <w:jc w:val="center"/>
              <w:rPr>
                <w:rFonts w:ascii="Times New Roman" w:hAnsi="Times New Roman" w:cs="Times New Roman"/>
                <w:b/>
                <w:color w:val="FF0000"/>
              </w:rPr>
            </w:pPr>
            <w:r w:rsidRPr="00575A53">
              <w:rPr>
                <w:rFonts w:ascii="Times New Roman" w:hAnsi="Times New Roman" w:cs="Times New Roman"/>
                <w:b/>
              </w:rPr>
              <w:t>(13.09. – 24.09.)</w:t>
            </w:r>
            <w:r>
              <w:rPr>
                <w:rFonts w:ascii="Times New Roman" w:hAnsi="Times New Roman" w:cs="Times New Roman"/>
                <w:i/>
                <w:color w:val="FF0000"/>
              </w:rPr>
              <w:t xml:space="preserve">  </w:t>
            </w:r>
          </w:p>
        </w:tc>
        <w:tc>
          <w:tcPr>
            <w:tcW w:w="4536" w:type="dxa"/>
          </w:tcPr>
          <w:p w:rsidR="004A0FD9" w:rsidRPr="00575A53" w:rsidRDefault="004A0FD9" w:rsidP="00DB4455">
            <w:pPr>
              <w:pStyle w:val="a3"/>
              <w:jc w:val="both"/>
              <w:rPr>
                <w:rFonts w:ascii="Times New Roman" w:eastAsiaTheme="minorEastAsia" w:hAnsi="Times New Roman" w:cs="Times New Roman"/>
                <w:color w:val="auto"/>
              </w:rPr>
            </w:pPr>
            <w:r w:rsidRPr="00575A53">
              <w:rPr>
                <w:rFonts w:ascii="Times New Roman" w:eastAsiaTheme="minorEastAsia" w:hAnsi="Times New Roman" w:cs="Times New Roman"/>
                <w:color w:val="auto"/>
              </w:rPr>
              <w:t>Расширение знаний детей об осени.</w:t>
            </w:r>
            <w:r>
              <w:rPr>
                <w:rFonts w:ascii="Times New Roman" w:eastAsiaTheme="minorEastAsia" w:hAnsi="Times New Roman" w:cs="Times New Roman"/>
                <w:color w:val="auto"/>
              </w:rPr>
              <w:t xml:space="preserve"> Продолжение </w:t>
            </w:r>
            <w:r w:rsidRPr="00575A53">
              <w:rPr>
                <w:rFonts w:ascii="Times New Roman" w:eastAsiaTheme="minorEastAsia" w:hAnsi="Times New Roman" w:cs="Times New Roman"/>
                <w:color w:val="auto"/>
              </w:rPr>
              <w:t>знакомства с сельскохозяйственными</w:t>
            </w:r>
            <w:r>
              <w:rPr>
                <w:rFonts w:ascii="Times New Roman" w:eastAsiaTheme="minorEastAsia" w:hAnsi="Times New Roman" w:cs="Times New Roman"/>
                <w:color w:val="auto"/>
              </w:rPr>
              <w:t xml:space="preserve"> </w:t>
            </w:r>
            <w:r w:rsidRPr="00575A53">
              <w:rPr>
                <w:rFonts w:ascii="Times New Roman" w:eastAsiaTheme="minorEastAsia" w:hAnsi="Times New Roman" w:cs="Times New Roman"/>
                <w:color w:val="auto"/>
              </w:rPr>
              <w:t>профессиями.</w:t>
            </w:r>
            <w:r>
              <w:rPr>
                <w:rFonts w:ascii="Times New Roman" w:eastAsiaTheme="minorEastAsia" w:hAnsi="Times New Roman" w:cs="Times New Roman"/>
                <w:color w:val="auto"/>
              </w:rPr>
              <w:t xml:space="preserve"> З</w:t>
            </w:r>
            <w:r w:rsidRPr="00575A53">
              <w:rPr>
                <w:rFonts w:ascii="Times New Roman" w:eastAsiaTheme="minorEastAsia" w:hAnsi="Times New Roman" w:cs="Times New Roman"/>
                <w:color w:val="auto"/>
              </w:rPr>
              <w:t>акрепление знаний о правилах безопасного поведения в природе.</w:t>
            </w:r>
            <w:r>
              <w:rPr>
                <w:rFonts w:ascii="Times New Roman" w:eastAsiaTheme="minorEastAsia" w:hAnsi="Times New Roman" w:cs="Times New Roman"/>
                <w:color w:val="auto"/>
              </w:rPr>
              <w:t xml:space="preserve"> З</w:t>
            </w:r>
            <w:r w:rsidRPr="00575A53">
              <w:rPr>
                <w:rFonts w:ascii="Times New Roman" w:eastAsiaTheme="minorEastAsia" w:hAnsi="Times New Roman" w:cs="Times New Roman"/>
                <w:color w:val="auto"/>
              </w:rPr>
              <w:t>акрепление знаний о временах года, последовательности месяцев в году.</w:t>
            </w:r>
          </w:p>
          <w:p w:rsidR="004A0FD9" w:rsidRPr="00575A53" w:rsidRDefault="004A0FD9" w:rsidP="00DB4455">
            <w:pPr>
              <w:pStyle w:val="a3"/>
              <w:jc w:val="both"/>
              <w:rPr>
                <w:rFonts w:ascii="Times New Roman" w:eastAsiaTheme="minorEastAsia" w:hAnsi="Times New Roman" w:cs="Times New Roman"/>
                <w:color w:val="auto"/>
              </w:rPr>
            </w:pPr>
            <w:r w:rsidRPr="00575A53">
              <w:rPr>
                <w:rFonts w:ascii="Times New Roman" w:eastAsiaTheme="minorEastAsia" w:hAnsi="Times New Roman" w:cs="Times New Roman"/>
                <w:color w:val="auto"/>
              </w:rPr>
              <w:t>Воспитание бережного отношения к природе.</w:t>
            </w:r>
            <w:r>
              <w:rPr>
                <w:rFonts w:ascii="Times New Roman" w:eastAsiaTheme="minorEastAsia" w:hAnsi="Times New Roman" w:cs="Times New Roman"/>
                <w:color w:val="auto"/>
              </w:rPr>
              <w:t xml:space="preserve"> </w:t>
            </w:r>
            <w:r w:rsidRPr="00575A53">
              <w:rPr>
                <w:rFonts w:ascii="Times New Roman" w:eastAsiaTheme="minorEastAsia" w:hAnsi="Times New Roman" w:cs="Times New Roman"/>
                <w:color w:val="auto"/>
              </w:rPr>
              <w:t>Расширение представлений об особенностях отображения осени в произведениях искусства (поэтического,</w:t>
            </w:r>
            <w:r>
              <w:rPr>
                <w:rFonts w:ascii="Times New Roman" w:eastAsiaTheme="minorEastAsia" w:hAnsi="Times New Roman" w:cs="Times New Roman"/>
                <w:color w:val="auto"/>
              </w:rPr>
              <w:t xml:space="preserve"> </w:t>
            </w:r>
            <w:r w:rsidRPr="00575A53">
              <w:rPr>
                <w:rFonts w:ascii="Times New Roman" w:eastAsiaTheme="minorEastAsia" w:hAnsi="Times New Roman" w:cs="Times New Roman"/>
                <w:color w:val="auto"/>
              </w:rPr>
              <w:t>изобразительного, музыкального). Развитие интереса</w:t>
            </w:r>
            <w:r>
              <w:rPr>
                <w:rFonts w:ascii="Times New Roman" w:eastAsiaTheme="minorEastAsia" w:hAnsi="Times New Roman" w:cs="Times New Roman"/>
                <w:color w:val="auto"/>
              </w:rPr>
              <w:t xml:space="preserve"> </w:t>
            </w:r>
            <w:r w:rsidRPr="00575A53">
              <w:rPr>
                <w:rFonts w:ascii="Times New Roman" w:eastAsiaTheme="minorEastAsia" w:hAnsi="Times New Roman" w:cs="Times New Roman"/>
                <w:color w:val="auto"/>
              </w:rPr>
              <w:t>к изображению осен</w:t>
            </w:r>
            <w:r>
              <w:rPr>
                <w:rFonts w:ascii="Times New Roman" w:eastAsiaTheme="minorEastAsia" w:hAnsi="Times New Roman" w:cs="Times New Roman"/>
                <w:color w:val="auto"/>
              </w:rPr>
              <w:t>них явлений в рисунках, апплика</w:t>
            </w:r>
            <w:r w:rsidRPr="00575A53">
              <w:rPr>
                <w:rFonts w:ascii="Times New Roman" w:eastAsiaTheme="minorEastAsia" w:hAnsi="Times New Roman" w:cs="Times New Roman"/>
                <w:color w:val="auto"/>
              </w:rPr>
              <w:t>ции. Расширение знаний о творческих профессиях.</w:t>
            </w:r>
          </w:p>
        </w:tc>
        <w:tc>
          <w:tcPr>
            <w:tcW w:w="2516" w:type="dxa"/>
          </w:tcPr>
          <w:p w:rsidR="004A0FD9" w:rsidRPr="00575A53" w:rsidRDefault="004A0FD9" w:rsidP="0095728A">
            <w:pPr>
              <w:pStyle w:val="a3"/>
              <w:jc w:val="center"/>
              <w:rPr>
                <w:rFonts w:ascii="Times New Roman" w:eastAsiaTheme="minorEastAsia" w:hAnsi="Times New Roman" w:cs="Times New Roman"/>
                <w:color w:val="auto"/>
              </w:rPr>
            </w:pPr>
            <w:r w:rsidRPr="00C73669">
              <w:rPr>
                <w:rFonts w:ascii="Times New Roman" w:hAnsi="Times New Roman" w:cs="Times New Roman"/>
              </w:rPr>
              <w:t>Выставка семейного творчества (поделки из овощей и фруктов)</w:t>
            </w:r>
            <w:r>
              <w:rPr>
                <w:rFonts w:ascii="Times New Roman" w:hAnsi="Times New Roman" w:cs="Times New Roman"/>
              </w:rPr>
              <w:t>.</w:t>
            </w:r>
          </w:p>
        </w:tc>
      </w:tr>
      <w:tr w:rsidR="004A0FD9" w:rsidRPr="00E53C52" w:rsidTr="008428C4">
        <w:tc>
          <w:tcPr>
            <w:tcW w:w="2518" w:type="dxa"/>
          </w:tcPr>
          <w:p w:rsidR="00F42345" w:rsidRDefault="00F42345" w:rsidP="00DB4455">
            <w:pPr>
              <w:jc w:val="center"/>
              <w:rPr>
                <w:b/>
                <w:sz w:val="24"/>
                <w:szCs w:val="24"/>
              </w:rPr>
            </w:pPr>
          </w:p>
          <w:p w:rsidR="00F42345" w:rsidRDefault="00F42345" w:rsidP="00DB4455">
            <w:pPr>
              <w:jc w:val="center"/>
              <w:rPr>
                <w:b/>
                <w:sz w:val="24"/>
                <w:szCs w:val="24"/>
              </w:rPr>
            </w:pPr>
          </w:p>
          <w:p w:rsidR="00F42345" w:rsidRDefault="00F42345" w:rsidP="00DB4455">
            <w:pPr>
              <w:jc w:val="center"/>
              <w:rPr>
                <w:b/>
                <w:sz w:val="24"/>
                <w:szCs w:val="24"/>
              </w:rPr>
            </w:pPr>
          </w:p>
          <w:p w:rsidR="00F42345" w:rsidRDefault="00F42345" w:rsidP="00DB4455">
            <w:pPr>
              <w:jc w:val="center"/>
              <w:rPr>
                <w:b/>
                <w:sz w:val="24"/>
                <w:szCs w:val="24"/>
              </w:rPr>
            </w:pPr>
          </w:p>
          <w:p w:rsidR="00F42345" w:rsidRDefault="00F42345" w:rsidP="00DB4455">
            <w:pPr>
              <w:jc w:val="center"/>
              <w:rPr>
                <w:b/>
                <w:sz w:val="24"/>
                <w:szCs w:val="24"/>
              </w:rPr>
            </w:pPr>
          </w:p>
          <w:p w:rsidR="004A0FD9" w:rsidRDefault="004A0FD9" w:rsidP="00DB4455">
            <w:pPr>
              <w:jc w:val="center"/>
              <w:rPr>
                <w:b/>
                <w:sz w:val="24"/>
                <w:szCs w:val="24"/>
              </w:rPr>
            </w:pPr>
            <w:r w:rsidRPr="00C63378">
              <w:rPr>
                <w:b/>
                <w:sz w:val="24"/>
                <w:szCs w:val="24"/>
              </w:rPr>
              <w:t>«Я вырасту здоровым!»</w:t>
            </w:r>
          </w:p>
          <w:p w:rsidR="004A0FD9" w:rsidRPr="00575A53" w:rsidRDefault="004A0FD9" w:rsidP="00DB4455">
            <w:pPr>
              <w:jc w:val="center"/>
              <w:rPr>
                <w:b/>
                <w:sz w:val="24"/>
                <w:szCs w:val="24"/>
              </w:rPr>
            </w:pPr>
            <w:r w:rsidRPr="00C63378">
              <w:rPr>
                <w:b/>
                <w:sz w:val="24"/>
                <w:szCs w:val="24"/>
              </w:rPr>
              <w:t>(27.09 – 08.10)</w:t>
            </w:r>
          </w:p>
          <w:p w:rsidR="004A0FD9" w:rsidRPr="00E53C52" w:rsidRDefault="004A0FD9" w:rsidP="00DB4455">
            <w:pPr>
              <w:pStyle w:val="a3"/>
              <w:jc w:val="center"/>
              <w:rPr>
                <w:rFonts w:ascii="Times New Roman" w:hAnsi="Times New Roman" w:cs="Times New Roman"/>
                <w:b/>
                <w:color w:val="FF0000"/>
              </w:rPr>
            </w:pPr>
          </w:p>
        </w:tc>
        <w:tc>
          <w:tcPr>
            <w:tcW w:w="4536" w:type="dxa"/>
          </w:tcPr>
          <w:p w:rsidR="004A0FD9" w:rsidRDefault="004A0FD9" w:rsidP="00DB4455">
            <w:pPr>
              <w:pStyle w:val="a3"/>
              <w:jc w:val="both"/>
              <w:rPr>
                <w:rFonts w:ascii="Times New Roman" w:hAnsi="Times New Roman" w:cs="Times New Roman"/>
              </w:rPr>
            </w:pPr>
            <w:r>
              <w:rPr>
                <w:rFonts w:ascii="Times New Roman" w:hAnsi="Times New Roman" w:cs="Times New Roman"/>
              </w:rPr>
              <w:lastRenderedPageBreak/>
              <w:t xml:space="preserve">Способствовать </w:t>
            </w:r>
            <w:r w:rsidR="00F42345" w:rsidRPr="00D259B4">
              <w:rPr>
                <w:rFonts w:ascii="Times New Roman" w:hAnsi="Times New Roman" w:cs="Times New Roman"/>
              </w:rPr>
              <w:t>формированию представления</w:t>
            </w:r>
            <w:r w:rsidRPr="00D259B4">
              <w:rPr>
                <w:rFonts w:ascii="Times New Roman" w:hAnsi="Times New Roman" w:cs="Times New Roman"/>
              </w:rPr>
              <w:t xml:space="preserve"> детей о себе, как о </w:t>
            </w:r>
            <w:r w:rsidRPr="00D259B4">
              <w:rPr>
                <w:rFonts w:ascii="Times New Roman" w:hAnsi="Times New Roman" w:cs="Times New Roman"/>
              </w:rPr>
              <w:lastRenderedPageBreak/>
              <w:t xml:space="preserve">человеке; об основных частях тела, их назначении. Закрепить знание своего имени, имён членов семьи. </w:t>
            </w:r>
          </w:p>
          <w:p w:rsidR="004A0FD9" w:rsidRPr="00D259B4" w:rsidRDefault="004A0FD9" w:rsidP="00DB4455">
            <w:pPr>
              <w:pStyle w:val="a3"/>
              <w:jc w:val="both"/>
              <w:rPr>
                <w:rFonts w:ascii="Times New Roman" w:hAnsi="Times New Roman" w:cs="Times New Roman"/>
                <w:bCs/>
              </w:rPr>
            </w:pPr>
            <w:r w:rsidRPr="00D259B4">
              <w:rPr>
                <w:rFonts w:ascii="Times New Roman" w:hAnsi="Times New Roman" w:cs="Times New Roman"/>
                <w:bCs/>
              </w:rPr>
              <w:t>Формировать чувство общности, значимости каждого ребенка через вовлечение в жизнь группы.</w:t>
            </w:r>
          </w:p>
          <w:p w:rsidR="004A0FD9" w:rsidRPr="008428C4" w:rsidRDefault="004A0FD9" w:rsidP="00DB4455">
            <w:pPr>
              <w:pStyle w:val="a3"/>
              <w:jc w:val="both"/>
              <w:rPr>
                <w:rFonts w:ascii="Times New Roman" w:hAnsi="Times New Roman" w:cs="Times New Roman"/>
              </w:rPr>
            </w:pPr>
            <w:r w:rsidRPr="00D259B4">
              <w:rPr>
                <w:rFonts w:ascii="Times New Roman" w:hAnsi="Times New Roman" w:cs="Times New Roman"/>
              </w:rPr>
              <w:t xml:space="preserve">Способствовать формированию представления детей </w:t>
            </w:r>
            <w:r w:rsidRPr="00D259B4">
              <w:rPr>
                <w:rFonts w:ascii="Times New Roman" w:hAnsi="Times New Roman" w:cs="Times New Roman"/>
                <w:bCs/>
              </w:rPr>
              <w:t>о ценности здоровья и желания вести здоровый образ жизни, элементарные навыки ухода за своим лицом и телом;</w:t>
            </w:r>
            <w:r>
              <w:rPr>
                <w:rFonts w:ascii="Times New Roman" w:hAnsi="Times New Roman" w:cs="Times New Roman"/>
                <w:bCs/>
              </w:rPr>
              <w:t xml:space="preserve"> </w:t>
            </w:r>
            <w:r w:rsidRPr="00D259B4">
              <w:rPr>
                <w:rFonts w:ascii="Times New Roman" w:hAnsi="Times New Roman" w:cs="Times New Roman"/>
                <w:bCs/>
              </w:rPr>
              <w:t xml:space="preserve">умении сообщать о своем </w:t>
            </w:r>
            <w:r>
              <w:rPr>
                <w:rFonts w:ascii="Times New Roman" w:hAnsi="Times New Roman" w:cs="Times New Roman"/>
                <w:bCs/>
              </w:rPr>
              <w:t xml:space="preserve">самочувствии взрослым, </w:t>
            </w:r>
            <w:r w:rsidRPr="00D259B4">
              <w:rPr>
                <w:rFonts w:ascii="Times New Roman" w:hAnsi="Times New Roman" w:cs="Times New Roman"/>
              </w:rPr>
              <w:t>избегать ситуаций, приносящих вред здоровью, осознавать необходимость лечения</w:t>
            </w:r>
            <w:r>
              <w:rPr>
                <w:rFonts w:ascii="Times New Roman" w:hAnsi="Times New Roman" w:cs="Times New Roman"/>
              </w:rPr>
              <w:t>.</w:t>
            </w:r>
          </w:p>
        </w:tc>
        <w:tc>
          <w:tcPr>
            <w:tcW w:w="2516" w:type="dxa"/>
          </w:tcPr>
          <w:p w:rsidR="004A0FD9" w:rsidRPr="00E53C52" w:rsidRDefault="004A0FD9" w:rsidP="00DB4455">
            <w:pPr>
              <w:pStyle w:val="a3"/>
              <w:jc w:val="center"/>
              <w:rPr>
                <w:rFonts w:ascii="Times New Roman" w:hAnsi="Times New Roman" w:cs="Times New Roman"/>
                <w:color w:val="FF0000"/>
              </w:rPr>
            </w:pPr>
            <w:r w:rsidRPr="00485381">
              <w:rPr>
                <w:rFonts w:ascii="Times New Roman" w:hAnsi="Times New Roman" w:cs="Times New Roman"/>
              </w:rPr>
              <w:lastRenderedPageBreak/>
              <w:t>Создание коллективног</w:t>
            </w:r>
            <w:r>
              <w:rPr>
                <w:rFonts w:ascii="Times New Roman" w:hAnsi="Times New Roman" w:cs="Times New Roman"/>
              </w:rPr>
              <w:t xml:space="preserve">о </w:t>
            </w:r>
            <w:r>
              <w:rPr>
                <w:rFonts w:ascii="Times New Roman" w:hAnsi="Times New Roman" w:cs="Times New Roman"/>
              </w:rPr>
              <w:lastRenderedPageBreak/>
              <w:t xml:space="preserve">плаката с фотографиями детей. Игра «Кто у нас </w:t>
            </w:r>
            <w:r w:rsidRPr="00485381">
              <w:rPr>
                <w:rFonts w:ascii="Times New Roman" w:hAnsi="Times New Roman" w:cs="Times New Roman"/>
              </w:rPr>
              <w:t>хороший?».</w:t>
            </w:r>
          </w:p>
        </w:tc>
      </w:tr>
      <w:tr w:rsidR="004A0FD9" w:rsidRPr="0094082C" w:rsidTr="008428C4">
        <w:trPr>
          <w:trHeight w:val="1942"/>
        </w:trPr>
        <w:tc>
          <w:tcPr>
            <w:tcW w:w="2518" w:type="dxa"/>
          </w:tcPr>
          <w:p w:rsidR="00F42345" w:rsidRDefault="00F42345" w:rsidP="00DB4455">
            <w:pPr>
              <w:jc w:val="center"/>
              <w:rPr>
                <w:b/>
                <w:sz w:val="24"/>
                <w:szCs w:val="24"/>
              </w:rPr>
            </w:pPr>
          </w:p>
          <w:p w:rsidR="00F42345" w:rsidRDefault="00F42345" w:rsidP="00DB4455">
            <w:pPr>
              <w:jc w:val="center"/>
              <w:rPr>
                <w:b/>
                <w:sz w:val="24"/>
                <w:szCs w:val="24"/>
              </w:rPr>
            </w:pPr>
          </w:p>
          <w:p w:rsidR="004A0FD9" w:rsidRPr="00575A53" w:rsidRDefault="004A0FD9" w:rsidP="00DB4455">
            <w:pPr>
              <w:jc w:val="center"/>
              <w:rPr>
                <w:b/>
                <w:sz w:val="24"/>
                <w:szCs w:val="24"/>
              </w:rPr>
            </w:pPr>
            <w:r w:rsidRPr="00575A53">
              <w:rPr>
                <w:b/>
                <w:sz w:val="24"/>
                <w:szCs w:val="24"/>
              </w:rPr>
              <w:t>«Моя родная Белгородчина»</w:t>
            </w:r>
          </w:p>
          <w:p w:rsidR="004A0FD9" w:rsidRDefault="004A0FD9" w:rsidP="00DB4455">
            <w:pPr>
              <w:pStyle w:val="a3"/>
              <w:jc w:val="center"/>
              <w:rPr>
                <w:rFonts w:ascii="Times New Roman" w:hAnsi="Times New Roman" w:cs="Times New Roman"/>
                <w:b/>
              </w:rPr>
            </w:pPr>
            <w:r w:rsidRPr="00575A53">
              <w:rPr>
                <w:rFonts w:ascii="Times New Roman" w:hAnsi="Times New Roman" w:cs="Times New Roman"/>
                <w:b/>
              </w:rPr>
              <w:t>«Знакомство с народной культурой и традициями»</w:t>
            </w:r>
          </w:p>
          <w:p w:rsidR="004A0FD9" w:rsidRPr="00575A53" w:rsidRDefault="004A0FD9" w:rsidP="00DB4455">
            <w:pPr>
              <w:pStyle w:val="a3"/>
              <w:jc w:val="center"/>
              <w:rPr>
                <w:rFonts w:ascii="Times New Roman" w:hAnsi="Times New Roman" w:cs="Times New Roman"/>
                <w:b/>
                <w:color w:val="FF0000"/>
              </w:rPr>
            </w:pPr>
            <w:r w:rsidRPr="00575A53">
              <w:rPr>
                <w:rFonts w:ascii="Times New Roman" w:hAnsi="Times New Roman" w:cs="Times New Roman"/>
                <w:b/>
              </w:rPr>
              <w:t>(11.10. – 22.10.)</w:t>
            </w:r>
          </w:p>
        </w:tc>
        <w:tc>
          <w:tcPr>
            <w:tcW w:w="4536" w:type="dxa"/>
          </w:tcPr>
          <w:p w:rsidR="004A0FD9" w:rsidRPr="00575A53" w:rsidRDefault="004A0FD9" w:rsidP="00DB4455">
            <w:pPr>
              <w:widowControl w:val="0"/>
              <w:tabs>
                <w:tab w:val="left" w:pos="196"/>
              </w:tabs>
              <w:overflowPunct w:val="0"/>
              <w:autoSpaceDE w:val="0"/>
              <w:autoSpaceDN w:val="0"/>
              <w:adjustRightInd w:val="0"/>
              <w:jc w:val="both"/>
              <w:rPr>
                <w:rFonts w:eastAsiaTheme="minorEastAsia"/>
                <w:sz w:val="24"/>
                <w:szCs w:val="24"/>
              </w:rPr>
            </w:pPr>
            <w:r w:rsidRPr="00575A53">
              <w:rPr>
                <w:rFonts w:eastAsiaTheme="minorEastAsia"/>
                <w:sz w:val="24"/>
                <w:szCs w:val="24"/>
              </w:rPr>
              <w:t>Расширен</w:t>
            </w:r>
            <w:r>
              <w:rPr>
                <w:rFonts w:eastAsiaTheme="minorEastAsia"/>
                <w:sz w:val="24"/>
                <w:szCs w:val="24"/>
              </w:rPr>
              <w:t xml:space="preserve">ие представлений детей о родном </w:t>
            </w:r>
            <w:r w:rsidRPr="00575A53">
              <w:rPr>
                <w:rFonts w:eastAsiaTheme="minorEastAsia"/>
                <w:sz w:val="24"/>
                <w:szCs w:val="24"/>
              </w:rPr>
              <w:t>крае.</w:t>
            </w:r>
          </w:p>
          <w:p w:rsidR="004A0FD9" w:rsidRPr="00575A53" w:rsidRDefault="004A0FD9" w:rsidP="00DB4455">
            <w:pPr>
              <w:widowControl w:val="0"/>
              <w:tabs>
                <w:tab w:val="left" w:pos="196"/>
              </w:tabs>
              <w:overflowPunct w:val="0"/>
              <w:autoSpaceDE w:val="0"/>
              <w:autoSpaceDN w:val="0"/>
              <w:adjustRightInd w:val="0"/>
              <w:jc w:val="both"/>
              <w:rPr>
                <w:rFonts w:eastAsiaTheme="minorEastAsia"/>
                <w:sz w:val="24"/>
                <w:szCs w:val="24"/>
              </w:rPr>
            </w:pPr>
            <w:r w:rsidRPr="00575A53">
              <w:rPr>
                <w:rFonts w:eastAsiaTheme="minorEastAsia"/>
                <w:sz w:val="24"/>
                <w:szCs w:val="24"/>
              </w:rPr>
              <w:t>Продолжение знакомства с достопримечательностями</w:t>
            </w:r>
            <w:r>
              <w:rPr>
                <w:rFonts w:eastAsiaTheme="minorEastAsia"/>
                <w:sz w:val="24"/>
                <w:szCs w:val="24"/>
              </w:rPr>
              <w:t xml:space="preserve"> </w:t>
            </w:r>
            <w:r w:rsidRPr="00575A53">
              <w:rPr>
                <w:rFonts w:eastAsiaTheme="minorEastAsia"/>
                <w:sz w:val="24"/>
                <w:szCs w:val="24"/>
              </w:rPr>
              <w:t>региона, в котором живут дети. Воспитание любви к</w:t>
            </w:r>
            <w:r>
              <w:rPr>
                <w:rFonts w:eastAsiaTheme="minorEastAsia"/>
                <w:sz w:val="24"/>
                <w:szCs w:val="24"/>
              </w:rPr>
              <w:t xml:space="preserve"> </w:t>
            </w:r>
            <w:r w:rsidRPr="00575A53">
              <w:rPr>
                <w:rFonts w:eastAsiaTheme="minorEastAsia"/>
                <w:sz w:val="24"/>
                <w:szCs w:val="24"/>
              </w:rPr>
              <w:t>«малой Родине», гордости за достижения своей страны.</w:t>
            </w:r>
          </w:p>
          <w:p w:rsidR="004A0FD9" w:rsidRPr="0094082C" w:rsidRDefault="004A0FD9" w:rsidP="00DB4455">
            <w:pPr>
              <w:widowControl w:val="0"/>
              <w:tabs>
                <w:tab w:val="left" w:pos="196"/>
              </w:tabs>
              <w:overflowPunct w:val="0"/>
              <w:autoSpaceDE w:val="0"/>
              <w:autoSpaceDN w:val="0"/>
              <w:adjustRightInd w:val="0"/>
              <w:jc w:val="both"/>
              <w:rPr>
                <w:rFonts w:eastAsiaTheme="minorEastAsia"/>
                <w:sz w:val="24"/>
                <w:szCs w:val="24"/>
              </w:rPr>
            </w:pPr>
            <w:r w:rsidRPr="00575A53">
              <w:rPr>
                <w:rFonts w:eastAsiaTheme="minorEastAsia"/>
                <w:sz w:val="24"/>
                <w:szCs w:val="24"/>
              </w:rPr>
              <w:t>Рассказы детям о том, что земля — наш общий дом, на</w:t>
            </w:r>
            <w:r>
              <w:rPr>
                <w:rFonts w:eastAsiaTheme="minorEastAsia"/>
                <w:sz w:val="24"/>
                <w:szCs w:val="24"/>
              </w:rPr>
              <w:t xml:space="preserve"> </w:t>
            </w:r>
            <w:r w:rsidRPr="00575A53">
              <w:rPr>
                <w:rFonts w:eastAsiaTheme="minorEastAsia"/>
                <w:sz w:val="24"/>
                <w:szCs w:val="24"/>
              </w:rPr>
              <w:t>земле много разных стран</w:t>
            </w:r>
            <w:r>
              <w:rPr>
                <w:rFonts w:eastAsiaTheme="minorEastAsia"/>
                <w:sz w:val="24"/>
                <w:szCs w:val="24"/>
              </w:rPr>
              <w:t>, важно жить в мире со всеми на</w:t>
            </w:r>
            <w:r w:rsidRPr="00575A53">
              <w:rPr>
                <w:rFonts w:eastAsiaTheme="minorEastAsia"/>
                <w:sz w:val="24"/>
                <w:szCs w:val="24"/>
              </w:rPr>
              <w:t>родами, знать и уважать их культуру, обычаи и традиции</w:t>
            </w:r>
          </w:p>
        </w:tc>
        <w:tc>
          <w:tcPr>
            <w:tcW w:w="2516" w:type="dxa"/>
          </w:tcPr>
          <w:p w:rsidR="004A0FD9" w:rsidRPr="0094082C" w:rsidRDefault="004A0FD9" w:rsidP="0095728A">
            <w:pPr>
              <w:widowControl w:val="0"/>
              <w:tabs>
                <w:tab w:val="left" w:pos="196"/>
              </w:tabs>
              <w:overflowPunct w:val="0"/>
              <w:autoSpaceDE w:val="0"/>
              <w:autoSpaceDN w:val="0"/>
              <w:adjustRightInd w:val="0"/>
              <w:jc w:val="center"/>
              <w:rPr>
                <w:rFonts w:eastAsiaTheme="minorEastAsia"/>
                <w:sz w:val="24"/>
                <w:szCs w:val="24"/>
              </w:rPr>
            </w:pPr>
            <w:r>
              <w:rPr>
                <w:sz w:val="24"/>
                <w:szCs w:val="24"/>
              </w:rPr>
              <w:t xml:space="preserve">Выставка детского </w:t>
            </w:r>
            <w:r w:rsidRPr="008F4D05">
              <w:rPr>
                <w:sz w:val="24"/>
                <w:szCs w:val="24"/>
              </w:rPr>
              <w:t>творчества.</w:t>
            </w:r>
          </w:p>
        </w:tc>
      </w:tr>
      <w:tr w:rsidR="004A0FD9" w:rsidRPr="0094082C" w:rsidTr="008428C4">
        <w:tc>
          <w:tcPr>
            <w:tcW w:w="2518" w:type="dxa"/>
          </w:tcPr>
          <w:p w:rsidR="00F42345" w:rsidRDefault="00F42345" w:rsidP="00DB4455">
            <w:pPr>
              <w:jc w:val="center"/>
              <w:rPr>
                <w:b/>
                <w:sz w:val="24"/>
                <w:szCs w:val="24"/>
              </w:rPr>
            </w:pPr>
          </w:p>
          <w:p w:rsidR="00F42345" w:rsidRDefault="00F42345" w:rsidP="00DB4455">
            <w:pPr>
              <w:jc w:val="center"/>
              <w:rPr>
                <w:b/>
                <w:sz w:val="24"/>
                <w:szCs w:val="24"/>
              </w:rPr>
            </w:pPr>
          </w:p>
          <w:p w:rsidR="00F42345" w:rsidRDefault="00F42345" w:rsidP="00DB4455">
            <w:pPr>
              <w:jc w:val="center"/>
              <w:rPr>
                <w:b/>
                <w:sz w:val="24"/>
                <w:szCs w:val="24"/>
              </w:rPr>
            </w:pPr>
          </w:p>
          <w:p w:rsidR="00F42345" w:rsidRDefault="00F42345" w:rsidP="00DB4455">
            <w:pPr>
              <w:jc w:val="center"/>
              <w:rPr>
                <w:b/>
                <w:sz w:val="24"/>
                <w:szCs w:val="24"/>
              </w:rPr>
            </w:pPr>
          </w:p>
          <w:p w:rsidR="004A0FD9" w:rsidRPr="0094082C" w:rsidRDefault="004A0FD9" w:rsidP="00DB4455">
            <w:pPr>
              <w:jc w:val="center"/>
              <w:rPr>
                <w:b/>
                <w:sz w:val="24"/>
                <w:szCs w:val="24"/>
              </w:rPr>
            </w:pPr>
            <w:r w:rsidRPr="0094082C">
              <w:rPr>
                <w:b/>
                <w:sz w:val="24"/>
                <w:szCs w:val="24"/>
              </w:rPr>
              <w:t>«Моя малая родина. Моя страна. Моя планета»</w:t>
            </w:r>
          </w:p>
          <w:p w:rsidR="004A0FD9" w:rsidRPr="0094082C" w:rsidRDefault="004A0FD9" w:rsidP="00DB4455">
            <w:pPr>
              <w:pStyle w:val="paragraph"/>
              <w:spacing w:before="0" w:beforeAutospacing="0" w:after="0" w:afterAutospacing="0"/>
              <w:jc w:val="center"/>
              <w:textAlignment w:val="baseline"/>
              <w:rPr>
                <w:b/>
              </w:rPr>
            </w:pPr>
            <w:r w:rsidRPr="0094082C">
              <w:rPr>
                <w:b/>
              </w:rPr>
              <w:t>«День народного единства»</w:t>
            </w:r>
          </w:p>
          <w:p w:rsidR="004A0FD9" w:rsidRPr="00E53C52" w:rsidRDefault="004A0FD9" w:rsidP="00DB4455">
            <w:pPr>
              <w:pStyle w:val="a3"/>
              <w:jc w:val="center"/>
              <w:rPr>
                <w:rFonts w:ascii="Times New Roman" w:hAnsi="Times New Roman" w:cs="Times New Roman"/>
                <w:color w:val="FF0000"/>
              </w:rPr>
            </w:pPr>
            <w:r w:rsidRPr="0094082C">
              <w:rPr>
                <w:rFonts w:ascii="Times New Roman" w:hAnsi="Times New Roman" w:cs="Times New Roman"/>
                <w:b/>
              </w:rPr>
              <w:t xml:space="preserve"> (25.10.- 05.11.)</w:t>
            </w:r>
          </w:p>
        </w:tc>
        <w:tc>
          <w:tcPr>
            <w:tcW w:w="4536" w:type="dxa"/>
          </w:tcPr>
          <w:p w:rsidR="004A0FD9" w:rsidRPr="0094082C" w:rsidRDefault="004A0FD9" w:rsidP="00DB4455">
            <w:pPr>
              <w:pStyle w:val="a3"/>
              <w:jc w:val="both"/>
              <w:rPr>
                <w:rFonts w:ascii="Times New Roman" w:hAnsi="Times New Roman" w:cs="Times New Roman"/>
                <w:color w:val="auto"/>
              </w:rPr>
            </w:pPr>
            <w:r w:rsidRPr="0094082C">
              <w:rPr>
                <w:rFonts w:ascii="Times New Roman" w:hAnsi="Times New Roman" w:cs="Times New Roman"/>
                <w:color w:val="auto"/>
              </w:rPr>
              <w:t>Расширение представлений детей о родной стране, о</w:t>
            </w:r>
            <w:r>
              <w:rPr>
                <w:rFonts w:ascii="Times New Roman" w:hAnsi="Times New Roman" w:cs="Times New Roman"/>
                <w:color w:val="auto"/>
              </w:rPr>
              <w:t xml:space="preserve"> </w:t>
            </w:r>
            <w:r w:rsidRPr="0094082C">
              <w:rPr>
                <w:rFonts w:ascii="Times New Roman" w:hAnsi="Times New Roman" w:cs="Times New Roman"/>
                <w:color w:val="auto"/>
              </w:rPr>
              <w:t>государственных праздниках.</w:t>
            </w:r>
          </w:p>
          <w:p w:rsidR="004A0FD9" w:rsidRPr="0094082C" w:rsidRDefault="004A0FD9" w:rsidP="00DB4455">
            <w:pPr>
              <w:pStyle w:val="a3"/>
              <w:jc w:val="both"/>
              <w:rPr>
                <w:rFonts w:ascii="Times New Roman" w:hAnsi="Times New Roman" w:cs="Times New Roman"/>
                <w:color w:val="auto"/>
              </w:rPr>
            </w:pPr>
            <w:r w:rsidRPr="0094082C">
              <w:rPr>
                <w:rFonts w:ascii="Times New Roman" w:hAnsi="Times New Roman" w:cs="Times New Roman"/>
                <w:color w:val="auto"/>
              </w:rPr>
              <w:t>Сообщение детям элементарных сведений об истории России.</w:t>
            </w:r>
          </w:p>
          <w:p w:rsidR="004A0FD9" w:rsidRPr="0094082C" w:rsidRDefault="004A0FD9" w:rsidP="00DB4455">
            <w:pPr>
              <w:pStyle w:val="a3"/>
              <w:jc w:val="both"/>
              <w:rPr>
                <w:rFonts w:ascii="Times New Roman" w:hAnsi="Times New Roman" w:cs="Times New Roman"/>
                <w:color w:val="auto"/>
              </w:rPr>
            </w:pPr>
            <w:r w:rsidRPr="0094082C">
              <w:rPr>
                <w:rFonts w:ascii="Times New Roman" w:hAnsi="Times New Roman" w:cs="Times New Roman"/>
                <w:color w:val="auto"/>
              </w:rPr>
              <w:t>Углубление</w:t>
            </w:r>
            <w:r>
              <w:rPr>
                <w:rFonts w:ascii="Times New Roman" w:hAnsi="Times New Roman" w:cs="Times New Roman"/>
                <w:color w:val="auto"/>
              </w:rPr>
              <w:t xml:space="preserve"> и уточнение представлений о Ро</w:t>
            </w:r>
            <w:r w:rsidRPr="0094082C">
              <w:rPr>
                <w:rFonts w:ascii="Times New Roman" w:hAnsi="Times New Roman" w:cs="Times New Roman"/>
                <w:color w:val="auto"/>
              </w:rPr>
              <w:t>дине</w:t>
            </w:r>
            <w:r>
              <w:rPr>
                <w:rFonts w:ascii="Times New Roman" w:hAnsi="Times New Roman" w:cs="Times New Roman"/>
                <w:color w:val="auto"/>
              </w:rPr>
              <w:t>-</w:t>
            </w:r>
            <w:r w:rsidRPr="0094082C">
              <w:rPr>
                <w:rFonts w:ascii="Times New Roman" w:hAnsi="Times New Roman" w:cs="Times New Roman"/>
                <w:color w:val="auto"/>
              </w:rPr>
              <w:t xml:space="preserve"> России. Поощрение интереса детей к событиям, происход</w:t>
            </w:r>
            <w:r>
              <w:rPr>
                <w:rFonts w:ascii="Times New Roman" w:hAnsi="Times New Roman" w:cs="Times New Roman"/>
                <w:color w:val="auto"/>
              </w:rPr>
              <w:t>ящим в стране, воспитание чувст</w:t>
            </w:r>
            <w:r w:rsidRPr="0094082C">
              <w:rPr>
                <w:rFonts w:ascii="Times New Roman" w:hAnsi="Times New Roman" w:cs="Times New Roman"/>
                <w:color w:val="auto"/>
              </w:rPr>
              <w:t>ва гордости за ее</w:t>
            </w:r>
            <w:r>
              <w:rPr>
                <w:rFonts w:ascii="Times New Roman" w:hAnsi="Times New Roman" w:cs="Times New Roman"/>
                <w:color w:val="auto"/>
              </w:rPr>
              <w:t xml:space="preserve"> </w:t>
            </w:r>
            <w:r w:rsidRPr="0094082C">
              <w:rPr>
                <w:rFonts w:ascii="Times New Roman" w:hAnsi="Times New Roman" w:cs="Times New Roman"/>
                <w:color w:val="auto"/>
              </w:rPr>
              <w:t>достижения.</w:t>
            </w:r>
          </w:p>
          <w:p w:rsidR="004A0FD9" w:rsidRPr="0094082C" w:rsidRDefault="008428C4" w:rsidP="00DB4455">
            <w:pPr>
              <w:pStyle w:val="a3"/>
              <w:jc w:val="both"/>
              <w:rPr>
                <w:rFonts w:ascii="Times New Roman" w:hAnsi="Times New Roman" w:cs="Times New Roman"/>
                <w:color w:val="auto"/>
              </w:rPr>
            </w:pPr>
            <w:r>
              <w:rPr>
                <w:rFonts w:ascii="Times New Roman" w:hAnsi="Times New Roman" w:cs="Times New Roman"/>
                <w:color w:val="auto"/>
              </w:rPr>
              <w:t>З</w:t>
            </w:r>
            <w:r w:rsidR="004A0FD9" w:rsidRPr="0094082C">
              <w:rPr>
                <w:rFonts w:ascii="Times New Roman" w:hAnsi="Times New Roman" w:cs="Times New Roman"/>
                <w:color w:val="auto"/>
              </w:rPr>
              <w:t>акрепление знаний о флаге, гербе и гимне России.</w:t>
            </w:r>
          </w:p>
          <w:p w:rsidR="004A0FD9" w:rsidRPr="0094082C" w:rsidRDefault="004A0FD9" w:rsidP="00DB4455">
            <w:pPr>
              <w:pStyle w:val="a3"/>
              <w:jc w:val="both"/>
              <w:rPr>
                <w:rFonts w:ascii="Times New Roman" w:hAnsi="Times New Roman" w:cs="Times New Roman"/>
                <w:color w:val="auto"/>
              </w:rPr>
            </w:pPr>
            <w:r>
              <w:rPr>
                <w:rFonts w:ascii="Times New Roman" w:hAnsi="Times New Roman" w:cs="Times New Roman"/>
                <w:color w:val="auto"/>
              </w:rPr>
              <w:t>Расширение представлений о Моск</w:t>
            </w:r>
            <w:r w:rsidRPr="0094082C">
              <w:rPr>
                <w:rFonts w:ascii="Times New Roman" w:hAnsi="Times New Roman" w:cs="Times New Roman"/>
                <w:color w:val="auto"/>
              </w:rPr>
              <w:t>ве — главном городе, столице России.</w:t>
            </w:r>
          </w:p>
          <w:p w:rsidR="004A0FD9" w:rsidRPr="0094082C" w:rsidRDefault="004A0FD9" w:rsidP="00DB4455">
            <w:pPr>
              <w:pStyle w:val="a3"/>
              <w:jc w:val="both"/>
              <w:rPr>
                <w:rFonts w:ascii="Times New Roman" w:hAnsi="Times New Roman" w:cs="Times New Roman"/>
                <w:color w:val="auto"/>
              </w:rPr>
            </w:pPr>
            <w:r w:rsidRPr="0094082C">
              <w:rPr>
                <w:rFonts w:ascii="Times New Roman" w:hAnsi="Times New Roman" w:cs="Times New Roman"/>
                <w:color w:val="auto"/>
              </w:rPr>
              <w:t>Рассказы детям о Ю. а. Гагарине и других героях</w:t>
            </w:r>
            <w:r>
              <w:rPr>
                <w:rFonts w:ascii="Times New Roman" w:hAnsi="Times New Roman" w:cs="Times New Roman"/>
                <w:color w:val="auto"/>
              </w:rPr>
              <w:t xml:space="preserve"> </w:t>
            </w:r>
            <w:r w:rsidRPr="0094082C">
              <w:rPr>
                <w:rFonts w:ascii="Times New Roman" w:hAnsi="Times New Roman" w:cs="Times New Roman"/>
                <w:color w:val="auto"/>
              </w:rPr>
              <w:t>космоса.</w:t>
            </w:r>
          </w:p>
          <w:p w:rsidR="004A0FD9" w:rsidRPr="0094082C" w:rsidRDefault="004A0FD9" w:rsidP="00DB4455">
            <w:pPr>
              <w:pStyle w:val="a3"/>
              <w:jc w:val="both"/>
              <w:rPr>
                <w:rFonts w:ascii="Times New Roman" w:hAnsi="Times New Roman" w:cs="Times New Roman"/>
                <w:color w:val="auto"/>
              </w:rPr>
            </w:pPr>
            <w:r w:rsidRPr="0094082C">
              <w:rPr>
                <w:rFonts w:ascii="Times New Roman" w:hAnsi="Times New Roman" w:cs="Times New Roman"/>
                <w:color w:val="auto"/>
              </w:rPr>
              <w:t>Воспитание уважения к людям разных национальностей и их обычаям.</w:t>
            </w:r>
          </w:p>
        </w:tc>
        <w:tc>
          <w:tcPr>
            <w:tcW w:w="2516" w:type="dxa"/>
          </w:tcPr>
          <w:p w:rsidR="004A0FD9" w:rsidRPr="0094082C" w:rsidRDefault="00EF5DCA" w:rsidP="0095728A">
            <w:pPr>
              <w:pStyle w:val="a3"/>
              <w:jc w:val="center"/>
              <w:rPr>
                <w:rFonts w:ascii="Times New Roman" w:hAnsi="Times New Roman" w:cs="Times New Roman"/>
                <w:color w:val="auto"/>
              </w:rPr>
            </w:pPr>
            <w:r>
              <w:rPr>
                <w:rFonts w:ascii="Times New Roman" w:hAnsi="Times New Roman" w:cs="Times New Roman"/>
                <w:color w:val="auto"/>
              </w:rPr>
              <w:t xml:space="preserve">Изготовление альбома </w:t>
            </w:r>
            <w:r w:rsidR="004A0FD9">
              <w:rPr>
                <w:rFonts w:ascii="Times New Roman" w:hAnsi="Times New Roman" w:cs="Times New Roman"/>
                <w:color w:val="auto"/>
              </w:rPr>
              <w:t>«Мое село»</w:t>
            </w:r>
          </w:p>
        </w:tc>
      </w:tr>
      <w:tr w:rsidR="004A0FD9" w:rsidRPr="000D57E0" w:rsidTr="008428C4">
        <w:tc>
          <w:tcPr>
            <w:tcW w:w="2518" w:type="dxa"/>
          </w:tcPr>
          <w:p w:rsidR="00F42345" w:rsidRDefault="00F42345" w:rsidP="00DB4455">
            <w:pPr>
              <w:jc w:val="center"/>
              <w:rPr>
                <w:b/>
                <w:sz w:val="24"/>
                <w:szCs w:val="24"/>
              </w:rPr>
            </w:pPr>
          </w:p>
          <w:p w:rsidR="00F42345" w:rsidRDefault="00F42345" w:rsidP="00DB4455">
            <w:pPr>
              <w:jc w:val="center"/>
              <w:rPr>
                <w:b/>
                <w:sz w:val="24"/>
                <w:szCs w:val="24"/>
              </w:rPr>
            </w:pPr>
          </w:p>
          <w:p w:rsidR="004A0FD9" w:rsidRPr="00C83FD7" w:rsidRDefault="004A0FD9" w:rsidP="00DB4455">
            <w:pPr>
              <w:jc w:val="center"/>
              <w:rPr>
                <w:b/>
                <w:sz w:val="24"/>
                <w:szCs w:val="24"/>
              </w:rPr>
            </w:pPr>
            <w:r w:rsidRPr="00C83FD7">
              <w:rPr>
                <w:b/>
                <w:sz w:val="24"/>
                <w:szCs w:val="24"/>
              </w:rPr>
              <w:t>«Я и моя семья. Наши семейные традиции»</w:t>
            </w:r>
          </w:p>
          <w:p w:rsidR="004A0FD9" w:rsidRPr="00E53C52" w:rsidRDefault="004A0FD9" w:rsidP="00DB4455">
            <w:pPr>
              <w:pStyle w:val="a3"/>
              <w:jc w:val="center"/>
              <w:rPr>
                <w:rFonts w:ascii="Times New Roman" w:hAnsi="Times New Roman" w:cs="Times New Roman"/>
                <w:i/>
                <w:color w:val="FF0000"/>
              </w:rPr>
            </w:pPr>
            <w:r w:rsidRPr="00046F7E">
              <w:rPr>
                <w:rFonts w:ascii="Times New Roman" w:hAnsi="Times New Roman" w:cs="Times New Roman"/>
                <w:b/>
              </w:rPr>
              <w:t xml:space="preserve"> (08.11. –19.11.)</w:t>
            </w:r>
          </w:p>
        </w:tc>
        <w:tc>
          <w:tcPr>
            <w:tcW w:w="4536" w:type="dxa"/>
          </w:tcPr>
          <w:p w:rsidR="008428C4" w:rsidRDefault="004A0FD9" w:rsidP="00DB4455">
            <w:pPr>
              <w:pStyle w:val="a3"/>
              <w:jc w:val="both"/>
              <w:rPr>
                <w:rFonts w:ascii="Times New Roman" w:hAnsi="Times New Roman" w:cs="Times New Roman"/>
              </w:rPr>
            </w:pPr>
            <w:r>
              <w:rPr>
                <w:rFonts w:ascii="Times New Roman" w:hAnsi="Times New Roman" w:cs="Times New Roman"/>
              </w:rPr>
              <w:t xml:space="preserve">Закреплять </w:t>
            </w:r>
            <w:r w:rsidRPr="0094082C">
              <w:rPr>
                <w:rFonts w:ascii="Times New Roman" w:hAnsi="Times New Roman" w:cs="Times New Roman"/>
              </w:rPr>
              <w:t>представления детей о семье. Беседовать о членах его семьи.</w:t>
            </w:r>
            <w:r>
              <w:rPr>
                <w:rFonts w:ascii="Times New Roman" w:hAnsi="Times New Roman" w:cs="Times New Roman"/>
              </w:rPr>
              <w:t xml:space="preserve"> </w:t>
            </w:r>
            <w:r w:rsidRPr="0094082C">
              <w:rPr>
                <w:rFonts w:ascii="Times New Roman" w:hAnsi="Times New Roman" w:cs="Times New Roman"/>
              </w:rPr>
              <w:t xml:space="preserve">Знакомить с трудом членов семьи, дать представления о том, что все члены семьи проявляют заботу о своей семье, о своем любимым ребенком. </w:t>
            </w:r>
          </w:p>
          <w:p w:rsidR="004A0FD9" w:rsidRPr="0094082C" w:rsidRDefault="004A0FD9" w:rsidP="00DB4455">
            <w:pPr>
              <w:pStyle w:val="a3"/>
              <w:jc w:val="both"/>
              <w:rPr>
                <w:rFonts w:ascii="Times New Roman" w:hAnsi="Times New Roman" w:cs="Times New Roman"/>
                <w:color w:val="FF0000"/>
              </w:rPr>
            </w:pPr>
            <w:r w:rsidRPr="0094082C">
              <w:rPr>
                <w:rFonts w:ascii="Times New Roman" w:hAnsi="Times New Roman" w:cs="Times New Roman"/>
              </w:rPr>
              <w:t xml:space="preserve">Формировать уважение ко всем членам </w:t>
            </w:r>
            <w:r w:rsidRPr="0094082C">
              <w:rPr>
                <w:rFonts w:ascii="Times New Roman" w:hAnsi="Times New Roman" w:cs="Times New Roman"/>
              </w:rPr>
              <w:lastRenderedPageBreak/>
              <w:t>семьи, желание помогать им в работе по дому, желание рассказывать о них.</w:t>
            </w:r>
          </w:p>
        </w:tc>
        <w:tc>
          <w:tcPr>
            <w:tcW w:w="2516" w:type="dxa"/>
          </w:tcPr>
          <w:p w:rsidR="004A0FD9" w:rsidRPr="000D57E0" w:rsidRDefault="004A0FD9" w:rsidP="00DB4455">
            <w:pPr>
              <w:pStyle w:val="a3"/>
              <w:jc w:val="center"/>
              <w:rPr>
                <w:rFonts w:ascii="Times New Roman" w:hAnsi="Times New Roman" w:cs="Times New Roman"/>
                <w:color w:val="auto"/>
              </w:rPr>
            </w:pPr>
            <w:r w:rsidRPr="000D57E0">
              <w:rPr>
                <w:rFonts w:ascii="Times New Roman" w:hAnsi="Times New Roman" w:cs="Times New Roman"/>
                <w:color w:val="auto"/>
              </w:rPr>
              <w:lastRenderedPageBreak/>
              <w:t>Изготовление альбома «Моя семья»</w:t>
            </w:r>
          </w:p>
        </w:tc>
      </w:tr>
      <w:tr w:rsidR="004A0FD9" w:rsidRPr="000D57E0" w:rsidTr="008428C4">
        <w:trPr>
          <w:trHeight w:val="1671"/>
        </w:trPr>
        <w:tc>
          <w:tcPr>
            <w:tcW w:w="2518" w:type="dxa"/>
          </w:tcPr>
          <w:p w:rsidR="00F42345" w:rsidRDefault="00F42345" w:rsidP="00DB4455">
            <w:pPr>
              <w:pStyle w:val="paragraph"/>
              <w:spacing w:before="0" w:beforeAutospacing="0" w:after="0" w:afterAutospacing="0"/>
              <w:jc w:val="center"/>
              <w:textAlignment w:val="baseline"/>
              <w:rPr>
                <w:b/>
              </w:rPr>
            </w:pPr>
          </w:p>
          <w:p w:rsidR="00F42345" w:rsidRDefault="00F42345" w:rsidP="00DB4455">
            <w:pPr>
              <w:pStyle w:val="paragraph"/>
              <w:spacing w:before="0" w:beforeAutospacing="0" w:after="0" w:afterAutospacing="0"/>
              <w:jc w:val="center"/>
              <w:textAlignment w:val="baseline"/>
              <w:rPr>
                <w:b/>
              </w:rPr>
            </w:pPr>
          </w:p>
          <w:p w:rsidR="00F42345" w:rsidRDefault="00F42345" w:rsidP="00DB4455">
            <w:pPr>
              <w:pStyle w:val="paragraph"/>
              <w:spacing w:before="0" w:beforeAutospacing="0" w:after="0" w:afterAutospacing="0"/>
              <w:jc w:val="center"/>
              <w:textAlignment w:val="baseline"/>
              <w:rPr>
                <w:b/>
              </w:rPr>
            </w:pPr>
          </w:p>
          <w:p w:rsidR="004A0FD9" w:rsidRPr="0094082C" w:rsidRDefault="004A0FD9" w:rsidP="00DB4455">
            <w:pPr>
              <w:pStyle w:val="paragraph"/>
              <w:spacing w:before="0" w:beforeAutospacing="0" w:after="0" w:afterAutospacing="0"/>
              <w:jc w:val="center"/>
              <w:textAlignment w:val="baseline"/>
              <w:rPr>
                <w:b/>
              </w:rPr>
            </w:pPr>
            <w:r w:rsidRPr="0094082C">
              <w:rPr>
                <w:b/>
              </w:rPr>
              <w:t>«Зеленый огонек»</w:t>
            </w:r>
          </w:p>
          <w:p w:rsidR="004A0FD9" w:rsidRPr="00E53C52" w:rsidRDefault="004A0FD9" w:rsidP="00DB4455">
            <w:pPr>
              <w:pStyle w:val="a3"/>
              <w:jc w:val="center"/>
              <w:rPr>
                <w:rFonts w:ascii="Times New Roman" w:hAnsi="Times New Roman" w:cs="Times New Roman"/>
                <w:i/>
                <w:color w:val="FF0000"/>
              </w:rPr>
            </w:pPr>
            <w:r w:rsidRPr="0094082C">
              <w:rPr>
                <w:rFonts w:ascii="Times New Roman" w:hAnsi="Times New Roman" w:cs="Times New Roman"/>
                <w:b/>
              </w:rPr>
              <w:t xml:space="preserve"> (22.11. – 03.12.)</w:t>
            </w:r>
          </w:p>
        </w:tc>
        <w:tc>
          <w:tcPr>
            <w:tcW w:w="4536" w:type="dxa"/>
          </w:tcPr>
          <w:p w:rsidR="004A0FD9" w:rsidRPr="003669B4" w:rsidRDefault="004A0FD9" w:rsidP="00DB4455">
            <w:pPr>
              <w:pStyle w:val="a3"/>
              <w:jc w:val="both"/>
              <w:rPr>
                <w:rFonts w:ascii="Times New Roman" w:hAnsi="Times New Roman" w:cs="Times New Roman"/>
                <w:color w:val="FF0000"/>
              </w:rPr>
            </w:pPr>
            <w:r w:rsidRPr="003669B4">
              <w:rPr>
                <w:rFonts w:ascii="Times New Roman" w:hAnsi="Times New Roman" w:cs="Times New Roman"/>
                <w:color w:val="111111"/>
                <w:shd w:val="clear" w:color="auto" w:fill="FFFFFF"/>
              </w:rPr>
              <w:t>Уточнить представления детей о правилах поведения на улицах города. Закреплять знания о правилах дорожного движения, о сигналах светофора, о значении сигналов</w:t>
            </w:r>
            <w:r w:rsidR="008428C4">
              <w:rPr>
                <w:rFonts w:ascii="Times New Roman" w:hAnsi="Times New Roman" w:cs="Times New Roman"/>
                <w:color w:val="111111"/>
                <w:shd w:val="clear" w:color="auto" w:fill="FFFFFF"/>
              </w:rPr>
              <w:t xml:space="preserve"> </w:t>
            </w:r>
            <w:r w:rsidRPr="008428C4">
              <w:rPr>
                <w:rFonts w:ascii="Times New Roman" w:hAnsi="Times New Roman" w:cs="Times New Roman"/>
                <w:color w:val="111111"/>
                <w:bdr w:val="none" w:sz="0" w:space="0" w:color="auto" w:frame="1"/>
                <w:shd w:val="clear" w:color="auto" w:fill="FFFFFF"/>
              </w:rPr>
              <w:t>(красный, жёлтый,</w:t>
            </w:r>
            <w:r w:rsidR="008428C4">
              <w:rPr>
                <w:rFonts w:ascii="Times New Roman" w:hAnsi="Times New Roman" w:cs="Times New Roman"/>
                <w:color w:val="111111"/>
                <w:bdr w:val="none" w:sz="0" w:space="0" w:color="auto" w:frame="1"/>
                <w:shd w:val="clear" w:color="auto" w:fill="FFFFFF"/>
              </w:rPr>
              <w:t xml:space="preserve"> </w:t>
            </w:r>
            <w:r w:rsidRPr="008428C4">
              <w:rPr>
                <w:rStyle w:val="af"/>
                <w:rFonts w:ascii="Times New Roman" w:hAnsi="Times New Roman" w:cs="Times New Roman"/>
                <w:b w:val="0"/>
                <w:bCs w:val="0"/>
                <w:color w:val="111111"/>
                <w:bdr w:val="none" w:sz="0" w:space="0" w:color="auto" w:frame="1"/>
              </w:rPr>
              <w:t>зелёный</w:t>
            </w:r>
            <w:r w:rsidRPr="008428C4">
              <w:rPr>
                <w:rFonts w:ascii="Times New Roman" w:hAnsi="Times New Roman" w:cs="Times New Roman"/>
                <w:color w:val="111111"/>
                <w:bdr w:val="none" w:sz="0" w:space="0" w:color="auto" w:frame="1"/>
                <w:shd w:val="clear" w:color="auto" w:fill="FFFFFF"/>
              </w:rPr>
              <w:t>)</w:t>
            </w:r>
            <w:r w:rsidRPr="008428C4">
              <w:rPr>
                <w:rFonts w:ascii="Times New Roman" w:hAnsi="Times New Roman" w:cs="Times New Roman"/>
                <w:color w:val="111111"/>
                <w:shd w:val="clear" w:color="auto" w:fill="FFFFFF"/>
              </w:rPr>
              <w:t>;</w:t>
            </w:r>
            <w:r w:rsidRPr="003669B4">
              <w:rPr>
                <w:rFonts w:ascii="Times New Roman" w:hAnsi="Times New Roman" w:cs="Times New Roman"/>
                <w:color w:val="111111"/>
                <w:shd w:val="clear" w:color="auto" w:fill="FFFFFF"/>
              </w:rPr>
              <w:t xml:space="preserve"> о том, что люди ходят по тротуарам, переходят улицу по переходам при разрешающем сигнале светофора.</w:t>
            </w:r>
          </w:p>
        </w:tc>
        <w:tc>
          <w:tcPr>
            <w:tcW w:w="2516" w:type="dxa"/>
          </w:tcPr>
          <w:p w:rsidR="004A0FD9" w:rsidRPr="000D57E0" w:rsidRDefault="004A0FD9" w:rsidP="00DB4455">
            <w:pPr>
              <w:pStyle w:val="a3"/>
              <w:jc w:val="center"/>
              <w:rPr>
                <w:rFonts w:ascii="Times New Roman" w:hAnsi="Times New Roman" w:cs="Times New Roman"/>
                <w:color w:val="auto"/>
              </w:rPr>
            </w:pPr>
            <w:r w:rsidRPr="000D57E0">
              <w:rPr>
                <w:rFonts w:ascii="Times New Roman" w:hAnsi="Times New Roman" w:cs="Times New Roman"/>
                <w:color w:val="auto"/>
              </w:rPr>
              <w:t>Изготовление макетов перекрестка</w:t>
            </w:r>
          </w:p>
        </w:tc>
      </w:tr>
      <w:tr w:rsidR="004A0FD9" w:rsidRPr="004A5B12" w:rsidTr="008428C4">
        <w:trPr>
          <w:trHeight w:val="535"/>
        </w:trPr>
        <w:tc>
          <w:tcPr>
            <w:tcW w:w="2518" w:type="dxa"/>
            <w:tcBorders>
              <w:top w:val="single" w:sz="4" w:space="0" w:color="auto"/>
            </w:tcBorders>
          </w:tcPr>
          <w:p w:rsidR="00F42345" w:rsidRDefault="00F42345" w:rsidP="00DB4455">
            <w:pPr>
              <w:jc w:val="center"/>
              <w:rPr>
                <w:b/>
                <w:sz w:val="24"/>
                <w:szCs w:val="24"/>
              </w:rPr>
            </w:pPr>
          </w:p>
          <w:p w:rsidR="00F42345" w:rsidRDefault="00F42345" w:rsidP="00DB4455">
            <w:pPr>
              <w:jc w:val="center"/>
              <w:rPr>
                <w:b/>
                <w:sz w:val="24"/>
                <w:szCs w:val="24"/>
              </w:rPr>
            </w:pPr>
          </w:p>
          <w:p w:rsidR="00F42345" w:rsidRDefault="00F42345" w:rsidP="00DB4455">
            <w:pPr>
              <w:jc w:val="center"/>
              <w:rPr>
                <w:b/>
                <w:sz w:val="24"/>
                <w:szCs w:val="24"/>
              </w:rPr>
            </w:pPr>
          </w:p>
          <w:p w:rsidR="00F42345" w:rsidRDefault="00F42345" w:rsidP="00DB4455">
            <w:pPr>
              <w:jc w:val="center"/>
              <w:rPr>
                <w:b/>
                <w:sz w:val="24"/>
                <w:szCs w:val="24"/>
              </w:rPr>
            </w:pPr>
          </w:p>
          <w:p w:rsidR="00F42345" w:rsidRDefault="00F42345" w:rsidP="00DB4455">
            <w:pPr>
              <w:jc w:val="center"/>
              <w:rPr>
                <w:b/>
                <w:sz w:val="24"/>
                <w:szCs w:val="24"/>
              </w:rPr>
            </w:pPr>
          </w:p>
          <w:p w:rsidR="004A0FD9" w:rsidRPr="004D4700" w:rsidRDefault="004A0FD9" w:rsidP="00DB4455">
            <w:pPr>
              <w:jc w:val="center"/>
              <w:rPr>
                <w:b/>
                <w:sz w:val="24"/>
                <w:szCs w:val="24"/>
              </w:rPr>
            </w:pPr>
            <w:r w:rsidRPr="004D4700">
              <w:rPr>
                <w:b/>
                <w:sz w:val="24"/>
                <w:szCs w:val="24"/>
              </w:rPr>
              <w:t>«Зимушка-зима!»</w:t>
            </w:r>
          </w:p>
          <w:p w:rsidR="004A0FD9" w:rsidRPr="00E53C52" w:rsidRDefault="004A0FD9" w:rsidP="00DB4455">
            <w:pPr>
              <w:pStyle w:val="a3"/>
              <w:jc w:val="center"/>
              <w:rPr>
                <w:rFonts w:ascii="Times New Roman" w:hAnsi="Times New Roman" w:cs="Times New Roman"/>
                <w:b/>
                <w:color w:val="FF0000"/>
              </w:rPr>
            </w:pPr>
            <w:r w:rsidRPr="004D4700">
              <w:rPr>
                <w:rFonts w:ascii="Times New Roman" w:hAnsi="Times New Roman" w:cs="Times New Roman"/>
                <w:b/>
              </w:rPr>
              <w:t>(06.12. – 17.12.)</w:t>
            </w:r>
          </w:p>
        </w:tc>
        <w:tc>
          <w:tcPr>
            <w:tcW w:w="4536" w:type="dxa"/>
            <w:tcBorders>
              <w:top w:val="single" w:sz="4" w:space="0" w:color="auto"/>
            </w:tcBorders>
          </w:tcPr>
          <w:p w:rsidR="004A0FD9" w:rsidRPr="004A5B12" w:rsidRDefault="004A0FD9" w:rsidP="00DB4455">
            <w:pPr>
              <w:widowControl w:val="0"/>
              <w:overflowPunct w:val="0"/>
              <w:autoSpaceDE w:val="0"/>
              <w:autoSpaceDN w:val="0"/>
              <w:adjustRightInd w:val="0"/>
              <w:jc w:val="both"/>
              <w:rPr>
                <w:rFonts w:eastAsiaTheme="minorEastAsia"/>
                <w:sz w:val="24"/>
                <w:szCs w:val="24"/>
              </w:rPr>
            </w:pPr>
            <w:r w:rsidRPr="004A5B12">
              <w:rPr>
                <w:rFonts w:eastAsiaTheme="minorEastAsia"/>
                <w:sz w:val="24"/>
                <w:szCs w:val="24"/>
              </w:rPr>
              <w:t xml:space="preserve">Продолжение знакомства с зимой, с </w:t>
            </w:r>
            <w:r>
              <w:rPr>
                <w:rFonts w:eastAsiaTheme="minorEastAsia"/>
                <w:sz w:val="24"/>
                <w:szCs w:val="24"/>
              </w:rPr>
              <w:t>зимними вида</w:t>
            </w:r>
            <w:r w:rsidRPr="004A5B12">
              <w:rPr>
                <w:rFonts w:eastAsiaTheme="minorEastAsia"/>
                <w:sz w:val="24"/>
                <w:szCs w:val="24"/>
              </w:rPr>
              <w:t>ми спорта.</w:t>
            </w:r>
          </w:p>
          <w:p w:rsidR="004A0FD9" w:rsidRPr="004A5B12" w:rsidRDefault="004A0FD9" w:rsidP="00DB4455">
            <w:pPr>
              <w:widowControl w:val="0"/>
              <w:overflowPunct w:val="0"/>
              <w:autoSpaceDE w:val="0"/>
              <w:autoSpaceDN w:val="0"/>
              <w:adjustRightInd w:val="0"/>
              <w:jc w:val="both"/>
              <w:rPr>
                <w:rFonts w:eastAsiaTheme="minorEastAsia"/>
                <w:sz w:val="24"/>
                <w:szCs w:val="24"/>
              </w:rPr>
            </w:pPr>
            <w:r w:rsidRPr="004A5B12">
              <w:rPr>
                <w:rFonts w:eastAsiaTheme="minorEastAsia"/>
                <w:sz w:val="24"/>
                <w:szCs w:val="24"/>
              </w:rPr>
              <w:t>Расширение и обогащение знаний об особенностях</w:t>
            </w:r>
            <w:r>
              <w:rPr>
                <w:rFonts w:eastAsiaTheme="minorEastAsia"/>
                <w:sz w:val="24"/>
                <w:szCs w:val="24"/>
              </w:rPr>
              <w:t xml:space="preserve"> </w:t>
            </w:r>
            <w:r w:rsidRPr="004A5B12">
              <w:rPr>
                <w:rFonts w:eastAsiaTheme="minorEastAsia"/>
                <w:sz w:val="24"/>
                <w:szCs w:val="24"/>
              </w:rPr>
              <w:t>зимней природы (холода, заморозки, снегопады, сильные ветры), деятельности людей в городе, на селе; о безопасном поведении зимой.</w:t>
            </w:r>
          </w:p>
          <w:p w:rsidR="004A0FD9" w:rsidRPr="004A5B12" w:rsidRDefault="004A0FD9" w:rsidP="00DB4455">
            <w:pPr>
              <w:widowControl w:val="0"/>
              <w:overflowPunct w:val="0"/>
              <w:autoSpaceDE w:val="0"/>
              <w:autoSpaceDN w:val="0"/>
              <w:adjustRightInd w:val="0"/>
              <w:jc w:val="both"/>
              <w:rPr>
                <w:rFonts w:eastAsiaTheme="minorEastAsia"/>
                <w:sz w:val="24"/>
                <w:szCs w:val="24"/>
              </w:rPr>
            </w:pPr>
            <w:r>
              <w:rPr>
                <w:rFonts w:eastAsiaTheme="minorEastAsia"/>
                <w:sz w:val="24"/>
                <w:szCs w:val="24"/>
              </w:rPr>
              <w:t xml:space="preserve">Формирование первичного </w:t>
            </w:r>
            <w:r w:rsidRPr="004A5B12">
              <w:rPr>
                <w:rFonts w:eastAsiaTheme="minorEastAsia"/>
                <w:sz w:val="24"/>
                <w:szCs w:val="24"/>
              </w:rPr>
              <w:t>исследовательского и познавательного интереса через экспериментирование с</w:t>
            </w:r>
            <w:r>
              <w:rPr>
                <w:rFonts w:eastAsiaTheme="minorEastAsia"/>
                <w:sz w:val="24"/>
                <w:szCs w:val="24"/>
              </w:rPr>
              <w:t xml:space="preserve"> </w:t>
            </w:r>
            <w:r w:rsidRPr="004A5B12">
              <w:rPr>
                <w:rFonts w:eastAsiaTheme="minorEastAsia"/>
                <w:sz w:val="24"/>
                <w:szCs w:val="24"/>
              </w:rPr>
              <w:t>водой и льдом.</w:t>
            </w:r>
          </w:p>
          <w:p w:rsidR="004A0FD9" w:rsidRPr="004A5B12" w:rsidRDefault="004A0FD9" w:rsidP="00DB4455">
            <w:pPr>
              <w:widowControl w:val="0"/>
              <w:overflowPunct w:val="0"/>
              <w:autoSpaceDE w:val="0"/>
              <w:autoSpaceDN w:val="0"/>
              <w:adjustRightInd w:val="0"/>
              <w:jc w:val="both"/>
              <w:rPr>
                <w:rFonts w:eastAsiaTheme="minorEastAsia"/>
                <w:sz w:val="24"/>
                <w:szCs w:val="24"/>
              </w:rPr>
            </w:pPr>
            <w:r w:rsidRPr="004A5B12">
              <w:rPr>
                <w:rFonts w:eastAsiaTheme="minorEastAsia"/>
                <w:sz w:val="24"/>
                <w:szCs w:val="24"/>
              </w:rPr>
              <w:t>Формирование представлений об особенностях зимы</w:t>
            </w:r>
            <w:r>
              <w:rPr>
                <w:rFonts w:eastAsiaTheme="minorEastAsia"/>
                <w:sz w:val="24"/>
                <w:szCs w:val="24"/>
              </w:rPr>
              <w:t xml:space="preserve"> </w:t>
            </w:r>
            <w:r w:rsidRPr="004A5B12">
              <w:rPr>
                <w:rFonts w:eastAsiaTheme="minorEastAsia"/>
                <w:sz w:val="24"/>
                <w:szCs w:val="24"/>
              </w:rPr>
              <w:t>в разных широтах и в разных полушариях земли.</w:t>
            </w:r>
          </w:p>
        </w:tc>
        <w:tc>
          <w:tcPr>
            <w:tcW w:w="2516" w:type="dxa"/>
            <w:tcBorders>
              <w:top w:val="single" w:sz="4" w:space="0" w:color="auto"/>
            </w:tcBorders>
          </w:tcPr>
          <w:p w:rsidR="004A0FD9" w:rsidRPr="004A5B12" w:rsidRDefault="004A0FD9" w:rsidP="00DB4455">
            <w:pPr>
              <w:widowControl w:val="0"/>
              <w:overflowPunct w:val="0"/>
              <w:autoSpaceDE w:val="0"/>
              <w:autoSpaceDN w:val="0"/>
              <w:adjustRightInd w:val="0"/>
              <w:jc w:val="center"/>
              <w:rPr>
                <w:rFonts w:eastAsiaTheme="minorEastAsia"/>
                <w:sz w:val="24"/>
                <w:szCs w:val="24"/>
              </w:rPr>
            </w:pPr>
            <w:r w:rsidRPr="004D4700">
              <w:rPr>
                <w:sz w:val="24"/>
                <w:szCs w:val="24"/>
              </w:rPr>
              <w:t>Выставка детского творчества. Выставка семейного творчества</w:t>
            </w:r>
            <w:r>
              <w:rPr>
                <w:sz w:val="24"/>
                <w:szCs w:val="24"/>
              </w:rPr>
              <w:t>.</w:t>
            </w:r>
          </w:p>
        </w:tc>
      </w:tr>
      <w:tr w:rsidR="004A0FD9" w:rsidRPr="004A5B12" w:rsidTr="008428C4">
        <w:tc>
          <w:tcPr>
            <w:tcW w:w="2518" w:type="dxa"/>
          </w:tcPr>
          <w:p w:rsidR="00F42345" w:rsidRDefault="00F42345" w:rsidP="00DB4455">
            <w:pPr>
              <w:jc w:val="center"/>
              <w:rPr>
                <w:b/>
                <w:sz w:val="24"/>
                <w:szCs w:val="24"/>
              </w:rPr>
            </w:pPr>
          </w:p>
          <w:p w:rsidR="00F42345" w:rsidRDefault="00F42345" w:rsidP="00DB4455">
            <w:pPr>
              <w:jc w:val="center"/>
              <w:rPr>
                <w:b/>
                <w:sz w:val="24"/>
                <w:szCs w:val="24"/>
              </w:rPr>
            </w:pPr>
          </w:p>
          <w:p w:rsidR="00F42345" w:rsidRDefault="00F42345" w:rsidP="00DB4455">
            <w:pPr>
              <w:jc w:val="center"/>
              <w:rPr>
                <w:b/>
                <w:sz w:val="24"/>
                <w:szCs w:val="24"/>
              </w:rPr>
            </w:pPr>
          </w:p>
          <w:p w:rsidR="00F42345" w:rsidRDefault="00F42345" w:rsidP="00DB4455">
            <w:pPr>
              <w:jc w:val="center"/>
              <w:rPr>
                <w:b/>
                <w:sz w:val="24"/>
                <w:szCs w:val="24"/>
              </w:rPr>
            </w:pPr>
          </w:p>
          <w:p w:rsidR="00F42345" w:rsidRDefault="00F42345" w:rsidP="00DB4455">
            <w:pPr>
              <w:jc w:val="center"/>
              <w:rPr>
                <w:b/>
                <w:sz w:val="24"/>
                <w:szCs w:val="24"/>
              </w:rPr>
            </w:pPr>
          </w:p>
          <w:p w:rsidR="00F42345" w:rsidRDefault="00F42345" w:rsidP="00DB4455">
            <w:pPr>
              <w:jc w:val="center"/>
              <w:rPr>
                <w:b/>
                <w:sz w:val="24"/>
                <w:szCs w:val="24"/>
              </w:rPr>
            </w:pPr>
          </w:p>
          <w:p w:rsidR="004A0FD9" w:rsidRPr="004A5B12" w:rsidRDefault="004A0FD9" w:rsidP="00DB4455">
            <w:pPr>
              <w:jc w:val="center"/>
              <w:rPr>
                <w:b/>
                <w:sz w:val="24"/>
                <w:szCs w:val="24"/>
              </w:rPr>
            </w:pPr>
            <w:r w:rsidRPr="004A5B12">
              <w:rPr>
                <w:b/>
                <w:sz w:val="24"/>
                <w:szCs w:val="24"/>
              </w:rPr>
              <w:t>«Праздник к нам приходит</w:t>
            </w:r>
          </w:p>
          <w:p w:rsidR="004A0FD9" w:rsidRPr="00E53C52" w:rsidRDefault="004A0FD9" w:rsidP="00DB4455">
            <w:pPr>
              <w:pStyle w:val="a3"/>
              <w:jc w:val="center"/>
              <w:rPr>
                <w:rFonts w:ascii="Times New Roman" w:hAnsi="Times New Roman" w:cs="Times New Roman"/>
                <w:b/>
                <w:color w:val="FF0000"/>
              </w:rPr>
            </w:pPr>
            <w:r w:rsidRPr="004A5B12">
              <w:rPr>
                <w:rFonts w:ascii="Times New Roman" w:hAnsi="Times New Roman" w:cs="Times New Roman"/>
                <w:b/>
              </w:rPr>
              <w:t>(20.12. – 31.12.)</w:t>
            </w:r>
          </w:p>
        </w:tc>
        <w:tc>
          <w:tcPr>
            <w:tcW w:w="4536" w:type="dxa"/>
          </w:tcPr>
          <w:p w:rsidR="004A0FD9" w:rsidRPr="004A5B12" w:rsidRDefault="004A0FD9" w:rsidP="00DB4455">
            <w:pPr>
              <w:pStyle w:val="a3"/>
              <w:jc w:val="both"/>
              <w:rPr>
                <w:rFonts w:ascii="Times New Roman" w:hAnsi="Times New Roman" w:cs="Times New Roman"/>
                <w:color w:val="auto"/>
              </w:rPr>
            </w:pPr>
            <w:r w:rsidRPr="004A5B12">
              <w:rPr>
                <w:rFonts w:ascii="Times New Roman" w:hAnsi="Times New Roman" w:cs="Times New Roman"/>
                <w:color w:val="auto"/>
              </w:rPr>
              <w:t>Привлечение детей к активному и разнообразному</w:t>
            </w:r>
            <w:r>
              <w:rPr>
                <w:rFonts w:ascii="Times New Roman" w:hAnsi="Times New Roman" w:cs="Times New Roman"/>
                <w:color w:val="auto"/>
              </w:rPr>
              <w:t xml:space="preserve"> </w:t>
            </w:r>
            <w:r w:rsidRPr="004A5B12">
              <w:rPr>
                <w:rFonts w:ascii="Times New Roman" w:hAnsi="Times New Roman" w:cs="Times New Roman"/>
                <w:color w:val="auto"/>
              </w:rPr>
              <w:t>участию в подготовке к празднику и его проведении.</w:t>
            </w:r>
          </w:p>
          <w:p w:rsidR="004A0FD9" w:rsidRPr="004A5B12" w:rsidRDefault="004A0FD9" w:rsidP="00DB4455">
            <w:pPr>
              <w:pStyle w:val="a3"/>
              <w:jc w:val="both"/>
              <w:rPr>
                <w:rFonts w:ascii="Times New Roman" w:hAnsi="Times New Roman" w:cs="Times New Roman"/>
                <w:color w:val="auto"/>
              </w:rPr>
            </w:pPr>
            <w:r w:rsidRPr="004A5B12">
              <w:rPr>
                <w:rFonts w:ascii="Times New Roman" w:hAnsi="Times New Roman" w:cs="Times New Roman"/>
                <w:color w:val="auto"/>
              </w:rPr>
              <w:t>Поддержание чувства удовлетворения, возникающего при участии в коллективной предпраздничной деятельности.</w:t>
            </w:r>
          </w:p>
          <w:p w:rsidR="004A0FD9" w:rsidRPr="004A5B12" w:rsidRDefault="004A0FD9" w:rsidP="00DB4455">
            <w:pPr>
              <w:pStyle w:val="a3"/>
              <w:jc w:val="both"/>
              <w:rPr>
                <w:rFonts w:ascii="Times New Roman" w:hAnsi="Times New Roman" w:cs="Times New Roman"/>
                <w:color w:val="auto"/>
              </w:rPr>
            </w:pPr>
            <w:r>
              <w:rPr>
                <w:rFonts w:ascii="Times New Roman" w:hAnsi="Times New Roman" w:cs="Times New Roman"/>
                <w:color w:val="auto"/>
              </w:rPr>
              <w:t>З</w:t>
            </w:r>
            <w:r w:rsidRPr="004A5B12">
              <w:rPr>
                <w:rFonts w:ascii="Times New Roman" w:hAnsi="Times New Roman" w:cs="Times New Roman"/>
                <w:color w:val="auto"/>
              </w:rPr>
              <w:t>накомство дошкольников с основами праздничной</w:t>
            </w:r>
            <w:r w:rsidR="008428C4">
              <w:rPr>
                <w:rFonts w:ascii="Times New Roman" w:hAnsi="Times New Roman" w:cs="Times New Roman"/>
                <w:color w:val="auto"/>
              </w:rPr>
              <w:t xml:space="preserve"> </w:t>
            </w:r>
            <w:r w:rsidRPr="004A5B12">
              <w:rPr>
                <w:rFonts w:ascii="Times New Roman" w:hAnsi="Times New Roman" w:cs="Times New Roman"/>
                <w:color w:val="auto"/>
              </w:rPr>
              <w:t>культуры.</w:t>
            </w:r>
            <w:r>
              <w:rPr>
                <w:rFonts w:ascii="Times New Roman" w:hAnsi="Times New Roman" w:cs="Times New Roman"/>
                <w:color w:val="auto"/>
              </w:rPr>
              <w:t xml:space="preserve"> </w:t>
            </w:r>
            <w:r w:rsidRPr="004A5B12">
              <w:rPr>
                <w:rFonts w:ascii="Times New Roman" w:hAnsi="Times New Roman" w:cs="Times New Roman"/>
                <w:color w:val="auto"/>
              </w:rPr>
              <w:t>Формирование эмоционально положительного отношения к предстоящему празднику, желания активно</w:t>
            </w:r>
            <w:r>
              <w:rPr>
                <w:rFonts w:ascii="Times New Roman" w:hAnsi="Times New Roman" w:cs="Times New Roman"/>
                <w:color w:val="auto"/>
              </w:rPr>
              <w:t xml:space="preserve"> </w:t>
            </w:r>
            <w:r w:rsidRPr="004A5B12">
              <w:rPr>
                <w:rFonts w:ascii="Times New Roman" w:hAnsi="Times New Roman" w:cs="Times New Roman"/>
                <w:color w:val="auto"/>
              </w:rPr>
              <w:t>участвовать в его подготовке.</w:t>
            </w:r>
          </w:p>
          <w:p w:rsidR="004A0FD9" w:rsidRPr="004A5B12" w:rsidRDefault="004A0FD9" w:rsidP="00DB4455">
            <w:pPr>
              <w:pStyle w:val="a3"/>
              <w:jc w:val="both"/>
              <w:rPr>
                <w:rFonts w:ascii="Times New Roman" w:hAnsi="Times New Roman" w:cs="Times New Roman"/>
                <w:color w:val="auto"/>
              </w:rPr>
            </w:pPr>
            <w:r w:rsidRPr="004A5B12">
              <w:rPr>
                <w:rFonts w:ascii="Times New Roman" w:hAnsi="Times New Roman" w:cs="Times New Roman"/>
                <w:color w:val="auto"/>
              </w:rPr>
              <w:t>Поощрение стремления поздравить близких с праздником, преподнести подарки, сделанные своими руками.</w:t>
            </w:r>
            <w:r>
              <w:rPr>
                <w:rFonts w:ascii="Times New Roman" w:hAnsi="Times New Roman" w:cs="Times New Roman"/>
                <w:color w:val="auto"/>
              </w:rPr>
              <w:t xml:space="preserve"> </w:t>
            </w:r>
            <w:r w:rsidRPr="004A5B12">
              <w:rPr>
                <w:rFonts w:ascii="Times New Roman" w:hAnsi="Times New Roman" w:cs="Times New Roman"/>
                <w:color w:val="auto"/>
              </w:rPr>
              <w:t>Продолжение знакомства с традициями празднования Нового года в различных странах.</w:t>
            </w:r>
          </w:p>
        </w:tc>
        <w:tc>
          <w:tcPr>
            <w:tcW w:w="2516" w:type="dxa"/>
          </w:tcPr>
          <w:p w:rsidR="004A0FD9" w:rsidRPr="004A5B12" w:rsidRDefault="004A0FD9" w:rsidP="00DB4455">
            <w:pPr>
              <w:pStyle w:val="a3"/>
              <w:jc w:val="center"/>
              <w:rPr>
                <w:rFonts w:ascii="Times New Roman" w:hAnsi="Times New Roman" w:cs="Times New Roman"/>
                <w:color w:val="auto"/>
              </w:rPr>
            </w:pPr>
            <w:r>
              <w:rPr>
                <w:rFonts w:ascii="Times New Roman" w:hAnsi="Times New Roman" w:cs="Times New Roman"/>
              </w:rPr>
              <w:t>Новогодний утренник</w:t>
            </w:r>
          </w:p>
        </w:tc>
      </w:tr>
      <w:tr w:rsidR="004A0FD9" w:rsidRPr="008428C4" w:rsidTr="008428C4">
        <w:trPr>
          <w:trHeight w:val="1242"/>
        </w:trPr>
        <w:tc>
          <w:tcPr>
            <w:tcW w:w="2518" w:type="dxa"/>
          </w:tcPr>
          <w:p w:rsidR="00F42345" w:rsidRDefault="00F42345" w:rsidP="00DB4455">
            <w:pPr>
              <w:jc w:val="center"/>
              <w:rPr>
                <w:b/>
                <w:sz w:val="24"/>
                <w:szCs w:val="24"/>
              </w:rPr>
            </w:pPr>
          </w:p>
          <w:p w:rsidR="00F42345" w:rsidRDefault="00F42345" w:rsidP="00DB4455">
            <w:pPr>
              <w:jc w:val="center"/>
              <w:rPr>
                <w:b/>
                <w:sz w:val="24"/>
                <w:szCs w:val="24"/>
              </w:rPr>
            </w:pPr>
          </w:p>
          <w:p w:rsidR="00F42345" w:rsidRDefault="00F42345" w:rsidP="00DB4455">
            <w:pPr>
              <w:jc w:val="center"/>
              <w:rPr>
                <w:b/>
                <w:sz w:val="24"/>
                <w:szCs w:val="24"/>
              </w:rPr>
            </w:pPr>
          </w:p>
          <w:p w:rsidR="004A0FD9" w:rsidRPr="008428C4" w:rsidRDefault="004A0FD9" w:rsidP="00DB4455">
            <w:pPr>
              <w:jc w:val="center"/>
              <w:rPr>
                <w:b/>
                <w:sz w:val="24"/>
                <w:szCs w:val="24"/>
              </w:rPr>
            </w:pPr>
            <w:r w:rsidRPr="008428C4">
              <w:rPr>
                <w:b/>
                <w:sz w:val="24"/>
                <w:szCs w:val="24"/>
              </w:rPr>
              <w:t>«Зимние забавы»</w:t>
            </w:r>
          </w:p>
          <w:p w:rsidR="004A0FD9" w:rsidRPr="008428C4" w:rsidRDefault="004A0FD9" w:rsidP="00DB4455">
            <w:pPr>
              <w:pStyle w:val="a3"/>
              <w:jc w:val="center"/>
              <w:rPr>
                <w:rFonts w:ascii="Times New Roman" w:hAnsi="Times New Roman" w:cs="Times New Roman"/>
                <w:i/>
                <w:color w:val="FF0000"/>
              </w:rPr>
            </w:pPr>
            <w:r w:rsidRPr="008428C4">
              <w:rPr>
                <w:rFonts w:ascii="Times New Roman" w:hAnsi="Times New Roman" w:cs="Times New Roman"/>
                <w:b/>
              </w:rPr>
              <w:t>(10.01. – 21.01.)</w:t>
            </w:r>
          </w:p>
        </w:tc>
        <w:tc>
          <w:tcPr>
            <w:tcW w:w="4536" w:type="dxa"/>
            <w:vAlign w:val="bottom"/>
          </w:tcPr>
          <w:p w:rsidR="004A0FD9" w:rsidRPr="008428C4" w:rsidRDefault="004A0FD9" w:rsidP="00DB4455">
            <w:pPr>
              <w:shd w:val="clear" w:color="auto" w:fill="FFFFFF"/>
              <w:jc w:val="both"/>
              <w:rPr>
                <w:rFonts w:ascii="Arial" w:hAnsi="Arial" w:cs="Arial"/>
                <w:color w:val="000000"/>
                <w:sz w:val="24"/>
                <w:szCs w:val="24"/>
                <w:lang w:eastAsia="ru-RU"/>
              </w:rPr>
            </w:pPr>
            <w:r w:rsidRPr="008428C4">
              <w:rPr>
                <w:color w:val="000000"/>
                <w:sz w:val="24"/>
                <w:szCs w:val="24"/>
                <w:lang w:eastAsia="ru-RU"/>
              </w:rPr>
              <w:t>Закреплять знания детей о зиме, зимних явлениях.</w:t>
            </w:r>
          </w:p>
          <w:p w:rsidR="004A0FD9" w:rsidRPr="008428C4" w:rsidRDefault="004A0FD9" w:rsidP="00DB4455">
            <w:pPr>
              <w:shd w:val="clear" w:color="auto" w:fill="FFFFFF"/>
              <w:jc w:val="both"/>
              <w:rPr>
                <w:rFonts w:ascii="Arial" w:hAnsi="Arial" w:cs="Arial"/>
                <w:color w:val="000000"/>
                <w:sz w:val="24"/>
                <w:szCs w:val="24"/>
                <w:lang w:eastAsia="ru-RU"/>
              </w:rPr>
            </w:pPr>
            <w:r w:rsidRPr="008428C4">
              <w:rPr>
                <w:color w:val="000000"/>
                <w:sz w:val="24"/>
                <w:szCs w:val="24"/>
                <w:lang w:eastAsia="ru-RU"/>
              </w:rPr>
              <w:t>Уточнять знания о зимних праздниках, забавах.</w:t>
            </w:r>
          </w:p>
          <w:p w:rsidR="004A0FD9" w:rsidRPr="008428C4" w:rsidRDefault="004A0FD9" w:rsidP="00DB4455">
            <w:pPr>
              <w:shd w:val="clear" w:color="auto" w:fill="FFFFFF"/>
              <w:jc w:val="both"/>
              <w:rPr>
                <w:rFonts w:ascii="Arial" w:hAnsi="Arial" w:cs="Arial"/>
                <w:color w:val="000000"/>
                <w:sz w:val="24"/>
                <w:szCs w:val="24"/>
                <w:lang w:eastAsia="ru-RU"/>
              </w:rPr>
            </w:pPr>
            <w:r w:rsidRPr="008428C4">
              <w:rPr>
                <w:color w:val="000000"/>
                <w:sz w:val="24"/>
                <w:szCs w:val="24"/>
                <w:lang w:eastAsia="ru-RU"/>
              </w:rPr>
              <w:t>Воспитывать чувство любви к родной природе, зимним праздникам.</w:t>
            </w:r>
          </w:p>
        </w:tc>
        <w:tc>
          <w:tcPr>
            <w:tcW w:w="2516" w:type="dxa"/>
          </w:tcPr>
          <w:p w:rsidR="004A0FD9" w:rsidRPr="008428C4" w:rsidRDefault="004A0FD9" w:rsidP="00DB4455">
            <w:pPr>
              <w:jc w:val="center"/>
              <w:rPr>
                <w:sz w:val="24"/>
                <w:szCs w:val="24"/>
              </w:rPr>
            </w:pPr>
            <w:r w:rsidRPr="008428C4">
              <w:rPr>
                <w:sz w:val="24"/>
                <w:szCs w:val="24"/>
              </w:rPr>
              <w:t>Фотоотчёт</w:t>
            </w:r>
          </w:p>
          <w:p w:rsidR="004A0FD9" w:rsidRPr="008428C4" w:rsidRDefault="004A0FD9" w:rsidP="00DB4455">
            <w:pPr>
              <w:shd w:val="clear" w:color="auto" w:fill="FFFFFF"/>
              <w:spacing w:before="22" w:after="22"/>
              <w:jc w:val="center"/>
              <w:rPr>
                <w:rFonts w:ascii="Arial" w:hAnsi="Arial" w:cs="Arial"/>
                <w:color w:val="000000"/>
                <w:sz w:val="24"/>
                <w:szCs w:val="24"/>
                <w:lang w:eastAsia="ru-RU"/>
              </w:rPr>
            </w:pPr>
            <w:r w:rsidRPr="008428C4">
              <w:rPr>
                <w:sz w:val="24"/>
                <w:szCs w:val="24"/>
              </w:rPr>
              <w:t>«Зимние забавы»</w:t>
            </w:r>
          </w:p>
        </w:tc>
      </w:tr>
      <w:tr w:rsidR="004A0FD9" w:rsidRPr="008428C4" w:rsidTr="008428C4">
        <w:trPr>
          <w:trHeight w:val="3152"/>
        </w:trPr>
        <w:tc>
          <w:tcPr>
            <w:tcW w:w="2518" w:type="dxa"/>
          </w:tcPr>
          <w:p w:rsidR="00F42345" w:rsidRDefault="00F42345" w:rsidP="00DB4455">
            <w:pPr>
              <w:jc w:val="center"/>
              <w:rPr>
                <w:b/>
                <w:sz w:val="24"/>
                <w:szCs w:val="24"/>
              </w:rPr>
            </w:pPr>
          </w:p>
          <w:p w:rsidR="00F42345" w:rsidRDefault="00F42345" w:rsidP="00DB4455">
            <w:pPr>
              <w:jc w:val="center"/>
              <w:rPr>
                <w:b/>
                <w:sz w:val="24"/>
                <w:szCs w:val="24"/>
              </w:rPr>
            </w:pPr>
          </w:p>
          <w:p w:rsidR="00F42345" w:rsidRDefault="00F42345" w:rsidP="00DB4455">
            <w:pPr>
              <w:jc w:val="center"/>
              <w:rPr>
                <w:b/>
                <w:sz w:val="24"/>
                <w:szCs w:val="24"/>
              </w:rPr>
            </w:pPr>
          </w:p>
          <w:p w:rsidR="00F42345" w:rsidRDefault="00F42345" w:rsidP="00DB4455">
            <w:pPr>
              <w:jc w:val="center"/>
              <w:rPr>
                <w:b/>
                <w:sz w:val="24"/>
                <w:szCs w:val="24"/>
              </w:rPr>
            </w:pPr>
          </w:p>
          <w:p w:rsidR="00F42345" w:rsidRDefault="00F42345" w:rsidP="00DB4455">
            <w:pPr>
              <w:jc w:val="center"/>
              <w:rPr>
                <w:b/>
                <w:sz w:val="24"/>
                <w:szCs w:val="24"/>
              </w:rPr>
            </w:pPr>
          </w:p>
          <w:p w:rsidR="00F42345" w:rsidRDefault="00F42345" w:rsidP="00DB4455">
            <w:pPr>
              <w:jc w:val="center"/>
              <w:rPr>
                <w:b/>
                <w:sz w:val="24"/>
                <w:szCs w:val="24"/>
              </w:rPr>
            </w:pPr>
          </w:p>
          <w:p w:rsidR="004A0FD9" w:rsidRPr="008428C4" w:rsidRDefault="004A0FD9" w:rsidP="00DB4455">
            <w:pPr>
              <w:jc w:val="center"/>
              <w:rPr>
                <w:b/>
                <w:sz w:val="24"/>
                <w:szCs w:val="24"/>
              </w:rPr>
            </w:pPr>
            <w:r w:rsidRPr="008428C4">
              <w:rPr>
                <w:b/>
                <w:sz w:val="24"/>
                <w:szCs w:val="24"/>
              </w:rPr>
              <w:t>«Мир животных»</w:t>
            </w:r>
          </w:p>
          <w:p w:rsidR="004A0FD9" w:rsidRPr="008428C4" w:rsidRDefault="004A0FD9" w:rsidP="00DB4455">
            <w:pPr>
              <w:pStyle w:val="a3"/>
              <w:jc w:val="center"/>
              <w:rPr>
                <w:rFonts w:ascii="Times New Roman" w:hAnsi="Times New Roman" w:cs="Times New Roman"/>
                <w:color w:val="FF0000"/>
              </w:rPr>
            </w:pPr>
            <w:r w:rsidRPr="008428C4">
              <w:rPr>
                <w:rFonts w:ascii="Times New Roman" w:hAnsi="Times New Roman" w:cs="Times New Roman"/>
                <w:b/>
              </w:rPr>
              <w:t>(24.01. – 04.02.)</w:t>
            </w:r>
          </w:p>
        </w:tc>
        <w:tc>
          <w:tcPr>
            <w:tcW w:w="4536" w:type="dxa"/>
          </w:tcPr>
          <w:p w:rsidR="004A0FD9" w:rsidRPr="008428C4" w:rsidRDefault="004A0FD9" w:rsidP="00DB4455">
            <w:pPr>
              <w:shd w:val="clear" w:color="auto" w:fill="FFFFFF"/>
              <w:jc w:val="both"/>
              <w:rPr>
                <w:rFonts w:ascii="Calibri" w:hAnsi="Calibri"/>
                <w:color w:val="000000"/>
                <w:sz w:val="24"/>
                <w:szCs w:val="24"/>
                <w:lang w:eastAsia="ru-RU"/>
              </w:rPr>
            </w:pPr>
            <w:r w:rsidRPr="008428C4">
              <w:rPr>
                <w:color w:val="000000"/>
                <w:sz w:val="24"/>
                <w:szCs w:val="24"/>
                <w:lang w:eastAsia="ru-RU"/>
              </w:rPr>
              <w:t>Систематизировать и закреплять знания детей о диких животных, их внешнем виде, повадках, о местах обитания и питании зверей;</w:t>
            </w:r>
            <w:r w:rsidR="008428C4">
              <w:rPr>
                <w:rFonts w:ascii="Calibri" w:hAnsi="Calibri"/>
                <w:color w:val="000000"/>
                <w:sz w:val="24"/>
                <w:szCs w:val="24"/>
                <w:lang w:eastAsia="ru-RU"/>
              </w:rPr>
              <w:t xml:space="preserve"> з</w:t>
            </w:r>
            <w:r w:rsidRPr="008428C4">
              <w:rPr>
                <w:color w:val="000000"/>
                <w:sz w:val="24"/>
                <w:szCs w:val="24"/>
                <w:lang w:eastAsia="ru-RU"/>
              </w:rPr>
              <w:t>акреплять умение различать хищных и травоядных животных;</w:t>
            </w:r>
            <w:r w:rsidR="008428C4">
              <w:rPr>
                <w:rFonts w:ascii="Calibri" w:hAnsi="Calibri"/>
                <w:color w:val="000000"/>
                <w:sz w:val="24"/>
                <w:szCs w:val="24"/>
                <w:lang w:eastAsia="ru-RU"/>
              </w:rPr>
              <w:t xml:space="preserve"> </w:t>
            </w:r>
            <w:r w:rsidRPr="008428C4">
              <w:rPr>
                <w:color w:val="000000"/>
                <w:sz w:val="24"/>
                <w:szCs w:val="24"/>
                <w:lang w:eastAsia="ru-RU"/>
              </w:rPr>
              <w:t>закрепить умение детей подбирать слова-антонимы;</w:t>
            </w:r>
            <w:r w:rsidR="008428C4">
              <w:rPr>
                <w:rFonts w:ascii="Calibri" w:hAnsi="Calibri"/>
                <w:color w:val="000000"/>
                <w:sz w:val="24"/>
                <w:szCs w:val="24"/>
                <w:lang w:eastAsia="ru-RU"/>
              </w:rPr>
              <w:t xml:space="preserve"> </w:t>
            </w:r>
            <w:r w:rsidRPr="008428C4">
              <w:rPr>
                <w:color w:val="000000"/>
                <w:sz w:val="24"/>
                <w:szCs w:val="24"/>
                <w:lang w:eastAsia="ru-RU"/>
              </w:rPr>
              <w:t>закрепить умение подбирать прилагательные к существительным;</w:t>
            </w:r>
            <w:r w:rsidR="008428C4">
              <w:rPr>
                <w:rFonts w:ascii="Calibri" w:hAnsi="Calibri"/>
                <w:color w:val="000000"/>
                <w:sz w:val="24"/>
                <w:szCs w:val="24"/>
                <w:lang w:eastAsia="ru-RU"/>
              </w:rPr>
              <w:t xml:space="preserve"> </w:t>
            </w:r>
            <w:r w:rsidRPr="008428C4">
              <w:rPr>
                <w:color w:val="000000"/>
                <w:sz w:val="24"/>
                <w:szCs w:val="24"/>
                <w:lang w:eastAsia="ru-RU"/>
              </w:rPr>
              <w:t>закрепить умение составлять из частей целое;</w:t>
            </w:r>
            <w:r w:rsidR="008428C4">
              <w:rPr>
                <w:rFonts w:ascii="Calibri" w:hAnsi="Calibri"/>
                <w:color w:val="000000"/>
                <w:sz w:val="24"/>
                <w:szCs w:val="24"/>
                <w:lang w:eastAsia="ru-RU"/>
              </w:rPr>
              <w:t xml:space="preserve"> </w:t>
            </w:r>
            <w:r w:rsidRPr="008428C4">
              <w:rPr>
                <w:color w:val="000000"/>
                <w:sz w:val="24"/>
                <w:szCs w:val="24"/>
                <w:lang w:eastAsia="ru-RU"/>
              </w:rPr>
              <w:t>закрепить словарь по теме «Дикие животные»;</w:t>
            </w:r>
            <w:r w:rsidR="008428C4">
              <w:rPr>
                <w:rFonts w:ascii="Calibri" w:hAnsi="Calibri"/>
                <w:color w:val="000000"/>
                <w:sz w:val="24"/>
                <w:szCs w:val="24"/>
                <w:lang w:eastAsia="ru-RU"/>
              </w:rPr>
              <w:t xml:space="preserve"> </w:t>
            </w:r>
            <w:r w:rsidRPr="008428C4">
              <w:rPr>
                <w:color w:val="000000"/>
                <w:sz w:val="24"/>
                <w:szCs w:val="24"/>
                <w:lang w:eastAsia="ru-RU"/>
              </w:rPr>
              <w:t>закрепить обобщающее понятие дикие животные.</w:t>
            </w:r>
          </w:p>
          <w:p w:rsidR="004A0FD9" w:rsidRPr="008428C4" w:rsidRDefault="008428C4" w:rsidP="00DB4455">
            <w:pPr>
              <w:shd w:val="clear" w:color="auto" w:fill="FFFFFF"/>
              <w:jc w:val="both"/>
              <w:rPr>
                <w:rFonts w:ascii="Calibri" w:hAnsi="Calibri"/>
                <w:color w:val="000000"/>
                <w:sz w:val="24"/>
                <w:szCs w:val="24"/>
                <w:lang w:eastAsia="ru-RU"/>
              </w:rPr>
            </w:pPr>
            <w:r>
              <w:rPr>
                <w:color w:val="000000"/>
                <w:sz w:val="24"/>
                <w:szCs w:val="24"/>
                <w:lang w:eastAsia="ru-RU"/>
              </w:rPr>
              <w:t>В</w:t>
            </w:r>
            <w:r w:rsidR="004A0FD9" w:rsidRPr="008428C4">
              <w:rPr>
                <w:color w:val="000000"/>
                <w:sz w:val="24"/>
                <w:szCs w:val="24"/>
                <w:lang w:eastAsia="ru-RU"/>
              </w:rPr>
              <w:t>оспитывать любовь животным, и заботу о них</w:t>
            </w:r>
            <w:r>
              <w:rPr>
                <w:color w:val="000000"/>
                <w:sz w:val="24"/>
                <w:szCs w:val="24"/>
                <w:lang w:eastAsia="ru-RU"/>
              </w:rPr>
              <w:t>.</w:t>
            </w:r>
          </w:p>
        </w:tc>
        <w:tc>
          <w:tcPr>
            <w:tcW w:w="2516" w:type="dxa"/>
          </w:tcPr>
          <w:p w:rsidR="004A0FD9" w:rsidRPr="008428C4" w:rsidRDefault="004A0FD9" w:rsidP="00DB4455">
            <w:pPr>
              <w:shd w:val="clear" w:color="auto" w:fill="FFFFFF"/>
              <w:jc w:val="center"/>
              <w:rPr>
                <w:color w:val="000000"/>
                <w:sz w:val="24"/>
                <w:szCs w:val="24"/>
                <w:lang w:eastAsia="ru-RU"/>
              </w:rPr>
            </w:pPr>
            <w:r w:rsidRPr="008428C4">
              <w:rPr>
                <w:color w:val="000000"/>
                <w:sz w:val="24"/>
                <w:szCs w:val="24"/>
                <w:lang w:eastAsia="ru-RU"/>
              </w:rPr>
              <w:t>Изготовление стенгазеты «Мое любимое животное»</w:t>
            </w:r>
          </w:p>
        </w:tc>
      </w:tr>
      <w:tr w:rsidR="004A0FD9" w:rsidRPr="008428C4" w:rsidTr="008428C4">
        <w:tc>
          <w:tcPr>
            <w:tcW w:w="2518" w:type="dxa"/>
          </w:tcPr>
          <w:p w:rsidR="00F42345" w:rsidRDefault="00F42345" w:rsidP="00DB4455">
            <w:pPr>
              <w:jc w:val="center"/>
              <w:rPr>
                <w:b/>
                <w:sz w:val="24"/>
                <w:szCs w:val="24"/>
              </w:rPr>
            </w:pPr>
          </w:p>
          <w:p w:rsidR="004A0FD9" w:rsidRPr="008428C4" w:rsidRDefault="004A0FD9" w:rsidP="00DB4455">
            <w:pPr>
              <w:jc w:val="center"/>
              <w:rPr>
                <w:b/>
                <w:sz w:val="24"/>
                <w:szCs w:val="24"/>
              </w:rPr>
            </w:pPr>
            <w:r w:rsidRPr="008428C4">
              <w:rPr>
                <w:b/>
                <w:sz w:val="24"/>
                <w:szCs w:val="24"/>
              </w:rPr>
              <w:t>«Профессии»</w:t>
            </w:r>
          </w:p>
          <w:p w:rsidR="004A0FD9" w:rsidRPr="008428C4" w:rsidRDefault="004A0FD9" w:rsidP="00DB4455">
            <w:pPr>
              <w:pStyle w:val="a3"/>
              <w:jc w:val="center"/>
              <w:rPr>
                <w:rFonts w:ascii="Times New Roman" w:hAnsi="Times New Roman" w:cs="Times New Roman"/>
                <w:b/>
                <w:color w:val="FF0000"/>
              </w:rPr>
            </w:pPr>
            <w:r w:rsidRPr="008428C4">
              <w:rPr>
                <w:rFonts w:ascii="Times New Roman" w:hAnsi="Times New Roman" w:cs="Times New Roman"/>
                <w:b/>
              </w:rPr>
              <w:t>(07.02. – 18.02.)</w:t>
            </w:r>
          </w:p>
        </w:tc>
        <w:tc>
          <w:tcPr>
            <w:tcW w:w="4536" w:type="dxa"/>
          </w:tcPr>
          <w:p w:rsidR="004A0FD9" w:rsidRPr="008428C4" w:rsidRDefault="004A0FD9" w:rsidP="00DB4455">
            <w:pPr>
              <w:pStyle w:val="c5"/>
              <w:shd w:val="clear" w:color="auto" w:fill="FFFFFF"/>
              <w:spacing w:before="0" w:beforeAutospacing="0" w:after="0" w:afterAutospacing="0"/>
              <w:jc w:val="both"/>
              <w:rPr>
                <w:rFonts w:ascii="Calibri" w:hAnsi="Calibri"/>
                <w:color w:val="000000"/>
              </w:rPr>
            </w:pPr>
            <w:r w:rsidRPr="008428C4">
              <w:rPr>
                <w:rStyle w:val="c0"/>
                <w:rFonts w:eastAsia="Arial Unicode MS"/>
              </w:rPr>
              <w:t>Расширять и конкретизировать представления профессиях людей</w:t>
            </w:r>
            <w:r w:rsidRPr="008428C4">
              <w:rPr>
                <w:rFonts w:ascii="Calibri" w:hAnsi="Calibri"/>
                <w:color w:val="000000"/>
              </w:rPr>
              <w:t xml:space="preserve">; </w:t>
            </w:r>
            <w:r w:rsidRPr="008428C4">
              <w:rPr>
                <w:rStyle w:val="c0"/>
                <w:rFonts w:eastAsia="Arial Unicode MS"/>
              </w:rPr>
              <w:t>формировать обобщающее понятие «профессии»</w:t>
            </w:r>
            <w:r w:rsidR="008428C4">
              <w:rPr>
                <w:rStyle w:val="c0"/>
                <w:rFonts w:eastAsia="Arial Unicode MS"/>
              </w:rPr>
              <w:t>.</w:t>
            </w:r>
          </w:p>
        </w:tc>
        <w:tc>
          <w:tcPr>
            <w:tcW w:w="2516" w:type="dxa"/>
          </w:tcPr>
          <w:p w:rsidR="004A0FD9" w:rsidRPr="008428C4" w:rsidRDefault="004A0FD9" w:rsidP="00DB4455">
            <w:pPr>
              <w:pStyle w:val="c5"/>
              <w:shd w:val="clear" w:color="auto" w:fill="FFFFFF"/>
              <w:spacing w:before="0" w:beforeAutospacing="0" w:after="0" w:afterAutospacing="0"/>
              <w:jc w:val="center"/>
              <w:rPr>
                <w:color w:val="000000"/>
              </w:rPr>
            </w:pPr>
            <w:r w:rsidRPr="008428C4">
              <w:rPr>
                <w:color w:val="000000"/>
              </w:rPr>
              <w:t>Выставка детского творчества.</w:t>
            </w:r>
          </w:p>
          <w:p w:rsidR="004A0FD9" w:rsidRPr="008428C4" w:rsidRDefault="004A0FD9" w:rsidP="00DB4455">
            <w:pPr>
              <w:pStyle w:val="c5"/>
              <w:shd w:val="clear" w:color="auto" w:fill="FFFFFF"/>
              <w:spacing w:before="0" w:beforeAutospacing="0" w:after="0" w:afterAutospacing="0"/>
              <w:jc w:val="center"/>
              <w:rPr>
                <w:color w:val="000000"/>
              </w:rPr>
            </w:pPr>
            <w:r w:rsidRPr="008428C4">
              <w:rPr>
                <w:color w:val="000000"/>
              </w:rPr>
              <w:t>«Профессии родителей»</w:t>
            </w:r>
          </w:p>
        </w:tc>
      </w:tr>
      <w:tr w:rsidR="004A0FD9" w:rsidRPr="008428C4" w:rsidTr="008428C4">
        <w:tc>
          <w:tcPr>
            <w:tcW w:w="2518" w:type="dxa"/>
          </w:tcPr>
          <w:p w:rsidR="00F42345" w:rsidRDefault="00F42345" w:rsidP="00DB4455">
            <w:pPr>
              <w:jc w:val="center"/>
              <w:rPr>
                <w:b/>
                <w:sz w:val="24"/>
                <w:szCs w:val="24"/>
              </w:rPr>
            </w:pPr>
          </w:p>
          <w:p w:rsidR="00F42345" w:rsidRDefault="00F42345" w:rsidP="00DB4455">
            <w:pPr>
              <w:jc w:val="center"/>
              <w:rPr>
                <w:b/>
                <w:sz w:val="24"/>
                <w:szCs w:val="24"/>
              </w:rPr>
            </w:pPr>
          </w:p>
          <w:p w:rsidR="00F42345" w:rsidRDefault="00F42345" w:rsidP="00DB4455">
            <w:pPr>
              <w:jc w:val="center"/>
              <w:rPr>
                <w:b/>
                <w:sz w:val="24"/>
                <w:szCs w:val="24"/>
              </w:rPr>
            </w:pPr>
          </w:p>
          <w:p w:rsidR="00F42345" w:rsidRDefault="00F42345" w:rsidP="00DB4455">
            <w:pPr>
              <w:jc w:val="center"/>
              <w:rPr>
                <w:b/>
                <w:sz w:val="24"/>
                <w:szCs w:val="24"/>
              </w:rPr>
            </w:pPr>
          </w:p>
          <w:p w:rsidR="00F42345" w:rsidRDefault="00F42345" w:rsidP="00DB4455">
            <w:pPr>
              <w:jc w:val="center"/>
              <w:rPr>
                <w:b/>
                <w:sz w:val="24"/>
                <w:szCs w:val="24"/>
              </w:rPr>
            </w:pPr>
          </w:p>
          <w:p w:rsidR="004A0FD9" w:rsidRPr="008428C4" w:rsidRDefault="004A0FD9" w:rsidP="00DB4455">
            <w:pPr>
              <w:jc w:val="center"/>
              <w:rPr>
                <w:b/>
                <w:sz w:val="24"/>
                <w:szCs w:val="24"/>
              </w:rPr>
            </w:pPr>
            <w:r w:rsidRPr="008428C4">
              <w:rPr>
                <w:b/>
                <w:sz w:val="24"/>
                <w:szCs w:val="24"/>
              </w:rPr>
              <w:t>«Защитники Отечества!»</w:t>
            </w:r>
          </w:p>
          <w:p w:rsidR="004A0FD9" w:rsidRPr="008428C4" w:rsidRDefault="004A0FD9" w:rsidP="00DB4455">
            <w:pPr>
              <w:pStyle w:val="a3"/>
              <w:jc w:val="center"/>
              <w:rPr>
                <w:rFonts w:ascii="Times New Roman" w:hAnsi="Times New Roman" w:cs="Times New Roman"/>
                <w:b/>
                <w:color w:val="FF0000"/>
              </w:rPr>
            </w:pPr>
            <w:r w:rsidRPr="008428C4">
              <w:rPr>
                <w:rFonts w:ascii="Times New Roman" w:hAnsi="Times New Roman" w:cs="Times New Roman"/>
                <w:b/>
              </w:rPr>
              <w:t>(21.02.- 04.03.)</w:t>
            </w:r>
          </w:p>
        </w:tc>
        <w:tc>
          <w:tcPr>
            <w:tcW w:w="4536" w:type="dxa"/>
          </w:tcPr>
          <w:p w:rsidR="004A0FD9" w:rsidRPr="008428C4" w:rsidRDefault="004A0FD9" w:rsidP="00DB4455">
            <w:pPr>
              <w:pStyle w:val="a3"/>
              <w:jc w:val="both"/>
              <w:rPr>
                <w:rFonts w:ascii="Times New Roman" w:eastAsiaTheme="minorEastAsia" w:hAnsi="Times New Roman" w:cs="Times New Roman"/>
                <w:color w:val="auto"/>
              </w:rPr>
            </w:pPr>
            <w:r w:rsidRPr="008428C4">
              <w:rPr>
                <w:rFonts w:ascii="Times New Roman" w:eastAsiaTheme="minorEastAsia" w:hAnsi="Times New Roman" w:cs="Times New Roman"/>
                <w:color w:val="auto"/>
              </w:rPr>
              <w:t>Расширение представлений детей о Российской армии. Рассказы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Воспитание в духе патриотизма, любви к Родине. знакомство с разными родами войск (пехота, морские, воздушные, танковые войска), боевой техникой. Расширение гендерных представлений, формирование у мальчиков стремления быть сильными, смелыми, стать защитниками Родины; воспитание у девочек уважения к мальчикам как будущим защитникам Родины.</w:t>
            </w:r>
          </w:p>
        </w:tc>
        <w:tc>
          <w:tcPr>
            <w:tcW w:w="2516" w:type="dxa"/>
          </w:tcPr>
          <w:p w:rsidR="004A0FD9" w:rsidRPr="008428C4" w:rsidRDefault="004A0FD9" w:rsidP="00DB4455">
            <w:pPr>
              <w:jc w:val="center"/>
              <w:rPr>
                <w:sz w:val="24"/>
                <w:szCs w:val="24"/>
              </w:rPr>
            </w:pPr>
            <w:r w:rsidRPr="008428C4">
              <w:rPr>
                <w:sz w:val="24"/>
                <w:szCs w:val="24"/>
              </w:rPr>
              <w:t>Спортивное развлечение, посвященное «Дню защитника</w:t>
            </w:r>
          </w:p>
          <w:p w:rsidR="004A0FD9" w:rsidRPr="008428C4" w:rsidRDefault="004A0FD9" w:rsidP="00DB4455">
            <w:pPr>
              <w:pStyle w:val="a3"/>
              <w:jc w:val="center"/>
              <w:rPr>
                <w:rFonts w:ascii="Times New Roman" w:eastAsiaTheme="minorEastAsia" w:hAnsi="Times New Roman" w:cs="Times New Roman"/>
                <w:color w:val="auto"/>
              </w:rPr>
            </w:pPr>
            <w:r w:rsidRPr="008428C4">
              <w:rPr>
                <w:rFonts w:ascii="Times New Roman" w:hAnsi="Times New Roman" w:cs="Times New Roman"/>
              </w:rPr>
              <w:t>Отечества».</w:t>
            </w:r>
          </w:p>
        </w:tc>
      </w:tr>
      <w:tr w:rsidR="004A0FD9" w:rsidRPr="008428C4" w:rsidTr="008428C4">
        <w:trPr>
          <w:trHeight w:val="884"/>
        </w:trPr>
        <w:tc>
          <w:tcPr>
            <w:tcW w:w="2518" w:type="dxa"/>
          </w:tcPr>
          <w:p w:rsidR="00F42345" w:rsidRDefault="00F42345" w:rsidP="00DB4455">
            <w:pPr>
              <w:pStyle w:val="paragraph"/>
              <w:spacing w:before="0" w:beforeAutospacing="0" w:after="0" w:afterAutospacing="0"/>
              <w:jc w:val="center"/>
              <w:textAlignment w:val="baseline"/>
              <w:rPr>
                <w:b/>
              </w:rPr>
            </w:pPr>
          </w:p>
          <w:p w:rsidR="00F42345" w:rsidRDefault="00F42345" w:rsidP="00DB4455">
            <w:pPr>
              <w:pStyle w:val="paragraph"/>
              <w:spacing w:before="0" w:beforeAutospacing="0" w:after="0" w:afterAutospacing="0"/>
              <w:jc w:val="center"/>
              <w:textAlignment w:val="baseline"/>
              <w:rPr>
                <w:b/>
              </w:rPr>
            </w:pPr>
          </w:p>
          <w:p w:rsidR="00F42345" w:rsidRDefault="00F42345" w:rsidP="00DB4455">
            <w:pPr>
              <w:pStyle w:val="paragraph"/>
              <w:spacing w:before="0" w:beforeAutospacing="0" w:after="0" w:afterAutospacing="0"/>
              <w:jc w:val="center"/>
              <w:textAlignment w:val="baseline"/>
              <w:rPr>
                <w:b/>
              </w:rPr>
            </w:pPr>
          </w:p>
          <w:p w:rsidR="00F42345" w:rsidRDefault="00F42345" w:rsidP="00DB4455">
            <w:pPr>
              <w:pStyle w:val="paragraph"/>
              <w:spacing w:before="0" w:beforeAutospacing="0" w:after="0" w:afterAutospacing="0"/>
              <w:jc w:val="center"/>
              <w:textAlignment w:val="baseline"/>
              <w:rPr>
                <w:b/>
              </w:rPr>
            </w:pPr>
          </w:p>
          <w:p w:rsidR="00F42345" w:rsidRDefault="00F42345" w:rsidP="00DB4455">
            <w:pPr>
              <w:pStyle w:val="paragraph"/>
              <w:spacing w:before="0" w:beforeAutospacing="0" w:after="0" w:afterAutospacing="0"/>
              <w:jc w:val="center"/>
              <w:textAlignment w:val="baseline"/>
              <w:rPr>
                <w:b/>
              </w:rPr>
            </w:pPr>
          </w:p>
          <w:p w:rsidR="00F42345" w:rsidRDefault="00F42345" w:rsidP="00DB4455">
            <w:pPr>
              <w:pStyle w:val="paragraph"/>
              <w:spacing w:before="0" w:beforeAutospacing="0" w:after="0" w:afterAutospacing="0"/>
              <w:jc w:val="center"/>
              <w:textAlignment w:val="baseline"/>
              <w:rPr>
                <w:b/>
              </w:rPr>
            </w:pPr>
          </w:p>
          <w:p w:rsidR="004A0FD9" w:rsidRPr="008428C4" w:rsidRDefault="004A0FD9" w:rsidP="00DB4455">
            <w:pPr>
              <w:pStyle w:val="paragraph"/>
              <w:spacing w:before="0" w:beforeAutospacing="0" w:after="0" w:afterAutospacing="0"/>
              <w:jc w:val="center"/>
              <w:textAlignment w:val="baseline"/>
              <w:rPr>
                <w:b/>
              </w:rPr>
            </w:pPr>
            <w:r w:rsidRPr="008428C4">
              <w:rPr>
                <w:b/>
              </w:rPr>
              <w:t>«Международный женский день»</w:t>
            </w:r>
          </w:p>
          <w:p w:rsidR="004A0FD9" w:rsidRPr="008428C4" w:rsidRDefault="004A0FD9" w:rsidP="00DB4455">
            <w:pPr>
              <w:pStyle w:val="a3"/>
              <w:jc w:val="center"/>
              <w:rPr>
                <w:rFonts w:ascii="Times New Roman" w:hAnsi="Times New Roman" w:cs="Times New Roman"/>
                <w:b/>
              </w:rPr>
            </w:pPr>
            <w:r w:rsidRPr="008428C4">
              <w:rPr>
                <w:rFonts w:ascii="Times New Roman" w:hAnsi="Times New Roman" w:cs="Times New Roman"/>
                <w:b/>
              </w:rPr>
              <w:t xml:space="preserve"> (07.03. – 11.03.)</w:t>
            </w:r>
          </w:p>
          <w:p w:rsidR="004A0FD9" w:rsidRPr="008428C4" w:rsidRDefault="004A0FD9" w:rsidP="00DB4455">
            <w:pPr>
              <w:pStyle w:val="a3"/>
              <w:jc w:val="center"/>
              <w:rPr>
                <w:rFonts w:ascii="Times New Roman" w:hAnsi="Times New Roman" w:cs="Times New Roman"/>
                <w:color w:val="FF0000"/>
              </w:rPr>
            </w:pPr>
          </w:p>
        </w:tc>
        <w:tc>
          <w:tcPr>
            <w:tcW w:w="4536" w:type="dxa"/>
          </w:tcPr>
          <w:p w:rsidR="004A0FD9" w:rsidRPr="008428C4" w:rsidRDefault="004A0FD9" w:rsidP="00DB4455">
            <w:pPr>
              <w:widowControl w:val="0"/>
              <w:overflowPunct w:val="0"/>
              <w:autoSpaceDE w:val="0"/>
              <w:autoSpaceDN w:val="0"/>
              <w:adjustRightInd w:val="0"/>
              <w:jc w:val="both"/>
              <w:rPr>
                <w:rFonts w:eastAsiaTheme="minorEastAsia"/>
                <w:sz w:val="24"/>
                <w:szCs w:val="24"/>
              </w:rPr>
            </w:pPr>
            <w:r w:rsidRPr="008428C4">
              <w:rPr>
                <w:rFonts w:eastAsiaTheme="minorEastAsia"/>
                <w:sz w:val="24"/>
                <w:szCs w:val="24"/>
              </w:rPr>
              <w:t>Организация всех видов детской деятельности (игровой, коммуникативной, трудовой, познавательно-исследовательской, продуктивной, музыкально- художественной, чтения) вокруг темы семьи, любви к маме,</w:t>
            </w:r>
            <w:r w:rsidR="008428C4">
              <w:rPr>
                <w:rFonts w:eastAsiaTheme="minorEastAsia"/>
                <w:sz w:val="24"/>
                <w:szCs w:val="24"/>
              </w:rPr>
              <w:t xml:space="preserve"> </w:t>
            </w:r>
            <w:r w:rsidRPr="008428C4">
              <w:rPr>
                <w:rFonts w:eastAsiaTheme="minorEastAsia"/>
                <w:sz w:val="24"/>
                <w:szCs w:val="24"/>
              </w:rPr>
              <w:t>бабушке. Воспитание уважения к воспитателям. Расширение гендерных представлений, воспитание у мальчиков представлений о том, что мужчины должны внимательно и уважительно относиться к женщинам.</w:t>
            </w:r>
          </w:p>
          <w:p w:rsidR="004A0FD9" w:rsidRPr="008428C4" w:rsidRDefault="004A0FD9" w:rsidP="00DB4455">
            <w:pPr>
              <w:widowControl w:val="0"/>
              <w:overflowPunct w:val="0"/>
              <w:autoSpaceDE w:val="0"/>
              <w:autoSpaceDN w:val="0"/>
              <w:adjustRightInd w:val="0"/>
              <w:jc w:val="both"/>
              <w:rPr>
                <w:rFonts w:eastAsiaTheme="minorEastAsia"/>
                <w:sz w:val="24"/>
                <w:szCs w:val="24"/>
              </w:rPr>
            </w:pPr>
            <w:r w:rsidRPr="008428C4">
              <w:rPr>
                <w:rFonts w:eastAsiaTheme="minorEastAsia"/>
                <w:sz w:val="24"/>
                <w:szCs w:val="24"/>
              </w:rPr>
              <w:t xml:space="preserve">Привлечение детей к изготовлению подарков маме, бабушке, воспитателям. Воспитание бережного и чуткого </w:t>
            </w:r>
            <w:r w:rsidRPr="008428C4">
              <w:rPr>
                <w:rFonts w:eastAsiaTheme="minorEastAsia"/>
                <w:sz w:val="24"/>
                <w:szCs w:val="24"/>
              </w:rPr>
              <w:lastRenderedPageBreak/>
              <w:t>отношения к самым близким людям, формирование потребности радовать</w:t>
            </w:r>
          </w:p>
          <w:p w:rsidR="004A0FD9" w:rsidRPr="008428C4" w:rsidRDefault="004A0FD9" w:rsidP="00DB4455">
            <w:pPr>
              <w:pStyle w:val="a3"/>
              <w:jc w:val="both"/>
              <w:rPr>
                <w:rFonts w:ascii="Times New Roman" w:eastAsiaTheme="minorEastAsia" w:hAnsi="Times New Roman" w:cs="Times New Roman"/>
                <w:color w:val="auto"/>
              </w:rPr>
            </w:pPr>
            <w:r w:rsidRPr="008428C4">
              <w:rPr>
                <w:rFonts w:ascii="Times New Roman" w:eastAsiaTheme="minorEastAsia" w:hAnsi="Times New Roman" w:cs="Times New Roman"/>
                <w:color w:val="auto"/>
              </w:rPr>
              <w:t>близких добрыми делами.</w:t>
            </w:r>
          </w:p>
        </w:tc>
        <w:tc>
          <w:tcPr>
            <w:tcW w:w="2516" w:type="dxa"/>
          </w:tcPr>
          <w:p w:rsidR="004A0FD9" w:rsidRPr="008428C4" w:rsidRDefault="004A0FD9" w:rsidP="00DB4455">
            <w:pPr>
              <w:pStyle w:val="a3"/>
              <w:jc w:val="center"/>
              <w:rPr>
                <w:rFonts w:ascii="Times New Roman" w:eastAsiaTheme="minorEastAsia" w:hAnsi="Times New Roman" w:cs="Times New Roman"/>
                <w:color w:val="auto"/>
              </w:rPr>
            </w:pPr>
            <w:r w:rsidRPr="008428C4">
              <w:rPr>
                <w:rFonts w:ascii="Times New Roman" w:hAnsi="Times New Roman" w:cs="Times New Roman"/>
              </w:rPr>
              <w:lastRenderedPageBreak/>
              <w:t>Праздник 8 Марта. Выставка детского творчества, развлечения, коллективное творчество, игры детей.</w:t>
            </w:r>
          </w:p>
        </w:tc>
      </w:tr>
      <w:tr w:rsidR="004A0FD9" w:rsidRPr="008428C4" w:rsidTr="008428C4">
        <w:trPr>
          <w:trHeight w:val="712"/>
        </w:trPr>
        <w:tc>
          <w:tcPr>
            <w:tcW w:w="2518" w:type="dxa"/>
          </w:tcPr>
          <w:p w:rsidR="004A0FD9" w:rsidRPr="008428C4" w:rsidRDefault="004A0FD9" w:rsidP="00DB4455">
            <w:pPr>
              <w:pStyle w:val="a3"/>
              <w:jc w:val="center"/>
              <w:rPr>
                <w:rFonts w:ascii="Times New Roman" w:hAnsi="Times New Roman" w:cs="Times New Roman"/>
                <w:b/>
              </w:rPr>
            </w:pPr>
          </w:p>
          <w:p w:rsidR="00F42345" w:rsidRDefault="00F42345" w:rsidP="00DB4455">
            <w:pPr>
              <w:jc w:val="center"/>
              <w:rPr>
                <w:b/>
                <w:sz w:val="24"/>
                <w:szCs w:val="24"/>
              </w:rPr>
            </w:pPr>
          </w:p>
          <w:p w:rsidR="00F42345" w:rsidRDefault="00F42345" w:rsidP="00DB4455">
            <w:pPr>
              <w:jc w:val="center"/>
              <w:rPr>
                <w:b/>
                <w:sz w:val="24"/>
                <w:szCs w:val="24"/>
              </w:rPr>
            </w:pPr>
          </w:p>
          <w:p w:rsidR="004A0FD9" w:rsidRPr="008428C4" w:rsidRDefault="004A0FD9" w:rsidP="00DB4455">
            <w:pPr>
              <w:jc w:val="center"/>
              <w:rPr>
                <w:b/>
                <w:sz w:val="24"/>
                <w:szCs w:val="24"/>
              </w:rPr>
            </w:pPr>
            <w:r w:rsidRPr="008428C4">
              <w:rPr>
                <w:b/>
                <w:sz w:val="24"/>
                <w:szCs w:val="24"/>
              </w:rPr>
              <w:t>«Книжкина неделя»</w:t>
            </w:r>
          </w:p>
          <w:p w:rsidR="004A0FD9" w:rsidRPr="008428C4" w:rsidRDefault="004A0FD9" w:rsidP="00DB4455">
            <w:pPr>
              <w:pStyle w:val="a3"/>
              <w:jc w:val="center"/>
              <w:rPr>
                <w:rFonts w:ascii="Times New Roman" w:hAnsi="Times New Roman" w:cs="Times New Roman"/>
                <w:b/>
              </w:rPr>
            </w:pPr>
            <w:r w:rsidRPr="008428C4">
              <w:rPr>
                <w:rFonts w:ascii="Times New Roman" w:hAnsi="Times New Roman" w:cs="Times New Roman"/>
                <w:b/>
              </w:rPr>
              <w:t>(14.03. – 25.03.)</w:t>
            </w:r>
          </w:p>
          <w:p w:rsidR="004A0FD9" w:rsidRPr="008428C4" w:rsidRDefault="004A0FD9" w:rsidP="00DB4455">
            <w:pPr>
              <w:pStyle w:val="a3"/>
              <w:jc w:val="center"/>
              <w:rPr>
                <w:b/>
              </w:rPr>
            </w:pPr>
          </w:p>
        </w:tc>
        <w:tc>
          <w:tcPr>
            <w:tcW w:w="4536" w:type="dxa"/>
          </w:tcPr>
          <w:p w:rsidR="004A0FD9" w:rsidRPr="008428C4" w:rsidRDefault="004A0FD9" w:rsidP="00DB4455">
            <w:pPr>
              <w:pStyle w:val="a3"/>
              <w:jc w:val="both"/>
              <w:rPr>
                <w:rFonts w:ascii="Times New Roman" w:eastAsiaTheme="minorEastAsia" w:hAnsi="Times New Roman" w:cs="Times New Roman"/>
                <w:color w:val="auto"/>
              </w:rPr>
            </w:pPr>
            <w:r w:rsidRPr="008428C4">
              <w:rPr>
                <w:rFonts w:ascii="Times New Roman" w:eastAsiaTheme="minorEastAsia" w:hAnsi="Times New Roman" w:cs="Times New Roman"/>
                <w:color w:val="auto"/>
              </w:rPr>
              <w:t>Познакомить детей с историей происхождения и изготовления книги; показать, как она преобразовывалась под влиянием творчества человека. Формировать интерес к творческой деятельности человека. Воспитывать бережное отношение к книгам.</w:t>
            </w:r>
          </w:p>
        </w:tc>
        <w:tc>
          <w:tcPr>
            <w:tcW w:w="2516" w:type="dxa"/>
          </w:tcPr>
          <w:p w:rsidR="004A0FD9" w:rsidRPr="008428C4" w:rsidRDefault="004A0FD9" w:rsidP="00DB4455">
            <w:pPr>
              <w:pStyle w:val="a3"/>
              <w:jc w:val="center"/>
              <w:rPr>
                <w:rFonts w:ascii="Times New Roman" w:eastAsiaTheme="minorEastAsia" w:hAnsi="Times New Roman" w:cs="Times New Roman"/>
                <w:color w:val="auto"/>
              </w:rPr>
            </w:pPr>
            <w:r w:rsidRPr="008428C4">
              <w:rPr>
                <w:rFonts w:ascii="Times New Roman" w:hAnsi="Times New Roman" w:cs="Times New Roman"/>
              </w:rPr>
              <w:t>Создание книжек-малышек</w:t>
            </w:r>
          </w:p>
        </w:tc>
      </w:tr>
      <w:tr w:rsidR="004A0FD9" w:rsidRPr="008428C4" w:rsidTr="008428C4">
        <w:trPr>
          <w:trHeight w:val="862"/>
        </w:trPr>
        <w:tc>
          <w:tcPr>
            <w:tcW w:w="2518" w:type="dxa"/>
          </w:tcPr>
          <w:p w:rsidR="004A0FD9" w:rsidRDefault="004A0FD9" w:rsidP="00DB4455">
            <w:pPr>
              <w:pStyle w:val="a3"/>
              <w:jc w:val="center"/>
              <w:rPr>
                <w:rFonts w:ascii="Times New Roman" w:hAnsi="Times New Roman" w:cs="Times New Roman"/>
                <w:b/>
              </w:rPr>
            </w:pPr>
          </w:p>
          <w:p w:rsidR="00F42345" w:rsidRDefault="00F42345" w:rsidP="00DB4455">
            <w:pPr>
              <w:pStyle w:val="a3"/>
              <w:jc w:val="center"/>
              <w:rPr>
                <w:rFonts w:ascii="Times New Roman" w:hAnsi="Times New Roman" w:cs="Times New Roman"/>
                <w:b/>
              </w:rPr>
            </w:pPr>
          </w:p>
          <w:p w:rsidR="00F42345" w:rsidRDefault="00F42345" w:rsidP="00DB4455">
            <w:pPr>
              <w:pStyle w:val="a3"/>
              <w:jc w:val="center"/>
              <w:rPr>
                <w:rFonts w:ascii="Times New Roman" w:hAnsi="Times New Roman" w:cs="Times New Roman"/>
                <w:b/>
              </w:rPr>
            </w:pPr>
          </w:p>
          <w:p w:rsidR="00F42345" w:rsidRDefault="00F42345" w:rsidP="00DB4455">
            <w:pPr>
              <w:pStyle w:val="a3"/>
              <w:jc w:val="center"/>
              <w:rPr>
                <w:rFonts w:ascii="Times New Roman" w:hAnsi="Times New Roman" w:cs="Times New Roman"/>
                <w:b/>
              </w:rPr>
            </w:pPr>
          </w:p>
          <w:p w:rsidR="00F42345" w:rsidRDefault="00F42345" w:rsidP="00DB4455">
            <w:pPr>
              <w:pStyle w:val="a3"/>
              <w:jc w:val="center"/>
              <w:rPr>
                <w:rFonts w:ascii="Times New Roman" w:hAnsi="Times New Roman" w:cs="Times New Roman"/>
                <w:b/>
              </w:rPr>
            </w:pPr>
          </w:p>
          <w:p w:rsidR="00F42345" w:rsidRDefault="00F42345" w:rsidP="00DB4455">
            <w:pPr>
              <w:pStyle w:val="a3"/>
              <w:jc w:val="center"/>
              <w:rPr>
                <w:rFonts w:ascii="Times New Roman" w:hAnsi="Times New Roman" w:cs="Times New Roman"/>
                <w:b/>
              </w:rPr>
            </w:pPr>
          </w:p>
          <w:p w:rsidR="00F42345" w:rsidRPr="008428C4" w:rsidRDefault="00F42345" w:rsidP="00DB4455">
            <w:pPr>
              <w:pStyle w:val="a3"/>
              <w:jc w:val="center"/>
              <w:rPr>
                <w:rFonts w:ascii="Times New Roman" w:hAnsi="Times New Roman" w:cs="Times New Roman"/>
                <w:b/>
              </w:rPr>
            </w:pPr>
          </w:p>
          <w:p w:rsidR="004A0FD9" w:rsidRPr="008428C4" w:rsidRDefault="004A0FD9" w:rsidP="00DB4455">
            <w:pPr>
              <w:jc w:val="center"/>
              <w:rPr>
                <w:b/>
                <w:sz w:val="24"/>
                <w:szCs w:val="24"/>
              </w:rPr>
            </w:pPr>
            <w:r w:rsidRPr="008428C4">
              <w:rPr>
                <w:b/>
                <w:sz w:val="24"/>
                <w:szCs w:val="24"/>
              </w:rPr>
              <w:t>«Весна»</w:t>
            </w:r>
          </w:p>
          <w:p w:rsidR="004A0FD9" w:rsidRPr="008428C4" w:rsidRDefault="004A0FD9" w:rsidP="00DB4455">
            <w:pPr>
              <w:pStyle w:val="paragraph"/>
              <w:spacing w:before="0" w:beforeAutospacing="0" w:after="0" w:afterAutospacing="0"/>
              <w:jc w:val="center"/>
              <w:textAlignment w:val="baseline"/>
              <w:rPr>
                <w:b/>
              </w:rPr>
            </w:pPr>
            <w:r w:rsidRPr="008428C4">
              <w:rPr>
                <w:b/>
              </w:rPr>
              <w:t>(28.03. – 08.04.)</w:t>
            </w:r>
          </w:p>
          <w:p w:rsidR="004A0FD9" w:rsidRPr="008428C4" w:rsidRDefault="004A0FD9" w:rsidP="00DB4455">
            <w:pPr>
              <w:pStyle w:val="a3"/>
              <w:jc w:val="center"/>
              <w:rPr>
                <w:rFonts w:ascii="Times New Roman" w:hAnsi="Times New Roman" w:cs="Times New Roman"/>
                <w:b/>
              </w:rPr>
            </w:pPr>
          </w:p>
        </w:tc>
        <w:tc>
          <w:tcPr>
            <w:tcW w:w="4536" w:type="dxa"/>
          </w:tcPr>
          <w:p w:rsidR="004A0FD9" w:rsidRPr="008428C4" w:rsidRDefault="004A0FD9" w:rsidP="00DB4455">
            <w:pPr>
              <w:pStyle w:val="a3"/>
              <w:jc w:val="both"/>
              <w:rPr>
                <w:rFonts w:ascii="Times New Roman" w:eastAsiaTheme="minorEastAsia" w:hAnsi="Times New Roman" w:cs="Times New Roman"/>
                <w:color w:val="auto"/>
              </w:rPr>
            </w:pPr>
            <w:r w:rsidRPr="008428C4">
              <w:rPr>
                <w:rFonts w:ascii="Times New Roman" w:eastAsiaTheme="minorEastAsia" w:hAnsi="Times New Roman" w:cs="Times New Roman"/>
                <w:color w:val="auto"/>
              </w:rPr>
              <w:t>Расширять представления о весенних изменениях в природе, учить замечать их. Дать понятия о том, что температуру воздуха определяют с помощью термометра. Систематизировать знания о жизни животных в весенний период. Учить определять</w:t>
            </w:r>
            <w:r w:rsidR="008428C4">
              <w:rPr>
                <w:rFonts w:ascii="Times New Roman" w:eastAsiaTheme="minorEastAsia" w:hAnsi="Times New Roman" w:cs="Times New Roman"/>
                <w:color w:val="auto"/>
              </w:rPr>
              <w:t xml:space="preserve"> </w:t>
            </w:r>
            <w:r w:rsidRPr="008428C4">
              <w:rPr>
                <w:rFonts w:ascii="Times New Roman" w:eastAsiaTheme="minorEastAsia" w:hAnsi="Times New Roman" w:cs="Times New Roman"/>
                <w:color w:val="auto"/>
              </w:rPr>
              <w:t>погоду с помощью народных примет.</w:t>
            </w:r>
          </w:p>
          <w:p w:rsidR="004A0FD9" w:rsidRPr="008428C4" w:rsidRDefault="004A0FD9" w:rsidP="00DB4455">
            <w:pPr>
              <w:pStyle w:val="a3"/>
              <w:jc w:val="both"/>
              <w:rPr>
                <w:rFonts w:ascii="Times New Roman" w:eastAsiaTheme="minorEastAsia" w:hAnsi="Times New Roman" w:cs="Times New Roman"/>
                <w:color w:val="auto"/>
              </w:rPr>
            </w:pPr>
            <w:r w:rsidRPr="008428C4">
              <w:rPr>
                <w:rFonts w:ascii="Times New Roman" w:eastAsiaTheme="minorEastAsia" w:hAnsi="Times New Roman" w:cs="Times New Roman"/>
                <w:color w:val="auto"/>
              </w:rPr>
              <w:t>Расширять представления детей о многообразии цветущих растений, о их значении в природе. Показать весенние изменения в природе. Формировать желание помогать взрослым ухаживать за комнатными и садовыми растениями. Учить видеть красоту цветущих растений и отражать ее в продуктивных видах деятельности.</w:t>
            </w:r>
          </w:p>
        </w:tc>
        <w:tc>
          <w:tcPr>
            <w:tcW w:w="2516" w:type="dxa"/>
          </w:tcPr>
          <w:p w:rsidR="004A0FD9" w:rsidRPr="008428C4" w:rsidRDefault="004A0FD9" w:rsidP="00DB4455">
            <w:pPr>
              <w:pStyle w:val="a3"/>
              <w:jc w:val="center"/>
              <w:rPr>
                <w:rFonts w:ascii="Times New Roman" w:eastAsiaTheme="minorEastAsia" w:hAnsi="Times New Roman" w:cs="Times New Roman"/>
                <w:color w:val="auto"/>
              </w:rPr>
            </w:pPr>
            <w:r w:rsidRPr="008428C4">
              <w:rPr>
                <w:rFonts w:ascii="Times New Roman" w:hAnsi="Times New Roman" w:cs="Times New Roman"/>
              </w:rPr>
              <w:t>Праздник «Благовещенье». Выставка детского творчества.</w:t>
            </w:r>
          </w:p>
        </w:tc>
      </w:tr>
      <w:tr w:rsidR="004A0FD9" w:rsidRPr="008428C4" w:rsidTr="008428C4">
        <w:trPr>
          <w:trHeight w:val="676"/>
        </w:trPr>
        <w:tc>
          <w:tcPr>
            <w:tcW w:w="2518" w:type="dxa"/>
          </w:tcPr>
          <w:p w:rsidR="004A0FD9" w:rsidRDefault="004A0FD9" w:rsidP="00DB4455">
            <w:pPr>
              <w:pStyle w:val="a3"/>
              <w:jc w:val="center"/>
              <w:rPr>
                <w:rFonts w:ascii="Times New Roman" w:hAnsi="Times New Roman" w:cs="Times New Roman"/>
                <w:b/>
              </w:rPr>
            </w:pPr>
          </w:p>
          <w:p w:rsidR="00F42345" w:rsidRDefault="00F42345" w:rsidP="00DB4455">
            <w:pPr>
              <w:pStyle w:val="a3"/>
              <w:jc w:val="center"/>
              <w:rPr>
                <w:rFonts w:ascii="Times New Roman" w:hAnsi="Times New Roman" w:cs="Times New Roman"/>
                <w:b/>
              </w:rPr>
            </w:pPr>
          </w:p>
          <w:p w:rsidR="00F42345" w:rsidRPr="008428C4" w:rsidRDefault="00F42345" w:rsidP="00F42345">
            <w:pPr>
              <w:pStyle w:val="a3"/>
              <w:rPr>
                <w:rFonts w:ascii="Times New Roman" w:hAnsi="Times New Roman" w:cs="Times New Roman"/>
                <w:b/>
              </w:rPr>
            </w:pPr>
          </w:p>
          <w:p w:rsidR="004A0FD9" w:rsidRPr="008428C4" w:rsidRDefault="004A0FD9" w:rsidP="00DB4455">
            <w:pPr>
              <w:pStyle w:val="paragraph"/>
              <w:spacing w:before="0" w:beforeAutospacing="0" w:after="0" w:afterAutospacing="0"/>
              <w:jc w:val="center"/>
              <w:textAlignment w:val="baseline"/>
              <w:rPr>
                <w:b/>
              </w:rPr>
            </w:pPr>
            <w:r w:rsidRPr="008428C4">
              <w:rPr>
                <w:b/>
              </w:rPr>
              <w:t>«Наша планета Земля. Солнечная система. Космос»</w:t>
            </w:r>
          </w:p>
          <w:p w:rsidR="004A0FD9" w:rsidRPr="008428C4" w:rsidRDefault="004A0FD9" w:rsidP="00DB4455">
            <w:pPr>
              <w:pStyle w:val="a3"/>
              <w:jc w:val="center"/>
              <w:rPr>
                <w:rFonts w:ascii="Times New Roman" w:hAnsi="Times New Roman" w:cs="Times New Roman"/>
                <w:b/>
              </w:rPr>
            </w:pPr>
            <w:r w:rsidRPr="008428C4">
              <w:rPr>
                <w:rFonts w:ascii="Times New Roman" w:hAnsi="Times New Roman" w:cs="Times New Roman"/>
                <w:b/>
              </w:rPr>
              <w:t xml:space="preserve"> (11.04. – 22.04.)</w:t>
            </w:r>
          </w:p>
          <w:p w:rsidR="004A0FD9" w:rsidRPr="008428C4" w:rsidRDefault="004A0FD9" w:rsidP="00DB4455">
            <w:pPr>
              <w:pStyle w:val="a3"/>
              <w:jc w:val="center"/>
              <w:rPr>
                <w:rFonts w:ascii="Times New Roman" w:hAnsi="Times New Roman" w:cs="Times New Roman"/>
                <w:b/>
              </w:rPr>
            </w:pPr>
          </w:p>
        </w:tc>
        <w:tc>
          <w:tcPr>
            <w:tcW w:w="4536" w:type="dxa"/>
          </w:tcPr>
          <w:p w:rsidR="004A0FD9" w:rsidRPr="008428C4" w:rsidRDefault="004A0FD9" w:rsidP="00DB4455">
            <w:pPr>
              <w:pStyle w:val="ae"/>
              <w:shd w:val="clear" w:color="auto" w:fill="FFFFFF"/>
              <w:spacing w:before="0" w:beforeAutospacing="0" w:after="0" w:afterAutospacing="0"/>
              <w:jc w:val="both"/>
              <w:rPr>
                <w:rFonts w:eastAsiaTheme="minorEastAsia"/>
              </w:rPr>
            </w:pPr>
            <w:r w:rsidRPr="008428C4">
              <w:rPr>
                <w:color w:val="000000"/>
                <w:shd w:val="clear" w:color="auto" w:fill="FFFFFF"/>
              </w:rPr>
              <w:t>Дать элементарные представления о строении Солнечной системы, звездах и планетах. Формировать понятия: космос, космическое пространство, звезды, планеты. Обобщить представления о первом полете в космос Юрия Гагарина, первой женщине – космонавте Валентине Терешковой, первом человеке, побывавшем в открытом космосе, Алексее Леонове.</w:t>
            </w:r>
          </w:p>
        </w:tc>
        <w:tc>
          <w:tcPr>
            <w:tcW w:w="2516" w:type="dxa"/>
          </w:tcPr>
          <w:p w:rsidR="004A0FD9" w:rsidRPr="008428C4" w:rsidRDefault="004A0FD9" w:rsidP="00DB4455">
            <w:pPr>
              <w:pStyle w:val="ae"/>
              <w:shd w:val="clear" w:color="auto" w:fill="FFFFFF"/>
              <w:spacing w:before="0" w:beforeAutospacing="0" w:after="0" w:afterAutospacing="0"/>
              <w:jc w:val="center"/>
              <w:rPr>
                <w:rFonts w:eastAsiaTheme="minorEastAsia"/>
              </w:rPr>
            </w:pPr>
            <w:r w:rsidRPr="008428C4">
              <w:rPr>
                <w:rFonts w:eastAsiaTheme="minorEastAsia"/>
              </w:rPr>
              <w:t>Викторина «Наша планета земля»</w:t>
            </w:r>
          </w:p>
          <w:p w:rsidR="004A0FD9" w:rsidRPr="008428C4" w:rsidRDefault="004A0FD9" w:rsidP="00DB4455">
            <w:pPr>
              <w:pStyle w:val="ae"/>
              <w:shd w:val="clear" w:color="auto" w:fill="FFFFFF"/>
              <w:spacing w:before="0" w:beforeAutospacing="0" w:after="0" w:afterAutospacing="0"/>
              <w:jc w:val="center"/>
              <w:rPr>
                <w:rFonts w:eastAsiaTheme="minorEastAsia"/>
              </w:rPr>
            </w:pPr>
            <w:r w:rsidRPr="008428C4">
              <w:rPr>
                <w:rFonts w:eastAsiaTheme="minorEastAsia"/>
              </w:rPr>
              <w:t>Изготовление макетов солнечной системы.</w:t>
            </w:r>
          </w:p>
          <w:p w:rsidR="004A0FD9" w:rsidRPr="008428C4" w:rsidRDefault="004A0FD9" w:rsidP="00DB4455">
            <w:pPr>
              <w:ind w:firstLine="708"/>
              <w:rPr>
                <w:rFonts w:eastAsiaTheme="minorEastAsia"/>
                <w:sz w:val="24"/>
                <w:szCs w:val="24"/>
                <w:lang w:eastAsia="ru-RU"/>
              </w:rPr>
            </w:pPr>
          </w:p>
        </w:tc>
      </w:tr>
      <w:tr w:rsidR="004A0FD9" w:rsidRPr="008428C4" w:rsidTr="008428C4">
        <w:trPr>
          <w:trHeight w:val="415"/>
        </w:trPr>
        <w:tc>
          <w:tcPr>
            <w:tcW w:w="2518" w:type="dxa"/>
          </w:tcPr>
          <w:p w:rsidR="004A0FD9" w:rsidRDefault="004A0FD9" w:rsidP="00DB4455">
            <w:pPr>
              <w:pStyle w:val="a3"/>
              <w:jc w:val="center"/>
              <w:rPr>
                <w:rFonts w:ascii="Times New Roman" w:hAnsi="Times New Roman" w:cs="Times New Roman"/>
                <w:b/>
              </w:rPr>
            </w:pPr>
          </w:p>
          <w:p w:rsidR="00F42345" w:rsidRPr="008428C4" w:rsidRDefault="00F42345" w:rsidP="00DB4455">
            <w:pPr>
              <w:pStyle w:val="a3"/>
              <w:jc w:val="center"/>
              <w:rPr>
                <w:rFonts w:ascii="Times New Roman" w:hAnsi="Times New Roman" w:cs="Times New Roman"/>
                <w:b/>
              </w:rPr>
            </w:pPr>
          </w:p>
          <w:p w:rsidR="004A0FD9" w:rsidRPr="008428C4" w:rsidRDefault="004A0FD9" w:rsidP="00DB4455">
            <w:pPr>
              <w:jc w:val="center"/>
              <w:rPr>
                <w:b/>
                <w:sz w:val="24"/>
                <w:szCs w:val="24"/>
              </w:rPr>
            </w:pPr>
            <w:r w:rsidRPr="008428C4">
              <w:rPr>
                <w:b/>
                <w:sz w:val="24"/>
                <w:szCs w:val="24"/>
              </w:rPr>
              <w:t>«Предметы вокруг нас»</w:t>
            </w:r>
          </w:p>
          <w:p w:rsidR="004A0FD9" w:rsidRPr="008428C4" w:rsidRDefault="004A0FD9" w:rsidP="00DB4455">
            <w:pPr>
              <w:pStyle w:val="a3"/>
              <w:jc w:val="center"/>
              <w:rPr>
                <w:rFonts w:ascii="Times New Roman" w:hAnsi="Times New Roman" w:cs="Times New Roman"/>
                <w:b/>
              </w:rPr>
            </w:pPr>
            <w:r w:rsidRPr="008428C4">
              <w:rPr>
                <w:rFonts w:ascii="Times New Roman" w:hAnsi="Times New Roman" w:cs="Times New Roman"/>
                <w:b/>
              </w:rPr>
              <w:t>(25.04. – 06.05.)</w:t>
            </w:r>
          </w:p>
        </w:tc>
        <w:tc>
          <w:tcPr>
            <w:tcW w:w="4536" w:type="dxa"/>
          </w:tcPr>
          <w:p w:rsidR="004A0FD9" w:rsidRPr="008428C4" w:rsidRDefault="004A0FD9" w:rsidP="00DB4455">
            <w:pPr>
              <w:shd w:val="clear" w:color="auto" w:fill="FFFFFF"/>
              <w:jc w:val="both"/>
              <w:rPr>
                <w:sz w:val="24"/>
                <w:szCs w:val="24"/>
                <w:lang w:eastAsia="ru-RU"/>
              </w:rPr>
            </w:pPr>
            <w:r w:rsidRPr="008428C4">
              <w:rPr>
                <w:sz w:val="24"/>
                <w:szCs w:val="24"/>
                <w:lang w:eastAsia="ru-RU"/>
              </w:rPr>
              <w:t>Формировать представления детей о предметах бытовой техники, её назначении, как облегчает труд человека;</w:t>
            </w:r>
          </w:p>
          <w:p w:rsidR="004A0FD9" w:rsidRPr="008428C4" w:rsidRDefault="004A0FD9" w:rsidP="00DB4455">
            <w:pPr>
              <w:shd w:val="clear" w:color="auto" w:fill="FFFFFF"/>
              <w:jc w:val="both"/>
              <w:rPr>
                <w:sz w:val="24"/>
                <w:szCs w:val="24"/>
                <w:lang w:eastAsia="ru-RU"/>
              </w:rPr>
            </w:pPr>
            <w:r w:rsidRPr="008428C4">
              <w:rPr>
                <w:sz w:val="24"/>
                <w:szCs w:val="24"/>
                <w:lang w:eastAsia="ru-RU"/>
              </w:rPr>
              <w:t>познакомить детей с историей создания некоторых предметов бытовой техники, с процессом их преобразования человеком;</w:t>
            </w:r>
            <w:r w:rsidR="008428C4">
              <w:rPr>
                <w:sz w:val="24"/>
                <w:szCs w:val="24"/>
                <w:lang w:eastAsia="ru-RU"/>
              </w:rPr>
              <w:t xml:space="preserve"> </w:t>
            </w:r>
            <w:r w:rsidRPr="008428C4">
              <w:rPr>
                <w:sz w:val="24"/>
                <w:szCs w:val="24"/>
                <w:lang w:eastAsia="ru-RU"/>
              </w:rPr>
              <w:t>развивать любознательность, познавательный интерес к предметам рукотворного мира.</w:t>
            </w:r>
          </w:p>
        </w:tc>
        <w:tc>
          <w:tcPr>
            <w:tcW w:w="2516" w:type="dxa"/>
          </w:tcPr>
          <w:p w:rsidR="004A0FD9" w:rsidRPr="008428C4" w:rsidRDefault="004A0FD9" w:rsidP="00DB4455">
            <w:pPr>
              <w:shd w:val="clear" w:color="auto" w:fill="FFFFFF"/>
              <w:jc w:val="center"/>
              <w:rPr>
                <w:sz w:val="24"/>
                <w:szCs w:val="24"/>
              </w:rPr>
            </w:pPr>
            <w:r w:rsidRPr="008428C4">
              <w:rPr>
                <w:sz w:val="24"/>
                <w:szCs w:val="24"/>
              </w:rPr>
              <w:t>Викторина.</w:t>
            </w:r>
          </w:p>
          <w:p w:rsidR="004A0FD9" w:rsidRPr="008428C4" w:rsidRDefault="004A0FD9" w:rsidP="00DB4455">
            <w:pPr>
              <w:shd w:val="clear" w:color="auto" w:fill="FFFFFF"/>
              <w:jc w:val="center"/>
              <w:rPr>
                <w:color w:val="000000"/>
                <w:sz w:val="24"/>
                <w:szCs w:val="24"/>
                <w:lang w:eastAsia="ru-RU"/>
              </w:rPr>
            </w:pPr>
            <w:r w:rsidRPr="008428C4">
              <w:rPr>
                <w:sz w:val="24"/>
                <w:szCs w:val="24"/>
              </w:rPr>
              <w:t>Оформление уголка «Предметы вокруг нас»</w:t>
            </w:r>
          </w:p>
        </w:tc>
      </w:tr>
      <w:tr w:rsidR="004A0FD9" w:rsidRPr="008428C4" w:rsidTr="008428C4">
        <w:trPr>
          <w:trHeight w:val="338"/>
        </w:trPr>
        <w:tc>
          <w:tcPr>
            <w:tcW w:w="2518" w:type="dxa"/>
          </w:tcPr>
          <w:p w:rsidR="00F42345" w:rsidRDefault="00F42345" w:rsidP="00DB4455">
            <w:pPr>
              <w:jc w:val="center"/>
              <w:rPr>
                <w:b/>
                <w:sz w:val="24"/>
                <w:szCs w:val="24"/>
              </w:rPr>
            </w:pPr>
          </w:p>
          <w:p w:rsidR="004A0FD9" w:rsidRPr="008428C4" w:rsidRDefault="004A0FD9" w:rsidP="00DB4455">
            <w:pPr>
              <w:jc w:val="center"/>
              <w:rPr>
                <w:b/>
                <w:sz w:val="24"/>
                <w:szCs w:val="24"/>
              </w:rPr>
            </w:pPr>
            <w:r w:rsidRPr="008428C4">
              <w:rPr>
                <w:b/>
                <w:sz w:val="24"/>
                <w:szCs w:val="24"/>
              </w:rPr>
              <w:t>«День победы»</w:t>
            </w:r>
          </w:p>
          <w:p w:rsidR="004A0FD9" w:rsidRPr="008428C4" w:rsidRDefault="004A0FD9" w:rsidP="00DB4455">
            <w:pPr>
              <w:pStyle w:val="a3"/>
              <w:jc w:val="center"/>
              <w:rPr>
                <w:rFonts w:ascii="Times New Roman" w:hAnsi="Times New Roman" w:cs="Times New Roman"/>
                <w:b/>
              </w:rPr>
            </w:pPr>
            <w:r w:rsidRPr="008428C4">
              <w:rPr>
                <w:rFonts w:ascii="Times New Roman" w:hAnsi="Times New Roman" w:cs="Times New Roman"/>
                <w:b/>
              </w:rPr>
              <w:t>(10.05. – 20.05.)</w:t>
            </w:r>
          </w:p>
        </w:tc>
        <w:tc>
          <w:tcPr>
            <w:tcW w:w="4536" w:type="dxa"/>
          </w:tcPr>
          <w:p w:rsidR="004A0FD9" w:rsidRPr="008428C4" w:rsidRDefault="004A0FD9" w:rsidP="00DB4455">
            <w:pPr>
              <w:pStyle w:val="a3"/>
              <w:jc w:val="both"/>
              <w:rPr>
                <w:rFonts w:ascii="Times New Roman" w:eastAsiaTheme="minorEastAsia" w:hAnsi="Times New Roman" w:cs="Times New Roman"/>
                <w:color w:val="auto"/>
              </w:rPr>
            </w:pPr>
            <w:r w:rsidRPr="008428C4">
              <w:rPr>
                <w:rFonts w:ascii="Times New Roman" w:eastAsiaTheme="minorEastAsia" w:hAnsi="Times New Roman" w:cs="Times New Roman"/>
                <w:color w:val="auto"/>
              </w:rPr>
              <w:t>Воспитание детей в духе патриотизма, любви к Родине.</w:t>
            </w:r>
          </w:p>
          <w:p w:rsidR="004A0FD9" w:rsidRPr="008428C4" w:rsidRDefault="004A0FD9" w:rsidP="00DB4455">
            <w:pPr>
              <w:pStyle w:val="a3"/>
              <w:jc w:val="both"/>
              <w:rPr>
                <w:rFonts w:ascii="Times New Roman" w:eastAsiaTheme="minorEastAsia" w:hAnsi="Times New Roman" w:cs="Times New Roman"/>
                <w:color w:val="auto"/>
              </w:rPr>
            </w:pPr>
            <w:r w:rsidRPr="008428C4">
              <w:rPr>
                <w:rFonts w:ascii="Times New Roman" w:eastAsiaTheme="minorEastAsia" w:hAnsi="Times New Roman" w:cs="Times New Roman"/>
                <w:color w:val="auto"/>
              </w:rPr>
              <w:t xml:space="preserve">Расширение знаний о героях Великой Отечественной войны, о победе нашей страны в войне. знакомство с </w:t>
            </w:r>
            <w:r w:rsidRPr="008428C4">
              <w:rPr>
                <w:rFonts w:ascii="Times New Roman" w:eastAsiaTheme="minorEastAsia" w:hAnsi="Times New Roman" w:cs="Times New Roman"/>
                <w:color w:val="auto"/>
              </w:rPr>
              <w:lastRenderedPageBreak/>
              <w:t>памятниками героям Великой Отечественной войны. Рассказы детям о воинских наградах дедушек, бабушек, родителей.</w:t>
            </w:r>
          </w:p>
          <w:p w:rsidR="004A0FD9" w:rsidRPr="008428C4" w:rsidRDefault="004A0FD9" w:rsidP="00DB4455">
            <w:pPr>
              <w:pStyle w:val="a3"/>
              <w:jc w:val="both"/>
              <w:rPr>
                <w:rFonts w:ascii="Times New Roman" w:eastAsiaTheme="minorEastAsia" w:hAnsi="Times New Roman" w:cs="Times New Roman"/>
                <w:color w:val="auto"/>
              </w:rPr>
            </w:pPr>
            <w:r w:rsidRPr="008428C4">
              <w:rPr>
                <w:rFonts w:ascii="Times New Roman" w:eastAsiaTheme="minorEastAsia" w:hAnsi="Times New Roman" w:cs="Times New Roman"/>
                <w:color w:val="auto"/>
              </w:rPr>
              <w:t>Рассказы о преемственности поколений защитников Родины: от былинных богатырей до героев Великой Отечественной войны.</w:t>
            </w:r>
          </w:p>
        </w:tc>
        <w:tc>
          <w:tcPr>
            <w:tcW w:w="2516" w:type="dxa"/>
          </w:tcPr>
          <w:p w:rsidR="004A0FD9" w:rsidRPr="008428C4" w:rsidRDefault="004A0FD9" w:rsidP="00DB4455">
            <w:pPr>
              <w:pStyle w:val="a3"/>
              <w:jc w:val="center"/>
              <w:rPr>
                <w:rFonts w:ascii="Times New Roman" w:eastAsiaTheme="minorEastAsia" w:hAnsi="Times New Roman" w:cs="Times New Roman"/>
                <w:color w:val="auto"/>
              </w:rPr>
            </w:pPr>
            <w:r w:rsidRPr="008428C4">
              <w:rPr>
                <w:rFonts w:ascii="Times New Roman" w:eastAsiaTheme="minorEastAsia" w:hAnsi="Times New Roman" w:cs="Times New Roman"/>
                <w:color w:val="auto"/>
              </w:rPr>
              <w:lastRenderedPageBreak/>
              <w:t>Изготовление стенгазеты «Поздравление с 9 мая»</w:t>
            </w:r>
          </w:p>
        </w:tc>
      </w:tr>
      <w:tr w:rsidR="004A0FD9" w:rsidRPr="008428C4" w:rsidTr="008428C4">
        <w:trPr>
          <w:trHeight w:val="1028"/>
        </w:trPr>
        <w:tc>
          <w:tcPr>
            <w:tcW w:w="2518" w:type="dxa"/>
          </w:tcPr>
          <w:p w:rsidR="004A0FD9" w:rsidRPr="008428C4" w:rsidRDefault="004A0FD9" w:rsidP="00DB4455">
            <w:pPr>
              <w:pStyle w:val="paragraph"/>
              <w:spacing w:before="0" w:beforeAutospacing="0" w:after="0" w:afterAutospacing="0"/>
              <w:ind w:left="77"/>
              <w:jc w:val="center"/>
              <w:textAlignment w:val="baseline"/>
              <w:rPr>
                <w:b/>
              </w:rPr>
            </w:pPr>
            <w:r w:rsidRPr="008428C4">
              <w:rPr>
                <w:b/>
              </w:rPr>
              <w:lastRenderedPageBreak/>
              <w:t>«До свидания, детский сад!»</w:t>
            </w:r>
          </w:p>
          <w:p w:rsidR="004A0FD9" w:rsidRPr="008428C4" w:rsidRDefault="004A0FD9" w:rsidP="00DB4455">
            <w:pPr>
              <w:pStyle w:val="paragraph"/>
              <w:spacing w:before="0" w:beforeAutospacing="0" w:after="0" w:afterAutospacing="0"/>
              <w:ind w:left="77"/>
              <w:jc w:val="center"/>
              <w:textAlignment w:val="baseline"/>
              <w:rPr>
                <w:rStyle w:val="normaltextrun"/>
                <w:b/>
                <w:bCs/>
                <w:color w:val="000000"/>
                <w:highlight w:val="red"/>
              </w:rPr>
            </w:pPr>
            <w:r w:rsidRPr="008428C4">
              <w:rPr>
                <w:b/>
              </w:rPr>
              <w:t xml:space="preserve"> (23.05. – 31.05.)</w:t>
            </w:r>
          </w:p>
          <w:p w:rsidR="004A0FD9" w:rsidRPr="008428C4" w:rsidRDefault="004A0FD9" w:rsidP="00DB4455">
            <w:pPr>
              <w:pStyle w:val="a3"/>
              <w:jc w:val="center"/>
              <w:rPr>
                <w:rFonts w:ascii="Times New Roman" w:hAnsi="Times New Roman" w:cs="Times New Roman"/>
                <w:b/>
              </w:rPr>
            </w:pPr>
          </w:p>
        </w:tc>
        <w:tc>
          <w:tcPr>
            <w:tcW w:w="4536" w:type="dxa"/>
          </w:tcPr>
          <w:p w:rsidR="008428C4" w:rsidRDefault="004A0FD9" w:rsidP="00DB4455">
            <w:pPr>
              <w:pStyle w:val="a3"/>
              <w:rPr>
                <w:rFonts w:ascii="Times New Roman" w:hAnsi="Times New Roman" w:cs="Times New Roman"/>
              </w:rPr>
            </w:pPr>
            <w:r w:rsidRPr="008428C4">
              <w:rPr>
                <w:rFonts w:ascii="Times New Roman" w:hAnsi="Times New Roman" w:cs="Times New Roman"/>
                <w:shd w:val="clear" w:color="auto" w:fill="FFFFFF"/>
              </w:rPr>
              <w:t>Расширить и уточнить представления детей о труде сотрудников детского сада.</w:t>
            </w:r>
          </w:p>
          <w:p w:rsidR="004A0FD9" w:rsidRPr="008428C4" w:rsidRDefault="004A0FD9" w:rsidP="00DB4455">
            <w:pPr>
              <w:pStyle w:val="a3"/>
              <w:rPr>
                <w:rFonts w:ascii="Times New Roman" w:eastAsiaTheme="minorEastAsia" w:hAnsi="Times New Roman" w:cs="Times New Roman"/>
                <w:color w:val="auto"/>
              </w:rPr>
            </w:pPr>
            <w:r w:rsidRPr="008428C4">
              <w:rPr>
                <w:rFonts w:ascii="Times New Roman" w:hAnsi="Times New Roman" w:cs="Times New Roman"/>
                <w:shd w:val="clear" w:color="auto" w:fill="FFFFFF"/>
              </w:rPr>
              <w:t>Воспитывать уважение к труду</w:t>
            </w:r>
            <w:r w:rsidR="008428C4">
              <w:rPr>
                <w:rFonts w:ascii="Times New Roman" w:hAnsi="Times New Roman" w:cs="Times New Roman"/>
                <w:shd w:val="clear" w:color="auto" w:fill="FFFFFF"/>
              </w:rPr>
              <w:t xml:space="preserve"> </w:t>
            </w:r>
            <w:r w:rsidRPr="008428C4">
              <w:rPr>
                <w:rFonts w:ascii="Times New Roman" w:hAnsi="Times New Roman" w:cs="Times New Roman"/>
                <w:shd w:val="clear" w:color="auto" w:fill="FFFFFF"/>
              </w:rPr>
              <w:t>сотрудников детского сада.</w:t>
            </w:r>
          </w:p>
        </w:tc>
        <w:tc>
          <w:tcPr>
            <w:tcW w:w="2516" w:type="dxa"/>
          </w:tcPr>
          <w:p w:rsidR="004A0FD9" w:rsidRPr="008428C4" w:rsidRDefault="004A0FD9" w:rsidP="00DB4455">
            <w:pPr>
              <w:pStyle w:val="a3"/>
              <w:jc w:val="center"/>
              <w:rPr>
                <w:rFonts w:ascii="Times New Roman" w:eastAsiaTheme="minorEastAsia" w:hAnsi="Times New Roman" w:cs="Times New Roman"/>
                <w:color w:val="auto"/>
              </w:rPr>
            </w:pPr>
            <w:r w:rsidRPr="008428C4">
              <w:rPr>
                <w:rFonts w:ascii="Times New Roman" w:eastAsiaTheme="minorEastAsia" w:hAnsi="Times New Roman" w:cs="Times New Roman"/>
                <w:color w:val="auto"/>
              </w:rPr>
              <w:t>Развлечение «</w:t>
            </w:r>
            <w:r w:rsidRPr="008428C4">
              <w:rPr>
                <w:rFonts w:ascii="Times New Roman" w:hAnsi="Times New Roman" w:cs="Times New Roman"/>
              </w:rPr>
              <w:t>До свидания, детский сад!»</w:t>
            </w:r>
          </w:p>
        </w:tc>
      </w:tr>
    </w:tbl>
    <w:p w:rsidR="00314F40" w:rsidRDefault="00314F40" w:rsidP="002F4E84">
      <w:pPr>
        <w:widowControl w:val="0"/>
        <w:overflowPunct w:val="0"/>
        <w:autoSpaceDE w:val="0"/>
        <w:autoSpaceDN w:val="0"/>
        <w:adjustRightInd w:val="0"/>
        <w:spacing w:after="0" w:line="220" w:lineRule="auto"/>
        <w:ind w:left="2" w:right="600"/>
        <w:jc w:val="center"/>
        <w:rPr>
          <w:rFonts w:ascii="Times New Roman" w:eastAsiaTheme="minorEastAsia" w:hAnsi="Times New Roman" w:cs="Times New Roman"/>
          <w:b/>
          <w:color w:val="000000" w:themeColor="text1"/>
          <w:sz w:val="24"/>
          <w:szCs w:val="24"/>
        </w:rPr>
      </w:pPr>
    </w:p>
    <w:p w:rsidR="00F42345" w:rsidRDefault="00F42345" w:rsidP="002F4E84">
      <w:pPr>
        <w:widowControl w:val="0"/>
        <w:overflowPunct w:val="0"/>
        <w:autoSpaceDE w:val="0"/>
        <w:autoSpaceDN w:val="0"/>
        <w:adjustRightInd w:val="0"/>
        <w:spacing w:after="0" w:line="220" w:lineRule="auto"/>
        <w:ind w:left="2" w:right="600"/>
        <w:jc w:val="center"/>
        <w:rPr>
          <w:rFonts w:ascii="Times New Roman" w:eastAsiaTheme="minorEastAsia" w:hAnsi="Times New Roman" w:cs="Times New Roman"/>
          <w:b/>
          <w:color w:val="000000" w:themeColor="text1"/>
          <w:sz w:val="24"/>
          <w:szCs w:val="24"/>
        </w:rPr>
      </w:pPr>
      <w:bookmarkStart w:id="29" w:name="_Hlk84082505"/>
      <w:r>
        <w:rPr>
          <w:rFonts w:ascii="Times New Roman" w:eastAsiaTheme="minorEastAsia" w:hAnsi="Times New Roman" w:cs="Times New Roman"/>
          <w:b/>
          <w:color w:val="000000" w:themeColor="text1"/>
          <w:sz w:val="24"/>
          <w:szCs w:val="24"/>
        </w:rPr>
        <w:t>3.8. Календарный план воспитательной работы</w:t>
      </w:r>
    </w:p>
    <w:tbl>
      <w:tblPr>
        <w:tblStyle w:val="ab"/>
        <w:tblW w:w="0" w:type="auto"/>
        <w:tblLook w:val="04A0" w:firstRow="1" w:lastRow="0" w:firstColumn="1" w:lastColumn="0" w:noHBand="0" w:noVBand="1"/>
      </w:tblPr>
      <w:tblGrid>
        <w:gridCol w:w="1505"/>
        <w:gridCol w:w="6"/>
        <w:gridCol w:w="2022"/>
        <w:gridCol w:w="1994"/>
        <w:gridCol w:w="2137"/>
        <w:gridCol w:w="1906"/>
      </w:tblGrid>
      <w:tr w:rsidR="00F42345" w:rsidTr="00F108EC">
        <w:tc>
          <w:tcPr>
            <w:tcW w:w="1505" w:type="dxa"/>
          </w:tcPr>
          <w:p w:rsidR="00F42345" w:rsidRPr="009C78DF" w:rsidRDefault="00F42345" w:rsidP="00F108EC">
            <w:pPr>
              <w:jc w:val="center"/>
              <w:rPr>
                <w:rFonts w:ascii="Times New Roman" w:hAnsi="Times New Roman" w:cs="Times New Roman"/>
                <w:b/>
                <w:sz w:val="24"/>
                <w:szCs w:val="24"/>
              </w:rPr>
            </w:pPr>
            <w:bookmarkStart w:id="30" w:name="_Hlk83458474"/>
            <w:r>
              <w:rPr>
                <w:rFonts w:ascii="Times New Roman" w:hAnsi="Times New Roman" w:cs="Times New Roman"/>
                <w:b/>
                <w:sz w:val="24"/>
                <w:szCs w:val="24"/>
              </w:rPr>
              <w:t>Сроки исполнения</w:t>
            </w:r>
          </w:p>
        </w:tc>
        <w:tc>
          <w:tcPr>
            <w:tcW w:w="2289" w:type="dxa"/>
            <w:gridSpan w:val="2"/>
          </w:tcPr>
          <w:p w:rsidR="00F42345" w:rsidRPr="009C78DF" w:rsidRDefault="00F42345" w:rsidP="00F108EC">
            <w:pPr>
              <w:jc w:val="center"/>
              <w:rPr>
                <w:rFonts w:ascii="Times New Roman" w:hAnsi="Times New Roman" w:cs="Times New Roman"/>
                <w:b/>
                <w:sz w:val="24"/>
                <w:szCs w:val="24"/>
              </w:rPr>
            </w:pPr>
            <w:r w:rsidRPr="009C78DF">
              <w:rPr>
                <w:rFonts w:ascii="Times New Roman" w:hAnsi="Times New Roman" w:cs="Times New Roman"/>
                <w:b/>
                <w:sz w:val="24"/>
                <w:szCs w:val="24"/>
              </w:rPr>
              <w:t>Направления воспитательной работы</w:t>
            </w:r>
          </w:p>
        </w:tc>
        <w:tc>
          <w:tcPr>
            <w:tcW w:w="1994" w:type="dxa"/>
          </w:tcPr>
          <w:p w:rsidR="00F42345" w:rsidRPr="009C78DF" w:rsidRDefault="00F42345" w:rsidP="00F108EC">
            <w:pPr>
              <w:jc w:val="center"/>
              <w:rPr>
                <w:rFonts w:ascii="Times New Roman" w:hAnsi="Times New Roman" w:cs="Times New Roman"/>
                <w:b/>
                <w:sz w:val="24"/>
                <w:szCs w:val="24"/>
              </w:rPr>
            </w:pPr>
            <w:r w:rsidRPr="009C78DF">
              <w:rPr>
                <w:rFonts w:ascii="Times New Roman" w:hAnsi="Times New Roman" w:cs="Times New Roman"/>
                <w:b/>
                <w:sz w:val="24"/>
                <w:szCs w:val="24"/>
              </w:rPr>
              <w:t>Мероприятие</w:t>
            </w:r>
          </w:p>
        </w:tc>
        <w:tc>
          <w:tcPr>
            <w:tcW w:w="2825" w:type="dxa"/>
          </w:tcPr>
          <w:p w:rsidR="00F42345" w:rsidRPr="009C78DF" w:rsidRDefault="00F42345" w:rsidP="00F108EC">
            <w:pPr>
              <w:jc w:val="center"/>
              <w:rPr>
                <w:rFonts w:ascii="Times New Roman" w:hAnsi="Times New Roman" w:cs="Times New Roman"/>
                <w:b/>
                <w:sz w:val="24"/>
                <w:szCs w:val="24"/>
              </w:rPr>
            </w:pPr>
            <w:r w:rsidRPr="009C78DF">
              <w:rPr>
                <w:rFonts w:ascii="Times New Roman" w:hAnsi="Times New Roman" w:cs="Times New Roman"/>
                <w:b/>
                <w:sz w:val="24"/>
                <w:szCs w:val="24"/>
              </w:rPr>
              <w:t>Целевая аудитория</w:t>
            </w:r>
          </w:p>
        </w:tc>
        <w:tc>
          <w:tcPr>
            <w:tcW w:w="1560" w:type="dxa"/>
          </w:tcPr>
          <w:p w:rsidR="00F42345" w:rsidRPr="009C78DF" w:rsidRDefault="00F42345" w:rsidP="00F108EC">
            <w:pPr>
              <w:jc w:val="center"/>
              <w:rPr>
                <w:rFonts w:ascii="Times New Roman" w:hAnsi="Times New Roman" w:cs="Times New Roman"/>
                <w:b/>
                <w:sz w:val="24"/>
                <w:szCs w:val="24"/>
              </w:rPr>
            </w:pPr>
            <w:r w:rsidRPr="009C78DF">
              <w:rPr>
                <w:rFonts w:ascii="Times New Roman" w:hAnsi="Times New Roman" w:cs="Times New Roman"/>
                <w:b/>
                <w:sz w:val="24"/>
                <w:szCs w:val="24"/>
              </w:rPr>
              <w:t>Ответственные</w:t>
            </w:r>
          </w:p>
        </w:tc>
      </w:tr>
      <w:tr w:rsidR="00F42345" w:rsidTr="00F108EC">
        <w:tc>
          <w:tcPr>
            <w:tcW w:w="10173" w:type="dxa"/>
            <w:gridSpan w:val="6"/>
          </w:tcPr>
          <w:p w:rsidR="00F42345" w:rsidRPr="0058784D" w:rsidRDefault="00F42345" w:rsidP="00F108EC">
            <w:pPr>
              <w:widowControl w:val="0"/>
              <w:autoSpaceDE w:val="0"/>
              <w:autoSpaceDN w:val="0"/>
              <w:adjustRightInd w:val="0"/>
              <w:ind w:right="-1"/>
              <w:jc w:val="center"/>
              <w:rPr>
                <w:rFonts w:ascii="Times New Roman" w:hAnsi="Times New Roman" w:cs="Times New Roman"/>
                <w:b/>
                <w:kern w:val="2"/>
                <w:sz w:val="24"/>
                <w:szCs w:val="24"/>
                <w:lang w:eastAsia="ko-KR"/>
              </w:rPr>
            </w:pPr>
            <w:r w:rsidRPr="0058784D">
              <w:rPr>
                <w:rFonts w:ascii="Times New Roman" w:hAnsi="Times New Roman" w:cs="Times New Roman"/>
                <w:b/>
                <w:kern w:val="2"/>
                <w:sz w:val="24"/>
                <w:szCs w:val="24"/>
                <w:lang w:eastAsia="ko-KR"/>
              </w:rPr>
              <w:t>Досуговая деятельность</w:t>
            </w:r>
          </w:p>
        </w:tc>
      </w:tr>
      <w:tr w:rsidR="00F42345" w:rsidTr="00F108EC">
        <w:tc>
          <w:tcPr>
            <w:tcW w:w="1526" w:type="dxa"/>
            <w:gridSpan w:val="2"/>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сентябрь</w:t>
            </w:r>
          </w:p>
        </w:tc>
        <w:tc>
          <w:tcPr>
            <w:tcW w:w="2268"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Патриотическое, п</w:t>
            </w:r>
            <w:r w:rsidRPr="00EC01E2">
              <w:rPr>
                <w:rFonts w:ascii="Times New Roman" w:hAnsi="Times New Roman" w:cs="Times New Roman"/>
                <w:kern w:val="2"/>
                <w:sz w:val="24"/>
                <w:szCs w:val="24"/>
                <w:lang w:eastAsia="ko-KR"/>
              </w:rPr>
              <w:t>ознавательное</w:t>
            </w:r>
          </w:p>
        </w:tc>
        <w:tc>
          <w:tcPr>
            <w:tcW w:w="1994"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Тематическое р</w:t>
            </w:r>
            <w:r w:rsidRPr="00EC01E2">
              <w:rPr>
                <w:rFonts w:ascii="Times New Roman" w:hAnsi="Times New Roman" w:cs="Times New Roman"/>
                <w:kern w:val="2"/>
                <w:sz w:val="24"/>
                <w:szCs w:val="24"/>
                <w:lang w:eastAsia="ko-KR"/>
              </w:rPr>
              <w:t>азвлечение «День знаний»</w:t>
            </w:r>
          </w:p>
        </w:tc>
        <w:tc>
          <w:tcPr>
            <w:tcW w:w="2825"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Воспитанники всех групп</w:t>
            </w:r>
          </w:p>
        </w:tc>
        <w:tc>
          <w:tcPr>
            <w:tcW w:w="1560"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sidRPr="00EC01E2">
              <w:rPr>
                <w:rFonts w:ascii="Times New Roman" w:hAnsi="Times New Roman" w:cs="Times New Roman"/>
                <w:kern w:val="2"/>
                <w:sz w:val="24"/>
                <w:szCs w:val="24"/>
                <w:lang w:eastAsia="ko-KR"/>
              </w:rPr>
              <w:t>Воспитатели, музыкальн</w:t>
            </w:r>
            <w:r>
              <w:rPr>
                <w:rFonts w:ascii="Times New Roman" w:hAnsi="Times New Roman" w:cs="Times New Roman"/>
                <w:kern w:val="2"/>
                <w:sz w:val="24"/>
                <w:szCs w:val="24"/>
                <w:lang w:eastAsia="ko-KR"/>
              </w:rPr>
              <w:t>ый руководитель</w:t>
            </w:r>
          </w:p>
        </w:tc>
      </w:tr>
      <w:tr w:rsidR="00F42345" w:rsidTr="00F108EC">
        <w:tc>
          <w:tcPr>
            <w:tcW w:w="1526" w:type="dxa"/>
            <w:gridSpan w:val="2"/>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сентябрь</w:t>
            </w:r>
          </w:p>
        </w:tc>
        <w:tc>
          <w:tcPr>
            <w:tcW w:w="2268"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Физическое и оздоровительное, познавательное, с</w:t>
            </w:r>
            <w:r w:rsidRPr="006C5B83">
              <w:rPr>
                <w:rFonts w:ascii="Times New Roman" w:hAnsi="Times New Roman" w:cs="Times New Roman"/>
                <w:kern w:val="2"/>
                <w:sz w:val="24"/>
                <w:szCs w:val="24"/>
                <w:lang w:eastAsia="ko-KR"/>
              </w:rPr>
              <w:t>оциальное</w:t>
            </w:r>
          </w:p>
        </w:tc>
        <w:tc>
          <w:tcPr>
            <w:tcW w:w="1994"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 xml:space="preserve">Квест-игра «Азбука дорожного </w:t>
            </w:r>
            <w:r w:rsidRPr="00347F5A">
              <w:rPr>
                <w:rFonts w:ascii="Times New Roman" w:hAnsi="Times New Roman" w:cs="Times New Roman"/>
                <w:kern w:val="2"/>
                <w:sz w:val="24"/>
                <w:szCs w:val="24"/>
                <w:lang w:eastAsia="ko-KR"/>
              </w:rPr>
              <w:t>движения»</w:t>
            </w:r>
          </w:p>
        </w:tc>
        <w:tc>
          <w:tcPr>
            <w:tcW w:w="2825"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sidRPr="003C33C0">
              <w:rPr>
                <w:rFonts w:ascii="Times New Roman" w:hAnsi="Times New Roman" w:cs="Times New Roman"/>
                <w:kern w:val="2"/>
                <w:sz w:val="24"/>
                <w:szCs w:val="24"/>
                <w:lang w:eastAsia="ko-KR"/>
              </w:rPr>
              <w:t>Старшая, подготовительная</w:t>
            </w:r>
            <w:r>
              <w:rPr>
                <w:rFonts w:ascii="Times New Roman" w:hAnsi="Times New Roman" w:cs="Times New Roman"/>
                <w:kern w:val="2"/>
                <w:sz w:val="24"/>
                <w:szCs w:val="24"/>
                <w:lang w:eastAsia="ko-KR"/>
              </w:rPr>
              <w:t>, разновозрастная</w:t>
            </w:r>
            <w:r w:rsidRPr="003C33C0">
              <w:rPr>
                <w:rFonts w:ascii="Times New Roman" w:hAnsi="Times New Roman" w:cs="Times New Roman"/>
                <w:kern w:val="2"/>
                <w:sz w:val="24"/>
                <w:szCs w:val="24"/>
                <w:lang w:eastAsia="ko-KR"/>
              </w:rPr>
              <w:t xml:space="preserve"> группы</w:t>
            </w:r>
          </w:p>
        </w:tc>
        <w:tc>
          <w:tcPr>
            <w:tcW w:w="1560" w:type="dxa"/>
          </w:tcPr>
          <w:p w:rsidR="00F42345" w:rsidRPr="00EC01E2"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sidRPr="00EC01E2">
              <w:rPr>
                <w:rFonts w:ascii="Times New Roman" w:hAnsi="Times New Roman" w:cs="Times New Roman"/>
                <w:kern w:val="2"/>
                <w:sz w:val="24"/>
                <w:szCs w:val="24"/>
                <w:lang w:eastAsia="ko-KR"/>
              </w:rPr>
              <w:t>Воспитатели,</w:t>
            </w:r>
            <w:r>
              <w:rPr>
                <w:rFonts w:ascii="Times New Roman" w:hAnsi="Times New Roman" w:cs="Times New Roman"/>
                <w:kern w:val="2"/>
                <w:sz w:val="24"/>
                <w:szCs w:val="24"/>
                <w:lang w:eastAsia="ko-KR"/>
              </w:rPr>
              <w:t xml:space="preserve"> инструктор по ФК</w:t>
            </w:r>
          </w:p>
        </w:tc>
      </w:tr>
      <w:tr w:rsidR="00F42345" w:rsidTr="00F108EC">
        <w:tc>
          <w:tcPr>
            <w:tcW w:w="1526" w:type="dxa"/>
            <w:gridSpan w:val="2"/>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сентябрь</w:t>
            </w:r>
          </w:p>
        </w:tc>
        <w:tc>
          <w:tcPr>
            <w:tcW w:w="2268"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sidRPr="00335845">
              <w:rPr>
                <w:rFonts w:ascii="Times New Roman" w:hAnsi="Times New Roman" w:cs="Times New Roman"/>
                <w:kern w:val="2"/>
                <w:sz w:val="24"/>
                <w:szCs w:val="24"/>
                <w:lang w:eastAsia="ko-KR"/>
              </w:rPr>
              <w:t xml:space="preserve">Физическое и оздоровительное </w:t>
            </w:r>
          </w:p>
        </w:tc>
        <w:tc>
          <w:tcPr>
            <w:tcW w:w="1994"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Спортивный праздник «Сказочные эстафеты»</w:t>
            </w:r>
          </w:p>
        </w:tc>
        <w:tc>
          <w:tcPr>
            <w:tcW w:w="2825" w:type="dxa"/>
          </w:tcPr>
          <w:p w:rsidR="00F42345" w:rsidRPr="003C33C0"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 xml:space="preserve">Разновозрастная, старшая, </w:t>
            </w:r>
            <w:r w:rsidRPr="00347F5A">
              <w:rPr>
                <w:rFonts w:ascii="Times New Roman" w:hAnsi="Times New Roman" w:cs="Times New Roman"/>
                <w:kern w:val="2"/>
                <w:sz w:val="24"/>
                <w:szCs w:val="24"/>
                <w:lang w:eastAsia="ko-KR"/>
              </w:rPr>
              <w:t>подготовительная группы</w:t>
            </w:r>
            <w:r>
              <w:rPr>
                <w:rFonts w:ascii="Times New Roman" w:hAnsi="Times New Roman" w:cs="Times New Roman"/>
                <w:kern w:val="2"/>
                <w:sz w:val="24"/>
                <w:szCs w:val="24"/>
                <w:lang w:eastAsia="ko-KR"/>
              </w:rPr>
              <w:t>, родители</w:t>
            </w:r>
          </w:p>
        </w:tc>
        <w:tc>
          <w:tcPr>
            <w:tcW w:w="1560" w:type="dxa"/>
          </w:tcPr>
          <w:p w:rsidR="00F42345" w:rsidRPr="00EC01E2"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sidRPr="00EC01E2">
              <w:rPr>
                <w:rFonts w:ascii="Times New Roman" w:hAnsi="Times New Roman" w:cs="Times New Roman"/>
                <w:kern w:val="2"/>
                <w:sz w:val="24"/>
                <w:szCs w:val="24"/>
                <w:lang w:eastAsia="ko-KR"/>
              </w:rPr>
              <w:t>Воспитатели,</w:t>
            </w:r>
            <w:r>
              <w:rPr>
                <w:rFonts w:ascii="Times New Roman" w:hAnsi="Times New Roman" w:cs="Times New Roman"/>
                <w:kern w:val="2"/>
                <w:sz w:val="24"/>
                <w:szCs w:val="24"/>
                <w:lang w:eastAsia="ko-KR"/>
              </w:rPr>
              <w:t xml:space="preserve"> инструктор по ФК</w:t>
            </w:r>
          </w:p>
        </w:tc>
      </w:tr>
      <w:tr w:rsidR="00F42345" w:rsidTr="00F108EC">
        <w:tc>
          <w:tcPr>
            <w:tcW w:w="1526" w:type="dxa"/>
            <w:gridSpan w:val="2"/>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октябрь</w:t>
            </w:r>
          </w:p>
        </w:tc>
        <w:tc>
          <w:tcPr>
            <w:tcW w:w="2268"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Патриотическое, п</w:t>
            </w:r>
            <w:r w:rsidRPr="00EC01E2">
              <w:rPr>
                <w:rFonts w:ascii="Times New Roman" w:hAnsi="Times New Roman" w:cs="Times New Roman"/>
                <w:kern w:val="2"/>
                <w:sz w:val="24"/>
                <w:szCs w:val="24"/>
                <w:lang w:eastAsia="ko-KR"/>
              </w:rPr>
              <w:t>ознавательное</w:t>
            </w:r>
          </w:p>
        </w:tc>
        <w:tc>
          <w:tcPr>
            <w:tcW w:w="1994"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 xml:space="preserve">Праздник </w:t>
            </w:r>
            <w:r w:rsidRPr="00EC01E2">
              <w:rPr>
                <w:rFonts w:ascii="Times New Roman" w:hAnsi="Times New Roman" w:cs="Times New Roman"/>
                <w:kern w:val="2"/>
                <w:sz w:val="24"/>
                <w:szCs w:val="24"/>
                <w:lang w:eastAsia="ko-KR"/>
              </w:rPr>
              <w:t>«Покров Пресвятой богородицы!»</w:t>
            </w:r>
          </w:p>
        </w:tc>
        <w:tc>
          <w:tcPr>
            <w:tcW w:w="2825"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sidRPr="003C33C0">
              <w:rPr>
                <w:rFonts w:ascii="Times New Roman" w:hAnsi="Times New Roman" w:cs="Times New Roman"/>
                <w:kern w:val="2"/>
                <w:sz w:val="24"/>
                <w:szCs w:val="24"/>
                <w:lang w:eastAsia="ko-KR"/>
              </w:rPr>
              <w:t>Старшая, подготовительная</w:t>
            </w:r>
            <w:r>
              <w:rPr>
                <w:rFonts w:ascii="Times New Roman" w:hAnsi="Times New Roman" w:cs="Times New Roman"/>
                <w:kern w:val="2"/>
                <w:sz w:val="24"/>
                <w:szCs w:val="24"/>
                <w:lang w:eastAsia="ko-KR"/>
              </w:rPr>
              <w:t>, разновозрастная</w:t>
            </w:r>
            <w:r w:rsidRPr="003C33C0">
              <w:rPr>
                <w:rFonts w:ascii="Times New Roman" w:hAnsi="Times New Roman" w:cs="Times New Roman"/>
                <w:kern w:val="2"/>
                <w:sz w:val="24"/>
                <w:szCs w:val="24"/>
                <w:lang w:eastAsia="ko-KR"/>
              </w:rPr>
              <w:t xml:space="preserve"> группы</w:t>
            </w:r>
            <w:r>
              <w:rPr>
                <w:rFonts w:ascii="Times New Roman" w:hAnsi="Times New Roman" w:cs="Times New Roman"/>
                <w:kern w:val="2"/>
                <w:sz w:val="24"/>
                <w:szCs w:val="24"/>
                <w:lang w:eastAsia="ko-KR"/>
              </w:rPr>
              <w:t>, родители</w:t>
            </w:r>
          </w:p>
        </w:tc>
        <w:tc>
          <w:tcPr>
            <w:tcW w:w="1560"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sidRPr="00EC01E2">
              <w:rPr>
                <w:rFonts w:ascii="Times New Roman" w:hAnsi="Times New Roman" w:cs="Times New Roman"/>
                <w:kern w:val="2"/>
                <w:sz w:val="24"/>
                <w:szCs w:val="24"/>
                <w:lang w:eastAsia="ko-KR"/>
              </w:rPr>
              <w:t>Воспитатели, музыкальн</w:t>
            </w:r>
            <w:r>
              <w:rPr>
                <w:rFonts w:ascii="Times New Roman" w:hAnsi="Times New Roman" w:cs="Times New Roman"/>
                <w:kern w:val="2"/>
                <w:sz w:val="24"/>
                <w:szCs w:val="24"/>
                <w:lang w:eastAsia="ko-KR"/>
              </w:rPr>
              <w:t>ый руководитель</w:t>
            </w:r>
          </w:p>
        </w:tc>
      </w:tr>
      <w:tr w:rsidR="00F42345" w:rsidTr="00F108EC">
        <w:tc>
          <w:tcPr>
            <w:tcW w:w="1526" w:type="dxa"/>
            <w:gridSpan w:val="2"/>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ноябрь</w:t>
            </w:r>
          </w:p>
        </w:tc>
        <w:tc>
          <w:tcPr>
            <w:tcW w:w="2268"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Физическое и оздоровительное, с</w:t>
            </w:r>
            <w:r w:rsidRPr="006C5B83">
              <w:rPr>
                <w:rFonts w:ascii="Times New Roman" w:hAnsi="Times New Roman" w:cs="Times New Roman"/>
                <w:kern w:val="2"/>
                <w:sz w:val="24"/>
                <w:szCs w:val="24"/>
                <w:lang w:eastAsia="ko-KR"/>
              </w:rPr>
              <w:t>оциальное</w:t>
            </w:r>
          </w:p>
        </w:tc>
        <w:tc>
          <w:tcPr>
            <w:tcW w:w="1994" w:type="dxa"/>
          </w:tcPr>
          <w:p w:rsidR="00F42345" w:rsidRPr="006C5B83"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Развлечение «День здоровья»</w:t>
            </w:r>
          </w:p>
          <w:p w:rsidR="00F42345" w:rsidRDefault="00F42345" w:rsidP="00F108EC">
            <w:pPr>
              <w:widowControl w:val="0"/>
              <w:autoSpaceDE w:val="0"/>
              <w:autoSpaceDN w:val="0"/>
              <w:adjustRightInd w:val="0"/>
              <w:ind w:right="-1"/>
              <w:rPr>
                <w:rFonts w:ascii="Times New Roman" w:hAnsi="Times New Roman" w:cs="Times New Roman"/>
                <w:kern w:val="2"/>
                <w:sz w:val="24"/>
                <w:szCs w:val="24"/>
                <w:lang w:eastAsia="ko-KR"/>
              </w:rPr>
            </w:pPr>
          </w:p>
        </w:tc>
        <w:tc>
          <w:tcPr>
            <w:tcW w:w="2825" w:type="dxa"/>
          </w:tcPr>
          <w:p w:rsidR="00F42345" w:rsidRPr="003C33C0"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Воспитанники всех групп, родители</w:t>
            </w:r>
          </w:p>
        </w:tc>
        <w:tc>
          <w:tcPr>
            <w:tcW w:w="1560" w:type="dxa"/>
          </w:tcPr>
          <w:p w:rsidR="00F42345" w:rsidRPr="00EC01E2"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sidRPr="00EC01E2">
              <w:rPr>
                <w:rFonts w:ascii="Times New Roman" w:hAnsi="Times New Roman" w:cs="Times New Roman"/>
                <w:kern w:val="2"/>
                <w:sz w:val="24"/>
                <w:szCs w:val="24"/>
                <w:lang w:eastAsia="ko-KR"/>
              </w:rPr>
              <w:t>Воспитатели,</w:t>
            </w:r>
            <w:r>
              <w:rPr>
                <w:rFonts w:ascii="Times New Roman" w:hAnsi="Times New Roman" w:cs="Times New Roman"/>
                <w:kern w:val="2"/>
                <w:sz w:val="24"/>
                <w:szCs w:val="24"/>
                <w:lang w:eastAsia="ko-KR"/>
              </w:rPr>
              <w:t xml:space="preserve"> инструктор по ФК</w:t>
            </w:r>
          </w:p>
        </w:tc>
      </w:tr>
      <w:tr w:rsidR="00F42345" w:rsidTr="00F108EC">
        <w:tc>
          <w:tcPr>
            <w:tcW w:w="1526" w:type="dxa"/>
            <w:gridSpan w:val="2"/>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декабрь</w:t>
            </w:r>
          </w:p>
        </w:tc>
        <w:tc>
          <w:tcPr>
            <w:tcW w:w="2268"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Патриотическое, п</w:t>
            </w:r>
            <w:r w:rsidRPr="00EC01E2">
              <w:rPr>
                <w:rFonts w:ascii="Times New Roman" w:hAnsi="Times New Roman" w:cs="Times New Roman"/>
                <w:kern w:val="2"/>
                <w:sz w:val="24"/>
                <w:szCs w:val="24"/>
                <w:lang w:eastAsia="ko-KR"/>
              </w:rPr>
              <w:t>ознавательное</w:t>
            </w:r>
          </w:p>
        </w:tc>
        <w:tc>
          <w:tcPr>
            <w:tcW w:w="1994"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sidRPr="003C33C0">
              <w:rPr>
                <w:rFonts w:ascii="Times New Roman" w:hAnsi="Times New Roman" w:cs="Times New Roman"/>
                <w:kern w:val="2"/>
                <w:sz w:val="24"/>
                <w:szCs w:val="24"/>
                <w:lang w:eastAsia="ko-KR"/>
              </w:rPr>
              <w:t>Праздник «Здравствуй, Новый год!»</w:t>
            </w:r>
          </w:p>
        </w:tc>
        <w:tc>
          <w:tcPr>
            <w:tcW w:w="2825"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Воспитанники всех групп, родители</w:t>
            </w:r>
          </w:p>
        </w:tc>
        <w:tc>
          <w:tcPr>
            <w:tcW w:w="1560"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sidRPr="00EC01E2">
              <w:rPr>
                <w:rFonts w:ascii="Times New Roman" w:hAnsi="Times New Roman" w:cs="Times New Roman"/>
                <w:kern w:val="2"/>
                <w:sz w:val="24"/>
                <w:szCs w:val="24"/>
                <w:lang w:eastAsia="ko-KR"/>
              </w:rPr>
              <w:t>Воспитатели, музыкальн</w:t>
            </w:r>
            <w:r>
              <w:rPr>
                <w:rFonts w:ascii="Times New Roman" w:hAnsi="Times New Roman" w:cs="Times New Roman"/>
                <w:kern w:val="2"/>
                <w:sz w:val="24"/>
                <w:szCs w:val="24"/>
                <w:lang w:eastAsia="ko-KR"/>
              </w:rPr>
              <w:t>ый руководитель</w:t>
            </w:r>
          </w:p>
        </w:tc>
      </w:tr>
      <w:tr w:rsidR="00F42345" w:rsidTr="00F108EC">
        <w:tc>
          <w:tcPr>
            <w:tcW w:w="1526" w:type="dxa"/>
            <w:gridSpan w:val="2"/>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январь</w:t>
            </w:r>
          </w:p>
        </w:tc>
        <w:tc>
          <w:tcPr>
            <w:tcW w:w="2268"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Патриотическое, п</w:t>
            </w:r>
            <w:r w:rsidRPr="00EC01E2">
              <w:rPr>
                <w:rFonts w:ascii="Times New Roman" w:hAnsi="Times New Roman" w:cs="Times New Roman"/>
                <w:kern w:val="2"/>
                <w:sz w:val="24"/>
                <w:szCs w:val="24"/>
                <w:lang w:eastAsia="ko-KR"/>
              </w:rPr>
              <w:t>ознавательное</w:t>
            </w:r>
          </w:p>
        </w:tc>
        <w:tc>
          <w:tcPr>
            <w:tcW w:w="1994"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 xml:space="preserve">Развлечение «Рождественские </w:t>
            </w:r>
            <w:r w:rsidRPr="003C33C0">
              <w:rPr>
                <w:rFonts w:ascii="Times New Roman" w:hAnsi="Times New Roman" w:cs="Times New Roman"/>
                <w:kern w:val="2"/>
                <w:sz w:val="24"/>
                <w:szCs w:val="24"/>
                <w:lang w:eastAsia="ko-KR"/>
              </w:rPr>
              <w:t>посиделки»</w:t>
            </w:r>
          </w:p>
        </w:tc>
        <w:tc>
          <w:tcPr>
            <w:tcW w:w="2825"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Воспитанники всех групп</w:t>
            </w:r>
          </w:p>
        </w:tc>
        <w:tc>
          <w:tcPr>
            <w:tcW w:w="1560"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sidRPr="00EC01E2">
              <w:rPr>
                <w:rFonts w:ascii="Times New Roman" w:hAnsi="Times New Roman" w:cs="Times New Roman"/>
                <w:kern w:val="2"/>
                <w:sz w:val="24"/>
                <w:szCs w:val="24"/>
                <w:lang w:eastAsia="ko-KR"/>
              </w:rPr>
              <w:t>Воспитатели, музыкальн</w:t>
            </w:r>
            <w:r>
              <w:rPr>
                <w:rFonts w:ascii="Times New Roman" w:hAnsi="Times New Roman" w:cs="Times New Roman"/>
                <w:kern w:val="2"/>
                <w:sz w:val="24"/>
                <w:szCs w:val="24"/>
                <w:lang w:eastAsia="ko-KR"/>
              </w:rPr>
              <w:t>ый руководитель</w:t>
            </w:r>
          </w:p>
        </w:tc>
      </w:tr>
      <w:tr w:rsidR="00F42345" w:rsidTr="00F108EC">
        <w:tc>
          <w:tcPr>
            <w:tcW w:w="1526" w:type="dxa"/>
            <w:gridSpan w:val="2"/>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январь</w:t>
            </w:r>
          </w:p>
        </w:tc>
        <w:tc>
          <w:tcPr>
            <w:tcW w:w="2268"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Физическое и оздоровительное, с</w:t>
            </w:r>
            <w:r w:rsidRPr="006C5B83">
              <w:rPr>
                <w:rFonts w:ascii="Times New Roman" w:hAnsi="Times New Roman" w:cs="Times New Roman"/>
                <w:kern w:val="2"/>
                <w:sz w:val="24"/>
                <w:szCs w:val="24"/>
                <w:lang w:eastAsia="ko-KR"/>
              </w:rPr>
              <w:t>оциальное</w:t>
            </w:r>
          </w:p>
        </w:tc>
        <w:tc>
          <w:tcPr>
            <w:tcW w:w="1994"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sidRPr="006C5B83">
              <w:rPr>
                <w:rFonts w:ascii="Times New Roman" w:hAnsi="Times New Roman" w:cs="Times New Roman"/>
                <w:kern w:val="2"/>
                <w:sz w:val="24"/>
                <w:szCs w:val="24"/>
                <w:lang w:eastAsia="ko-KR"/>
              </w:rPr>
              <w:t>День здоровья «Зимние забавы»</w:t>
            </w:r>
          </w:p>
        </w:tc>
        <w:tc>
          <w:tcPr>
            <w:tcW w:w="2825"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Воспитанники всех групп, родители</w:t>
            </w:r>
          </w:p>
        </w:tc>
        <w:tc>
          <w:tcPr>
            <w:tcW w:w="1560"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sidRPr="00EC01E2">
              <w:rPr>
                <w:rFonts w:ascii="Times New Roman" w:hAnsi="Times New Roman" w:cs="Times New Roman"/>
                <w:kern w:val="2"/>
                <w:sz w:val="24"/>
                <w:szCs w:val="24"/>
                <w:lang w:eastAsia="ko-KR"/>
              </w:rPr>
              <w:t>Воспитатели,</w:t>
            </w:r>
            <w:r>
              <w:rPr>
                <w:rFonts w:ascii="Times New Roman" w:hAnsi="Times New Roman" w:cs="Times New Roman"/>
                <w:kern w:val="2"/>
                <w:sz w:val="24"/>
                <w:szCs w:val="24"/>
                <w:lang w:eastAsia="ko-KR"/>
              </w:rPr>
              <w:t xml:space="preserve"> инструктор по ФК</w:t>
            </w:r>
          </w:p>
        </w:tc>
      </w:tr>
      <w:tr w:rsidR="00F42345" w:rsidTr="00F108EC">
        <w:tc>
          <w:tcPr>
            <w:tcW w:w="1526" w:type="dxa"/>
            <w:gridSpan w:val="2"/>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февраль</w:t>
            </w:r>
          </w:p>
        </w:tc>
        <w:tc>
          <w:tcPr>
            <w:tcW w:w="2268"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Патриотическое, п</w:t>
            </w:r>
            <w:r w:rsidRPr="00EC01E2">
              <w:rPr>
                <w:rFonts w:ascii="Times New Roman" w:hAnsi="Times New Roman" w:cs="Times New Roman"/>
                <w:kern w:val="2"/>
                <w:sz w:val="24"/>
                <w:szCs w:val="24"/>
                <w:lang w:eastAsia="ko-KR"/>
              </w:rPr>
              <w:t>ознавательное</w:t>
            </w:r>
            <w:r>
              <w:rPr>
                <w:rFonts w:ascii="Times New Roman" w:hAnsi="Times New Roman" w:cs="Times New Roman"/>
                <w:kern w:val="2"/>
                <w:sz w:val="24"/>
                <w:szCs w:val="24"/>
                <w:lang w:eastAsia="ko-KR"/>
              </w:rPr>
              <w:t>, физическое и оздоровительное</w:t>
            </w:r>
          </w:p>
        </w:tc>
        <w:tc>
          <w:tcPr>
            <w:tcW w:w="1994"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Музыкально-спортивный праздник «День защитника Отечества»</w:t>
            </w:r>
          </w:p>
        </w:tc>
        <w:tc>
          <w:tcPr>
            <w:tcW w:w="2825"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sidRPr="00347F5A">
              <w:rPr>
                <w:rFonts w:ascii="Times New Roman" w:hAnsi="Times New Roman" w:cs="Times New Roman"/>
                <w:kern w:val="2"/>
                <w:sz w:val="24"/>
                <w:szCs w:val="24"/>
                <w:lang w:eastAsia="ko-KR"/>
              </w:rPr>
              <w:t>Средняя, разновозрастная, старшая, подготовительная группы</w:t>
            </w:r>
          </w:p>
        </w:tc>
        <w:tc>
          <w:tcPr>
            <w:tcW w:w="1560"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sidRPr="00EC01E2">
              <w:rPr>
                <w:rFonts w:ascii="Times New Roman" w:hAnsi="Times New Roman" w:cs="Times New Roman"/>
                <w:kern w:val="2"/>
                <w:sz w:val="24"/>
                <w:szCs w:val="24"/>
                <w:lang w:eastAsia="ko-KR"/>
              </w:rPr>
              <w:t>Воспитатели,</w:t>
            </w:r>
            <w:r>
              <w:rPr>
                <w:rFonts w:ascii="Times New Roman" w:hAnsi="Times New Roman" w:cs="Times New Roman"/>
                <w:kern w:val="2"/>
                <w:sz w:val="24"/>
                <w:szCs w:val="24"/>
                <w:lang w:eastAsia="ko-KR"/>
              </w:rPr>
              <w:t xml:space="preserve"> инструктор по ФК, музыкальный руководитель</w:t>
            </w:r>
          </w:p>
        </w:tc>
      </w:tr>
      <w:tr w:rsidR="00F42345" w:rsidTr="00F108EC">
        <w:tc>
          <w:tcPr>
            <w:tcW w:w="1526" w:type="dxa"/>
            <w:gridSpan w:val="2"/>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март</w:t>
            </w:r>
          </w:p>
        </w:tc>
        <w:tc>
          <w:tcPr>
            <w:tcW w:w="2268"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 xml:space="preserve">Патриотическое, </w:t>
            </w:r>
            <w:r>
              <w:rPr>
                <w:rFonts w:ascii="Times New Roman" w:hAnsi="Times New Roman" w:cs="Times New Roman"/>
                <w:kern w:val="2"/>
                <w:sz w:val="24"/>
                <w:szCs w:val="24"/>
                <w:lang w:eastAsia="ko-KR"/>
              </w:rPr>
              <w:lastRenderedPageBreak/>
              <w:t>п</w:t>
            </w:r>
            <w:r w:rsidRPr="00EC01E2">
              <w:rPr>
                <w:rFonts w:ascii="Times New Roman" w:hAnsi="Times New Roman" w:cs="Times New Roman"/>
                <w:kern w:val="2"/>
                <w:sz w:val="24"/>
                <w:szCs w:val="24"/>
                <w:lang w:eastAsia="ko-KR"/>
              </w:rPr>
              <w:t>ознавательное</w:t>
            </w:r>
            <w:r>
              <w:rPr>
                <w:rFonts w:ascii="Times New Roman" w:hAnsi="Times New Roman" w:cs="Times New Roman"/>
                <w:kern w:val="2"/>
                <w:sz w:val="24"/>
                <w:szCs w:val="24"/>
                <w:lang w:eastAsia="ko-KR"/>
              </w:rPr>
              <w:t>, физическое и оздоровительное</w:t>
            </w:r>
          </w:p>
        </w:tc>
        <w:tc>
          <w:tcPr>
            <w:tcW w:w="1994"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lastRenderedPageBreak/>
              <w:t>Музыкально-</w:t>
            </w:r>
            <w:r>
              <w:rPr>
                <w:rFonts w:ascii="Times New Roman" w:hAnsi="Times New Roman" w:cs="Times New Roman"/>
                <w:kern w:val="2"/>
                <w:sz w:val="24"/>
                <w:szCs w:val="24"/>
                <w:lang w:eastAsia="ko-KR"/>
              </w:rPr>
              <w:lastRenderedPageBreak/>
              <w:t xml:space="preserve">физкультурный досуг </w:t>
            </w:r>
            <w:r w:rsidRPr="006C5B83">
              <w:rPr>
                <w:rFonts w:ascii="Times New Roman" w:hAnsi="Times New Roman" w:cs="Times New Roman"/>
                <w:kern w:val="2"/>
                <w:sz w:val="24"/>
                <w:szCs w:val="24"/>
                <w:lang w:eastAsia="ko-KR"/>
              </w:rPr>
              <w:t>«Широкая масленица»</w:t>
            </w:r>
          </w:p>
        </w:tc>
        <w:tc>
          <w:tcPr>
            <w:tcW w:w="2825" w:type="dxa"/>
          </w:tcPr>
          <w:p w:rsidR="00F42345" w:rsidRPr="00347F5A"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lastRenderedPageBreak/>
              <w:t xml:space="preserve">Воспитанники </w:t>
            </w:r>
            <w:r>
              <w:rPr>
                <w:rFonts w:ascii="Times New Roman" w:hAnsi="Times New Roman" w:cs="Times New Roman"/>
                <w:kern w:val="2"/>
                <w:sz w:val="24"/>
                <w:szCs w:val="24"/>
                <w:lang w:eastAsia="ko-KR"/>
              </w:rPr>
              <w:lastRenderedPageBreak/>
              <w:t>всех групп</w:t>
            </w:r>
          </w:p>
        </w:tc>
        <w:tc>
          <w:tcPr>
            <w:tcW w:w="1560"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sidRPr="00EC01E2">
              <w:rPr>
                <w:rFonts w:ascii="Times New Roman" w:hAnsi="Times New Roman" w:cs="Times New Roman"/>
                <w:kern w:val="2"/>
                <w:sz w:val="24"/>
                <w:szCs w:val="24"/>
                <w:lang w:eastAsia="ko-KR"/>
              </w:rPr>
              <w:lastRenderedPageBreak/>
              <w:t>Воспитатели,</w:t>
            </w:r>
            <w:r>
              <w:rPr>
                <w:rFonts w:ascii="Times New Roman" w:hAnsi="Times New Roman" w:cs="Times New Roman"/>
                <w:kern w:val="2"/>
                <w:sz w:val="24"/>
                <w:szCs w:val="24"/>
                <w:lang w:eastAsia="ko-KR"/>
              </w:rPr>
              <w:t xml:space="preserve"> </w:t>
            </w:r>
            <w:r>
              <w:rPr>
                <w:rFonts w:ascii="Times New Roman" w:hAnsi="Times New Roman" w:cs="Times New Roman"/>
                <w:kern w:val="2"/>
                <w:sz w:val="24"/>
                <w:szCs w:val="24"/>
                <w:lang w:eastAsia="ko-KR"/>
              </w:rPr>
              <w:lastRenderedPageBreak/>
              <w:t>инструктор по ФК, музыкальный руководитель</w:t>
            </w:r>
          </w:p>
        </w:tc>
      </w:tr>
      <w:tr w:rsidR="00F42345" w:rsidTr="00F108EC">
        <w:tc>
          <w:tcPr>
            <w:tcW w:w="1526" w:type="dxa"/>
            <w:gridSpan w:val="2"/>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lastRenderedPageBreak/>
              <w:t>апрель</w:t>
            </w:r>
          </w:p>
        </w:tc>
        <w:tc>
          <w:tcPr>
            <w:tcW w:w="2268"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Патриотическое, п</w:t>
            </w:r>
            <w:r w:rsidRPr="00EC01E2">
              <w:rPr>
                <w:rFonts w:ascii="Times New Roman" w:hAnsi="Times New Roman" w:cs="Times New Roman"/>
                <w:kern w:val="2"/>
                <w:sz w:val="24"/>
                <w:szCs w:val="24"/>
                <w:lang w:eastAsia="ko-KR"/>
              </w:rPr>
              <w:t>ознавательное</w:t>
            </w:r>
          </w:p>
        </w:tc>
        <w:tc>
          <w:tcPr>
            <w:tcW w:w="1994" w:type="dxa"/>
          </w:tcPr>
          <w:p w:rsidR="00F42345" w:rsidRPr="00347F5A"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sidRPr="00347F5A">
              <w:rPr>
                <w:rFonts w:ascii="Times New Roman" w:hAnsi="Times New Roman" w:cs="Times New Roman"/>
                <w:kern w:val="2"/>
                <w:sz w:val="24"/>
                <w:szCs w:val="24"/>
                <w:lang w:eastAsia="ko-KR"/>
              </w:rPr>
              <w:t>Развлечение «Светлая Пасха»</w:t>
            </w:r>
          </w:p>
          <w:p w:rsidR="00F42345" w:rsidRDefault="00F42345" w:rsidP="00F108EC">
            <w:pPr>
              <w:widowControl w:val="0"/>
              <w:autoSpaceDE w:val="0"/>
              <w:autoSpaceDN w:val="0"/>
              <w:adjustRightInd w:val="0"/>
              <w:ind w:right="-1"/>
              <w:rPr>
                <w:rFonts w:ascii="Times New Roman" w:hAnsi="Times New Roman" w:cs="Times New Roman"/>
                <w:kern w:val="2"/>
                <w:sz w:val="24"/>
                <w:szCs w:val="24"/>
                <w:lang w:eastAsia="ko-KR"/>
              </w:rPr>
            </w:pPr>
          </w:p>
        </w:tc>
        <w:tc>
          <w:tcPr>
            <w:tcW w:w="2825"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sidRPr="00347F5A">
              <w:rPr>
                <w:rFonts w:ascii="Times New Roman" w:hAnsi="Times New Roman" w:cs="Times New Roman"/>
                <w:kern w:val="2"/>
                <w:sz w:val="24"/>
                <w:szCs w:val="24"/>
                <w:lang w:eastAsia="ko-KR"/>
              </w:rPr>
              <w:t>С</w:t>
            </w:r>
            <w:r>
              <w:rPr>
                <w:rFonts w:ascii="Times New Roman" w:hAnsi="Times New Roman" w:cs="Times New Roman"/>
                <w:kern w:val="2"/>
                <w:sz w:val="24"/>
                <w:szCs w:val="24"/>
                <w:lang w:eastAsia="ko-KR"/>
              </w:rPr>
              <w:t>таршая, подготовительная группа</w:t>
            </w:r>
          </w:p>
        </w:tc>
        <w:tc>
          <w:tcPr>
            <w:tcW w:w="1560"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sidRPr="00EC01E2">
              <w:rPr>
                <w:rFonts w:ascii="Times New Roman" w:hAnsi="Times New Roman" w:cs="Times New Roman"/>
                <w:kern w:val="2"/>
                <w:sz w:val="24"/>
                <w:szCs w:val="24"/>
                <w:lang w:eastAsia="ko-KR"/>
              </w:rPr>
              <w:t>Воспитатели, музыкальн</w:t>
            </w:r>
            <w:r>
              <w:rPr>
                <w:rFonts w:ascii="Times New Roman" w:hAnsi="Times New Roman" w:cs="Times New Roman"/>
                <w:kern w:val="2"/>
                <w:sz w:val="24"/>
                <w:szCs w:val="24"/>
                <w:lang w:eastAsia="ko-KR"/>
              </w:rPr>
              <w:t>ый руководитель</w:t>
            </w:r>
          </w:p>
        </w:tc>
      </w:tr>
      <w:tr w:rsidR="00F42345" w:rsidTr="00F108EC">
        <w:tc>
          <w:tcPr>
            <w:tcW w:w="1526" w:type="dxa"/>
            <w:gridSpan w:val="2"/>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апрель</w:t>
            </w:r>
          </w:p>
        </w:tc>
        <w:tc>
          <w:tcPr>
            <w:tcW w:w="2268"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Физическое и оздоровительное, познавательное, с</w:t>
            </w:r>
            <w:r w:rsidRPr="006C5B83">
              <w:rPr>
                <w:rFonts w:ascii="Times New Roman" w:hAnsi="Times New Roman" w:cs="Times New Roman"/>
                <w:kern w:val="2"/>
                <w:sz w:val="24"/>
                <w:szCs w:val="24"/>
                <w:lang w:eastAsia="ko-KR"/>
              </w:rPr>
              <w:t>оциальное</w:t>
            </w:r>
          </w:p>
        </w:tc>
        <w:tc>
          <w:tcPr>
            <w:tcW w:w="1994" w:type="dxa"/>
          </w:tcPr>
          <w:p w:rsidR="00F42345" w:rsidRPr="00347F5A"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sidRPr="006C5B83">
              <w:rPr>
                <w:rFonts w:ascii="Times New Roman" w:hAnsi="Times New Roman" w:cs="Times New Roman"/>
                <w:kern w:val="2"/>
                <w:sz w:val="24"/>
                <w:szCs w:val="24"/>
                <w:lang w:eastAsia="ko-KR"/>
              </w:rPr>
              <w:t>Развлечение «День здоровья»</w:t>
            </w:r>
          </w:p>
        </w:tc>
        <w:tc>
          <w:tcPr>
            <w:tcW w:w="2825" w:type="dxa"/>
          </w:tcPr>
          <w:p w:rsidR="00F42345" w:rsidRPr="00347F5A"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Воспитанники всех групп, родители</w:t>
            </w:r>
          </w:p>
        </w:tc>
        <w:tc>
          <w:tcPr>
            <w:tcW w:w="1560"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sidRPr="00EC01E2">
              <w:rPr>
                <w:rFonts w:ascii="Times New Roman" w:hAnsi="Times New Roman" w:cs="Times New Roman"/>
                <w:kern w:val="2"/>
                <w:sz w:val="24"/>
                <w:szCs w:val="24"/>
                <w:lang w:eastAsia="ko-KR"/>
              </w:rPr>
              <w:t>Воспитатели,</w:t>
            </w:r>
            <w:r>
              <w:rPr>
                <w:rFonts w:ascii="Times New Roman" w:hAnsi="Times New Roman" w:cs="Times New Roman"/>
                <w:kern w:val="2"/>
                <w:sz w:val="24"/>
                <w:szCs w:val="24"/>
                <w:lang w:eastAsia="ko-KR"/>
              </w:rPr>
              <w:t xml:space="preserve"> инструктор по ФК</w:t>
            </w:r>
          </w:p>
        </w:tc>
      </w:tr>
      <w:tr w:rsidR="00F42345" w:rsidTr="00F108EC">
        <w:tc>
          <w:tcPr>
            <w:tcW w:w="1526" w:type="dxa"/>
            <w:gridSpan w:val="2"/>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май</w:t>
            </w:r>
          </w:p>
        </w:tc>
        <w:tc>
          <w:tcPr>
            <w:tcW w:w="2268"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Патриотическое, п</w:t>
            </w:r>
            <w:r w:rsidRPr="00EC01E2">
              <w:rPr>
                <w:rFonts w:ascii="Times New Roman" w:hAnsi="Times New Roman" w:cs="Times New Roman"/>
                <w:kern w:val="2"/>
                <w:sz w:val="24"/>
                <w:szCs w:val="24"/>
                <w:lang w:eastAsia="ko-KR"/>
              </w:rPr>
              <w:t>ознавательное</w:t>
            </w:r>
          </w:p>
        </w:tc>
        <w:tc>
          <w:tcPr>
            <w:tcW w:w="1994" w:type="dxa"/>
          </w:tcPr>
          <w:p w:rsidR="00F42345" w:rsidRPr="00347F5A"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Праздничный концерт «Мы памяти нашей верны»</w:t>
            </w:r>
          </w:p>
        </w:tc>
        <w:tc>
          <w:tcPr>
            <w:tcW w:w="2825" w:type="dxa"/>
          </w:tcPr>
          <w:p w:rsidR="00F42345" w:rsidRPr="00347F5A"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sidRPr="00347F5A">
              <w:rPr>
                <w:rFonts w:ascii="Times New Roman" w:hAnsi="Times New Roman" w:cs="Times New Roman"/>
                <w:kern w:val="2"/>
                <w:sz w:val="24"/>
                <w:szCs w:val="24"/>
                <w:lang w:eastAsia="ko-KR"/>
              </w:rPr>
              <w:t>С</w:t>
            </w:r>
            <w:r>
              <w:rPr>
                <w:rFonts w:ascii="Times New Roman" w:hAnsi="Times New Roman" w:cs="Times New Roman"/>
                <w:kern w:val="2"/>
                <w:sz w:val="24"/>
                <w:szCs w:val="24"/>
                <w:lang w:eastAsia="ko-KR"/>
              </w:rPr>
              <w:t>таршая, подготовительная группы</w:t>
            </w:r>
          </w:p>
        </w:tc>
        <w:tc>
          <w:tcPr>
            <w:tcW w:w="1560"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sidRPr="00EC01E2">
              <w:rPr>
                <w:rFonts w:ascii="Times New Roman" w:hAnsi="Times New Roman" w:cs="Times New Roman"/>
                <w:kern w:val="2"/>
                <w:sz w:val="24"/>
                <w:szCs w:val="24"/>
                <w:lang w:eastAsia="ko-KR"/>
              </w:rPr>
              <w:t>Воспитатели, музыкальн</w:t>
            </w:r>
            <w:r>
              <w:rPr>
                <w:rFonts w:ascii="Times New Roman" w:hAnsi="Times New Roman" w:cs="Times New Roman"/>
                <w:kern w:val="2"/>
                <w:sz w:val="24"/>
                <w:szCs w:val="24"/>
                <w:lang w:eastAsia="ko-KR"/>
              </w:rPr>
              <w:t>ый руководитель</w:t>
            </w:r>
          </w:p>
        </w:tc>
      </w:tr>
      <w:tr w:rsidR="00F42345" w:rsidTr="00F108EC">
        <w:tc>
          <w:tcPr>
            <w:tcW w:w="1526" w:type="dxa"/>
            <w:gridSpan w:val="2"/>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май</w:t>
            </w:r>
          </w:p>
        </w:tc>
        <w:tc>
          <w:tcPr>
            <w:tcW w:w="2268"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Патриотическое, п</w:t>
            </w:r>
            <w:r w:rsidRPr="00EC01E2">
              <w:rPr>
                <w:rFonts w:ascii="Times New Roman" w:hAnsi="Times New Roman" w:cs="Times New Roman"/>
                <w:kern w:val="2"/>
                <w:sz w:val="24"/>
                <w:szCs w:val="24"/>
                <w:lang w:eastAsia="ko-KR"/>
              </w:rPr>
              <w:t>ознавательное</w:t>
            </w:r>
          </w:p>
        </w:tc>
        <w:tc>
          <w:tcPr>
            <w:tcW w:w="1994"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sidRPr="006C5B83">
              <w:rPr>
                <w:rFonts w:ascii="Times New Roman" w:hAnsi="Times New Roman" w:cs="Times New Roman"/>
                <w:kern w:val="2"/>
                <w:sz w:val="24"/>
                <w:szCs w:val="24"/>
                <w:lang w:eastAsia="ko-KR"/>
              </w:rPr>
              <w:t>С</w:t>
            </w:r>
            <w:r>
              <w:rPr>
                <w:rFonts w:ascii="Times New Roman" w:hAnsi="Times New Roman" w:cs="Times New Roman"/>
                <w:kern w:val="2"/>
                <w:sz w:val="24"/>
                <w:szCs w:val="24"/>
                <w:lang w:eastAsia="ko-KR"/>
              </w:rPr>
              <w:t xml:space="preserve">мотр строя «Плечом к плечу идут </w:t>
            </w:r>
            <w:r w:rsidRPr="006C5B83">
              <w:rPr>
                <w:rFonts w:ascii="Times New Roman" w:hAnsi="Times New Roman" w:cs="Times New Roman"/>
                <w:kern w:val="2"/>
                <w:sz w:val="24"/>
                <w:szCs w:val="24"/>
                <w:lang w:eastAsia="ko-KR"/>
              </w:rPr>
              <w:t>российские войска»</w:t>
            </w:r>
          </w:p>
        </w:tc>
        <w:tc>
          <w:tcPr>
            <w:tcW w:w="2825" w:type="dxa"/>
          </w:tcPr>
          <w:p w:rsidR="00F42345" w:rsidRPr="00347F5A"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Подготовительная группа</w:t>
            </w:r>
          </w:p>
        </w:tc>
        <w:tc>
          <w:tcPr>
            <w:tcW w:w="1560"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sidRPr="00EC01E2">
              <w:rPr>
                <w:rFonts w:ascii="Times New Roman" w:hAnsi="Times New Roman" w:cs="Times New Roman"/>
                <w:kern w:val="2"/>
                <w:sz w:val="24"/>
                <w:szCs w:val="24"/>
                <w:lang w:eastAsia="ko-KR"/>
              </w:rPr>
              <w:t>Воспитатели, музыкальн</w:t>
            </w:r>
            <w:r>
              <w:rPr>
                <w:rFonts w:ascii="Times New Roman" w:hAnsi="Times New Roman" w:cs="Times New Roman"/>
                <w:kern w:val="2"/>
                <w:sz w:val="24"/>
                <w:szCs w:val="24"/>
                <w:lang w:eastAsia="ko-KR"/>
              </w:rPr>
              <w:t>ый руководитель</w:t>
            </w:r>
          </w:p>
        </w:tc>
      </w:tr>
      <w:tr w:rsidR="00F42345" w:rsidTr="00F108EC">
        <w:tc>
          <w:tcPr>
            <w:tcW w:w="1526" w:type="dxa"/>
            <w:gridSpan w:val="2"/>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июль</w:t>
            </w:r>
          </w:p>
        </w:tc>
        <w:tc>
          <w:tcPr>
            <w:tcW w:w="2268"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Патриотическое, п</w:t>
            </w:r>
            <w:r w:rsidRPr="00EC01E2">
              <w:rPr>
                <w:rFonts w:ascii="Times New Roman" w:hAnsi="Times New Roman" w:cs="Times New Roman"/>
                <w:kern w:val="2"/>
                <w:sz w:val="24"/>
                <w:szCs w:val="24"/>
                <w:lang w:eastAsia="ko-KR"/>
              </w:rPr>
              <w:t>ознавательное</w:t>
            </w:r>
          </w:p>
        </w:tc>
        <w:tc>
          <w:tcPr>
            <w:tcW w:w="1994" w:type="dxa"/>
          </w:tcPr>
          <w:p w:rsidR="00F42345" w:rsidRPr="00347F5A"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sidRPr="00347F5A">
              <w:rPr>
                <w:rFonts w:ascii="Times New Roman" w:hAnsi="Times New Roman" w:cs="Times New Roman"/>
                <w:kern w:val="2"/>
                <w:sz w:val="24"/>
                <w:szCs w:val="24"/>
                <w:lang w:eastAsia="ko-KR"/>
              </w:rPr>
              <w:t>Р</w:t>
            </w:r>
            <w:r>
              <w:rPr>
                <w:rFonts w:ascii="Times New Roman" w:hAnsi="Times New Roman" w:cs="Times New Roman"/>
                <w:kern w:val="2"/>
                <w:sz w:val="24"/>
                <w:szCs w:val="24"/>
                <w:lang w:eastAsia="ko-KR"/>
              </w:rPr>
              <w:t xml:space="preserve">азвлечение «День семьи, любви и </w:t>
            </w:r>
            <w:r w:rsidRPr="00347F5A">
              <w:rPr>
                <w:rFonts w:ascii="Times New Roman" w:hAnsi="Times New Roman" w:cs="Times New Roman"/>
                <w:kern w:val="2"/>
                <w:sz w:val="24"/>
                <w:szCs w:val="24"/>
                <w:lang w:eastAsia="ko-KR"/>
              </w:rPr>
              <w:t>верности»</w:t>
            </w:r>
          </w:p>
        </w:tc>
        <w:tc>
          <w:tcPr>
            <w:tcW w:w="2825" w:type="dxa"/>
          </w:tcPr>
          <w:p w:rsidR="00F42345" w:rsidRPr="00347F5A"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Воспитанники всех групп</w:t>
            </w:r>
          </w:p>
        </w:tc>
        <w:tc>
          <w:tcPr>
            <w:tcW w:w="1560"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sidRPr="00EC01E2">
              <w:rPr>
                <w:rFonts w:ascii="Times New Roman" w:hAnsi="Times New Roman" w:cs="Times New Roman"/>
                <w:kern w:val="2"/>
                <w:sz w:val="24"/>
                <w:szCs w:val="24"/>
                <w:lang w:eastAsia="ko-KR"/>
              </w:rPr>
              <w:t>Воспитатели, музыкальн</w:t>
            </w:r>
            <w:r>
              <w:rPr>
                <w:rFonts w:ascii="Times New Roman" w:hAnsi="Times New Roman" w:cs="Times New Roman"/>
                <w:kern w:val="2"/>
                <w:sz w:val="24"/>
                <w:szCs w:val="24"/>
                <w:lang w:eastAsia="ko-KR"/>
              </w:rPr>
              <w:t>ый руководитель</w:t>
            </w:r>
          </w:p>
        </w:tc>
      </w:tr>
      <w:tr w:rsidR="00F42345" w:rsidTr="00F108EC">
        <w:tc>
          <w:tcPr>
            <w:tcW w:w="10173" w:type="dxa"/>
            <w:gridSpan w:val="6"/>
          </w:tcPr>
          <w:p w:rsidR="00F42345" w:rsidRPr="0058784D" w:rsidRDefault="00F42345" w:rsidP="00F108EC">
            <w:pPr>
              <w:widowControl w:val="0"/>
              <w:autoSpaceDE w:val="0"/>
              <w:autoSpaceDN w:val="0"/>
              <w:adjustRightInd w:val="0"/>
              <w:ind w:right="-1"/>
              <w:jc w:val="center"/>
              <w:rPr>
                <w:rFonts w:ascii="Times New Roman" w:hAnsi="Times New Roman" w:cs="Times New Roman"/>
                <w:b/>
                <w:kern w:val="2"/>
                <w:sz w:val="24"/>
                <w:szCs w:val="24"/>
                <w:lang w:eastAsia="ko-KR"/>
              </w:rPr>
            </w:pPr>
            <w:r w:rsidRPr="0058784D">
              <w:rPr>
                <w:rFonts w:ascii="Times New Roman" w:hAnsi="Times New Roman" w:cs="Times New Roman"/>
                <w:b/>
                <w:kern w:val="2"/>
                <w:sz w:val="24"/>
                <w:szCs w:val="24"/>
                <w:lang w:eastAsia="ko-KR"/>
              </w:rPr>
              <w:t>Конкурсы</w:t>
            </w:r>
          </w:p>
        </w:tc>
      </w:tr>
      <w:tr w:rsidR="00F42345" w:rsidTr="00F108EC">
        <w:tc>
          <w:tcPr>
            <w:tcW w:w="1526" w:type="dxa"/>
            <w:gridSpan w:val="2"/>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ноябрь</w:t>
            </w:r>
          </w:p>
        </w:tc>
        <w:tc>
          <w:tcPr>
            <w:tcW w:w="2268"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Познавательное, с</w:t>
            </w:r>
            <w:r w:rsidRPr="006C5B83">
              <w:rPr>
                <w:rFonts w:ascii="Times New Roman" w:hAnsi="Times New Roman" w:cs="Times New Roman"/>
                <w:kern w:val="2"/>
                <w:sz w:val="24"/>
                <w:szCs w:val="24"/>
                <w:lang w:eastAsia="ko-KR"/>
              </w:rPr>
              <w:t>оциальное</w:t>
            </w:r>
          </w:p>
        </w:tc>
        <w:tc>
          <w:tcPr>
            <w:tcW w:w="1994" w:type="dxa"/>
          </w:tcPr>
          <w:p w:rsidR="00F42345" w:rsidRPr="00347F5A"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sidRPr="0058784D">
              <w:rPr>
                <w:rFonts w:ascii="Times New Roman" w:hAnsi="Times New Roman" w:cs="Times New Roman"/>
                <w:kern w:val="2"/>
                <w:sz w:val="24"/>
                <w:szCs w:val="24"/>
                <w:lang w:eastAsia="ko-KR"/>
              </w:rPr>
              <w:t>Муниципальный этап смотр-конкурса «Зеленый огонек»</w:t>
            </w:r>
          </w:p>
        </w:tc>
        <w:tc>
          <w:tcPr>
            <w:tcW w:w="2825" w:type="dxa"/>
          </w:tcPr>
          <w:p w:rsidR="00F42345" w:rsidRPr="00347F5A"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Воспитанники всех групп, родители</w:t>
            </w:r>
          </w:p>
        </w:tc>
        <w:tc>
          <w:tcPr>
            <w:tcW w:w="1560"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Воспитатели, старший воспитатель</w:t>
            </w:r>
          </w:p>
        </w:tc>
      </w:tr>
      <w:tr w:rsidR="00F42345" w:rsidTr="00F108EC">
        <w:tc>
          <w:tcPr>
            <w:tcW w:w="1526" w:type="dxa"/>
            <w:gridSpan w:val="2"/>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ноябрь</w:t>
            </w:r>
          </w:p>
        </w:tc>
        <w:tc>
          <w:tcPr>
            <w:tcW w:w="2268"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Экологическое</w:t>
            </w:r>
          </w:p>
        </w:tc>
        <w:tc>
          <w:tcPr>
            <w:tcW w:w="1994" w:type="dxa"/>
          </w:tcPr>
          <w:p w:rsidR="00F42345" w:rsidRPr="00347F5A"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 xml:space="preserve">Муниципальный конкурс </w:t>
            </w:r>
            <w:r w:rsidRPr="0058784D">
              <w:rPr>
                <w:rFonts w:ascii="Times New Roman" w:hAnsi="Times New Roman" w:cs="Times New Roman"/>
                <w:kern w:val="2"/>
                <w:sz w:val="24"/>
                <w:szCs w:val="24"/>
                <w:lang w:eastAsia="ko-KR"/>
              </w:rPr>
              <w:t>Олимпиада «Эколята – молодые защитники природы»</w:t>
            </w:r>
          </w:p>
        </w:tc>
        <w:tc>
          <w:tcPr>
            <w:tcW w:w="2825" w:type="dxa"/>
          </w:tcPr>
          <w:p w:rsidR="00F42345" w:rsidRPr="00347F5A"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 xml:space="preserve">Разновозрастная, старшая, </w:t>
            </w:r>
            <w:r w:rsidRPr="00347F5A">
              <w:rPr>
                <w:rFonts w:ascii="Times New Roman" w:hAnsi="Times New Roman" w:cs="Times New Roman"/>
                <w:kern w:val="2"/>
                <w:sz w:val="24"/>
                <w:szCs w:val="24"/>
                <w:lang w:eastAsia="ko-KR"/>
              </w:rPr>
              <w:t>подготовительная группы</w:t>
            </w:r>
          </w:p>
        </w:tc>
        <w:tc>
          <w:tcPr>
            <w:tcW w:w="1560"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Воспитатели</w:t>
            </w:r>
          </w:p>
        </w:tc>
      </w:tr>
      <w:tr w:rsidR="00F42345" w:rsidTr="00F108EC">
        <w:tc>
          <w:tcPr>
            <w:tcW w:w="1526" w:type="dxa"/>
            <w:gridSpan w:val="2"/>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декабрь</w:t>
            </w:r>
          </w:p>
        </w:tc>
        <w:tc>
          <w:tcPr>
            <w:tcW w:w="2268"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Этико-эстетическое</w:t>
            </w:r>
          </w:p>
        </w:tc>
        <w:tc>
          <w:tcPr>
            <w:tcW w:w="1994" w:type="dxa"/>
          </w:tcPr>
          <w:p w:rsidR="00F42345" w:rsidRPr="00347F5A"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sidRPr="007E60E2">
              <w:rPr>
                <w:rFonts w:ascii="Times New Roman" w:hAnsi="Times New Roman" w:cs="Times New Roman"/>
                <w:kern w:val="2"/>
                <w:sz w:val="24"/>
                <w:szCs w:val="24"/>
                <w:lang w:eastAsia="ko-KR"/>
              </w:rPr>
              <w:t>Муниципальный конкурс чтецов среди дошкольников «Ах, зимушка-зима!»</w:t>
            </w:r>
          </w:p>
        </w:tc>
        <w:tc>
          <w:tcPr>
            <w:tcW w:w="2825" w:type="dxa"/>
          </w:tcPr>
          <w:p w:rsidR="00F42345" w:rsidRPr="00347F5A"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 xml:space="preserve">Разновозрастная, старшая, </w:t>
            </w:r>
            <w:r w:rsidRPr="00347F5A">
              <w:rPr>
                <w:rFonts w:ascii="Times New Roman" w:hAnsi="Times New Roman" w:cs="Times New Roman"/>
                <w:kern w:val="2"/>
                <w:sz w:val="24"/>
                <w:szCs w:val="24"/>
                <w:lang w:eastAsia="ko-KR"/>
              </w:rPr>
              <w:t>подготовительная группы</w:t>
            </w:r>
          </w:p>
        </w:tc>
        <w:tc>
          <w:tcPr>
            <w:tcW w:w="1560"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Воспитатели</w:t>
            </w:r>
          </w:p>
        </w:tc>
      </w:tr>
      <w:tr w:rsidR="00F42345" w:rsidTr="00F108EC">
        <w:tc>
          <w:tcPr>
            <w:tcW w:w="1526" w:type="dxa"/>
            <w:gridSpan w:val="2"/>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октябрь</w:t>
            </w:r>
          </w:p>
        </w:tc>
        <w:tc>
          <w:tcPr>
            <w:tcW w:w="2268"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Этико-эстетическое</w:t>
            </w:r>
          </w:p>
        </w:tc>
        <w:tc>
          <w:tcPr>
            <w:tcW w:w="1994" w:type="dxa"/>
          </w:tcPr>
          <w:p w:rsidR="00F42345" w:rsidRPr="00347F5A"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sidRPr="007E60E2">
              <w:rPr>
                <w:rFonts w:ascii="Times New Roman" w:hAnsi="Times New Roman" w:cs="Times New Roman"/>
                <w:kern w:val="2"/>
                <w:sz w:val="24"/>
                <w:szCs w:val="24"/>
                <w:lang w:eastAsia="ko-KR"/>
              </w:rPr>
              <w:t>Муниципальный конкурс чтецов «Золотая осень»</w:t>
            </w:r>
          </w:p>
        </w:tc>
        <w:tc>
          <w:tcPr>
            <w:tcW w:w="2825" w:type="dxa"/>
          </w:tcPr>
          <w:p w:rsidR="00F42345" w:rsidRPr="00347F5A"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 xml:space="preserve">Разновозрастная, старшая, </w:t>
            </w:r>
            <w:r w:rsidRPr="00347F5A">
              <w:rPr>
                <w:rFonts w:ascii="Times New Roman" w:hAnsi="Times New Roman" w:cs="Times New Roman"/>
                <w:kern w:val="2"/>
                <w:sz w:val="24"/>
                <w:szCs w:val="24"/>
                <w:lang w:eastAsia="ko-KR"/>
              </w:rPr>
              <w:t>подготовительная группы</w:t>
            </w:r>
          </w:p>
        </w:tc>
        <w:tc>
          <w:tcPr>
            <w:tcW w:w="1560"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Воспитатели</w:t>
            </w:r>
          </w:p>
        </w:tc>
      </w:tr>
      <w:tr w:rsidR="00F42345" w:rsidTr="00F108EC">
        <w:tc>
          <w:tcPr>
            <w:tcW w:w="1526" w:type="dxa"/>
            <w:gridSpan w:val="2"/>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ноябрь</w:t>
            </w:r>
          </w:p>
        </w:tc>
        <w:tc>
          <w:tcPr>
            <w:tcW w:w="2268"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Этико-эстетическое</w:t>
            </w:r>
          </w:p>
        </w:tc>
        <w:tc>
          <w:tcPr>
            <w:tcW w:w="1994" w:type="dxa"/>
          </w:tcPr>
          <w:p w:rsidR="00F42345" w:rsidRPr="00347F5A"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sidRPr="007E60E2">
              <w:rPr>
                <w:rFonts w:ascii="Times New Roman" w:hAnsi="Times New Roman" w:cs="Times New Roman"/>
                <w:kern w:val="2"/>
                <w:sz w:val="24"/>
                <w:szCs w:val="24"/>
                <w:lang w:eastAsia="ko-KR"/>
              </w:rPr>
              <w:t>Муниципальный конкурс чтецов «Я вам о маме расскажу»</w:t>
            </w:r>
          </w:p>
        </w:tc>
        <w:tc>
          <w:tcPr>
            <w:tcW w:w="2825" w:type="dxa"/>
          </w:tcPr>
          <w:p w:rsidR="00F42345" w:rsidRPr="00347F5A"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 xml:space="preserve">Разновозрастная, старшая, </w:t>
            </w:r>
            <w:r w:rsidRPr="00347F5A">
              <w:rPr>
                <w:rFonts w:ascii="Times New Roman" w:hAnsi="Times New Roman" w:cs="Times New Roman"/>
                <w:kern w:val="2"/>
                <w:sz w:val="24"/>
                <w:szCs w:val="24"/>
                <w:lang w:eastAsia="ko-KR"/>
              </w:rPr>
              <w:t>подготовительная группы</w:t>
            </w:r>
          </w:p>
        </w:tc>
        <w:tc>
          <w:tcPr>
            <w:tcW w:w="1560"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Воспитатели</w:t>
            </w:r>
          </w:p>
        </w:tc>
      </w:tr>
      <w:tr w:rsidR="00F42345" w:rsidTr="00F108EC">
        <w:tc>
          <w:tcPr>
            <w:tcW w:w="1526" w:type="dxa"/>
            <w:gridSpan w:val="2"/>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январь</w:t>
            </w:r>
          </w:p>
        </w:tc>
        <w:tc>
          <w:tcPr>
            <w:tcW w:w="2268"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Этико-</w:t>
            </w:r>
            <w:r>
              <w:rPr>
                <w:rFonts w:ascii="Times New Roman" w:hAnsi="Times New Roman" w:cs="Times New Roman"/>
                <w:kern w:val="2"/>
                <w:sz w:val="24"/>
                <w:szCs w:val="24"/>
                <w:lang w:eastAsia="ko-KR"/>
              </w:rPr>
              <w:lastRenderedPageBreak/>
              <w:t>эстетическое</w:t>
            </w:r>
          </w:p>
        </w:tc>
        <w:tc>
          <w:tcPr>
            <w:tcW w:w="1994" w:type="dxa"/>
          </w:tcPr>
          <w:p w:rsidR="00F42345" w:rsidRPr="00347F5A"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sidRPr="007E60E2">
              <w:rPr>
                <w:rFonts w:ascii="Times New Roman" w:hAnsi="Times New Roman" w:cs="Times New Roman"/>
                <w:kern w:val="2"/>
                <w:sz w:val="24"/>
                <w:szCs w:val="24"/>
                <w:lang w:eastAsia="ko-KR"/>
              </w:rPr>
              <w:lastRenderedPageBreak/>
              <w:t xml:space="preserve">Муниципальный </w:t>
            </w:r>
            <w:r w:rsidRPr="007E60E2">
              <w:rPr>
                <w:rFonts w:ascii="Times New Roman" w:hAnsi="Times New Roman" w:cs="Times New Roman"/>
                <w:kern w:val="2"/>
                <w:sz w:val="24"/>
                <w:szCs w:val="24"/>
                <w:lang w:eastAsia="ko-KR"/>
              </w:rPr>
              <w:lastRenderedPageBreak/>
              <w:t>творческий конкурс «Рождественская сказка»</w:t>
            </w:r>
          </w:p>
        </w:tc>
        <w:tc>
          <w:tcPr>
            <w:tcW w:w="2825" w:type="dxa"/>
          </w:tcPr>
          <w:p w:rsidR="00F42345" w:rsidRPr="00347F5A"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lastRenderedPageBreak/>
              <w:t xml:space="preserve">Разновозрастная, </w:t>
            </w:r>
            <w:r>
              <w:rPr>
                <w:rFonts w:ascii="Times New Roman" w:hAnsi="Times New Roman" w:cs="Times New Roman"/>
                <w:kern w:val="2"/>
                <w:sz w:val="24"/>
                <w:szCs w:val="24"/>
                <w:lang w:eastAsia="ko-KR"/>
              </w:rPr>
              <w:lastRenderedPageBreak/>
              <w:t xml:space="preserve">старшая, </w:t>
            </w:r>
            <w:r w:rsidRPr="00347F5A">
              <w:rPr>
                <w:rFonts w:ascii="Times New Roman" w:hAnsi="Times New Roman" w:cs="Times New Roman"/>
                <w:kern w:val="2"/>
                <w:sz w:val="24"/>
                <w:szCs w:val="24"/>
                <w:lang w:eastAsia="ko-KR"/>
              </w:rPr>
              <w:t>подготовительная группы</w:t>
            </w:r>
          </w:p>
        </w:tc>
        <w:tc>
          <w:tcPr>
            <w:tcW w:w="1560"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lastRenderedPageBreak/>
              <w:t>Воспитатели</w:t>
            </w:r>
          </w:p>
        </w:tc>
      </w:tr>
      <w:tr w:rsidR="00F42345" w:rsidTr="00F108EC">
        <w:tc>
          <w:tcPr>
            <w:tcW w:w="1526" w:type="dxa"/>
            <w:gridSpan w:val="2"/>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lastRenderedPageBreak/>
              <w:t>май</w:t>
            </w:r>
          </w:p>
        </w:tc>
        <w:tc>
          <w:tcPr>
            <w:tcW w:w="2268"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Этико-эстетическое</w:t>
            </w:r>
          </w:p>
        </w:tc>
        <w:tc>
          <w:tcPr>
            <w:tcW w:w="1994" w:type="dxa"/>
          </w:tcPr>
          <w:p w:rsidR="00F42345" w:rsidRPr="007E60E2"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sidRPr="007E60E2">
              <w:rPr>
                <w:rFonts w:ascii="Times New Roman" w:hAnsi="Times New Roman" w:cs="Times New Roman"/>
                <w:kern w:val="2"/>
                <w:sz w:val="24"/>
                <w:szCs w:val="24"/>
                <w:lang w:eastAsia="ko-KR"/>
              </w:rPr>
              <w:t>Муниципальный литературный конкурс чтецов «Пришла весна-пришла Победа!»</w:t>
            </w:r>
          </w:p>
        </w:tc>
        <w:tc>
          <w:tcPr>
            <w:tcW w:w="2825" w:type="dxa"/>
          </w:tcPr>
          <w:p w:rsidR="00F42345" w:rsidRPr="00347F5A"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 xml:space="preserve">Разновозрастная, старшая, </w:t>
            </w:r>
            <w:r w:rsidRPr="00347F5A">
              <w:rPr>
                <w:rFonts w:ascii="Times New Roman" w:hAnsi="Times New Roman" w:cs="Times New Roman"/>
                <w:kern w:val="2"/>
                <w:sz w:val="24"/>
                <w:szCs w:val="24"/>
                <w:lang w:eastAsia="ko-KR"/>
              </w:rPr>
              <w:t>подготовительная группы</w:t>
            </w:r>
          </w:p>
        </w:tc>
        <w:tc>
          <w:tcPr>
            <w:tcW w:w="1560"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Воспитатели</w:t>
            </w:r>
          </w:p>
        </w:tc>
      </w:tr>
      <w:tr w:rsidR="00F42345" w:rsidTr="00F108EC">
        <w:tc>
          <w:tcPr>
            <w:tcW w:w="1526" w:type="dxa"/>
            <w:gridSpan w:val="2"/>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апрель</w:t>
            </w:r>
          </w:p>
        </w:tc>
        <w:tc>
          <w:tcPr>
            <w:tcW w:w="2268"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Этико-эстетическое</w:t>
            </w:r>
          </w:p>
        </w:tc>
        <w:tc>
          <w:tcPr>
            <w:tcW w:w="1994" w:type="dxa"/>
          </w:tcPr>
          <w:p w:rsidR="00F42345" w:rsidRPr="007E60E2"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sidRPr="007E60E2">
              <w:rPr>
                <w:rFonts w:ascii="Times New Roman" w:hAnsi="Times New Roman" w:cs="Times New Roman"/>
                <w:kern w:val="2"/>
                <w:sz w:val="24"/>
                <w:szCs w:val="24"/>
                <w:lang w:eastAsia="ko-KR"/>
              </w:rPr>
              <w:t>Муниципальный Пасхальный конкурс чтецов «С чистым сердцем»</w:t>
            </w:r>
          </w:p>
        </w:tc>
        <w:tc>
          <w:tcPr>
            <w:tcW w:w="2825" w:type="dxa"/>
          </w:tcPr>
          <w:p w:rsidR="00F42345" w:rsidRPr="00347F5A"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 xml:space="preserve">Разновозрастная, старшая, </w:t>
            </w:r>
            <w:r w:rsidRPr="00347F5A">
              <w:rPr>
                <w:rFonts w:ascii="Times New Roman" w:hAnsi="Times New Roman" w:cs="Times New Roman"/>
                <w:kern w:val="2"/>
                <w:sz w:val="24"/>
                <w:szCs w:val="24"/>
                <w:lang w:eastAsia="ko-KR"/>
              </w:rPr>
              <w:t>подготовительная группы</w:t>
            </w:r>
          </w:p>
        </w:tc>
        <w:tc>
          <w:tcPr>
            <w:tcW w:w="1560"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Воспитатели</w:t>
            </w:r>
          </w:p>
        </w:tc>
      </w:tr>
      <w:tr w:rsidR="00F42345" w:rsidTr="00F108EC">
        <w:tc>
          <w:tcPr>
            <w:tcW w:w="1526" w:type="dxa"/>
            <w:gridSpan w:val="2"/>
          </w:tcPr>
          <w:p w:rsidR="00F42345" w:rsidRDefault="001727A1"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апрель</w:t>
            </w:r>
          </w:p>
        </w:tc>
        <w:tc>
          <w:tcPr>
            <w:tcW w:w="2268"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Этико-эстетическое, экологическое</w:t>
            </w:r>
          </w:p>
        </w:tc>
        <w:tc>
          <w:tcPr>
            <w:tcW w:w="1994" w:type="dxa"/>
          </w:tcPr>
          <w:p w:rsidR="00F42345" w:rsidRPr="007E60E2"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sidRPr="007E60E2">
              <w:rPr>
                <w:rFonts w:ascii="Times New Roman" w:hAnsi="Times New Roman" w:cs="Times New Roman"/>
                <w:kern w:val="2"/>
                <w:sz w:val="24"/>
                <w:szCs w:val="24"/>
                <w:lang w:eastAsia="ko-KR"/>
              </w:rPr>
              <w:t>Конкурс экологических рисунков</w:t>
            </w:r>
          </w:p>
        </w:tc>
        <w:tc>
          <w:tcPr>
            <w:tcW w:w="2825"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 xml:space="preserve">Разновозрастная, старшая, </w:t>
            </w:r>
            <w:r w:rsidRPr="00347F5A">
              <w:rPr>
                <w:rFonts w:ascii="Times New Roman" w:hAnsi="Times New Roman" w:cs="Times New Roman"/>
                <w:kern w:val="2"/>
                <w:sz w:val="24"/>
                <w:szCs w:val="24"/>
                <w:lang w:eastAsia="ko-KR"/>
              </w:rPr>
              <w:t>подготовительная группы</w:t>
            </w:r>
          </w:p>
        </w:tc>
        <w:tc>
          <w:tcPr>
            <w:tcW w:w="1560"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Воспитатели</w:t>
            </w:r>
          </w:p>
        </w:tc>
      </w:tr>
      <w:tr w:rsidR="00F42345" w:rsidTr="00F108EC">
        <w:tc>
          <w:tcPr>
            <w:tcW w:w="1526" w:type="dxa"/>
            <w:gridSpan w:val="2"/>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май</w:t>
            </w:r>
          </w:p>
        </w:tc>
        <w:tc>
          <w:tcPr>
            <w:tcW w:w="2268"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Физическое и оздоровительное, познавательное, с</w:t>
            </w:r>
            <w:r w:rsidRPr="006C5B83">
              <w:rPr>
                <w:rFonts w:ascii="Times New Roman" w:hAnsi="Times New Roman" w:cs="Times New Roman"/>
                <w:kern w:val="2"/>
                <w:sz w:val="24"/>
                <w:szCs w:val="24"/>
                <w:lang w:eastAsia="ko-KR"/>
              </w:rPr>
              <w:t>оциальное</w:t>
            </w:r>
          </w:p>
        </w:tc>
        <w:tc>
          <w:tcPr>
            <w:tcW w:w="1994" w:type="dxa"/>
          </w:tcPr>
          <w:p w:rsidR="00F42345" w:rsidRPr="007E60E2"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 xml:space="preserve">Региональный фестиваль детской </w:t>
            </w:r>
            <w:r w:rsidRPr="007E60E2">
              <w:rPr>
                <w:rFonts w:ascii="Times New Roman" w:hAnsi="Times New Roman" w:cs="Times New Roman"/>
                <w:kern w:val="2"/>
                <w:sz w:val="24"/>
                <w:szCs w:val="24"/>
                <w:lang w:eastAsia="ko-KR"/>
              </w:rPr>
              <w:t>иг</w:t>
            </w:r>
            <w:r>
              <w:rPr>
                <w:rFonts w:ascii="Times New Roman" w:hAnsi="Times New Roman" w:cs="Times New Roman"/>
                <w:kern w:val="2"/>
                <w:sz w:val="24"/>
                <w:szCs w:val="24"/>
                <w:lang w:eastAsia="ko-KR"/>
              </w:rPr>
              <w:t xml:space="preserve">ры «4Д: дети, движение, дружба, </w:t>
            </w:r>
            <w:r w:rsidRPr="007E60E2">
              <w:rPr>
                <w:rFonts w:ascii="Times New Roman" w:hAnsi="Times New Roman" w:cs="Times New Roman"/>
                <w:kern w:val="2"/>
                <w:sz w:val="24"/>
                <w:szCs w:val="24"/>
                <w:lang w:eastAsia="ko-KR"/>
              </w:rPr>
              <w:t>двор</w:t>
            </w:r>
          </w:p>
        </w:tc>
        <w:tc>
          <w:tcPr>
            <w:tcW w:w="2825"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Все возрастные группы, родители</w:t>
            </w:r>
          </w:p>
        </w:tc>
        <w:tc>
          <w:tcPr>
            <w:tcW w:w="1560"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Воспитатели</w:t>
            </w:r>
          </w:p>
        </w:tc>
      </w:tr>
      <w:tr w:rsidR="00F42345" w:rsidTr="00F108EC">
        <w:tc>
          <w:tcPr>
            <w:tcW w:w="1526" w:type="dxa"/>
            <w:gridSpan w:val="2"/>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январь</w:t>
            </w:r>
          </w:p>
        </w:tc>
        <w:tc>
          <w:tcPr>
            <w:tcW w:w="2268"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Экономическое, этико-эстетическое</w:t>
            </w:r>
          </w:p>
        </w:tc>
        <w:tc>
          <w:tcPr>
            <w:tcW w:w="1994" w:type="dxa"/>
          </w:tcPr>
          <w:p w:rsidR="00F42345" w:rsidRPr="007E60E2"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Конкурс рисунков «Экономические знайки»</w:t>
            </w:r>
          </w:p>
        </w:tc>
        <w:tc>
          <w:tcPr>
            <w:tcW w:w="2825"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 xml:space="preserve">Разновозрастная, старшая, </w:t>
            </w:r>
            <w:r w:rsidRPr="00347F5A">
              <w:rPr>
                <w:rFonts w:ascii="Times New Roman" w:hAnsi="Times New Roman" w:cs="Times New Roman"/>
                <w:kern w:val="2"/>
                <w:sz w:val="24"/>
                <w:szCs w:val="24"/>
                <w:lang w:eastAsia="ko-KR"/>
              </w:rPr>
              <w:t>подготовительная группы</w:t>
            </w:r>
          </w:p>
        </w:tc>
        <w:tc>
          <w:tcPr>
            <w:tcW w:w="1560"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Воспитатели</w:t>
            </w:r>
          </w:p>
        </w:tc>
      </w:tr>
      <w:tr w:rsidR="00F42345" w:rsidTr="00F108EC">
        <w:tc>
          <w:tcPr>
            <w:tcW w:w="1526" w:type="dxa"/>
            <w:gridSpan w:val="2"/>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июнь</w:t>
            </w:r>
          </w:p>
        </w:tc>
        <w:tc>
          <w:tcPr>
            <w:tcW w:w="2268"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Экономическое, познавательное</w:t>
            </w:r>
          </w:p>
        </w:tc>
        <w:tc>
          <w:tcPr>
            <w:tcW w:w="1994" w:type="dxa"/>
          </w:tcPr>
          <w:p w:rsidR="00F42345" w:rsidRPr="007E60E2"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Викторина «Юные финансисты»</w:t>
            </w:r>
          </w:p>
        </w:tc>
        <w:tc>
          <w:tcPr>
            <w:tcW w:w="2825"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 xml:space="preserve">Разновозрастная, старшая, </w:t>
            </w:r>
            <w:r w:rsidRPr="00347F5A">
              <w:rPr>
                <w:rFonts w:ascii="Times New Roman" w:hAnsi="Times New Roman" w:cs="Times New Roman"/>
                <w:kern w:val="2"/>
                <w:sz w:val="24"/>
                <w:szCs w:val="24"/>
                <w:lang w:eastAsia="ko-KR"/>
              </w:rPr>
              <w:t>подготовительная группы</w:t>
            </w:r>
          </w:p>
        </w:tc>
        <w:tc>
          <w:tcPr>
            <w:tcW w:w="1560" w:type="dxa"/>
          </w:tcPr>
          <w:p w:rsidR="00F42345" w:rsidRDefault="00F42345" w:rsidP="00F108EC">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Воспитатели</w:t>
            </w:r>
          </w:p>
        </w:tc>
      </w:tr>
      <w:bookmarkEnd w:id="30"/>
      <w:bookmarkEnd w:id="29"/>
    </w:tbl>
    <w:p w:rsidR="00F42345" w:rsidRPr="008428C4" w:rsidRDefault="00F42345" w:rsidP="00D83CAF">
      <w:pPr>
        <w:widowControl w:val="0"/>
        <w:overflowPunct w:val="0"/>
        <w:autoSpaceDE w:val="0"/>
        <w:autoSpaceDN w:val="0"/>
        <w:adjustRightInd w:val="0"/>
        <w:spacing w:after="0" w:line="220" w:lineRule="auto"/>
        <w:ind w:right="600"/>
        <w:rPr>
          <w:rFonts w:ascii="Times New Roman" w:eastAsiaTheme="minorEastAsia" w:hAnsi="Times New Roman" w:cs="Times New Roman"/>
          <w:b/>
          <w:color w:val="000000" w:themeColor="text1"/>
          <w:sz w:val="24"/>
          <w:szCs w:val="24"/>
        </w:rPr>
      </w:pPr>
    </w:p>
    <w:p w:rsidR="00774D83" w:rsidRPr="008428C4" w:rsidRDefault="00DC23B9" w:rsidP="00395DDE">
      <w:pPr>
        <w:spacing w:after="0" w:line="240" w:lineRule="auto"/>
        <w:jc w:val="center"/>
        <w:textAlignment w:val="baseline"/>
        <w:rPr>
          <w:rFonts w:ascii="Times New Roman" w:eastAsia="Times New Roman" w:hAnsi="Times New Roman" w:cs="Times New Roman"/>
          <w:color w:val="000000" w:themeColor="text1"/>
          <w:sz w:val="24"/>
          <w:szCs w:val="24"/>
          <w:lang w:eastAsia="ru-RU"/>
        </w:rPr>
      </w:pPr>
      <w:r w:rsidRPr="008428C4">
        <w:rPr>
          <w:rFonts w:ascii="Times New Roman" w:eastAsia="Times New Roman" w:hAnsi="Times New Roman" w:cs="Times New Roman"/>
          <w:b/>
          <w:bCs/>
          <w:color w:val="000000"/>
          <w:sz w:val="24"/>
          <w:szCs w:val="24"/>
          <w:lang w:eastAsia="ru-RU"/>
        </w:rPr>
        <w:t>3.</w:t>
      </w:r>
      <w:r w:rsidR="00F42345">
        <w:rPr>
          <w:rFonts w:ascii="Times New Roman" w:eastAsia="Times New Roman" w:hAnsi="Times New Roman" w:cs="Times New Roman"/>
          <w:b/>
          <w:bCs/>
          <w:color w:val="000000"/>
          <w:sz w:val="24"/>
          <w:szCs w:val="24"/>
          <w:lang w:eastAsia="ru-RU"/>
        </w:rPr>
        <w:t>9</w:t>
      </w:r>
      <w:r w:rsidRPr="008428C4">
        <w:rPr>
          <w:rFonts w:ascii="Times New Roman" w:eastAsia="Times New Roman" w:hAnsi="Times New Roman" w:cs="Times New Roman"/>
          <w:b/>
          <w:bCs/>
          <w:color w:val="000000"/>
          <w:sz w:val="24"/>
          <w:szCs w:val="24"/>
          <w:lang w:eastAsia="ru-RU"/>
        </w:rPr>
        <w:t>.</w:t>
      </w:r>
      <w:r w:rsidR="008428C4">
        <w:rPr>
          <w:rFonts w:ascii="Times New Roman" w:eastAsia="Times New Roman" w:hAnsi="Times New Roman" w:cs="Times New Roman"/>
          <w:b/>
          <w:bCs/>
          <w:color w:val="000000"/>
          <w:sz w:val="24"/>
          <w:szCs w:val="24"/>
          <w:lang w:eastAsia="ru-RU"/>
        </w:rPr>
        <w:t xml:space="preserve"> </w:t>
      </w:r>
      <w:r w:rsidR="00570D57" w:rsidRPr="008428C4">
        <w:rPr>
          <w:rFonts w:ascii="Times New Roman" w:eastAsia="Times New Roman" w:hAnsi="Times New Roman" w:cs="Times New Roman"/>
          <w:b/>
          <w:bCs/>
          <w:sz w:val="24"/>
          <w:szCs w:val="24"/>
          <w:lang w:eastAsia="ru-RU"/>
        </w:rPr>
        <w:t xml:space="preserve">Перспективное планирование конструктивно-модельной </w:t>
      </w:r>
      <w:r w:rsidR="00570D57" w:rsidRPr="008428C4">
        <w:rPr>
          <w:rFonts w:ascii="Times New Roman" w:eastAsia="Times New Roman" w:hAnsi="Times New Roman" w:cs="Times New Roman"/>
          <w:b/>
          <w:bCs/>
          <w:color w:val="000000" w:themeColor="text1"/>
          <w:sz w:val="24"/>
          <w:szCs w:val="24"/>
          <w:lang w:eastAsia="ru-RU"/>
        </w:rPr>
        <w:t>деятельности</w:t>
      </w:r>
    </w:p>
    <w:tbl>
      <w:tblPr>
        <w:tblStyle w:val="ab"/>
        <w:tblW w:w="9888" w:type="dxa"/>
        <w:tblInd w:w="-318" w:type="dxa"/>
        <w:tblLook w:val="04A0" w:firstRow="1" w:lastRow="0" w:firstColumn="1" w:lastColumn="0" w:noHBand="0" w:noVBand="1"/>
      </w:tblPr>
      <w:tblGrid>
        <w:gridCol w:w="993"/>
        <w:gridCol w:w="2410"/>
        <w:gridCol w:w="12"/>
        <w:gridCol w:w="3158"/>
        <w:gridCol w:w="657"/>
        <w:gridCol w:w="2658"/>
      </w:tblGrid>
      <w:tr w:rsidR="0055091E" w:rsidRPr="008428C4" w:rsidTr="00EF5DCA">
        <w:trPr>
          <w:trHeight w:val="648"/>
        </w:trPr>
        <w:tc>
          <w:tcPr>
            <w:tcW w:w="993" w:type="dxa"/>
            <w:tcBorders>
              <w:top w:val="single" w:sz="4" w:space="0" w:color="auto"/>
              <w:left w:val="single" w:sz="4" w:space="0" w:color="auto"/>
              <w:bottom w:val="single" w:sz="4" w:space="0" w:color="auto"/>
              <w:right w:val="single" w:sz="4" w:space="0" w:color="auto"/>
            </w:tcBorders>
          </w:tcPr>
          <w:p w:rsidR="0055091E" w:rsidRPr="008428C4" w:rsidRDefault="0055091E" w:rsidP="005F085E">
            <w:pPr>
              <w:tabs>
                <w:tab w:val="left" w:pos="11057"/>
              </w:tabs>
              <w:ind w:right="-142"/>
              <w:jc w:val="center"/>
              <w:rPr>
                <w:rFonts w:ascii="Times New Roman" w:hAnsi="Times New Roman" w:cs="Times New Roman"/>
                <w:sz w:val="24"/>
                <w:szCs w:val="24"/>
              </w:rPr>
            </w:pPr>
          </w:p>
          <w:p w:rsidR="0055091E" w:rsidRPr="008428C4" w:rsidRDefault="0055091E" w:rsidP="005F085E">
            <w:pPr>
              <w:tabs>
                <w:tab w:val="left" w:pos="11057"/>
              </w:tabs>
              <w:ind w:right="-142"/>
              <w:jc w:val="center"/>
              <w:rPr>
                <w:rFonts w:ascii="Times New Roman" w:hAnsi="Times New Roman" w:cs="Times New Roman"/>
                <w:b/>
                <w:sz w:val="24"/>
                <w:szCs w:val="24"/>
              </w:rPr>
            </w:pPr>
            <w:r w:rsidRPr="008428C4">
              <w:rPr>
                <w:rFonts w:ascii="Times New Roman" w:hAnsi="Times New Roman" w:cs="Times New Roman"/>
                <w:b/>
                <w:sz w:val="24"/>
                <w:szCs w:val="24"/>
              </w:rPr>
              <w:t>Неделя</w:t>
            </w:r>
          </w:p>
        </w:tc>
        <w:tc>
          <w:tcPr>
            <w:tcW w:w="2422" w:type="dxa"/>
            <w:gridSpan w:val="2"/>
            <w:tcBorders>
              <w:top w:val="single" w:sz="4" w:space="0" w:color="auto"/>
              <w:left w:val="single" w:sz="4" w:space="0" w:color="auto"/>
              <w:bottom w:val="single" w:sz="4" w:space="0" w:color="auto"/>
              <w:right w:val="single" w:sz="4" w:space="0" w:color="auto"/>
            </w:tcBorders>
          </w:tcPr>
          <w:p w:rsidR="0055091E" w:rsidRPr="008428C4" w:rsidRDefault="0055091E" w:rsidP="005F085E">
            <w:pPr>
              <w:tabs>
                <w:tab w:val="left" w:pos="11057"/>
              </w:tabs>
              <w:ind w:right="-142" w:firstLine="708"/>
              <w:jc w:val="center"/>
              <w:rPr>
                <w:rFonts w:ascii="Times New Roman" w:hAnsi="Times New Roman" w:cs="Times New Roman"/>
                <w:sz w:val="24"/>
                <w:szCs w:val="24"/>
              </w:rPr>
            </w:pPr>
          </w:p>
          <w:p w:rsidR="0055091E" w:rsidRPr="008428C4" w:rsidRDefault="0055091E" w:rsidP="00EF5DCA">
            <w:pPr>
              <w:tabs>
                <w:tab w:val="left" w:pos="11057"/>
              </w:tabs>
              <w:ind w:right="-142" w:firstLine="708"/>
              <w:rPr>
                <w:rFonts w:ascii="Times New Roman" w:hAnsi="Times New Roman" w:cs="Times New Roman"/>
                <w:b/>
                <w:sz w:val="24"/>
                <w:szCs w:val="24"/>
              </w:rPr>
            </w:pPr>
            <w:r w:rsidRPr="008428C4">
              <w:rPr>
                <w:rFonts w:ascii="Times New Roman" w:hAnsi="Times New Roman" w:cs="Times New Roman"/>
                <w:b/>
                <w:sz w:val="24"/>
                <w:szCs w:val="24"/>
              </w:rPr>
              <w:t>Тема</w:t>
            </w:r>
          </w:p>
        </w:tc>
        <w:tc>
          <w:tcPr>
            <w:tcW w:w="3158" w:type="dxa"/>
            <w:tcBorders>
              <w:top w:val="single" w:sz="4" w:space="0" w:color="auto"/>
              <w:left w:val="single" w:sz="4" w:space="0" w:color="auto"/>
              <w:bottom w:val="single" w:sz="4" w:space="0" w:color="auto"/>
              <w:right w:val="single" w:sz="4" w:space="0" w:color="auto"/>
            </w:tcBorders>
          </w:tcPr>
          <w:p w:rsidR="0055091E" w:rsidRPr="008428C4" w:rsidRDefault="0055091E" w:rsidP="005F085E">
            <w:pPr>
              <w:tabs>
                <w:tab w:val="left" w:pos="11057"/>
              </w:tabs>
              <w:ind w:right="-142" w:firstLine="708"/>
              <w:jc w:val="center"/>
              <w:rPr>
                <w:rFonts w:ascii="Times New Roman" w:hAnsi="Times New Roman" w:cs="Times New Roman"/>
                <w:sz w:val="24"/>
                <w:szCs w:val="24"/>
              </w:rPr>
            </w:pPr>
          </w:p>
          <w:p w:rsidR="0055091E" w:rsidRPr="008428C4" w:rsidRDefault="0055091E" w:rsidP="00EF5DCA">
            <w:pPr>
              <w:tabs>
                <w:tab w:val="left" w:pos="1260"/>
                <w:tab w:val="center" w:pos="4286"/>
                <w:tab w:val="left" w:pos="11057"/>
              </w:tabs>
              <w:ind w:right="-142"/>
              <w:rPr>
                <w:rFonts w:ascii="Times New Roman" w:hAnsi="Times New Roman" w:cs="Times New Roman"/>
                <w:b/>
                <w:sz w:val="24"/>
                <w:szCs w:val="24"/>
              </w:rPr>
            </w:pPr>
            <w:r w:rsidRPr="008428C4">
              <w:rPr>
                <w:rFonts w:ascii="Times New Roman" w:hAnsi="Times New Roman" w:cs="Times New Roman"/>
                <w:b/>
                <w:sz w:val="24"/>
                <w:szCs w:val="24"/>
              </w:rPr>
              <w:t>Программное содержание</w:t>
            </w:r>
          </w:p>
        </w:tc>
        <w:tc>
          <w:tcPr>
            <w:tcW w:w="3315" w:type="dxa"/>
            <w:gridSpan w:val="2"/>
            <w:tcBorders>
              <w:top w:val="single" w:sz="4" w:space="0" w:color="auto"/>
              <w:left w:val="single" w:sz="4" w:space="0" w:color="auto"/>
              <w:bottom w:val="single" w:sz="4" w:space="0" w:color="auto"/>
              <w:right w:val="single" w:sz="4" w:space="0" w:color="auto"/>
            </w:tcBorders>
          </w:tcPr>
          <w:p w:rsidR="00EF5DCA" w:rsidRPr="008428C4" w:rsidRDefault="00EF5DCA" w:rsidP="00EF5DCA">
            <w:pPr>
              <w:tabs>
                <w:tab w:val="left" w:pos="11057"/>
              </w:tabs>
              <w:ind w:right="1033"/>
              <w:rPr>
                <w:rFonts w:ascii="Times New Roman" w:hAnsi="Times New Roman" w:cs="Times New Roman"/>
                <w:sz w:val="24"/>
                <w:szCs w:val="24"/>
              </w:rPr>
            </w:pPr>
          </w:p>
          <w:p w:rsidR="0055091E" w:rsidRPr="008428C4" w:rsidRDefault="0055091E" w:rsidP="00EF5DCA">
            <w:pPr>
              <w:tabs>
                <w:tab w:val="left" w:pos="11057"/>
              </w:tabs>
              <w:ind w:right="1033"/>
              <w:jc w:val="center"/>
              <w:rPr>
                <w:rFonts w:ascii="Times New Roman" w:hAnsi="Times New Roman" w:cs="Times New Roman"/>
                <w:b/>
                <w:sz w:val="24"/>
                <w:szCs w:val="24"/>
              </w:rPr>
            </w:pPr>
            <w:r w:rsidRPr="008428C4">
              <w:rPr>
                <w:rFonts w:ascii="Times New Roman" w:hAnsi="Times New Roman" w:cs="Times New Roman"/>
                <w:b/>
                <w:sz w:val="24"/>
                <w:szCs w:val="24"/>
              </w:rPr>
              <w:t>Оборудование</w:t>
            </w:r>
          </w:p>
        </w:tc>
      </w:tr>
      <w:tr w:rsidR="00E973CC" w:rsidRPr="008428C4" w:rsidTr="00E973CC">
        <w:trPr>
          <w:trHeight w:val="319"/>
        </w:trPr>
        <w:tc>
          <w:tcPr>
            <w:tcW w:w="9888" w:type="dxa"/>
            <w:gridSpan w:val="6"/>
            <w:tcBorders>
              <w:top w:val="single" w:sz="4" w:space="0" w:color="auto"/>
              <w:left w:val="single" w:sz="4" w:space="0" w:color="auto"/>
              <w:bottom w:val="single" w:sz="4" w:space="0" w:color="auto"/>
              <w:right w:val="single" w:sz="4" w:space="0" w:color="auto"/>
            </w:tcBorders>
          </w:tcPr>
          <w:p w:rsidR="00E973CC" w:rsidRPr="00D83CAF" w:rsidRDefault="00E973CC" w:rsidP="00E973CC">
            <w:pPr>
              <w:tabs>
                <w:tab w:val="left" w:pos="11057"/>
              </w:tabs>
              <w:ind w:right="1033"/>
              <w:jc w:val="center"/>
              <w:rPr>
                <w:rFonts w:ascii="Times New Roman" w:hAnsi="Times New Roman" w:cs="Times New Roman"/>
                <w:b/>
                <w:iCs/>
                <w:sz w:val="24"/>
                <w:szCs w:val="24"/>
              </w:rPr>
            </w:pPr>
            <w:r w:rsidRPr="00D83CAF">
              <w:rPr>
                <w:rFonts w:ascii="Times New Roman" w:hAnsi="Times New Roman" w:cs="Times New Roman"/>
                <w:b/>
                <w:iCs/>
                <w:sz w:val="24"/>
                <w:szCs w:val="24"/>
              </w:rPr>
              <w:t>Сентябрь</w:t>
            </w:r>
          </w:p>
        </w:tc>
      </w:tr>
      <w:tr w:rsidR="00D05B79" w:rsidRPr="008428C4" w:rsidTr="00EF5DCA">
        <w:trPr>
          <w:trHeight w:val="2871"/>
        </w:trPr>
        <w:tc>
          <w:tcPr>
            <w:tcW w:w="993" w:type="dxa"/>
            <w:vMerge w:val="restart"/>
            <w:tcBorders>
              <w:top w:val="single" w:sz="4" w:space="0" w:color="auto"/>
              <w:left w:val="single" w:sz="4" w:space="0" w:color="auto"/>
              <w:right w:val="single" w:sz="4" w:space="0" w:color="auto"/>
            </w:tcBorders>
          </w:tcPr>
          <w:p w:rsidR="00D05B79" w:rsidRPr="008428C4" w:rsidRDefault="00D05B79" w:rsidP="005F085E">
            <w:pPr>
              <w:jc w:val="center"/>
              <w:rPr>
                <w:rFonts w:ascii="Times New Roman" w:hAnsi="Times New Roman" w:cs="Times New Roman"/>
                <w:b/>
                <w:sz w:val="24"/>
                <w:szCs w:val="24"/>
              </w:rPr>
            </w:pPr>
          </w:p>
          <w:p w:rsidR="00D83CAF" w:rsidRDefault="00D83CAF" w:rsidP="005F085E">
            <w:pPr>
              <w:jc w:val="center"/>
              <w:rPr>
                <w:rFonts w:ascii="Times New Roman" w:hAnsi="Times New Roman" w:cs="Times New Roman"/>
                <w:b/>
                <w:sz w:val="24"/>
                <w:szCs w:val="24"/>
                <w:lang w:val="en-US"/>
              </w:rPr>
            </w:pPr>
          </w:p>
          <w:p w:rsidR="00D83CAF" w:rsidRDefault="00D83CAF" w:rsidP="005F085E">
            <w:pPr>
              <w:jc w:val="center"/>
              <w:rPr>
                <w:rFonts w:ascii="Times New Roman" w:hAnsi="Times New Roman" w:cs="Times New Roman"/>
                <w:b/>
                <w:sz w:val="24"/>
                <w:szCs w:val="24"/>
                <w:lang w:val="en-US"/>
              </w:rPr>
            </w:pPr>
          </w:p>
          <w:p w:rsidR="00D83CAF" w:rsidRDefault="00D83CAF" w:rsidP="005F085E">
            <w:pPr>
              <w:jc w:val="center"/>
              <w:rPr>
                <w:rFonts w:ascii="Times New Roman" w:hAnsi="Times New Roman" w:cs="Times New Roman"/>
                <w:b/>
                <w:sz w:val="24"/>
                <w:szCs w:val="24"/>
                <w:lang w:val="en-US"/>
              </w:rPr>
            </w:pPr>
          </w:p>
          <w:p w:rsidR="00D83CAF" w:rsidRDefault="00D83CAF" w:rsidP="005F085E">
            <w:pPr>
              <w:jc w:val="center"/>
              <w:rPr>
                <w:rFonts w:ascii="Times New Roman" w:hAnsi="Times New Roman" w:cs="Times New Roman"/>
                <w:b/>
                <w:sz w:val="24"/>
                <w:szCs w:val="24"/>
                <w:lang w:val="en-US"/>
              </w:rPr>
            </w:pPr>
          </w:p>
          <w:p w:rsidR="00D83CAF" w:rsidRDefault="00D83CAF" w:rsidP="005F085E">
            <w:pPr>
              <w:jc w:val="center"/>
              <w:rPr>
                <w:rFonts w:ascii="Times New Roman" w:hAnsi="Times New Roman" w:cs="Times New Roman"/>
                <w:b/>
                <w:sz w:val="24"/>
                <w:szCs w:val="24"/>
                <w:lang w:val="en-US"/>
              </w:rPr>
            </w:pPr>
          </w:p>
          <w:p w:rsidR="00D83CAF" w:rsidRDefault="00D83CAF" w:rsidP="005F085E">
            <w:pPr>
              <w:jc w:val="center"/>
              <w:rPr>
                <w:rFonts w:ascii="Times New Roman" w:hAnsi="Times New Roman" w:cs="Times New Roman"/>
                <w:b/>
                <w:sz w:val="24"/>
                <w:szCs w:val="24"/>
                <w:lang w:val="en-US"/>
              </w:rPr>
            </w:pPr>
          </w:p>
          <w:p w:rsidR="00D05B79" w:rsidRPr="008428C4" w:rsidRDefault="00D05B79" w:rsidP="005F085E">
            <w:pPr>
              <w:jc w:val="center"/>
              <w:rPr>
                <w:rFonts w:ascii="Times New Roman" w:hAnsi="Times New Roman" w:cs="Times New Roman"/>
                <w:b/>
                <w:sz w:val="24"/>
                <w:szCs w:val="24"/>
              </w:rPr>
            </w:pPr>
            <w:r w:rsidRPr="008428C4">
              <w:rPr>
                <w:rFonts w:ascii="Times New Roman" w:hAnsi="Times New Roman" w:cs="Times New Roman"/>
                <w:b/>
                <w:sz w:val="24"/>
                <w:szCs w:val="24"/>
                <w:lang w:val="en-US"/>
              </w:rPr>
              <w:t>I</w:t>
            </w:r>
          </w:p>
        </w:tc>
        <w:tc>
          <w:tcPr>
            <w:tcW w:w="2422" w:type="dxa"/>
            <w:gridSpan w:val="2"/>
            <w:tcBorders>
              <w:top w:val="single" w:sz="4" w:space="0" w:color="auto"/>
              <w:left w:val="single" w:sz="4" w:space="0" w:color="auto"/>
              <w:bottom w:val="single" w:sz="4" w:space="0" w:color="auto"/>
              <w:right w:val="single" w:sz="4" w:space="0" w:color="auto"/>
            </w:tcBorders>
          </w:tcPr>
          <w:p w:rsidR="00D05B79" w:rsidRPr="008428C4" w:rsidRDefault="00D05B79" w:rsidP="005F085E">
            <w:pPr>
              <w:jc w:val="center"/>
              <w:rPr>
                <w:rFonts w:ascii="Times New Roman" w:hAnsi="Times New Roman" w:cs="Times New Roman"/>
                <w:b/>
                <w:sz w:val="24"/>
                <w:szCs w:val="24"/>
              </w:rPr>
            </w:pPr>
            <w:r w:rsidRPr="008428C4">
              <w:rPr>
                <w:rFonts w:ascii="Times New Roman" w:hAnsi="Times New Roman" w:cs="Times New Roman"/>
                <w:b/>
                <w:sz w:val="24"/>
                <w:szCs w:val="24"/>
              </w:rPr>
              <w:t xml:space="preserve">Конструирование (из строительного материала) </w:t>
            </w:r>
          </w:p>
          <w:p w:rsidR="00D05B79" w:rsidRPr="008428C4" w:rsidRDefault="00D05B79" w:rsidP="005F085E">
            <w:pPr>
              <w:jc w:val="center"/>
              <w:rPr>
                <w:rFonts w:ascii="Times New Roman" w:hAnsi="Times New Roman" w:cs="Times New Roman"/>
                <w:b/>
                <w:sz w:val="24"/>
                <w:szCs w:val="24"/>
              </w:rPr>
            </w:pPr>
            <w:r w:rsidRPr="008428C4">
              <w:rPr>
                <w:rFonts w:ascii="Times New Roman" w:hAnsi="Times New Roman" w:cs="Times New Roman"/>
                <w:b/>
                <w:sz w:val="24"/>
                <w:szCs w:val="24"/>
              </w:rPr>
              <w:t>«Разные здания»</w:t>
            </w:r>
          </w:p>
          <w:p w:rsidR="00D05B79" w:rsidRPr="008428C4" w:rsidRDefault="00EF5DCA" w:rsidP="00EF5DCA">
            <w:pPr>
              <w:jc w:val="center"/>
              <w:rPr>
                <w:rFonts w:ascii="Times New Roman" w:hAnsi="Times New Roman" w:cs="Times New Roman"/>
                <w:color w:val="000000" w:themeColor="text1"/>
                <w:sz w:val="24"/>
                <w:szCs w:val="24"/>
              </w:rPr>
            </w:pPr>
            <w:r w:rsidRPr="008428C4">
              <w:rPr>
                <w:rFonts w:ascii="Times New Roman" w:hAnsi="Times New Roman" w:cs="Times New Roman"/>
                <w:color w:val="000000" w:themeColor="text1"/>
                <w:sz w:val="24"/>
                <w:szCs w:val="24"/>
              </w:rPr>
              <w:t xml:space="preserve">Куцакова Л.В. </w:t>
            </w:r>
            <w:r w:rsidR="00D05B79" w:rsidRPr="008428C4">
              <w:rPr>
                <w:rFonts w:ascii="Times New Roman" w:hAnsi="Times New Roman" w:cs="Times New Roman"/>
                <w:color w:val="000000" w:themeColor="text1"/>
                <w:sz w:val="24"/>
                <w:szCs w:val="24"/>
              </w:rPr>
              <w:t xml:space="preserve">«Конструирование из строительного материала </w:t>
            </w:r>
            <w:r w:rsidR="00D05B79" w:rsidRPr="008428C4">
              <w:rPr>
                <w:rFonts w:ascii="Times New Roman" w:hAnsi="Times New Roman"/>
                <w:color w:val="000000" w:themeColor="text1"/>
                <w:sz w:val="24"/>
                <w:szCs w:val="24"/>
              </w:rPr>
              <w:t>Подготовительная к школе группа»</w:t>
            </w:r>
          </w:p>
        </w:tc>
        <w:tc>
          <w:tcPr>
            <w:tcW w:w="3158" w:type="dxa"/>
            <w:tcBorders>
              <w:top w:val="single" w:sz="4" w:space="0" w:color="auto"/>
              <w:left w:val="single" w:sz="4" w:space="0" w:color="auto"/>
              <w:bottom w:val="single" w:sz="4" w:space="0" w:color="auto"/>
              <w:right w:val="single" w:sz="4" w:space="0" w:color="auto"/>
            </w:tcBorders>
            <w:hideMark/>
          </w:tcPr>
          <w:p w:rsidR="00D05B79" w:rsidRPr="008428C4" w:rsidRDefault="00D05B79" w:rsidP="00EF5DCA">
            <w:pPr>
              <w:jc w:val="both"/>
              <w:rPr>
                <w:rFonts w:ascii="Times New Roman" w:hAnsi="Times New Roman" w:cs="Times New Roman"/>
                <w:sz w:val="24"/>
                <w:szCs w:val="24"/>
              </w:rPr>
            </w:pPr>
            <w:r w:rsidRPr="008428C4">
              <w:rPr>
                <w:rFonts w:ascii="Times New Roman" w:hAnsi="Times New Roman" w:cs="Times New Roman"/>
                <w:sz w:val="24"/>
                <w:szCs w:val="24"/>
              </w:rPr>
              <w:t>Формировать обобщённые представления о зданиях</w:t>
            </w:r>
            <w:r w:rsidR="008428C4">
              <w:rPr>
                <w:rFonts w:ascii="Times New Roman" w:hAnsi="Times New Roman" w:cs="Times New Roman"/>
                <w:sz w:val="24"/>
                <w:szCs w:val="24"/>
              </w:rPr>
              <w:t xml:space="preserve">. </w:t>
            </w:r>
            <w:r w:rsidRPr="008428C4">
              <w:rPr>
                <w:rFonts w:ascii="Times New Roman" w:hAnsi="Times New Roman" w:cs="Times New Roman"/>
                <w:sz w:val="24"/>
                <w:szCs w:val="24"/>
              </w:rPr>
              <w:t>Формировать умение строить</w:t>
            </w:r>
            <w:r w:rsidR="00EF5DCA" w:rsidRPr="008428C4">
              <w:rPr>
                <w:rFonts w:ascii="Times New Roman" w:hAnsi="Times New Roman" w:cs="Times New Roman"/>
                <w:sz w:val="24"/>
                <w:szCs w:val="24"/>
              </w:rPr>
              <w:t xml:space="preserve"> </w:t>
            </w:r>
            <w:r w:rsidRPr="008428C4">
              <w:rPr>
                <w:rFonts w:ascii="Times New Roman" w:hAnsi="Times New Roman" w:cs="Times New Roman"/>
                <w:sz w:val="24"/>
                <w:szCs w:val="24"/>
              </w:rPr>
              <w:t>по чертежу, самостоятельно п</w:t>
            </w:r>
            <w:r w:rsidR="00EF5DCA" w:rsidRPr="008428C4">
              <w:rPr>
                <w:rFonts w:ascii="Times New Roman" w:hAnsi="Times New Roman" w:cs="Times New Roman"/>
                <w:sz w:val="24"/>
                <w:szCs w:val="24"/>
              </w:rPr>
              <w:t xml:space="preserve">одбирать строительный материал. </w:t>
            </w:r>
            <w:r w:rsidRPr="008428C4">
              <w:rPr>
                <w:rFonts w:ascii="Times New Roman" w:hAnsi="Times New Roman" w:cs="Times New Roman"/>
                <w:sz w:val="24"/>
                <w:szCs w:val="24"/>
              </w:rPr>
              <w:t>Разви</w:t>
            </w:r>
            <w:r w:rsidR="00EF5DCA" w:rsidRPr="008428C4">
              <w:rPr>
                <w:rFonts w:ascii="Times New Roman" w:hAnsi="Times New Roman" w:cs="Times New Roman"/>
                <w:sz w:val="24"/>
                <w:szCs w:val="24"/>
              </w:rPr>
              <w:t xml:space="preserve">вать умение планировать работу. </w:t>
            </w:r>
            <w:r w:rsidRPr="008428C4">
              <w:rPr>
                <w:rFonts w:ascii="Times New Roman" w:hAnsi="Times New Roman" w:cs="Times New Roman"/>
                <w:sz w:val="24"/>
                <w:szCs w:val="24"/>
              </w:rPr>
              <w:t>Воспитывать при работе дружеские отношения.</w:t>
            </w:r>
          </w:p>
        </w:tc>
        <w:tc>
          <w:tcPr>
            <w:tcW w:w="3315" w:type="dxa"/>
            <w:gridSpan w:val="2"/>
            <w:tcBorders>
              <w:top w:val="single" w:sz="4" w:space="0" w:color="auto"/>
              <w:left w:val="single" w:sz="4" w:space="0" w:color="auto"/>
              <w:bottom w:val="single" w:sz="4" w:space="0" w:color="auto"/>
              <w:right w:val="single" w:sz="4" w:space="0" w:color="auto"/>
            </w:tcBorders>
          </w:tcPr>
          <w:p w:rsidR="00D05B79" w:rsidRPr="008428C4" w:rsidRDefault="00EF5DCA" w:rsidP="00EF5DCA">
            <w:pPr>
              <w:jc w:val="both"/>
              <w:rPr>
                <w:rFonts w:ascii="Times New Roman" w:hAnsi="Times New Roman" w:cs="Times New Roman"/>
                <w:sz w:val="24"/>
                <w:szCs w:val="24"/>
              </w:rPr>
            </w:pPr>
            <w:r w:rsidRPr="008428C4">
              <w:rPr>
                <w:rFonts w:ascii="Times New Roman" w:hAnsi="Times New Roman" w:cs="Times New Roman"/>
                <w:sz w:val="24"/>
                <w:szCs w:val="24"/>
              </w:rPr>
              <w:t>Набо</w:t>
            </w:r>
            <w:r w:rsidR="00D05B79" w:rsidRPr="008428C4">
              <w:rPr>
                <w:rFonts w:ascii="Times New Roman" w:hAnsi="Times New Roman" w:cs="Times New Roman"/>
                <w:sz w:val="24"/>
                <w:szCs w:val="24"/>
              </w:rPr>
              <w:t>ры констр</w:t>
            </w:r>
            <w:r w:rsidRPr="008428C4">
              <w:rPr>
                <w:rFonts w:ascii="Times New Roman" w:hAnsi="Times New Roman" w:cs="Times New Roman"/>
                <w:sz w:val="24"/>
                <w:szCs w:val="24"/>
              </w:rPr>
              <w:t xml:space="preserve">укторов, Строительный материал, чудесный мешочек, фотографии </w:t>
            </w:r>
            <w:r w:rsidR="00D05B79" w:rsidRPr="008428C4">
              <w:rPr>
                <w:rFonts w:ascii="Times New Roman" w:hAnsi="Times New Roman" w:cs="Times New Roman"/>
                <w:sz w:val="24"/>
                <w:szCs w:val="24"/>
              </w:rPr>
              <w:t>старинных зданий.</w:t>
            </w:r>
          </w:p>
          <w:p w:rsidR="00D05B79" w:rsidRPr="008428C4" w:rsidRDefault="00D05B79" w:rsidP="00EF5DCA">
            <w:pPr>
              <w:ind w:firstLine="323"/>
              <w:jc w:val="both"/>
              <w:rPr>
                <w:rFonts w:ascii="Times New Roman" w:hAnsi="Times New Roman" w:cs="Times New Roman"/>
                <w:sz w:val="24"/>
                <w:szCs w:val="24"/>
              </w:rPr>
            </w:pPr>
          </w:p>
        </w:tc>
      </w:tr>
      <w:tr w:rsidR="00DC23B9" w:rsidRPr="008428C4" w:rsidTr="00EF5DCA">
        <w:trPr>
          <w:trHeight w:val="2230"/>
        </w:trPr>
        <w:tc>
          <w:tcPr>
            <w:tcW w:w="993" w:type="dxa"/>
            <w:vMerge/>
            <w:tcBorders>
              <w:top w:val="single" w:sz="4" w:space="0" w:color="auto"/>
              <w:left w:val="single" w:sz="4" w:space="0" w:color="auto"/>
              <w:right w:val="single" w:sz="4" w:space="0" w:color="auto"/>
            </w:tcBorders>
          </w:tcPr>
          <w:p w:rsidR="00DC23B9" w:rsidRPr="008428C4" w:rsidRDefault="00DC23B9" w:rsidP="005F085E">
            <w:pPr>
              <w:jc w:val="center"/>
              <w:rPr>
                <w:rFonts w:ascii="Times New Roman" w:hAnsi="Times New Roman" w:cs="Times New Roman"/>
                <w:b/>
                <w:sz w:val="24"/>
                <w:szCs w:val="24"/>
              </w:rPr>
            </w:pPr>
          </w:p>
        </w:tc>
        <w:tc>
          <w:tcPr>
            <w:tcW w:w="2422" w:type="dxa"/>
            <w:gridSpan w:val="2"/>
            <w:tcBorders>
              <w:top w:val="single" w:sz="4" w:space="0" w:color="auto"/>
              <w:left w:val="single" w:sz="4" w:space="0" w:color="auto"/>
              <w:bottom w:val="single" w:sz="4" w:space="0" w:color="auto"/>
              <w:right w:val="single" w:sz="4" w:space="0" w:color="auto"/>
            </w:tcBorders>
          </w:tcPr>
          <w:p w:rsidR="00F42345" w:rsidRDefault="00F42345" w:rsidP="00DC23B9">
            <w:pPr>
              <w:jc w:val="center"/>
              <w:rPr>
                <w:rFonts w:ascii="Times New Roman" w:hAnsi="Times New Roman" w:cs="Times New Roman"/>
                <w:b/>
                <w:sz w:val="24"/>
                <w:szCs w:val="24"/>
              </w:rPr>
            </w:pPr>
          </w:p>
          <w:p w:rsidR="00F42345" w:rsidRDefault="00F42345" w:rsidP="00DC23B9">
            <w:pPr>
              <w:jc w:val="center"/>
              <w:rPr>
                <w:rFonts w:ascii="Times New Roman" w:hAnsi="Times New Roman" w:cs="Times New Roman"/>
                <w:b/>
                <w:sz w:val="24"/>
                <w:szCs w:val="24"/>
              </w:rPr>
            </w:pPr>
          </w:p>
          <w:p w:rsidR="00DC23B9" w:rsidRPr="008428C4" w:rsidRDefault="00DC23B9" w:rsidP="00DC23B9">
            <w:pPr>
              <w:jc w:val="center"/>
              <w:rPr>
                <w:rFonts w:ascii="Times New Roman" w:hAnsi="Times New Roman" w:cs="Times New Roman"/>
                <w:b/>
                <w:sz w:val="24"/>
                <w:szCs w:val="24"/>
              </w:rPr>
            </w:pPr>
            <w:r w:rsidRPr="008428C4">
              <w:rPr>
                <w:rFonts w:ascii="Times New Roman" w:hAnsi="Times New Roman" w:cs="Times New Roman"/>
                <w:b/>
                <w:sz w:val="24"/>
                <w:szCs w:val="24"/>
              </w:rPr>
              <w:t>Наустим:</w:t>
            </w:r>
          </w:p>
          <w:p w:rsidR="00DC23B9" w:rsidRPr="008428C4" w:rsidRDefault="00DC23B9" w:rsidP="00DC23B9">
            <w:pPr>
              <w:jc w:val="center"/>
              <w:rPr>
                <w:rFonts w:ascii="Times New Roman" w:hAnsi="Times New Roman" w:cs="Times New Roman"/>
                <w:b/>
                <w:color w:val="FF0000"/>
                <w:sz w:val="24"/>
                <w:szCs w:val="24"/>
              </w:rPr>
            </w:pPr>
            <w:r w:rsidRPr="008428C4">
              <w:rPr>
                <w:rFonts w:ascii="Times New Roman" w:hAnsi="Times New Roman" w:cs="Times New Roman"/>
                <w:sz w:val="24"/>
                <w:szCs w:val="24"/>
              </w:rPr>
              <w:t>«Курс логики</w:t>
            </w:r>
            <w:r w:rsidR="00044277" w:rsidRPr="008428C4">
              <w:rPr>
                <w:rFonts w:ascii="Times New Roman" w:hAnsi="Times New Roman" w:cs="Times New Roman"/>
                <w:sz w:val="24"/>
                <w:szCs w:val="24"/>
              </w:rPr>
              <w:t xml:space="preserve"> базовый</w:t>
            </w:r>
            <w:r w:rsidRPr="008428C4">
              <w:rPr>
                <w:rFonts w:ascii="Times New Roman" w:hAnsi="Times New Roman" w:cs="Times New Roman"/>
                <w:sz w:val="24"/>
                <w:szCs w:val="24"/>
              </w:rPr>
              <w:t>»</w:t>
            </w:r>
          </w:p>
        </w:tc>
        <w:tc>
          <w:tcPr>
            <w:tcW w:w="3158" w:type="dxa"/>
            <w:tcBorders>
              <w:top w:val="single" w:sz="4" w:space="0" w:color="auto"/>
              <w:left w:val="single" w:sz="4" w:space="0" w:color="auto"/>
              <w:bottom w:val="single" w:sz="4" w:space="0" w:color="auto"/>
              <w:right w:val="single" w:sz="4" w:space="0" w:color="auto"/>
            </w:tcBorders>
          </w:tcPr>
          <w:p w:rsidR="00DC23B9" w:rsidRPr="008428C4" w:rsidRDefault="00CA0DC9" w:rsidP="00EF5DCA">
            <w:pPr>
              <w:pStyle w:val="ae"/>
              <w:shd w:val="clear" w:color="auto" w:fill="FFFFFF"/>
              <w:spacing w:before="0" w:beforeAutospacing="0" w:after="0" w:afterAutospacing="0"/>
              <w:jc w:val="both"/>
              <w:rPr>
                <w:color w:val="FF0000"/>
              </w:rPr>
            </w:pPr>
            <w:r w:rsidRPr="008428C4">
              <w:t>Формирование целостной естественно-научной картины мира; создание предпосылок научно-технологического и инженерного мышления; ¾</w:t>
            </w:r>
            <w:r w:rsidR="00EF5DCA" w:rsidRPr="008428C4">
              <w:t xml:space="preserve"> </w:t>
            </w:r>
            <w:r w:rsidRPr="008428C4">
              <w:t>ра</w:t>
            </w:r>
            <w:r w:rsidR="00EF5DCA" w:rsidRPr="008428C4">
              <w:t>звитие ассоциативного мышления.</w:t>
            </w:r>
          </w:p>
        </w:tc>
        <w:tc>
          <w:tcPr>
            <w:tcW w:w="3315" w:type="dxa"/>
            <w:gridSpan w:val="2"/>
            <w:tcBorders>
              <w:top w:val="single" w:sz="4" w:space="0" w:color="auto"/>
              <w:left w:val="single" w:sz="4" w:space="0" w:color="auto"/>
              <w:bottom w:val="single" w:sz="4" w:space="0" w:color="auto"/>
              <w:right w:val="single" w:sz="4" w:space="0" w:color="auto"/>
            </w:tcBorders>
          </w:tcPr>
          <w:p w:rsidR="00DC23B9" w:rsidRPr="008428C4" w:rsidRDefault="00DC23B9" w:rsidP="00EF5DCA">
            <w:pPr>
              <w:jc w:val="both"/>
              <w:rPr>
                <w:rFonts w:ascii="Times New Roman" w:eastAsia="Times New Roman" w:hAnsi="Times New Roman" w:cs="Times New Roman"/>
                <w:color w:val="111111"/>
                <w:sz w:val="24"/>
                <w:szCs w:val="24"/>
                <w:lang w:eastAsia="ru-RU"/>
              </w:rPr>
            </w:pPr>
            <w:r w:rsidRPr="008428C4">
              <w:rPr>
                <w:rFonts w:ascii="Times New Roman" w:eastAsia="Times New Roman" w:hAnsi="Times New Roman" w:cs="Times New Roman"/>
                <w:color w:val="111111"/>
                <w:sz w:val="24"/>
                <w:szCs w:val="24"/>
                <w:lang w:eastAsia="ru-RU"/>
              </w:rPr>
              <w:t>Набор</w:t>
            </w:r>
            <w:r w:rsidR="002D26AA" w:rsidRPr="008428C4">
              <w:rPr>
                <w:rFonts w:ascii="Times New Roman" w:eastAsia="Times New Roman" w:hAnsi="Times New Roman" w:cs="Times New Roman"/>
                <w:color w:val="111111"/>
                <w:sz w:val="24"/>
                <w:szCs w:val="24"/>
                <w:lang w:eastAsia="ru-RU"/>
              </w:rPr>
              <w:t xml:space="preserve"> каточек </w:t>
            </w:r>
            <w:r w:rsidR="009E5E75" w:rsidRPr="008428C4">
              <w:rPr>
                <w:rFonts w:ascii="Times New Roman" w:eastAsia="Times New Roman" w:hAnsi="Times New Roman" w:cs="Times New Roman"/>
                <w:color w:val="111111"/>
                <w:sz w:val="24"/>
                <w:szCs w:val="24"/>
                <w:lang w:eastAsia="ru-RU"/>
              </w:rPr>
              <w:t>№1</w:t>
            </w:r>
            <w:r w:rsidRPr="008428C4">
              <w:rPr>
                <w:rFonts w:ascii="Times New Roman" w:eastAsia="Times New Roman" w:hAnsi="Times New Roman" w:cs="Times New Roman"/>
                <w:color w:val="111111"/>
                <w:sz w:val="24"/>
                <w:szCs w:val="24"/>
                <w:lang w:eastAsia="ru-RU"/>
              </w:rPr>
              <w:t xml:space="preserve"> </w:t>
            </w:r>
            <w:r w:rsidR="009E5E75" w:rsidRPr="008428C4">
              <w:rPr>
                <w:rFonts w:ascii="Times New Roman" w:hAnsi="Times New Roman" w:cs="Times New Roman"/>
                <w:sz w:val="24"/>
                <w:szCs w:val="24"/>
              </w:rPr>
              <w:t>«Игры с проекцией»</w:t>
            </w:r>
            <w:r w:rsidR="0020556D" w:rsidRPr="008428C4">
              <w:rPr>
                <w:rFonts w:ascii="Times New Roman" w:eastAsia="Times New Roman" w:hAnsi="Times New Roman" w:cs="Times New Roman"/>
                <w:color w:val="111111"/>
                <w:sz w:val="24"/>
                <w:szCs w:val="24"/>
                <w:lang w:eastAsia="ru-RU"/>
              </w:rPr>
              <w:t xml:space="preserve"> </w:t>
            </w:r>
            <w:r w:rsidR="009E5E75" w:rsidRPr="008428C4">
              <w:rPr>
                <w:rFonts w:ascii="Times New Roman" w:hAnsi="Times New Roman" w:cs="Times New Roman"/>
                <w:sz w:val="24"/>
                <w:szCs w:val="24"/>
              </w:rPr>
              <w:t>Задание №1</w:t>
            </w:r>
            <w:r w:rsidR="0020556D" w:rsidRPr="008428C4">
              <w:rPr>
                <w:rFonts w:ascii="Times New Roman" w:hAnsi="Times New Roman" w:cs="Times New Roman"/>
                <w:sz w:val="24"/>
                <w:szCs w:val="24"/>
              </w:rPr>
              <w:t>.</w:t>
            </w:r>
          </w:p>
        </w:tc>
      </w:tr>
      <w:tr w:rsidR="00EF5DCA" w:rsidRPr="00E46AEF" w:rsidTr="00B31B09">
        <w:trPr>
          <w:trHeight w:val="1778"/>
        </w:trPr>
        <w:tc>
          <w:tcPr>
            <w:tcW w:w="993" w:type="dxa"/>
            <w:vMerge w:val="restart"/>
            <w:tcBorders>
              <w:top w:val="single" w:sz="4" w:space="0" w:color="auto"/>
              <w:left w:val="single" w:sz="4" w:space="0" w:color="auto"/>
              <w:right w:val="single" w:sz="4" w:space="0" w:color="auto"/>
            </w:tcBorders>
          </w:tcPr>
          <w:p w:rsidR="00EF5DCA" w:rsidRPr="00E46AEF" w:rsidRDefault="00EF5DCA" w:rsidP="005F085E">
            <w:pPr>
              <w:tabs>
                <w:tab w:val="left" w:pos="11057"/>
              </w:tabs>
              <w:ind w:right="-142"/>
              <w:jc w:val="center"/>
              <w:rPr>
                <w:rFonts w:ascii="Times New Roman" w:hAnsi="Times New Roman" w:cs="Times New Roman"/>
                <w:b/>
                <w:sz w:val="24"/>
                <w:szCs w:val="24"/>
              </w:rPr>
            </w:pPr>
          </w:p>
          <w:p w:rsidR="00D83CAF" w:rsidRPr="001F5077" w:rsidRDefault="00D83CAF" w:rsidP="005F085E">
            <w:pPr>
              <w:tabs>
                <w:tab w:val="left" w:pos="11057"/>
              </w:tabs>
              <w:ind w:right="-142"/>
              <w:jc w:val="center"/>
              <w:rPr>
                <w:rFonts w:ascii="Times New Roman" w:hAnsi="Times New Roman" w:cs="Times New Roman"/>
                <w:b/>
                <w:sz w:val="24"/>
                <w:szCs w:val="24"/>
              </w:rPr>
            </w:pPr>
          </w:p>
          <w:p w:rsidR="00D83CAF" w:rsidRPr="001F5077" w:rsidRDefault="00D83CAF" w:rsidP="005F085E">
            <w:pPr>
              <w:tabs>
                <w:tab w:val="left" w:pos="11057"/>
              </w:tabs>
              <w:ind w:right="-142"/>
              <w:jc w:val="center"/>
              <w:rPr>
                <w:rFonts w:ascii="Times New Roman" w:hAnsi="Times New Roman" w:cs="Times New Roman"/>
                <w:b/>
                <w:sz w:val="24"/>
                <w:szCs w:val="24"/>
              </w:rPr>
            </w:pPr>
          </w:p>
          <w:p w:rsidR="00D83CAF" w:rsidRPr="001F5077" w:rsidRDefault="00D83CAF" w:rsidP="00D83CAF">
            <w:pPr>
              <w:tabs>
                <w:tab w:val="left" w:pos="11057"/>
              </w:tabs>
              <w:ind w:right="-142"/>
              <w:rPr>
                <w:rFonts w:ascii="Times New Roman" w:hAnsi="Times New Roman" w:cs="Times New Roman"/>
                <w:b/>
                <w:sz w:val="24"/>
                <w:szCs w:val="24"/>
              </w:rPr>
            </w:pPr>
          </w:p>
          <w:p w:rsidR="00D83CAF" w:rsidRPr="001F5077" w:rsidRDefault="00D83CAF" w:rsidP="005F085E">
            <w:pPr>
              <w:tabs>
                <w:tab w:val="left" w:pos="11057"/>
              </w:tabs>
              <w:ind w:right="-142"/>
              <w:jc w:val="center"/>
              <w:rPr>
                <w:rFonts w:ascii="Times New Roman" w:hAnsi="Times New Roman" w:cs="Times New Roman"/>
                <w:b/>
                <w:sz w:val="24"/>
                <w:szCs w:val="24"/>
              </w:rPr>
            </w:pPr>
          </w:p>
          <w:p w:rsidR="00EF5DCA" w:rsidRPr="00E46AEF" w:rsidRDefault="00EF5DCA" w:rsidP="005F085E">
            <w:pPr>
              <w:tabs>
                <w:tab w:val="left" w:pos="11057"/>
              </w:tabs>
              <w:ind w:right="-142"/>
              <w:jc w:val="center"/>
              <w:rPr>
                <w:rFonts w:ascii="Times New Roman" w:hAnsi="Times New Roman" w:cs="Times New Roman"/>
                <w:b/>
                <w:sz w:val="24"/>
                <w:szCs w:val="24"/>
              </w:rPr>
            </w:pPr>
            <w:r w:rsidRPr="00E46AEF">
              <w:rPr>
                <w:rFonts w:ascii="Times New Roman" w:hAnsi="Times New Roman" w:cs="Times New Roman"/>
                <w:b/>
                <w:sz w:val="24"/>
                <w:szCs w:val="24"/>
                <w:lang w:val="en-US"/>
              </w:rPr>
              <w:t>II</w:t>
            </w:r>
          </w:p>
        </w:tc>
        <w:tc>
          <w:tcPr>
            <w:tcW w:w="2422" w:type="dxa"/>
            <w:gridSpan w:val="2"/>
            <w:tcBorders>
              <w:top w:val="single" w:sz="4" w:space="0" w:color="auto"/>
              <w:left w:val="single" w:sz="4" w:space="0" w:color="auto"/>
              <w:bottom w:val="single" w:sz="4" w:space="0" w:color="auto"/>
              <w:right w:val="single" w:sz="4" w:space="0" w:color="auto"/>
            </w:tcBorders>
          </w:tcPr>
          <w:p w:rsidR="00EF5DCA" w:rsidRPr="00EF5DCA" w:rsidRDefault="00EF5DCA" w:rsidP="005F085E">
            <w:pPr>
              <w:tabs>
                <w:tab w:val="left" w:pos="340"/>
              </w:tabs>
              <w:ind w:firstLine="34"/>
              <w:jc w:val="center"/>
              <w:rPr>
                <w:rFonts w:ascii="Times New Roman" w:hAnsi="Times New Roman" w:cs="Times New Roman"/>
                <w:b/>
                <w:sz w:val="24"/>
                <w:szCs w:val="24"/>
              </w:rPr>
            </w:pPr>
            <w:r w:rsidRPr="00EF5DCA">
              <w:rPr>
                <w:rFonts w:ascii="Times New Roman" w:hAnsi="Times New Roman" w:cs="Times New Roman"/>
                <w:b/>
                <w:sz w:val="24"/>
                <w:szCs w:val="24"/>
              </w:rPr>
              <w:t xml:space="preserve">Ручной труд </w:t>
            </w:r>
          </w:p>
          <w:p w:rsidR="00EF5DCA" w:rsidRPr="00EF5DCA" w:rsidRDefault="00EF5DCA" w:rsidP="005F085E">
            <w:pPr>
              <w:tabs>
                <w:tab w:val="left" w:pos="340"/>
              </w:tabs>
              <w:ind w:firstLine="34"/>
              <w:jc w:val="center"/>
              <w:rPr>
                <w:rFonts w:ascii="Times New Roman" w:hAnsi="Times New Roman" w:cs="Times New Roman"/>
                <w:b/>
                <w:sz w:val="24"/>
                <w:szCs w:val="24"/>
              </w:rPr>
            </w:pPr>
            <w:r w:rsidRPr="00EF5DCA">
              <w:rPr>
                <w:rFonts w:ascii="Times New Roman" w:hAnsi="Times New Roman" w:cs="Times New Roman"/>
                <w:b/>
                <w:sz w:val="24"/>
                <w:szCs w:val="24"/>
              </w:rPr>
              <w:t xml:space="preserve">(из природного материала) </w:t>
            </w:r>
          </w:p>
          <w:p w:rsidR="00EF5DCA" w:rsidRPr="00EF5DCA" w:rsidRDefault="00EF5DCA" w:rsidP="005F085E">
            <w:pPr>
              <w:tabs>
                <w:tab w:val="left" w:pos="340"/>
              </w:tabs>
              <w:ind w:firstLine="34"/>
              <w:jc w:val="center"/>
              <w:rPr>
                <w:rFonts w:ascii="Times New Roman" w:hAnsi="Times New Roman" w:cs="Times New Roman"/>
                <w:sz w:val="24"/>
                <w:szCs w:val="24"/>
              </w:rPr>
            </w:pPr>
            <w:r w:rsidRPr="00EF5DCA">
              <w:rPr>
                <w:rFonts w:ascii="Times New Roman" w:hAnsi="Times New Roman" w:cs="Times New Roman"/>
                <w:sz w:val="24"/>
                <w:szCs w:val="24"/>
              </w:rPr>
              <w:t>«Декоративное панно»</w:t>
            </w:r>
          </w:p>
        </w:tc>
        <w:tc>
          <w:tcPr>
            <w:tcW w:w="3158" w:type="dxa"/>
            <w:tcBorders>
              <w:top w:val="single" w:sz="4" w:space="0" w:color="auto"/>
              <w:left w:val="single" w:sz="4" w:space="0" w:color="auto"/>
              <w:bottom w:val="single" w:sz="4" w:space="0" w:color="auto"/>
              <w:right w:val="single" w:sz="4" w:space="0" w:color="auto"/>
            </w:tcBorders>
            <w:hideMark/>
          </w:tcPr>
          <w:p w:rsidR="00EF5DCA" w:rsidRPr="00EF5DCA" w:rsidRDefault="00EF5DCA" w:rsidP="00EF5DCA">
            <w:pPr>
              <w:jc w:val="both"/>
              <w:rPr>
                <w:rFonts w:ascii="Times New Roman" w:hAnsi="Times New Roman" w:cs="Times New Roman"/>
                <w:sz w:val="24"/>
                <w:szCs w:val="24"/>
              </w:rPr>
            </w:pPr>
            <w:r>
              <w:rPr>
                <w:rFonts w:ascii="Times New Roman" w:hAnsi="Times New Roman" w:cs="Times New Roman"/>
                <w:sz w:val="24"/>
                <w:szCs w:val="24"/>
              </w:rPr>
              <w:t xml:space="preserve">Упражнять детей в работе </w:t>
            </w:r>
            <w:r w:rsidRPr="00EF5DCA">
              <w:rPr>
                <w:rFonts w:ascii="Times New Roman" w:hAnsi="Times New Roman" w:cs="Times New Roman"/>
                <w:sz w:val="24"/>
                <w:szCs w:val="24"/>
              </w:rPr>
              <w:t>с природным материалом (соломой), креплению их различным материалам. Объединять свои поделки единым сюжетом</w:t>
            </w:r>
            <w:r>
              <w:rPr>
                <w:rFonts w:ascii="Times New Roman" w:hAnsi="Times New Roman" w:cs="Times New Roman"/>
                <w:sz w:val="24"/>
                <w:szCs w:val="24"/>
              </w:rPr>
              <w:t>.</w:t>
            </w:r>
          </w:p>
        </w:tc>
        <w:tc>
          <w:tcPr>
            <w:tcW w:w="3315" w:type="dxa"/>
            <w:gridSpan w:val="2"/>
            <w:tcBorders>
              <w:top w:val="single" w:sz="4" w:space="0" w:color="auto"/>
              <w:left w:val="single" w:sz="4" w:space="0" w:color="auto"/>
              <w:bottom w:val="single" w:sz="4" w:space="0" w:color="auto"/>
              <w:right w:val="single" w:sz="4" w:space="0" w:color="auto"/>
            </w:tcBorders>
          </w:tcPr>
          <w:p w:rsidR="00EF5DCA" w:rsidRPr="00EF5DCA" w:rsidRDefault="00EF5DCA" w:rsidP="00EF5DCA">
            <w:pPr>
              <w:tabs>
                <w:tab w:val="left" w:pos="200"/>
              </w:tabs>
              <w:jc w:val="both"/>
              <w:rPr>
                <w:rFonts w:ascii="Times New Roman" w:hAnsi="Times New Roman" w:cs="Times New Roman"/>
                <w:sz w:val="24"/>
                <w:szCs w:val="24"/>
              </w:rPr>
            </w:pPr>
            <w:r w:rsidRPr="00EF5DCA">
              <w:rPr>
                <w:rFonts w:ascii="Times New Roman" w:hAnsi="Times New Roman" w:cs="Times New Roman"/>
                <w:sz w:val="24"/>
                <w:szCs w:val="24"/>
              </w:rPr>
              <w:t>Полосы соломы. Соломенные полотнища, клей. Ткань, рогожку, картон, дощечки</w:t>
            </w:r>
            <w:r>
              <w:rPr>
                <w:rFonts w:ascii="Times New Roman" w:hAnsi="Times New Roman" w:cs="Times New Roman"/>
                <w:sz w:val="24"/>
                <w:szCs w:val="24"/>
              </w:rPr>
              <w:t>.</w:t>
            </w:r>
          </w:p>
        </w:tc>
      </w:tr>
      <w:tr w:rsidR="00EF5DCA" w:rsidRPr="00E46AEF" w:rsidTr="00B31B09">
        <w:trPr>
          <w:trHeight w:val="698"/>
        </w:trPr>
        <w:tc>
          <w:tcPr>
            <w:tcW w:w="993" w:type="dxa"/>
            <w:vMerge/>
            <w:tcBorders>
              <w:left w:val="single" w:sz="4" w:space="0" w:color="auto"/>
              <w:right w:val="single" w:sz="4" w:space="0" w:color="auto"/>
            </w:tcBorders>
          </w:tcPr>
          <w:p w:rsidR="00EF5DCA" w:rsidRPr="00E46AEF" w:rsidRDefault="00EF5DCA" w:rsidP="005F085E">
            <w:pPr>
              <w:tabs>
                <w:tab w:val="left" w:pos="11057"/>
              </w:tabs>
              <w:ind w:right="-142"/>
              <w:jc w:val="center"/>
              <w:rPr>
                <w:rFonts w:ascii="Times New Roman" w:hAnsi="Times New Roman" w:cs="Times New Roman"/>
                <w:b/>
                <w:sz w:val="24"/>
                <w:szCs w:val="24"/>
              </w:rPr>
            </w:pPr>
          </w:p>
        </w:tc>
        <w:tc>
          <w:tcPr>
            <w:tcW w:w="2422" w:type="dxa"/>
            <w:gridSpan w:val="2"/>
            <w:tcBorders>
              <w:top w:val="single" w:sz="4" w:space="0" w:color="auto"/>
              <w:left w:val="single" w:sz="4" w:space="0" w:color="auto"/>
              <w:bottom w:val="single" w:sz="4" w:space="0" w:color="auto"/>
              <w:right w:val="single" w:sz="4" w:space="0" w:color="auto"/>
            </w:tcBorders>
          </w:tcPr>
          <w:p w:rsidR="00F42345" w:rsidRDefault="00F42345" w:rsidP="00CA0DC9">
            <w:pPr>
              <w:jc w:val="center"/>
              <w:rPr>
                <w:rFonts w:ascii="Times New Roman" w:hAnsi="Times New Roman" w:cs="Times New Roman"/>
                <w:b/>
                <w:sz w:val="24"/>
                <w:szCs w:val="24"/>
              </w:rPr>
            </w:pPr>
          </w:p>
          <w:p w:rsidR="00F42345" w:rsidRDefault="00F42345" w:rsidP="00CA0DC9">
            <w:pPr>
              <w:jc w:val="center"/>
              <w:rPr>
                <w:rFonts w:ascii="Times New Roman" w:hAnsi="Times New Roman" w:cs="Times New Roman"/>
                <w:b/>
                <w:sz w:val="24"/>
                <w:szCs w:val="24"/>
              </w:rPr>
            </w:pPr>
          </w:p>
          <w:p w:rsidR="00EF5DCA" w:rsidRPr="00EF5DCA" w:rsidRDefault="00EF5DCA" w:rsidP="00CA0DC9">
            <w:pPr>
              <w:jc w:val="center"/>
              <w:rPr>
                <w:rFonts w:ascii="Times New Roman" w:hAnsi="Times New Roman" w:cs="Times New Roman"/>
                <w:b/>
                <w:sz w:val="24"/>
                <w:szCs w:val="24"/>
              </w:rPr>
            </w:pPr>
            <w:r w:rsidRPr="00EF5DCA">
              <w:rPr>
                <w:rFonts w:ascii="Times New Roman" w:hAnsi="Times New Roman" w:cs="Times New Roman"/>
                <w:b/>
                <w:sz w:val="24"/>
                <w:szCs w:val="24"/>
              </w:rPr>
              <w:t>Наустим:</w:t>
            </w:r>
          </w:p>
          <w:p w:rsidR="00EF5DCA" w:rsidRPr="00EF5DCA" w:rsidRDefault="00EF5DCA" w:rsidP="00CA0DC9">
            <w:pPr>
              <w:tabs>
                <w:tab w:val="left" w:pos="340"/>
              </w:tabs>
              <w:ind w:firstLine="34"/>
              <w:jc w:val="center"/>
              <w:rPr>
                <w:rFonts w:ascii="Times New Roman" w:hAnsi="Times New Roman" w:cs="Times New Roman"/>
                <w:b/>
                <w:sz w:val="24"/>
                <w:szCs w:val="24"/>
              </w:rPr>
            </w:pPr>
            <w:r w:rsidRPr="00EF5DCA">
              <w:rPr>
                <w:rFonts w:ascii="Times New Roman" w:hAnsi="Times New Roman" w:cs="Times New Roman"/>
                <w:sz w:val="24"/>
                <w:szCs w:val="24"/>
              </w:rPr>
              <w:t>«Курс логики базовый»</w:t>
            </w:r>
          </w:p>
        </w:tc>
        <w:tc>
          <w:tcPr>
            <w:tcW w:w="3158" w:type="dxa"/>
            <w:tcBorders>
              <w:top w:val="single" w:sz="4" w:space="0" w:color="auto"/>
              <w:left w:val="single" w:sz="4" w:space="0" w:color="auto"/>
              <w:bottom w:val="single" w:sz="4" w:space="0" w:color="auto"/>
              <w:right w:val="single" w:sz="4" w:space="0" w:color="auto"/>
            </w:tcBorders>
            <w:hideMark/>
          </w:tcPr>
          <w:p w:rsidR="00EF5DCA" w:rsidRPr="00EF5DCA" w:rsidRDefault="00EF5DCA" w:rsidP="00EF5DCA">
            <w:pPr>
              <w:jc w:val="both"/>
              <w:rPr>
                <w:rFonts w:ascii="Times New Roman" w:hAnsi="Times New Roman" w:cs="Times New Roman"/>
                <w:sz w:val="24"/>
                <w:szCs w:val="24"/>
              </w:rPr>
            </w:pPr>
            <w:r w:rsidRPr="00EF5DCA">
              <w:rPr>
                <w:rFonts w:ascii="Times New Roman" w:hAnsi="Times New Roman" w:cs="Times New Roman"/>
                <w:sz w:val="24"/>
                <w:szCs w:val="24"/>
              </w:rPr>
              <w:t xml:space="preserve">Формирование и развитие трёхмерного пространственного воображения; ¾ освоение навыков конструирования и </w:t>
            </w:r>
            <w:r>
              <w:rPr>
                <w:rFonts w:ascii="Times New Roman" w:hAnsi="Times New Roman" w:cs="Times New Roman"/>
                <w:sz w:val="24"/>
                <w:szCs w:val="24"/>
              </w:rPr>
              <w:t>моделирования.</w:t>
            </w:r>
          </w:p>
        </w:tc>
        <w:tc>
          <w:tcPr>
            <w:tcW w:w="3315" w:type="dxa"/>
            <w:gridSpan w:val="2"/>
            <w:tcBorders>
              <w:top w:val="single" w:sz="4" w:space="0" w:color="auto"/>
              <w:left w:val="single" w:sz="4" w:space="0" w:color="auto"/>
              <w:bottom w:val="single" w:sz="4" w:space="0" w:color="auto"/>
              <w:right w:val="single" w:sz="4" w:space="0" w:color="auto"/>
            </w:tcBorders>
          </w:tcPr>
          <w:p w:rsidR="00EF5DCA" w:rsidRPr="00EF5DCA" w:rsidRDefault="00EF5DCA" w:rsidP="00EF5DCA">
            <w:pPr>
              <w:widowControl w:val="0"/>
              <w:tabs>
                <w:tab w:val="left" w:pos="938"/>
                <w:tab w:val="center" w:pos="4152"/>
              </w:tabs>
              <w:overflowPunct w:val="0"/>
              <w:autoSpaceDE w:val="0"/>
              <w:autoSpaceDN w:val="0"/>
              <w:adjustRightInd w:val="0"/>
              <w:jc w:val="both"/>
              <w:rPr>
                <w:rFonts w:ascii="Times New Roman" w:hAnsi="Times New Roman" w:cs="Times New Roman"/>
                <w:sz w:val="24"/>
                <w:szCs w:val="24"/>
              </w:rPr>
            </w:pPr>
            <w:r w:rsidRPr="00EF5DCA">
              <w:rPr>
                <w:rFonts w:ascii="Times New Roman" w:hAnsi="Times New Roman" w:cs="Times New Roman"/>
                <w:sz w:val="24"/>
                <w:szCs w:val="24"/>
              </w:rPr>
              <w:t>Набор карточек №1. «</w:t>
            </w:r>
            <w:r>
              <w:rPr>
                <w:rFonts w:ascii="Times New Roman" w:hAnsi="Times New Roman" w:cs="Times New Roman"/>
                <w:sz w:val="24"/>
                <w:szCs w:val="24"/>
              </w:rPr>
              <w:t xml:space="preserve">Игры с проекцией», </w:t>
            </w:r>
            <w:r w:rsidRPr="00EF5DCA">
              <w:rPr>
                <w:rFonts w:ascii="Times New Roman" w:hAnsi="Times New Roman" w:cs="Times New Roman"/>
                <w:sz w:val="24"/>
                <w:szCs w:val="24"/>
              </w:rPr>
              <w:t>Задание №2.</w:t>
            </w:r>
          </w:p>
        </w:tc>
      </w:tr>
      <w:tr w:rsidR="00EF5DCA" w:rsidRPr="00E46AEF" w:rsidTr="0085094E">
        <w:trPr>
          <w:trHeight w:val="3860"/>
        </w:trPr>
        <w:tc>
          <w:tcPr>
            <w:tcW w:w="993" w:type="dxa"/>
            <w:vMerge w:val="restart"/>
            <w:tcBorders>
              <w:top w:val="single" w:sz="4" w:space="0" w:color="auto"/>
              <w:left w:val="single" w:sz="4" w:space="0" w:color="auto"/>
              <w:right w:val="single" w:sz="4" w:space="0" w:color="auto"/>
            </w:tcBorders>
          </w:tcPr>
          <w:p w:rsidR="00EF5DCA" w:rsidRPr="00E46AEF" w:rsidRDefault="00EF5DCA" w:rsidP="005F085E">
            <w:pPr>
              <w:tabs>
                <w:tab w:val="left" w:pos="11057"/>
              </w:tabs>
              <w:ind w:right="-142"/>
              <w:jc w:val="center"/>
              <w:rPr>
                <w:rFonts w:ascii="Times New Roman" w:hAnsi="Times New Roman" w:cs="Times New Roman"/>
                <w:b/>
                <w:sz w:val="24"/>
                <w:szCs w:val="24"/>
              </w:rPr>
            </w:pPr>
          </w:p>
          <w:p w:rsidR="00D83CAF" w:rsidRPr="001F5077" w:rsidRDefault="00D83CAF" w:rsidP="005F085E">
            <w:pPr>
              <w:tabs>
                <w:tab w:val="left" w:pos="11057"/>
              </w:tabs>
              <w:ind w:right="-142"/>
              <w:jc w:val="center"/>
              <w:rPr>
                <w:rFonts w:ascii="Times New Roman" w:hAnsi="Times New Roman" w:cs="Times New Roman"/>
                <w:b/>
                <w:sz w:val="24"/>
                <w:szCs w:val="24"/>
              </w:rPr>
            </w:pPr>
          </w:p>
          <w:p w:rsidR="00D83CAF" w:rsidRPr="001F5077" w:rsidRDefault="00D83CAF" w:rsidP="005F085E">
            <w:pPr>
              <w:tabs>
                <w:tab w:val="left" w:pos="11057"/>
              </w:tabs>
              <w:ind w:right="-142"/>
              <w:jc w:val="center"/>
              <w:rPr>
                <w:rFonts w:ascii="Times New Roman" w:hAnsi="Times New Roman" w:cs="Times New Roman"/>
                <w:b/>
                <w:sz w:val="24"/>
                <w:szCs w:val="24"/>
              </w:rPr>
            </w:pPr>
          </w:p>
          <w:p w:rsidR="00D83CAF" w:rsidRPr="001F5077" w:rsidRDefault="00D83CAF" w:rsidP="005F085E">
            <w:pPr>
              <w:tabs>
                <w:tab w:val="left" w:pos="11057"/>
              </w:tabs>
              <w:ind w:right="-142"/>
              <w:jc w:val="center"/>
              <w:rPr>
                <w:rFonts w:ascii="Times New Roman" w:hAnsi="Times New Roman" w:cs="Times New Roman"/>
                <w:b/>
                <w:sz w:val="24"/>
                <w:szCs w:val="24"/>
              </w:rPr>
            </w:pPr>
          </w:p>
          <w:p w:rsidR="00D83CAF" w:rsidRPr="001F5077" w:rsidRDefault="00D83CAF" w:rsidP="005F085E">
            <w:pPr>
              <w:tabs>
                <w:tab w:val="left" w:pos="11057"/>
              </w:tabs>
              <w:ind w:right="-142"/>
              <w:jc w:val="center"/>
              <w:rPr>
                <w:rFonts w:ascii="Times New Roman" w:hAnsi="Times New Roman" w:cs="Times New Roman"/>
                <w:b/>
                <w:sz w:val="24"/>
                <w:szCs w:val="24"/>
              </w:rPr>
            </w:pPr>
          </w:p>
          <w:p w:rsidR="00D83CAF" w:rsidRPr="001F5077" w:rsidRDefault="00D83CAF" w:rsidP="005F085E">
            <w:pPr>
              <w:tabs>
                <w:tab w:val="left" w:pos="11057"/>
              </w:tabs>
              <w:ind w:right="-142"/>
              <w:jc w:val="center"/>
              <w:rPr>
                <w:rFonts w:ascii="Times New Roman" w:hAnsi="Times New Roman" w:cs="Times New Roman"/>
                <w:b/>
                <w:sz w:val="24"/>
                <w:szCs w:val="24"/>
              </w:rPr>
            </w:pPr>
          </w:p>
          <w:p w:rsidR="00D83CAF" w:rsidRPr="001F5077" w:rsidRDefault="00D83CAF" w:rsidP="005F085E">
            <w:pPr>
              <w:tabs>
                <w:tab w:val="left" w:pos="11057"/>
              </w:tabs>
              <w:ind w:right="-142"/>
              <w:jc w:val="center"/>
              <w:rPr>
                <w:rFonts w:ascii="Times New Roman" w:hAnsi="Times New Roman" w:cs="Times New Roman"/>
                <w:b/>
                <w:sz w:val="24"/>
                <w:szCs w:val="24"/>
              </w:rPr>
            </w:pPr>
          </w:p>
          <w:p w:rsidR="00D83CAF" w:rsidRPr="001F5077" w:rsidRDefault="00D83CAF" w:rsidP="005F085E">
            <w:pPr>
              <w:tabs>
                <w:tab w:val="left" w:pos="11057"/>
              </w:tabs>
              <w:ind w:right="-142"/>
              <w:jc w:val="center"/>
              <w:rPr>
                <w:rFonts w:ascii="Times New Roman" w:hAnsi="Times New Roman" w:cs="Times New Roman"/>
                <w:b/>
                <w:sz w:val="24"/>
                <w:szCs w:val="24"/>
              </w:rPr>
            </w:pPr>
          </w:p>
          <w:p w:rsidR="00D83CAF" w:rsidRPr="001F5077" w:rsidRDefault="00D83CAF" w:rsidP="005F085E">
            <w:pPr>
              <w:tabs>
                <w:tab w:val="left" w:pos="11057"/>
              </w:tabs>
              <w:ind w:right="-142"/>
              <w:jc w:val="center"/>
              <w:rPr>
                <w:rFonts w:ascii="Times New Roman" w:hAnsi="Times New Roman" w:cs="Times New Roman"/>
                <w:b/>
                <w:sz w:val="24"/>
                <w:szCs w:val="24"/>
              </w:rPr>
            </w:pPr>
          </w:p>
          <w:p w:rsidR="00EF5DCA" w:rsidRPr="00E46AEF" w:rsidRDefault="00EF5DCA" w:rsidP="005F085E">
            <w:pPr>
              <w:tabs>
                <w:tab w:val="left" w:pos="11057"/>
              </w:tabs>
              <w:ind w:right="-142"/>
              <w:jc w:val="center"/>
              <w:rPr>
                <w:rFonts w:ascii="Times New Roman" w:hAnsi="Times New Roman" w:cs="Times New Roman"/>
                <w:b/>
                <w:sz w:val="24"/>
                <w:szCs w:val="24"/>
              </w:rPr>
            </w:pPr>
            <w:r w:rsidRPr="00E46AEF">
              <w:rPr>
                <w:rFonts w:ascii="Times New Roman" w:hAnsi="Times New Roman" w:cs="Times New Roman"/>
                <w:b/>
                <w:sz w:val="24"/>
                <w:szCs w:val="24"/>
                <w:lang w:val="en-US"/>
              </w:rPr>
              <w:t>III</w:t>
            </w:r>
          </w:p>
        </w:tc>
        <w:tc>
          <w:tcPr>
            <w:tcW w:w="2422" w:type="dxa"/>
            <w:gridSpan w:val="2"/>
            <w:tcBorders>
              <w:top w:val="single" w:sz="4" w:space="0" w:color="auto"/>
              <w:left w:val="single" w:sz="4" w:space="0" w:color="auto"/>
              <w:bottom w:val="single" w:sz="4" w:space="0" w:color="auto"/>
              <w:right w:val="single" w:sz="4" w:space="0" w:color="auto"/>
            </w:tcBorders>
          </w:tcPr>
          <w:p w:rsidR="00F42345" w:rsidRDefault="00F42345" w:rsidP="005F085E">
            <w:pPr>
              <w:jc w:val="center"/>
              <w:rPr>
                <w:rFonts w:ascii="Times New Roman" w:hAnsi="Times New Roman" w:cs="Times New Roman"/>
                <w:b/>
                <w:sz w:val="24"/>
                <w:szCs w:val="24"/>
              </w:rPr>
            </w:pPr>
          </w:p>
          <w:p w:rsidR="00F42345" w:rsidRDefault="00F42345" w:rsidP="005F085E">
            <w:pPr>
              <w:jc w:val="center"/>
              <w:rPr>
                <w:rFonts w:ascii="Times New Roman" w:hAnsi="Times New Roman" w:cs="Times New Roman"/>
                <w:b/>
                <w:sz w:val="24"/>
                <w:szCs w:val="24"/>
              </w:rPr>
            </w:pPr>
          </w:p>
          <w:p w:rsidR="00F42345" w:rsidRDefault="00F42345" w:rsidP="005F085E">
            <w:pPr>
              <w:jc w:val="center"/>
              <w:rPr>
                <w:rFonts w:ascii="Times New Roman" w:hAnsi="Times New Roman" w:cs="Times New Roman"/>
                <w:b/>
                <w:sz w:val="24"/>
                <w:szCs w:val="24"/>
              </w:rPr>
            </w:pPr>
          </w:p>
          <w:p w:rsidR="00EF5DCA" w:rsidRPr="00EF5DCA" w:rsidRDefault="00EF5DCA" w:rsidP="005F085E">
            <w:pPr>
              <w:jc w:val="center"/>
              <w:rPr>
                <w:rFonts w:ascii="Times New Roman" w:hAnsi="Times New Roman" w:cs="Times New Roman"/>
                <w:b/>
                <w:sz w:val="24"/>
                <w:szCs w:val="24"/>
              </w:rPr>
            </w:pPr>
            <w:r w:rsidRPr="00EF5DCA">
              <w:rPr>
                <w:rFonts w:ascii="Times New Roman" w:hAnsi="Times New Roman" w:cs="Times New Roman"/>
                <w:b/>
                <w:sz w:val="24"/>
                <w:szCs w:val="24"/>
              </w:rPr>
              <w:t xml:space="preserve">Конструирование (из строительного материала) </w:t>
            </w:r>
          </w:p>
          <w:p w:rsidR="00EF5DCA" w:rsidRPr="00EF5DCA" w:rsidRDefault="00F42345" w:rsidP="005F085E">
            <w:pPr>
              <w:jc w:val="center"/>
              <w:rPr>
                <w:rFonts w:ascii="Times New Roman" w:hAnsi="Times New Roman" w:cs="Times New Roman"/>
                <w:i/>
                <w:sz w:val="24"/>
                <w:szCs w:val="24"/>
              </w:rPr>
            </w:pPr>
            <w:r>
              <w:rPr>
                <w:rFonts w:ascii="Times New Roman" w:hAnsi="Times New Roman" w:cs="Times New Roman"/>
                <w:sz w:val="24"/>
                <w:szCs w:val="24"/>
              </w:rPr>
              <w:t>(</w:t>
            </w:r>
            <w:r w:rsidR="00EF5DCA" w:rsidRPr="00EF5DCA">
              <w:rPr>
                <w:rFonts w:ascii="Times New Roman" w:hAnsi="Times New Roman" w:cs="Times New Roman"/>
                <w:sz w:val="24"/>
                <w:szCs w:val="24"/>
              </w:rPr>
              <w:t>«М</w:t>
            </w:r>
            <w:r>
              <w:rPr>
                <w:rFonts w:ascii="Times New Roman" w:hAnsi="Times New Roman" w:cs="Times New Roman"/>
                <w:sz w:val="24"/>
                <w:szCs w:val="24"/>
              </w:rPr>
              <w:t>ое село</w:t>
            </w:r>
            <w:r w:rsidR="00EF5DCA" w:rsidRPr="00EF5DCA">
              <w:rPr>
                <w:rFonts w:ascii="Times New Roman" w:hAnsi="Times New Roman" w:cs="Times New Roman"/>
                <w:sz w:val="24"/>
                <w:szCs w:val="24"/>
              </w:rPr>
              <w:t>)»</w:t>
            </w:r>
          </w:p>
        </w:tc>
        <w:tc>
          <w:tcPr>
            <w:tcW w:w="3158" w:type="dxa"/>
            <w:tcBorders>
              <w:top w:val="single" w:sz="4" w:space="0" w:color="auto"/>
              <w:left w:val="single" w:sz="4" w:space="0" w:color="auto"/>
              <w:bottom w:val="single" w:sz="4" w:space="0" w:color="auto"/>
              <w:right w:val="single" w:sz="4" w:space="0" w:color="auto"/>
            </w:tcBorders>
          </w:tcPr>
          <w:p w:rsidR="00EF5DCA" w:rsidRPr="00EF5DCA" w:rsidRDefault="00EF5DCA" w:rsidP="00EF5DCA">
            <w:pPr>
              <w:jc w:val="both"/>
              <w:rPr>
                <w:rFonts w:ascii="Times New Roman" w:hAnsi="Times New Roman" w:cs="Times New Roman"/>
                <w:sz w:val="24"/>
                <w:szCs w:val="24"/>
              </w:rPr>
            </w:pPr>
            <w:r w:rsidRPr="00EF5DCA">
              <w:rPr>
                <w:rFonts w:ascii="Times New Roman" w:hAnsi="Times New Roman" w:cs="Times New Roman"/>
                <w:sz w:val="24"/>
                <w:szCs w:val="24"/>
              </w:rPr>
              <w:t>Формировать обобщённые представления о микрорайонах</w:t>
            </w:r>
            <w:r w:rsidR="0085094E" w:rsidRPr="00EF5DCA">
              <w:rPr>
                <w:rFonts w:ascii="Times New Roman" w:hAnsi="Times New Roman" w:cs="Times New Roman"/>
                <w:sz w:val="24"/>
                <w:szCs w:val="24"/>
              </w:rPr>
              <w:t>, формировать</w:t>
            </w:r>
            <w:r w:rsidRPr="00EF5DCA">
              <w:rPr>
                <w:rFonts w:ascii="Times New Roman" w:hAnsi="Times New Roman" w:cs="Times New Roman"/>
                <w:sz w:val="24"/>
                <w:szCs w:val="24"/>
              </w:rPr>
              <w:t xml:space="preserve"> умение строить по чертежу, самостоятельно подбирать строительный материал. Развивать у детей умение сообща планировать работу, добиваться общего результата. Воспитывать у детей взаимопомощь; упражнять в строительстве по условиям и совместном конструировании.</w:t>
            </w:r>
          </w:p>
        </w:tc>
        <w:tc>
          <w:tcPr>
            <w:tcW w:w="3315" w:type="dxa"/>
            <w:gridSpan w:val="2"/>
            <w:tcBorders>
              <w:top w:val="single" w:sz="4" w:space="0" w:color="auto"/>
              <w:left w:val="single" w:sz="4" w:space="0" w:color="auto"/>
              <w:bottom w:val="single" w:sz="4" w:space="0" w:color="auto"/>
              <w:right w:val="single" w:sz="4" w:space="0" w:color="auto"/>
            </w:tcBorders>
          </w:tcPr>
          <w:p w:rsidR="00EF5DCA" w:rsidRPr="00EF5DCA" w:rsidRDefault="00EF5DCA" w:rsidP="00EF5DCA">
            <w:pPr>
              <w:jc w:val="both"/>
              <w:rPr>
                <w:rFonts w:ascii="Times New Roman" w:hAnsi="Times New Roman" w:cs="Times New Roman"/>
                <w:sz w:val="24"/>
                <w:szCs w:val="24"/>
              </w:rPr>
            </w:pPr>
            <w:r>
              <w:rPr>
                <w:rFonts w:ascii="Times New Roman" w:hAnsi="Times New Roman" w:cs="Times New Roman"/>
                <w:sz w:val="24"/>
                <w:szCs w:val="24"/>
              </w:rPr>
              <w:t xml:space="preserve">Бумага, простые, </w:t>
            </w:r>
            <w:r w:rsidRPr="00EF5DCA">
              <w:rPr>
                <w:rFonts w:ascii="Times New Roman" w:hAnsi="Times New Roman" w:cs="Times New Roman"/>
                <w:sz w:val="24"/>
                <w:szCs w:val="24"/>
              </w:rPr>
              <w:t>карандаши,</w:t>
            </w:r>
          </w:p>
          <w:p w:rsidR="00EF5DCA" w:rsidRPr="00EF5DCA" w:rsidRDefault="00EF5DCA" w:rsidP="00EF5DCA">
            <w:pPr>
              <w:jc w:val="both"/>
              <w:rPr>
                <w:rFonts w:ascii="Times New Roman" w:hAnsi="Times New Roman" w:cs="Times New Roman"/>
                <w:sz w:val="24"/>
                <w:szCs w:val="24"/>
              </w:rPr>
            </w:pPr>
            <w:r w:rsidRPr="00EF5DCA">
              <w:rPr>
                <w:rFonts w:ascii="Times New Roman" w:hAnsi="Times New Roman" w:cs="Times New Roman"/>
                <w:sz w:val="24"/>
                <w:szCs w:val="24"/>
              </w:rPr>
              <w:t>строительный материал, конструктор.</w:t>
            </w:r>
          </w:p>
          <w:p w:rsidR="00EF5DCA" w:rsidRPr="00EF5DCA" w:rsidRDefault="00EF5DCA" w:rsidP="00EF5DCA">
            <w:pPr>
              <w:jc w:val="both"/>
              <w:rPr>
                <w:rFonts w:ascii="Times New Roman" w:hAnsi="Times New Roman" w:cs="Times New Roman"/>
                <w:sz w:val="24"/>
                <w:szCs w:val="24"/>
              </w:rPr>
            </w:pPr>
          </w:p>
        </w:tc>
      </w:tr>
      <w:tr w:rsidR="00EF5DCA" w:rsidRPr="00E46AEF" w:rsidTr="00B31B09">
        <w:trPr>
          <w:trHeight w:val="394"/>
        </w:trPr>
        <w:tc>
          <w:tcPr>
            <w:tcW w:w="993" w:type="dxa"/>
            <w:vMerge/>
            <w:tcBorders>
              <w:left w:val="single" w:sz="4" w:space="0" w:color="auto"/>
              <w:right w:val="single" w:sz="4" w:space="0" w:color="auto"/>
            </w:tcBorders>
          </w:tcPr>
          <w:p w:rsidR="00EF5DCA" w:rsidRPr="00E46AEF" w:rsidRDefault="00EF5DCA" w:rsidP="005F085E">
            <w:pPr>
              <w:tabs>
                <w:tab w:val="left" w:pos="11057"/>
              </w:tabs>
              <w:ind w:right="-142"/>
              <w:jc w:val="center"/>
              <w:rPr>
                <w:rFonts w:ascii="Times New Roman" w:hAnsi="Times New Roman" w:cs="Times New Roman"/>
                <w:b/>
                <w:sz w:val="24"/>
                <w:szCs w:val="24"/>
              </w:rPr>
            </w:pPr>
          </w:p>
        </w:tc>
        <w:tc>
          <w:tcPr>
            <w:tcW w:w="2422" w:type="dxa"/>
            <w:gridSpan w:val="2"/>
            <w:tcBorders>
              <w:top w:val="single" w:sz="4" w:space="0" w:color="auto"/>
              <w:left w:val="single" w:sz="4" w:space="0" w:color="auto"/>
              <w:bottom w:val="single" w:sz="4" w:space="0" w:color="auto"/>
              <w:right w:val="single" w:sz="4" w:space="0" w:color="auto"/>
            </w:tcBorders>
          </w:tcPr>
          <w:p w:rsidR="00F42345" w:rsidRDefault="00F42345" w:rsidP="0020556D">
            <w:pPr>
              <w:jc w:val="center"/>
              <w:rPr>
                <w:rFonts w:ascii="Times New Roman" w:hAnsi="Times New Roman" w:cs="Times New Roman"/>
                <w:b/>
                <w:sz w:val="24"/>
                <w:szCs w:val="24"/>
              </w:rPr>
            </w:pPr>
          </w:p>
          <w:p w:rsidR="00EF5DCA" w:rsidRPr="00CA0DC9" w:rsidRDefault="00EF5DCA" w:rsidP="0020556D">
            <w:pPr>
              <w:jc w:val="center"/>
              <w:rPr>
                <w:rFonts w:ascii="Times New Roman" w:hAnsi="Times New Roman" w:cs="Times New Roman"/>
                <w:b/>
                <w:sz w:val="24"/>
                <w:szCs w:val="24"/>
              </w:rPr>
            </w:pPr>
            <w:r w:rsidRPr="00CA0DC9">
              <w:rPr>
                <w:rFonts w:ascii="Times New Roman" w:hAnsi="Times New Roman" w:cs="Times New Roman"/>
                <w:b/>
                <w:sz w:val="24"/>
                <w:szCs w:val="24"/>
              </w:rPr>
              <w:t>Наустим:</w:t>
            </w:r>
          </w:p>
          <w:p w:rsidR="00EF5DCA" w:rsidRPr="00E46AEF" w:rsidRDefault="00EF5DCA" w:rsidP="0020556D">
            <w:pPr>
              <w:jc w:val="center"/>
              <w:rPr>
                <w:rFonts w:ascii="Times New Roman" w:hAnsi="Times New Roman" w:cs="Times New Roman"/>
                <w:b/>
                <w:i/>
                <w:sz w:val="24"/>
                <w:szCs w:val="24"/>
              </w:rPr>
            </w:pPr>
            <w:r w:rsidRPr="00CA0DC9">
              <w:rPr>
                <w:rFonts w:ascii="Times New Roman" w:hAnsi="Times New Roman" w:cs="Times New Roman"/>
                <w:sz w:val="24"/>
                <w:szCs w:val="24"/>
              </w:rPr>
              <w:t>«Курс логики базовый»</w:t>
            </w:r>
          </w:p>
        </w:tc>
        <w:tc>
          <w:tcPr>
            <w:tcW w:w="3158" w:type="dxa"/>
            <w:tcBorders>
              <w:top w:val="single" w:sz="4" w:space="0" w:color="auto"/>
              <w:left w:val="single" w:sz="4" w:space="0" w:color="auto"/>
              <w:bottom w:val="single" w:sz="4" w:space="0" w:color="auto"/>
              <w:right w:val="single" w:sz="4" w:space="0" w:color="auto"/>
            </w:tcBorders>
          </w:tcPr>
          <w:p w:rsidR="00EF5DCA" w:rsidRPr="00EF5DCA" w:rsidRDefault="00EF5DCA" w:rsidP="00EF5DCA">
            <w:pPr>
              <w:jc w:val="both"/>
              <w:rPr>
                <w:rFonts w:ascii="Times New Roman" w:hAnsi="Times New Roman" w:cs="Times New Roman"/>
                <w:sz w:val="24"/>
                <w:szCs w:val="24"/>
              </w:rPr>
            </w:pPr>
            <w:r w:rsidRPr="00EF5DCA">
              <w:rPr>
                <w:rFonts w:ascii="Times New Roman" w:hAnsi="Times New Roman" w:cs="Times New Roman"/>
                <w:sz w:val="24"/>
                <w:szCs w:val="24"/>
              </w:rPr>
              <w:t>Приобщение к азам робототехники; ¾ знакомство с основами пиктограммного программирования.</w:t>
            </w:r>
          </w:p>
        </w:tc>
        <w:tc>
          <w:tcPr>
            <w:tcW w:w="3315" w:type="dxa"/>
            <w:gridSpan w:val="2"/>
            <w:tcBorders>
              <w:top w:val="single" w:sz="4" w:space="0" w:color="auto"/>
              <w:left w:val="single" w:sz="4" w:space="0" w:color="auto"/>
              <w:bottom w:val="single" w:sz="4" w:space="0" w:color="auto"/>
              <w:right w:val="single" w:sz="4" w:space="0" w:color="auto"/>
            </w:tcBorders>
          </w:tcPr>
          <w:p w:rsidR="00EF5DCA" w:rsidRPr="00EF5DCA" w:rsidRDefault="00EF5DCA" w:rsidP="00E973CC">
            <w:pPr>
              <w:widowControl w:val="0"/>
              <w:tabs>
                <w:tab w:val="left" w:pos="622"/>
                <w:tab w:val="center" w:pos="4152"/>
              </w:tabs>
              <w:overflowPunct w:val="0"/>
              <w:autoSpaceDE w:val="0"/>
              <w:autoSpaceDN w:val="0"/>
              <w:adjustRightInd w:val="0"/>
              <w:jc w:val="both"/>
              <w:rPr>
                <w:rFonts w:ascii="Times New Roman" w:hAnsi="Times New Roman" w:cs="Times New Roman"/>
                <w:sz w:val="24"/>
                <w:szCs w:val="24"/>
              </w:rPr>
            </w:pPr>
            <w:r w:rsidRPr="00E973CC">
              <w:rPr>
                <w:rFonts w:ascii="Times New Roman" w:hAnsi="Times New Roman" w:cs="Times New Roman"/>
                <w:sz w:val="24"/>
                <w:szCs w:val="24"/>
              </w:rPr>
              <w:t>Набор карточек 1.</w:t>
            </w:r>
            <w:r w:rsidR="0085094E">
              <w:rPr>
                <w:rFonts w:ascii="Times New Roman" w:hAnsi="Times New Roman" w:cs="Times New Roman"/>
                <w:sz w:val="24"/>
                <w:szCs w:val="24"/>
              </w:rPr>
              <w:t xml:space="preserve"> </w:t>
            </w:r>
            <w:r w:rsidRPr="00E973CC">
              <w:rPr>
                <w:rFonts w:ascii="Times New Roman" w:hAnsi="Times New Roman" w:cs="Times New Roman"/>
                <w:sz w:val="24"/>
                <w:szCs w:val="24"/>
              </w:rPr>
              <w:t>«</w:t>
            </w:r>
            <w:r w:rsidR="00E973CC">
              <w:rPr>
                <w:rFonts w:ascii="Times New Roman" w:hAnsi="Times New Roman" w:cs="Times New Roman"/>
                <w:sz w:val="24"/>
                <w:szCs w:val="24"/>
              </w:rPr>
              <w:t xml:space="preserve">Игры с проекцией», </w:t>
            </w:r>
            <w:r w:rsidRPr="00EF5DCA">
              <w:rPr>
                <w:rFonts w:ascii="Times New Roman" w:hAnsi="Times New Roman" w:cs="Times New Roman"/>
                <w:sz w:val="24"/>
                <w:szCs w:val="24"/>
              </w:rPr>
              <w:t>Задание №3</w:t>
            </w:r>
          </w:p>
        </w:tc>
      </w:tr>
      <w:tr w:rsidR="00E973CC" w:rsidRPr="00E46AEF" w:rsidTr="00F42345">
        <w:trPr>
          <w:trHeight w:val="317"/>
        </w:trPr>
        <w:tc>
          <w:tcPr>
            <w:tcW w:w="993" w:type="dxa"/>
            <w:vMerge w:val="restart"/>
            <w:tcBorders>
              <w:top w:val="single" w:sz="4" w:space="0" w:color="auto"/>
              <w:left w:val="single" w:sz="4" w:space="0" w:color="auto"/>
              <w:right w:val="single" w:sz="4" w:space="0" w:color="auto"/>
            </w:tcBorders>
          </w:tcPr>
          <w:p w:rsidR="00E973CC" w:rsidRPr="00E46AEF" w:rsidRDefault="00E973CC" w:rsidP="005F085E">
            <w:pPr>
              <w:tabs>
                <w:tab w:val="left" w:pos="11057"/>
              </w:tabs>
              <w:ind w:right="-142"/>
              <w:jc w:val="center"/>
              <w:rPr>
                <w:rFonts w:ascii="Times New Roman" w:hAnsi="Times New Roman" w:cs="Times New Roman"/>
                <w:b/>
                <w:sz w:val="24"/>
                <w:szCs w:val="24"/>
              </w:rPr>
            </w:pPr>
          </w:p>
          <w:p w:rsidR="00D83CAF" w:rsidRPr="001F5077" w:rsidRDefault="00D83CAF" w:rsidP="005F085E">
            <w:pPr>
              <w:tabs>
                <w:tab w:val="left" w:pos="11057"/>
              </w:tabs>
              <w:ind w:right="-142"/>
              <w:jc w:val="center"/>
              <w:rPr>
                <w:rFonts w:ascii="Times New Roman" w:hAnsi="Times New Roman" w:cs="Times New Roman"/>
                <w:b/>
                <w:sz w:val="24"/>
                <w:szCs w:val="24"/>
              </w:rPr>
            </w:pPr>
          </w:p>
          <w:p w:rsidR="00D83CAF" w:rsidRPr="001F5077" w:rsidRDefault="00D83CAF" w:rsidP="005F085E">
            <w:pPr>
              <w:tabs>
                <w:tab w:val="left" w:pos="11057"/>
              </w:tabs>
              <w:ind w:right="-142"/>
              <w:jc w:val="center"/>
              <w:rPr>
                <w:rFonts w:ascii="Times New Roman" w:hAnsi="Times New Roman" w:cs="Times New Roman"/>
                <w:b/>
                <w:sz w:val="24"/>
                <w:szCs w:val="24"/>
              </w:rPr>
            </w:pPr>
          </w:p>
          <w:p w:rsidR="00D83CAF" w:rsidRPr="001F5077" w:rsidRDefault="00D83CAF" w:rsidP="005F085E">
            <w:pPr>
              <w:tabs>
                <w:tab w:val="left" w:pos="11057"/>
              </w:tabs>
              <w:ind w:right="-142"/>
              <w:jc w:val="center"/>
              <w:rPr>
                <w:rFonts w:ascii="Times New Roman" w:hAnsi="Times New Roman" w:cs="Times New Roman"/>
                <w:b/>
                <w:sz w:val="24"/>
                <w:szCs w:val="24"/>
              </w:rPr>
            </w:pPr>
          </w:p>
          <w:p w:rsidR="00D83CAF" w:rsidRPr="001F5077" w:rsidRDefault="00D83CAF" w:rsidP="005F085E">
            <w:pPr>
              <w:tabs>
                <w:tab w:val="left" w:pos="11057"/>
              </w:tabs>
              <w:ind w:right="-142"/>
              <w:jc w:val="center"/>
              <w:rPr>
                <w:rFonts w:ascii="Times New Roman" w:hAnsi="Times New Roman" w:cs="Times New Roman"/>
                <w:b/>
                <w:sz w:val="24"/>
                <w:szCs w:val="24"/>
              </w:rPr>
            </w:pPr>
          </w:p>
          <w:p w:rsidR="00D83CAF" w:rsidRPr="001F5077" w:rsidRDefault="00D83CAF" w:rsidP="005F085E">
            <w:pPr>
              <w:tabs>
                <w:tab w:val="left" w:pos="11057"/>
              </w:tabs>
              <w:ind w:right="-142"/>
              <w:jc w:val="center"/>
              <w:rPr>
                <w:rFonts w:ascii="Times New Roman" w:hAnsi="Times New Roman" w:cs="Times New Roman"/>
                <w:b/>
                <w:sz w:val="24"/>
                <w:szCs w:val="24"/>
              </w:rPr>
            </w:pPr>
          </w:p>
          <w:p w:rsidR="00E973CC" w:rsidRPr="00E46AEF" w:rsidRDefault="00E973CC" w:rsidP="005F085E">
            <w:pPr>
              <w:tabs>
                <w:tab w:val="left" w:pos="11057"/>
              </w:tabs>
              <w:ind w:right="-142"/>
              <w:jc w:val="center"/>
              <w:rPr>
                <w:rFonts w:ascii="Times New Roman" w:hAnsi="Times New Roman" w:cs="Times New Roman"/>
                <w:b/>
                <w:sz w:val="24"/>
                <w:szCs w:val="24"/>
              </w:rPr>
            </w:pPr>
            <w:r w:rsidRPr="00E46AEF">
              <w:rPr>
                <w:rFonts w:ascii="Times New Roman" w:hAnsi="Times New Roman" w:cs="Times New Roman"/>
                <w:b/>
                <w:sz w:val="24"/>
                <w:szCs w:val="24"/>
                <w:lang w:val="en-US"/>
              </w:rPr>
              <w:t>IV</w:t>
            </w:r>
          </w:p>
        </w:tc>
        <w:tc>
          <w:tcPr>
            <w:tcW w:w="2422" w:type="dxa"/>
            <w:gridSpan w:val="2"/>
            <w:tcBorders>
              <w:top w:val="single" w:sz="4" w:space="0" w:color="auto"/>
              <w:left w:val="single" w:sz="4" w:space="0" w:color="auto"/>
              <w:bottom w:val="single" w:sz="4" w:space="0" w:color="auto"/>
              <w:right w:val="single" w:sz="4" w:space="0" w:color="auto"/>
            </w:tcBorders>
          </w:tcPr>
          <w:p w:rsidR="00F42345" w:rsidRDefault="00F42345" w:rsidP="005F085E">
            <w:pPr>
              <w:jc w:val="center"/>
              <w:rPr>
                <w:rFonts w:ascii="Times New Roman" w:hAnsi="Times New Roman" w:cs="Times New Roman"/>
                <w:b/>
                <w:sz w:val="24"/>
                <w:szCs w:val="24"/>
              </w:rPr>
            </w:pPr>
          </w:p>
          <w:p w:rsidR="00F42345" w:rsidRDefault="00F42345" w:rsidP="005F085E">
            <w:pPr>
              <w:jc w:val="center"/>
              <w:rPr>
                <w:rFonts w:ascii="Times New Roman" w:hAnsi="Times New Roman" w:cs="Times New Roman"/>
                <w:b/>
                <w:sz w:val="24"/>
                <w:szCs w:val="24"/>
              </w:rPr>
            </w:pPr>
          </w:p>
          <w:p w:rsidR="00F42345" w:rsidRDefault="00F42345" w:rsidP="005F085E">
            <w:pPr>
              <w:jc w:val="center"/>
              <w:rPr>
                <w:rFonts w:ascii="Times New Roman" w:hAnsi="Times New Roman" w:cs="Times New Roman"/>
                <w:b/>
                <w:sz w:val="24"/>
                <w:szCs w:val="24"/>
              </w:rPr>
            </w:pPr>
          </w:p>
          <w:p w:rsidR="00E973CC" w:rsidRPr="00E973CC" w:rsidRDefault="00E973CC" w:rsidP="005F085E">
            <w:pPr>
              <w:jc w:val="center"/>
              <w:rPr>
                <w:rFonts w:ascii="Times New Roman" w:hAnsi="Times New Roman" w:cs="Times New Roman"/>
                <w:b/>
                <w:sz w:val="24"/>
                <w:szCs w:val="24"/>
              </w:rPr>
            </w:pPr>
            <w:r w:rsidRPr="00E973CC">
              <w:rPr>
                <w:rFonts w:ascii="Times New Roman" w:hAnsi="Times New Roman" w:cs="Times New Roman"/>
                <w:b/>
                <w:sz w:val="24"/>
                <w:szCs w:val="24"/>
              </w:rPr>
              <w:t xml:space="preserve">Конструирование (из деталей конструкторов) </w:t>
            </w:r>
          </w:p>
          <w:p w:rsidR="00E973CC" w:rsidRPr="00E973CC" w:rsidRDefault="00E973CC" w:rsidP="005F085E">
            <w:pPr>
              <w:jc w:val="center"/>
              <w:rPr>
                <w:rFonts w:ascii="Times New Roman" w:hAnsi="Times New Roman" w:cs="Times New Roman"/>
                <w:i/>
                <w:sz w:val="24"/>
                <w:szCs w:val="24"/>
              </w:rPr>
            </w:pPr>
            <w:r w:rsidRPr="00E973CC">
              <w:rPr>
                <w:rFonts w:ascii="Times New Roman" w:hAnsi="Times New Roman" w:cs="Times New Roman"/>
                <w:sz w:val="24"/>
                <w:szCs w:val="24"/>
              </w:rPr>
              <w:t>«Лестница»</w:t>
            </w:r>
          </w:p>
        </w:tc>
        <w:tc>
          <w:tcPr>
            <w:tcW w:w="3158" w:type="dxa"/>
            <w:tcBorders>
              <w:top w:val="single" w:sz="4" w:space="0" w:color="auto"/>
              <w:left w:val="single" w:sz="4" w:space="0" w:color="auto"/>
              <w:bottom w:val="single" w:sz="4" w:space="0" w:color="auto"/>
              <w:right w:val="single" w:sz="4" w:space="0" w:color="auto"/>
            </w:tcBorders>
          </w:tcPr>
          <w:p w:rsidR="00E973CC" w:rsidRPr="00EF5DCA" w:rsidRDefault="00E973CC" w:rsidP="00EF5DCA">
            <w:pPr>
              <w:jc w:val="both"/>
              <w:rPr>
                <w:rFonts w:ascii="Times New Roman" w:hAnsi="Times New Roman" w:cs="Times New Roman"/>
                <w:sz w:val="24"/>
                <w:szCs w:val="24"/>
              </w:rPr>
            </w:pPr>
            <w:r w:rsidRPr="00EF5DCA">
              <w:rPr>
                <w:rFonts w:ascii="Times New Roman" w:hAnsi="Times New Roman" w:cs="Times New Roman"/>
                <w:sz w:val="24"/>
                <w:szCs w:val="24"/>
              </w:rPr>
              <w:t>Познакомить детей с конструктором механиком №2 (т.е</w:t>
            </w:r>
            <w:r>
              <w:rPr>
                <w:rFonts w:ascii="Times New Roman" w:hAnsi="Times New Roman" w:cs="Times New Roman"/>
                <w:sz w:val="24"/>
                <w:szCs w:val="24"/>
              </w:rPr>
              <w:t>.</w:t>
            </w:r>
            <w:r w:rsidRPr="00EF5DCA">
              <w:rPr>
                <w:rFonts w:ascii="Times New Roman" w:hAnsi="Times New Roman" w:cs="Times New Roman"/>
                <w:sz w:val="24"/>
                <w:szCs w:val="24"/>
              </w:rPr>
              <w:t xml:space="preserve"> металлический конструктор), с основными крепежными деталями. Формировать умение изготовлять предмет по образцу, самостоя</w:t>
            </w:r>
            <w:r>
              <w:rPr>
                <w:rFonts w:ascii="Times New Roman" w:hAnsi="Times New Roman" w:cs="Times New Roman"/>
                <w:sz w:val="24"/>
                <w:szCs w:val="24"/>
              </w:rPr>
              <w:t xml:space="preserve">тельно подбирая нужные крепежи. </w:t>
            </w:r>
            <w:r w:rsidRPr="00EF5DCA">
              <w:rPr>
                <w:rFonts w:ascii="Times New Roman" w:hAnsi="Times New Roman" w:cs="Times New Roman"/>
                <w:sz w:val="24"/>
                <w:szCs w:val="24"/>
              </w:rPr>
              <w:t>Развивать представления о строительных деталях.</w:t>
            </w:r>
          </w:p>
          <w:p w:rsidR="00E973CC" w:rsidRPr="00EF5DCA" w:rsidRDefault="00E973CC" w:rsidP="00EF5DCA">
            <w:pPr>
              <w:jc w:val="both"/>
              <w:rPr>
                <w:rFonts w:ascii="Times New Roman" w:hAnsi="Times New Roman" w:cs="Times New Roman"/>
                <w:sz w:val="24"/>
                <w:szCs w:val="24"/>
              </w:rPr>
            </w:pPr>
            <w:r w:rsidRPr="00EF5DCA">
              <w:rPr>
                <w:rFonts w:ascii="Times New Roman" w:hAnsi="Times New Roman" w:cs="Times New Roman"/>
                <w:sz w:val="24"/>
                <w:szCs w:val="24"/>
              </w:rPr>
              <w:t xml:space="preserve">Воспитывать добиваться </w:t>
            </w:r>
            <w:r w:rsidRPr="00EF5DCA">
              <w:rPr>
                <w:rFonts w:ascii="Times New Roman" w:hAnsi="Times New Roman" w:cs="Times New Roman"/>
                <w:sz w:val="24"/>
                <w:szCs w:val="24"/>
              </w:rPr>
              <w:lastRenderedPageBreak/>
              <w:t>помогать друг другу.</w:t>
            </w:r>
          </w:p>
        </w:tc>
        <w:tc>
          <w:tcPr>
            <w:tcW w:w="3315" w:type="dxa"/>
            <w:gridSpan w:val="2"/>
            <w:tcBorders>
              <w:top w:val="single" w:sz="4" w:space="0" w:color="auto"/>
              <w:left w:val="single" w:sz="4" w:space="0" w:color="auto"/>
              <w:bottom w:val="single" w:sz="4" w:space="0" w:color="auto"/>
              <w:right w:val="single" w:sz="4" w:space="0" w:color="auto"/>
            </w:tcBorders>
          </w:tcPr>
          <w:p w:rsidR="00E973CC" w:rsidRPr="00EF5DCA" w:rsidRDefault="00E973CC" w:rsidP="00EF5DCA">
            <w:pPr>
              <w:jc w:val="both"/>
              <w:rPr>
                <w:rFonts w:ascii="Times New Roman" w:hAnsi="Times New Roman" w:cs="Times New Roman"/>
                <w:sz w:val="24"/>
                <w:szCs w:val="24"/>
              </w:rPr>
            </w:pPr>
            <w:r>
              <w:rPr>
                <w:rFonts w:ascii="Times New Roman" w:hAnsi="Times New Roman" w:cs="Times New Roman"/>
                <w:sz w:val="24"/>
                <w:szCs w:val="24"/>
              </w:rPr>
              <w:lastRenderedPageBreak/>
              <w:t>Конструктор-</w:t>
            </w:r>
            <w:r w:rsidRPr="00EF5DCA">
              <w:rPr>
                <w:rFonts w:ascii="Times New Roman" w:hAnsi="Times New Roman" w:cs="Times New Roman"/>
                <w:sz w:val="24"/>
                <w:szCs w:val="24"/>
              </w:rPr>
              <w:t>«Механик №2»,</w:t>
            </w:r>
          </w:p>
          <w:p w:rsidR="00E973CC" w:rsidRPr="00EF5DCA" w:rsidRDefault="00E973CC" w:rsidP="00EF5DCA">
            <w:pPr>
              <w:jc w:val="both"/>
              <w:rPr>
                <w:rFonts w:ascii="Times New Roman" w:hAnsi="Times New Roman" w:cs="Times New Roman"/>
                <w:sz w:val="24"/>
                <w:szCs w:val="24"/>
              </w:rPr>
            </w:pPr>
            <w:r w:rsidRPr="00EF5DCA">
              <w:rPr>
                <w:rFonts w:ascii="Times New Roman" w:hAnsi="Times New Roman" w:cs="Times New Roman"/>
                <w:sz w:val="24"/>
                <w:szCs w:val="24"/>
              </w:rPr>
              <w:t>строительный материал.</w:t>
            </w:r>
          </w:p>
          <w:p w:rsidR="00E973CC" w:rsidRPr="00EF5DCA" w:rsidRDefault="00E973CC" w:rsidP="00EF5DCA">
            <w:pPr>
              <w:jc w:val="both"/>
              <w:rPr>
                <w:rFonts w:ascii="Times New Roman" w:hAnsi="Times New Roman" w:cs="Times New Roman"/>
                <w:sz w:val="24"/>
                <w:szCs w:val="24"/>
              </w:rPr>
            </w:pPr>
            <w:r w:rsidRPr="00EF5DCA">
              <w:rPr>
                <w:rFonts w:ascii="Times New Roman" w:hAnsi="Times New Roman" w:cs="Times New Roman"/>
                <w:sz w:val="24"/>
                <w:szCs w:val="24"/>
              </w:rPr>
              <w:t>Образец лестницы.</w:t>
            </w:r>
          </w:p>
          <w:p w:rsidR="00E973CC" w:rsidRPr="00EF5DCA" w:rsidRDefault="00E973CC" w:rsidP="00EF5DCA">
            <w:pPr>
              <w:jc w:val="both"/>
              <w:rPr>
                <w:rFonts w:ascii="Times New Roman" w:hAnsi="Times New Roman" w:cs="Times New Roman"/>
                <w:sz w:val="24"/>
                <w:szCs w:val="24"/>
              </w:rPr>
            </w:pPr>
          </w:p>
        </w:tc>
      </w:tr>
      <w:tr w:rsidR="00E973CC" w:rsidTr="00B31B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92"/>
        </w:trPr>
        <w:tc>
          <w:tcPr>
            <w:tcW w:w="993" w:type="dxa"/>
            <w:vMerge/>
            <w:tcBorders>
              <w:left w:val="single" w:sz="4" w:space="0" w:color="auto"/>
              <w:right w:val="single" w:sz="4" w:space="0" w:color="auto"/>
            </w:tcBorders>
          </w:tcPr>
          <w:p w:rsidR="00E973CC" w:rsidRDefault="00E973CC" w:rsidP="009E5E75">
            <w:pPr>
              <w:ind w:left="142"/>
              <w:jc w:val="center"/>
              <w:rPr>
                <w:rFonts w:ascii="Times New Roman" w:hAnsi="Times New Roman" w:cs="Times New Roman"/>
                <w:b/>
                <w:i/>
                <w:sz w:val="24"/>
                <w:szCs w:val="24"/>
              </w:rPr>
            </w:pPr>
          </w:p>
        </w:tc>
        <w:tc>
          <w:tcPr>
            <w:tcW w:w="2422" w:type="dxa"/>
            <w:gridSpan w:val="2"/>
            <w:tcBorders>
              <w:left w:val="single" w:sz="4" w:space="0" w:color="auto"/>
            </w:tcBorders>
          </w:tcPr>
          <w:p w:rsidR="00F42345" w:rsidRDefault="00F42345" w:rsidP="002D26AA">
            <w:pPr>
              <w:jc w:val="center"/>
              <w:rPr>
                <w:rFonts w:ascii="Times New Roman" w:hAnsi="Times New Roman" w:cs="Times New Roman"/>
                <w:b/>
                <w:sz w:val="24"/>
                <w:szCs w:val="24"/>
              </w:rPr>
            </w:pPr>
          </w:p>
          <w:p w:rsidR="00E973CC" w:rsidRPr="00CA0DC9" w:rsidRDefault="00E973CC" w:rsidP="002D26AA">
            <w:pPr>
              <w:jc w:val="center"/>
              <w:rPr>
                <w:rFonts w:ascii="Times New Roman" w:hAnsi="Times New Roman" w:cs="Times New Roman"/>
                <w:b/>
                <w:sz w:val="24"/>
                <w:szCs w:val="24"/>
              </w:rPr>
            </w:pPr>
            <w:r w:rsidRPr="00CA0DC9">
              <w:rPr>
                <w:rFonts w:ascii="Times New Roman" w:hAnsi="Times New Roman" w:cs="Times New Roman"/>
                <w:b/>
                <w:sz w:val="24"/>
                <w:szCs w:val="24"/>
              </w:rPr>
              <w:t>Наустим:</w:t>
            </w:r>
          </w:p>
          <w:p w:rsidR="00E973CC" w:rsidRDefault="00E973CC" w:rsidP="002D26AA">
            <w:pPr>
              <w:jc w:val="center"/>
              <w:rPr>
                <w:rFonts w:ascii="Times New Roman" w:hAnsi="Times New Roman" w:cs="Times New Roman"/>
                <w:b/>
                <w:i/>
                <w:sz w:val="24"/>
                <w:szCs w:val="24"/>
              </w:rPr>
            </w:pPr>
            <w:r w:rsidRPr="00CA0DC9">
              <w:rPr>
                <w:rFonts w:ascii="Times New Roman" w:hAnsi="Times New Roman" w:cs="Times New Roman"/>
                <w:sz w:val="24"/>
                <w:szCs w:val="24"/>
              </w:rPr>
              <w:t>«Курс логики базовый»</w:t>
            </w:r>
          </w:p>
        </w:tc>
        <w:tc>
          <w:tcPr>
            <w:tcW w:w="3158" w:type="dxa"/>
          </w:tcPr>
          <w:p w:rsidR="00E973CC" w:rsidRPr="00EF5DCA" w:rsidRDefault="00E973CC" w:rsidP="00EF5DCA">
            <w:pPr>
              <w:ind w:left="142"/>
              <w:jc w:val="both"/>
              <w:rPr>
                <w:rFonts w:ascii="Times New Roman" w:hAnsi="Times New Roman" w:cs="Times New Roman"/>
                <w:b/>
                <w:sz w:val="24"/>
                <w:szCs w:val="24"/>
              </w:rPr>
            </w:pPr>
            <w:r w:rsidRPr="00EF5DCA">
              <w:rPr>
                <w:rFonts w:ascii="Times New Roman" w:hAnsi="Times New Roman" w:cs="Times New Roman"/>
                <w:sz w:val="24"/>
                <w:szCs w:val="24"/>
              </w:rPr>
              <w:t>Развитие познавательного интереса и активности детей с учётом их возможностей, склонностей, интересов</w:t>
            </w:r>
            <w:r>
              <w:rPr>
                <w:rFonts w:ascii="Times New Roman" w:hAnsi="Times New Roman" w:cs="Times New Roman"/>
                <w:sz w:val="24"/>
                <w:szCs w:val="24"/>
              </w:rPr>
              <w:t>.</w:t>
            </w:r>
          </w:p>
        </w:tc>
        <w:tc>
          <w:tcPr>
            <w:tcW w:w="3315" w:type="dxa"/>
            <w:gridSpan w:val="2"/>
          </w:tcPr>
          <w:p w:rsidR="00E973CC" w:rsidRPr="00E973CC" w:rsidRDefault="00E973CC" w:rsidP="00E973CC">
            <w:pPr>
              <w:widowControl w:val="0"/>
              <w:tabs>
                <w:tab w:val="left" w:pos="622"/>
                <w:tab w:val="center" w:pos="4152"/>
              </w:tabs>
              <w:overflowPunct w:val="0"/>
              <w:autoSpaceDE w:val="0"/>
              <w:autoSpaceDN w:val="0"/>
              <w:adjustRightInd w:val="0"/>
              <w:jc w:val="both"/>
              <w:rPr>
                <w:rFonts w:ascii="Times New Roman" w:hAnsi="Times New Roman" w:cs="Times New Roman"/>
                <w:sz w:val="24"/>
                <w:szCs w:val="24"/>
              </w:rPr>
            </w:pPr>
            <w:r w:rsidRPr="00E973CC">
              <w:rPr>
                <w:rFonts w:ascii="Times New Roman" w:hAnsi="Times New Roman" w:cs="Times New Roman"/>
                <w:sz w:val="24"/>
                <w:szCs w:val="24"/>
              </w:rPr>
              <w:t>Набор карточек 1</w:t>
            </w:r>
            <w:r>
              <w:rPr>
                <w:rFonts w:ascii="Times New Roman" w:hAnsi="Times New Roman" w:cs="Times New Roman"/>
                <w:sz w:val="24"/>
                <w:szCs w:val="24"/>
              </w:rPr>
              <w:t xml:space="preserve"> «Игры с проекцией», </w:t>
            </w:r>
            <w:r w:rsidRPr="00EF5DCA">
              <w:rPr>
                <w:rFonts w:ascii="Times New Roman" w:hAnsi="Times New Roman" w:cs="Times New Roman"/>
                <w:sz w:val="24"/>
                <w:szCs w:val="24"/>
              </w:rPr>
              <w:t>Задание №4</w:t>
            </w:r>
          </w:p>
        </w:tc>
      </w:tr>
      <w:tr w:rsidR="005F085E" w:rsidTr="00E973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0"/>
        </w:trPr>
        <w:tc>
          <w:tcPr>
            <w:tcW w:w="9888" w:type="dxa"/>
            <w:gridSpan w:val="6"/>
          </w:tcPr>
          <w:p w:rsidR="005F085E" w:rsidRPr="00D83CAF" w:rsidRDefault="005F085E" w:rsidP="005F085E">
            <w:pPr>
              <w:ind w:left="142"/>
              <w:jc w:val="center"/>
              <w:rPr>
                <w:rFonts w:ascii="Times New Roman" w:hAnsi="Times New Roman" w:cs="Times New Roman"/>
                <w:b/>
                <w:iCs/>
                <w:sz w:val="24"/>
                <w:szCs w:val="24"/>
              </w:rPr>
            </w:pPr>
            <w:r w:rsidRPr="00D83CAF">
              <w:rPr>
                <w:rFonts w:ascii="Times New Roman" w:hAnsi="Times New Roman" w:cs="Times New Roman"/>
                <w:b/>
                <w:iCs/>
                <w:sz w:val="24"/>
                <w:szCs w:val="24"/>
              </w:rPr>
              <w:t>Октябрь</w:t>
            </w:r>
          </w:p>
        </w:tc>
      </w:tr>
      <w:tr w:rsidR="0055091E" w:rsidRPr="00E46AEF" w:rsidTr="0085094E">
        <w:trPr>
          <w:trHeight w:val="415"/>
        </w:trPr>
        <w:tc>
          <w:tcPr>
            <w:tcW w:w="993" w:type="dxa"/>
            <w:tcBorders>
              <w:top w:val="single" w:sz="4" w:space="0" w:color="auto"/>
              <w:left w:val="single" w:sz="4" w:space="0" w:color="auto"/>
              <w:bottom w:val="single" w:sz="4" w:space="0" w:color="auto"/>
              <w:right w:val="single" w:sz="4" w:space="0" w:color="auto"/>
            </w:tcBorders>
          </w:tcPr>
          <w:p w:rsidR="0055091E" w:rsidRPr="00E973CC" w:rsidRDefault="0055091E" w:rsidP="00E973CC">
            <w:pPr>
              <w:tabs>
                <w:tab w:val="left" w:pos="11057"/>
              </w:tabs>
              <w:ind w:right="-142"/>
              <w:jc w:val="center"/>
              <w:rPr>
                <w:rFonts w:ascii="Times New Roman" w:hAnsi="Times New Roman" w:cs="Times New Roman"/>
                <w:b/>
                <w:sz w:val="24"/>
                <w:szCs w:val="24"/>
              </w:rPr>
            </w:pPr>
            <w:r w:rsidRPr="00E973CC">
              <w:rPr>
                <w:rFonts w:ascii="Times New Roman" w:hAnsi="Times New Roman" w:cs="Times New Roman"/>
                <w:b/>
                <w:sz w:val="24"/>
                <w:szCs w:val="24"/>
              </w:rPr>
              <w:t>Неделя</w:t>
            </w:r>
          </w:p>
        </w:tc>
        <w:tc>
          <w:tcPr>
            <w:tcW w:w="2410" w:type="dxa"/>
            <w:tcBorders>
              <w:top w:val="single" w:sz="4" w:space="0" w:color="auto"/>
              <w:left w:val="single" w:sz="4" w:space="0" w:color="auto"/>
              <w:bottom w:val="single" w:sz="4" w:space="0" w:color="auto"/>
              <w:right w:val="single" w:sz="4" w:space="0" w:color="auto"/>
            </w:tcBorders>
          </w:tcPr>
          <w:p w:rsidR="0055091E" w:rsidRPr="00E973CC" w:rsidRDefault="0055091E" w:rsidP="00E973CC">
            <w:pPr>
              <w:tabs>
                <w:tab w:val="left" w:pos="11057"/>
              </w:tabs>
              <w:ind w:right="-142"/>
              <w:jc w:val="center"/>
              <w:rPr>
                <w:rFonts w:ascii="Times New Roman" w:hAnsi="Times New Roman" w:cs="Times New Roman"/>
                <w:b/>
                <w:sz w:val="24"/>
                <w:szCs w:val="24"/>
              </w:rPr>
            </w:pPr>
            <w:r w:rsidRPr="00E973CC">
              <w:rPr>
                <w:rFonts w:ascii="Times New Roman" w:hAnsi="Times New Roman" w:cs="Times New Roman"/>
                <w:b/>
                <w:sz w:val="24"/>
                <w:szCs w:val="24"/>
              </w:rPr>
              <w:t>Тема</w:t>
            </w:r>
          </w:p>
        </w:tc>
        <w:tc>
          <w:tcPr>
            <w:tcW w:w="3827" w:type="dxa"/>
            <w:gridSpan w:val="3"/>
            <w:tcBorders>
              <w:top w:val="single" w:sz="4" w:space="0" w:color="auto"/>
              <w:left w:val="single" w:sz="4" w:space="0" w:color="auto"/>
              <w:bottom w:val="single" w:sz="4" w:space="0" w:color="auto"/>
              <w:right w:val="single" w:sz="4" w:space="0" w:color="auto"/>
            </w:tcBorders>
          </w:tcPr>
          <w:p w:rsidR="0055091E" w:rsidRPr="00E973CC" w:rsidRDefault="0055091E" w:rsidP="00E973CC">
            <w:pPr>
              <w:tabs>
                <w:tab w:val="left" w:pos="1260"/>
                <w:tab w:val="center" w:pos="4286"/>
                <w:tab w:val="left" w:pos="11057"/>
              </w:tabs>
              <w:ind w:right="-142"/>
              <w:jc w:val="center"/>
              <w:rPr>
                <w:rFonts w:ascii="Times New Roman" w:hAnsi="Times New Roman" w:cs="Times New Roman"/>
                <w:b/>
                <w:sz w:val="24"/>
                <w:szCs w:val="24"/>
              </w:rPr>
            </w:pPr>
            <w:r w:rsidRPr="00E973CC">
              <w:rPr>
                <w:rFonts w:ascii="Times New Roman" w:hAnsi="Times New Roman" w:cs="Times New Roman"/>
                <w:b/>
                <w:sz w:val="24"/>
                <w:szCs w:val="24"/>
              </w:rPr>
              <w:t>Программное содержание</w:t>
            </w:r>
          </w:p>
        </w:tc>
        <w:tc>
          <w:tcPr>
            <w:tcW w:w="2658" w:type="dxa"/>
            <w:tcBorders>
              <w:top w:val="single" w:sz="4" w:space="0" w:color="auto"/>
              <w:left w:val="single" w:sz="4" w:space="0" w:color="auto"/>
              <w:bottom w:val="single" w:sz="4" w:space="0" w:color="auto"/>
              <w:right w:val="single" w:sz="4" w:space="0" w:color="auto"/>
            </w:tcBorders>
          </w:tcPr>
          <w:p w:rsidR="0055091E" w:rsidRPr="00E973CC" w:rsidRDefault="0055091E" w:rsidP="00E973CC">
            <w:pPr>
              <w:tabs>
                <w:tab w:val="left" w:pos="11057"/>
              </w:tabs>
              <w:ind w:right="-142"/>
              <w:jc w:val="center"/>
              <w:rPr>
                <w:rFonts w:ascii="Times New Roman" w:hAnsi="Times New Roman" w:cs="Times New Roman"/>
                <w:b/>
                <w:sz w:val="24"/>
                <w:szCs w:val="24"/>
              </w:rPr>
            </w:pPr>
            <w:r w:rsidRPr="00E973CC">
              <w:rPr>
                <w:rFonts w:ascii="Times New Roman" w:hAnsi="Times New Roman" w:cs="Times New Roman"/>
                <w:b/>
                <w:sz w:val="24"/>
                <w:szCs w:val="24"/>
              </w:rPr>
              <w:t>Оборудование</w:t>
            </w:r>
          </w:p>
        </w:tc>
      </w:tr>
      <w:tr w:rsidR="00E973CC" w:rsidRPr="00E46AEF" w:rsidTr="00D83CAF">
        <w:trPr>
          <w:trHeight w:val="3129"/>
        </w:trPr>
        <w:tc>
          <w:tcPr>
            <w:tcW w:w="993" w:type="dxa"/>
            <w:vMerge w:val="restart"/>
            <w:tcBorders>
              <w:top w:val="single" w:sz="4" w:space="0" w:color="auto"/>
              <w:left w:val="single" w:sz="4" w:space="0" w:color="auto"/>
              <w:right w:val="single" w:sz="4" w:space="0" w:color="auto"/>
            </w:tcBorders>
          </w:tcPr>
          <w:p w:rsidR="00E973CC" w:rsidRPr="00E973CC" w:rsidRDefault="00E973CC" w:rsidP="0055091E">
            <w:pPr>
              <w:jc w:val="center"/>
              <w:rPr>
                <w:rFonts w:ascii="Times New Roman" w:hAnsi="Times New Roman" w:cs="Times New Roman"/>
                <w:b/>
                <w:sz w:val="24"/>
                <w:szCs w:val="24"/>
              </w:rPr>
            </w:pPr>
          </w:p>
          <w:p w:rsidR="00D83CAF" w:rsidRDefault="00D83CAF" w:rsidP="0055091E">
            <w:pPr>
              <w:jc w:val="center"/>
              <w:rPr>
                <w:rFonts w:ascii="Times New Roman" w:hAnsi="Times New Roman" w:cs="Times New Roman"/>
                <w:b/>
                <w:sz w:val="24"/>
                <w:szCs w:val="24"/>
                <w:lang w:val="en-US"/>
              </w:rPr>
            </w:pPr>
          </w:p>
          <w:p w:rsidR="00D83CAF" w:rsidRDefault="00D83CAF" w:rsidP="0055091E">
            <w:pPr>
              <w:jc w:val="center"/>
              <w:rPr>
                <w:rFonts w:ascii="Times New Roman" w:hAnsi="Times New Roman" w:cs="Times New Roman"/>
                <w:b/>
                <w:sz w:val="24"/>
                <w:szCs w:val="24"/>
                <w:lang w:val="en-US"/>
              </w:rPr>
            </w:pPr>
          </w:p>
          <w:p w:rsidR="00D83CAF" w:rsidRDefault="00D83CAF" w:rsidP="0055091E">
            <w:pPr>
              <w:jc w:val="center"/>
              <w:rPr>
                <w:rFonts w:ascii="Times New Roman" w:hAnsi="Times New Roman" w:cs="Times New Roman"/>
                <w:b/>
                <w:sz w:val="24"/>
                <w:szCs w:val="24"/>
                <w:lang w:val="en-US"/>
              </w:rPr>
            </w:pPr>
          </w:p>
          <w:p w:rsidR="00D83CAF" w:rsidRDefault="00D83CAF" w:rsidP="0055091E">
            <w:pPr>
              <w:jc w:val="center"/>
              <w:rPr>
                <w:rFonts w:ascii="Times New Roman" w:hAnsi="Times New Roman" w:cs="Times New Roman"/>
                <w:b/>
                <w:sz w:val="24"/>
                <w:szCs w:val="24"/>
                <w:lang w:val="en-US"/>
              </w:rPr>
            </w:pPr>
          </w:p>
          <w:p w:rsidR="00D83CAF" w:rsidRDefault="00D83CAF" w:rsidP="0055091E">
            <w:pPr>
              <w:jc w:val="center"/>
              <w:rPr>
                <w:rFonts w:ascii="Times New Roman" w:hAnsi="Times New Roman" w:cs="Times New Roman"/>
                <w:b/>
                <w:sz w:val="24"/>
                <w:szCs w:val="24"/>
                <w:lang w:val="en-US"/>
              </w:rPr>
            </w:pPr>
          </w:p>
          <w:p w:rsidR="00D83CAF" w:rsidRDefault="00D83CAF" w:rsidP="0055091E">
            <w:pPr>
              <w:jc w:val="center"/>
              <w:rPr>
                <w:rFonts w:ascii="Times New Roman" w:hAnsi="Times New Roman" w:cs="Times New Roman"/>
                <w:b/>
                <w:sz w:val="24"/>
                <w:szCs w:val="24"/>
                <w:lang w:val="en-US"/>
              </w:rPr>
            </w:pPr>
          </w:p>
          <w:p w:rsidR="00D83CAF" w:rsidRDefault="00D83CAF" w:rsidP="0055091E">
            <w:pPr>
              <w:jc w:val="center"/>
              <w:rPr>
                <w:rFonts w:ascii="Times New Roman" w:hAnsi="Times New Roman" w:cs="Times New Roman"/>
                <w:b/>
                <w:sz w:val="24"/>
                <w:szCs w:val="24"/>
                <w:lang w:val="en-US"/>
              </w:rPr>
            </w:pPr>
          </w:p>
          <w:p w:rsidR="00D83CAF" w:rsidRDefault="00D83CAF" w:rsidP="0055091E">
            <w:pPr>
              <w:jc w:val="center"/>
              <w:rPr>
                <w:rFonts w:ascii="Times New Roman" w:hAnsi="Times New Roman" w:cs="Times New Roman"/>
                <w:b/>
                <w:sz w:val="24"/>
                <w:szCs w:val="24"/>
                <w:lang w:val="en-US"/>
              </w:rPr>
            </w:pPr>
          </w:p>
          <w:p w:rsidR="00D83CAF" w:rsidRDefault="00D83CAF" w:rsidP="0055091E">
            <w:pPr>
              <w:jc w:val="center"/>
              <w:rPr>
                <w:rFonts w:ascii="Times New Roman" w:hAnsi="Times New Roman" w:cs="Times New Roman"/>
                <w:b/>
                <w:sz w:val="24"/>
                <w:szCs w:val="24"/>
                <w:lang w:val="en-US"/>
              </w:rPr>
            </w:pPr>
          </w:p>
          <w:p w:rsidR="00E973CC" w:rsidRPr="00E973CC" w:rsidRDefault="00E973CC" w:rsidP="0055091E">
            <w:pPr>
              <w:jc w:val="center"/>
              <w:rPr>
                <w:rFonts w:ascii="Times New Roman" w:hAnsi="Times New Roman" w:cs="Times New Roman"/>
                <w:b/>
                <w:sz w:val="24"/>
                <w:szCs w:val="24"/>
              </w:rPr>
            </w:pPr>
            <w:r w:rsidRPr="00E973CC">
              <w:rPr>
                <w:rFonts w:ascii="Times New Roman" w:hAnsi="Times New Roman" w:cs="Times New Roman"/>
                <w:b/>
                <w:sz w:val="24"/>
                <w:szCs w:val="24"/>
                <w:lang w:val="en-US"/>
              </w:rPr>
              <w:t>I</w:t>
            </w:r>
          </w:p>
        </w:tc>
        <w:tc>
          <w:tcPr>
            <w:tcW w:w="2410" w:type="dxa"/>
            <w:tcBorders>
              <w:top w:val="single" w:sz="4" w:space="0" w:color="auto"/>
              <w:left w:val="single" w:sz="4" w:space="0" w:color="auto"/>
              <w:bottom w:val="single" w:sz="4" w:space="0" w:color="auto"/>
              <w:right w:val="single" w:sz="4" w:space="0" w:color="auto"/>
            </w:tcBorders>
          </w:tcPr>
          <w:p w:rsidR="00F42345" w:rsidRDefault="00F42345" w:rsidP="0055091E">
            <w:pPr>
              <w:jc w:val="center"/>
              <w:rPr>
                <w:rFonts w:ascii="Times New Roman" w:hAnsi="Times New Roman" w:cs="Times New Roman"/>
                <w:b/>
                <w:sz w:val="24"/>
                <w:szCs w:val="24"/>
              </w:rPr>
            </w:pPr>
          </w:p>
          <w:p w:rsidR="00F42345" w:rsidRDefault="00F42345" w:rsidP="0055091E">
            <w:pPr>
              <w:jc w:val="center"/>
              <w:rPr>
                <w:rFonts w:ascii="Times New Roman" w:hAnsi="Times New Roman" w:cs="Times New Roman"/>
                <w:b/>
                <w:sz w:val="24"/>
                <w:szCs w:val="24"/>
              </w:rPr>
            </w:pPr>
          </w:p>
          <w:p w:rsidR="00F42345" w:rsidRDefault="00F42345" w:rsidP="0055091E">
            <w:pPr>
              <w:jc w:val="center"/>
              <w:rPr>
                <w:rFonts w:ascii="Times New Roman" w:hAnsi="Times New Roman" w:cs="Times New Roman"/>
                <w:b/>
                <w:sz w:val="24"/>
                <w:szCs w:val="24"/>
              </w:rPr>
            </w:pPr>
          </w:p>
          <w:p w:rsidR="00E973CC" w:rsidRPr="00E973CC" w:rsidRDefault="00E973CC" w:rsidP="0055091E">
            <w:pPr>
              <w:jc w:val="center"/>
              <w:rPr>
                <w:rFonts w:ascii="Times New Roman" w:hAnsi="Times New Roman" w:cs="Times New Roman"/>
                <w:b/>
                <w:sz w:val="24"/>
                <w:szCs w:val="24"/>
              </w:rPr>
            </w:pPr>
            <w:r w:rsidRPr="00E973CC">
              <w:rPr>
                <w:rFonts w:ascii="Times New Roman" w:hAnsi="Times New Roman" w:cs="Times New Roman"/>
                <w:b/>
                <w:sz w:val="24"/>
                <w:szCs w:val="24"/>
              </w:rPr>
              <w:t>Конструирование</w:t>
            </w:r>
          </w:p>
          <w:p w:rsidR="00E973CC" w:rsidRPr="00E973CC" w:rsidRDefault="00E973CC" w:rsidP="0055091E">
            <w:pPr>
              <w:jc w:val="center"/>
              <w:rPr>
                <w:rFonts w:ascii="Times New Roman" w:hAnsi="Times New Roman" w:cs="Times New Roman"/>
                <w:b/>
                <w:sz w:val="24"/>
                <w:szCs w:val="24"/>
              </w:rPr>
            </w:pPr>
            <w:r w:rsidRPr="00E973CC">
              <w:rPr>
                <w:rFonts w:ascii="Times New Roman" w:hAnsi="Times New Roman" w:cs="Times New Roman"/>
                <w:b/>
                <w:sz w:val="24"/>
                <w:szCs w:val="24"/>
              </w:rPr>
              <w:t xml:space="preserve">(из строительного материала) </w:t>
            </w:r>
          </w:p>
          <w:p w:rsidR="00E973CC" w:rsidRPr="00E973CC" w:rsidRDefault="00E973CC" w:rsidP="0055091E">
            <w:pPr>
              <w:jc w:val="center"/>
              <w:rPr>
                <w:rFonts w:ascii="Times New Roman" w:hAnsi="Times New Roman" w:cs="Times New Roman"/>
                <w:sz w:val="24"/>
                <w:szCs w:val="24"/>
              </w:rPr>
            </w:pPr>
            <w:r w:rsidRPr="00E973CC">
              <w:rPr>
                <w:rFonts w:ascii="Times New Roman" w:hAnsi="Times New Roman" w:cs="Times New Roman"/>
                <w:sz w:val="24"/>
                <w:szCs w:val="24"/>
              </w:rPr>
              <w:t>«Грузовой транспорт»</w:t>
            </w:r>
          </w:p>
        </w:tc>
        <w:tc>
          <w:tcPr>
            <w:tcW w:w="3827" w:type="dxa"/>
            <w:gridSpan w:val="3"/>
            <w:tcBorders>
              <w:top w:val="single" w:sz="4" w:space="0" w:color="auto"/>
              <w:left w:val="single" w:sz="4" w:space="0" w:color="auto"/>
              <w:bottom w:val="single" w:sz="4" w:space="0" w:color="auto"/>
              <w:right w:val="single" w:sz="4" w:space="0" w:color="auto"/>
            </w:tcBorders>
            <w:hideMark/>
          </w:tcPr>
          <w:p w:rsidR="00E973CC" w:rsidRPr="00E973CC" w:rsidRDefault="00E973CC" w:rsidP="00E973CC">
            <w:pPr>
              <w:jc w:val="both"/>
              <w:rPr>
                <w:rFonts w:ascii="Times New Roman" w:hAnsi="Times New Roman" w:cs="Times New Roman"/>
                <w:sz w:val="24"/>
                <w:szCs w:val="24"/>
              </w:rPr>
            </w:pPr>
            <w:r w:rsidRPr="00E973CC">
              <w:rPr>
                <w:rFonts w:ascii="Times New Roman" w:hAnsi="Times New Roman" w:cs="Times New Roman"/>
                <w:sz w:val="24"/>
                <w:szCs w:val="24"/>
              </w:rPr>
              <w:t>Уточнить представления о городском транспорте, разнообразии его видов, зависимости конструкции каждого вида транспорта от его назначения, продолжать развивать умение планировать процесс возведения постройки. Закрепить знания о правилах дорожного движения. Воспитывать при работе дружеские отношения</w:t>
            </w:r>
            <w:r>
              <w:rPr>
                <w:rFonts w:ascii="Times New Roman" w:hAnsi="Times New Roman" w:cs="Times New Roman"/>
                <w:sz w:val="24"/>
                <w:szCs w:val="24"/>
              </w:rPr>
              <w:t>.</w:t>
            </w:r>
          </w:p>
        </w:tc>
        <w:tc>
          <w:tcPr>
            <w:tcW w:w="2658" w:type="dxa"/>
            <w:tcBorders>
              <w:top w:val="single" w:sz="4" w:space="0" w:color="auto"/>
              <w:left w:val="single" w:sz="4" w:space="0" w:color="auto"/>
              <w:bottom w:val="single" w:sz="4" w:space="0" w:color="auto"/>
              <w:right w:val="single" w:sz="4" w:space="0" w:color="auto"/>
            </w:tcBorders>
          </w:tcPr>
          <w:p w:rsidR="00E973CC" w:rsidRPr="00E973CC" w:rsidRDefault="00E973CC" w:rsidP="00E973CC">
            <w:pPr>
              <w:jc w:val="both"/>
              <w:rPr>
                <w:rFonts w:ascii="Times New Roman" w:hAnsi="Times New Roman" w:cs="Times New Roman"/>
                <w:sz w:val="24"/>
                <w:szCs w:val="24"/>
              </w:rPr>
            </w:pPr>
            <w:r w:rsidRPr="00E973CC">
              <w:rPr>
                <w:rFonts w:ascii="Times New Roman" w:hAnsi="Times New Roman" w:cs="Times New Roman"/>
                <w:sz w:val="24"/>
                <w:szCs w:val="24"/>
              </w:rPr>
              <w:t>Наборы конструкторов, строительный материал, фотографии старинных зданий.</w:t>
            </w:r>
          </w:p>
        </w:tc>
      </w:tr>
      <w:tr w:rsidR="00E973CC" w:rsidRPr="00E46AEF" w:rsidTr="0085094E">
        <w:trPr>
          <w:trHeight w:val="196"/>
        </w:trPr>
        <w:tc>
          <w:tcPr>
            <w:tcW w:w="993" w:type="dxa"/>
            <w:vMerge/>
            <w:tcBorders>
              <w:left w:val="single" w:sz="4" w:space="0" w:color="auto"/>
              <w:right w:val="single" w:sz="4" w:space="0" w:color="auto"/>
            </w:tcBorders>
          </w:tcPr>
          <w:p w:rsidR="00E973CC" w:rsidRPr="00E973CC" w:rsidRDefault="00E973CC" w:rsidP="0055091E">
            <w:pPr>
              <w:jc w:val="center"/>
              <w:rPr>
                <w:rFonts w:ascii="Times New Roman" w:hAnsi="Times New Roman" w:cs="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tcPr>
          <w:p w:rsidR="00F42345" w:rsidRDefault="00F42345" w:rsidP="00D64477">
            <w:pPr>
              <w:jc w:val="center"/>
              <w:rPr>
                <w:rFonts w:ascii="Times New Roman" w:hAnsi="Times New Roman" w:cs="Times New Roman"/>
                <w:b/>
                <w:sz w:val="24"/>
                <w:szCs w:val="24"/>
              </w:rPr>
            </w:pPr>
          </w:p>
          <w:p w:rsidR="00E973CC" w:rsidRPr="00E973CC" w:rsidRDefault="00E973CC" w:rsidP="00D64477">
            <w:pPr>
              <w:jc w:val="center"/>
              <w:rPr>
                <w:rFonts w:ascii="Times New Roman" w:hAnsi="Times New Roman" w:cs="Times New Roman"/>
                <w:b/>
                <w:sz w:val="24"/>
                <w:szCs w:val="24"/>
              </w:rPr>
            </w:pPr>
            <w:r w:rsidRPr="00E973CC">
              <w:rPr>
                <w:rFonts w:ascii="Times New Roman" w:hAnsi="Times New Roman" w:cs="Times New Roman"/>
                <w:b/>
                <w:sz w:val="24"/>
                <w:szCs w:val="24"/>
              </w:rPr>
              <w:t>Наустим:</w:t>
            </w:r>
          </w:p>
          <w:p w:rsidR="00E973CC" w:rsidRPr="00E973CC" w:rsidRDefault="00E973CC" w:rsidP="00D64477">
            <w:pPr>
              <w:jc w:val="center"/>
              <w:rPr>
                <w:rFonts w:ascii="Times New Roman" w:hAnsi="Times New Roman" w:cs="Times New Roman"/>
                <w:b/>
                <w:sz w:val="24"/>
                <w:szCs w:val="24"/>
              </w:rPr>
            </w:pPr>
            <w:r w:rsidRPr="00E973CC">
              <w:rPr>
                <w:rFonts w:ascii="Times New Roman" w:hAnsi="Times New Roman" w:cs="Times New Roman"/>
                <w:sz w:val="24"/>
                <w:szCs w:val="24"/>
              </w:rPr>
              <w:t>«Курс логики базовый»</w:t>
            </w:r>
          </w:p>
        </w:tc>
        <w:tc>
          <w:tcPr>
            <w:tcW w:w="3827" w:type="dxa"/>
            <w:gridSpan w:val="3"/>
            <w:tcBorders>
              <w:top w:val="single" w:sz="4" w:space="0" w:color="auto"/>
              <w:left w:val="single" w:sz="4" w:space="0" w:color="auto"/>
              <w:bottom w:val="single" w:sz="4" w:space="0" w:color="auto"/>
              <w:right w:val="single" w:sz="4" w:space="0" w:color="auto"/>
            </w:tcBorders>
            <w:hideMark/>
          </w:tcPr>
          <w:p w:rsidR="00E973CC" w:rsidRPr="00E973CC" w:rsidRDefault="00E973CC" w:rsidP="00E973CC">
            <w:pPr>
              <w:jc w:val="both"/>
              <w:rPr>
                <w:rFonts w:ascii="Times New Roman" w:hAnsi="Times New Roman" w:cs="Times New Roman"/>
                <w:sz w:val="24"/>
                <w:szCs w:val="24"/>
              </w:rPr>
            </w:pPr>
            <w:r w:rsidRPr="00E973CC">
              <w:rPr>
                <w:rFonts w:ascii="Times New Roman" w:hAnsi="Times New Roman" w:cs="Times New Roman"/>
                <w:sz w:val="24"/>
                <w:szCs w:val="24"/>
              </w:rPr>
              <w:t>Развитие крупной и мелкой моторики, комбинаторных способностей; ¾ развитие логического, алгоритмического и креативного мышления</w:t>
            </w:r>
          </w:p>
        </w:tc>
        <w:tc>
          <w:tcPr>
            <w:tcW w:w="2658" w:type="dxa"/>
            <w:tcBorders>
              <w:top w:val="single" w:sz="4" w:space="0" w:color="auto"/>
              <w:left w:val="single" w:sz="4" w:space="0" w:color="auto"/>
              <w:bottom w:val="single" w:sz="4" w:space="0" w:color="auto"/>
              <w:right w:val="single" w:sz="4" w:space="0" w:color="auto"/>
            </w:tcBorders>
          </w:tcPr>
          <w:p w:rsidR="00E973CC" w:rsidRPr="00E973CC" w:rsidRDefault="00E973CC" w:rsidP="00E973CC">
            <w:pPr>
              <w:widowControl w:val="0"/>
              <w:overflowPunct w:val="0"/>
              <w:autoSpaceDE w:val="0"/>
              <w:autoSpaceDN w:val="0"/>
              <w:adjustRightInd w:val="0"/>
              <w:jc w:val="both"/>
              <w:rPr>
                <w:rFonts w:ascii="Times New Roman" w:hAnsi="Times New Roman" w:cs="Times New Roman"/>
                <w:b/>
                <w:sz w:val="24"/>
                <w:szCs w:val="24"/>
              </w:rPr>
            </w:pPr>
            <w:r w:rsidRPr="00E973CC">
              <w:rPr>
                <w:rFonts w:ascii="Times New Roman" w:hAnsi="Times New Roman" w:cs="Times New Roman"/>
                <w:sz w:val="24"/>
                <w:szCs w:val="24"/>
              </w:rPr>
              <w:t>Набор карточек №1</w:t>
            </w:r>
            <w:r>
              <w:rPr>
                <w:rFonts w:ascii="Times New Roman" w:hAnsi="Times New Roman" w:cs="Times New Roman"/>
                <w:b/>
                <w:sz w:val="24"/>
                <w:szCs w:val="24"/>
              </w:rPr>
              <w:t xml:space="preserve"> </w:t>
            </w:r>
            <w:r w:rsidRPr="00E973CC">
              <w:rPr>
                <w:rFonts w:ascii="Times New Roman" w:hAnsi="Times New Roman" w:cs="Times New Roman"/>
                <w:sz w:val="24"/>
                <w:szCs w:val="24"/>
              </w:rPr>
              <w:t>«Игры с проекцией 2»</w:t>
            </w:r>
            <w:r>
              <w:rPr>
                <w:rFonts w:ascii="Times New Roman" w:hAnsi="Times New Roman" w:cs="Times New Roman"/>
                <w:b/>
                <w:sz w:val="24"/>
                <w:szCs w:val="24"/>
              </w:rPr>
              <w:t xml:space="preserve">, </w:t>
            </w:r>
            <w:r w:rsidRPr="00E973CC">
              <w:rPr>
                <w:rFonts w:ascii="Times New Roman" w:hAnsi="Times New Roman" w:cs="Times New Roman"/>
                <w:sz w:val="24"/>
                <w:szCs w:val="24"/>
              </w:rPr>
              <w:t>Задание №1</w:t>
            </w:r>
          </w:p>
        </w:tc>
      </w:tr>
      <w:tr w:rsidR="00E973CC" w:rsidRPr="00E46AEF" w:rsidTr="0085094E">
        <w:trPr>
          <w:trHeight w:val="1026"/>
        </w:trPr>
        <w:tc>
          <w:tcPr>
            <w:tcW w:w="993" w:type="dxa"/>
            <w:vMerge w:val="restart"/>
            <w:tcBorders>
              <w:top w:val="single" w:sz="4" w:space="0" w:color="auto"/>
              <w:left w:val="single" w:sz="4" w:space="0" w:color="auto"/>
              <w:right w:val="single" w:sz="4" w:space="0" w:color="auto"/>
            </w:tcBorders>
          </w:tcPr>
          <w:p w:rsidR="00E973CC" w:rsidRDefault="00E973CC" w:rsidP="0055091E">
            <w:pPr>
              <w:tabs>
                <w:tab w:val="left" w:pos="11057"/>
              </w:tabs>
              <w:ind w:right="-142"/>
              <w:jc w:val="center"/>
              <w:rPr>
                <w:rFonts w:ascii="Times New Roman" w:hAnsi="Times New Roman" w:cs="Times New Roman"/>
                <w:b/>
                <w:sz w:val="24"/>
                <w:szCs w:val="24"/>
              </w:rPr>
            </w:pPr>
          </w:p>
          <w:p w:rsidR="00D83CAF" w:rsidRDefault="00D83CAF" w:rsidP="0055091E">
            <w:pPr>
              <w:tabs>
                <w:tab w:val="left" w:pos="11057"/>
              </w:tabs>
              <w:ind w:right="-142"/>
              <w:jc w:val="center"/>
              <w:rPr>
                <w:rFonts w:ascii="Times New Roman" w:hAnsi="Times New Roman" w:cs="Times New Roman"/>
                <w:b/>
                <w:sz w:val="24"/>
                <w:szCs w:val="24"/>
              </w:rPr>
            </w:pPr>
          </w:p>
          <w:p w:rsidR="00D83CAF" w:rsidRDefault="00D83CAF" w:rsidP="0055091E">
            <w:pPr>
              <w:tabs>
                <w:tab w:val="left" w:pos="11057"/>
              </w:tabs>
              <w:ind w:right="-142"/>
              <w:jc w:val="center"/>
              <w:rPr>
                <w:rFonts w:ascii="Times New Roman" w:hAnsi="Times New Roman" w:cs="Times New Roman"/>
                <w:b/>
                <w:sz w:val="24"/>
                <w:szCs w:val="24"/>
              </w:rPr>
            </w:pPr>
          </w:p>
          <w:p w:rsidR="00D83CAF" w:rsidRDefault="00D83CAF" w:rsidP="0055091E">
            <w:pPr>
              <w:tabs>
                <w:tab w:val="left" w:pos="11057"/>
              </w:tabs>
              <w:ind w:right="-142"/>
              <w:jc w:val="center"/>
              <w:rPr>
                <w:rFonts w:ascii="Times New Roman" w:hAnsi="Times New Roman" w:cs="Times New Roman"/>
                <w:b/>
                <w:sz w:val="24"/>
                <w:szCs w:val="24"/>
              </w:rPr>
            </w:pPr>
          </w:p>
          <w:p w:rsidR="00D83CAF" w:rsidRDefault="00D83CAF" w:rsidP="0055091E">
            <w:pPr>
              <w:tabs>
                <w:tab w:val="left" w:pos="11057"/>
              </w:tabs>
              <w:ind w:right="-142"/>
              <w:jc w:val="center"/>
              <w:rPr>
                <w:rFonts w:ascii="Times New Roman" w:hAnsi="Times New Roman" w:cs="Times New Roman"/>
                <w:b/>
                <w:sz w:val="24"/>
                <w:szCs w:val="24"/>
              </w:rPr>
            </w:pPr>
          </w:p>
          <w:p w:rsidR="00D83CAF" w:rsidRDefault="00D83CAF" w:rsidP="0055091E">
            <w:pPr>
              <w:tabs>
                <w:tab w:val="left" w:pos="11057"/>
              </w:tabs>
              <w:ind w:right="-142"/>
              <w:jc w:val="center"/>
              <w:rPr>
                <w:rFonts w:ascii="Times New Roman" w:hAnsi="Times New Roman" w:cs="Times New Roman"/>
                <w:b/>
                <w:sz w:val="24"/>
                <w:szCs w:val="24"/>
              </w:rPr>
            </w:pPr>
          </w:p>
          <w:p w:rsidR="00D83CAF" w:rsidRDefault="00D83CAF" w:rsidP="0055091E">
            <w:pPr>
              <w:tabs>
                <w:tab w:val="left" w:pos="11057"/>
              </w:tabs>
              <w:ind w:right="-142"/>
              <w:jc w:val="center"/>
              <w:rPr>
                <w:rFonts w:ascii="Times New Roman" w:hAnsi="Times New Roman" w:cs="Times New Roman"/>
                <w:b/>
                <w:sz w:val="24"/>
                <w:szCs w:val="24"/>
              </w:rPr>
            </w:pPr>
          </w:p>
          <w:p w:rsidR="00D83CAF" w:rsidRPr="00E973CC" w:rsidRDefault="00D83CAF" w:rsidP="0055091E">
            <w:pPr>
              <w:tabs>
                <w:tab w:val="left" w:pos="11057"/>
              </w:tabs>
              <w:ind w:right="-142"/>
              <w:jc w:val="center"/>
              <w:rPr>
                <w:rFonts w:ascii="Times New Roman" w:hAnsi="Times New Roman" w:cs="Times New Roman"/>
                <w:b/>
                <w:sz w:val="24"/>
                <w:szCs w:val="24"/>
              </w:rPr>
            </w:pPr>
          </w:p>
          <w:p w:rsidR="00E973CC" w:rsidRPr="00E973CC" w:rsidRDefault="00E973CC" w:rsidP="0055091E">
            <w:pPr>
              <w:tabs>
                <w:tab w:val="left" w:pos="11057"/>
              </w:tabs>
              <w:ind w:right="-142"/>
              <w:jc w:val="center"/>
              <w:rPr>
                <w:rFonts w:ascii="Times New Roman" w:hAnsi="Times New Roman" w:cs="Times New Roman"/>
                <w:b/>
                <w:sz w:val="24"/>
                <w:szCs w:val="24"/>
              </w:rPr>
            </w:pPr>
            <w:r w:rsidRPr="00E973CC">
              <w:rPr>
                <w:rFonts w:ascii="Times New Roman" w:hAnsi="Times New Roman" w:cs="Times New Roman"/>
                <w:b/>
                <w:sz w:val="24"/>
                <w:szCs w:val="24"/>
                <w:lang w:val="en-US"/>
              </w:rPr>
              <w:t>II</w:t>
            </w:r>
          </w:p>
          <w:p w:rsidR="00E973CC" w:rsidRPr="00E973CC" w:rsidRDefault="00E973CC" w:rsidP="0055091E">
            <w:pPr>
              <w:tabs>
                <w:tab w:val="left" w:pos="11057"/>
              </w:tabs>
              <w:ind w:right="-142"/>
              <w:jc w:val="center"/>
              <w:rPr>
                <w:rFonts w:ascii="Times New Roman" w:hAnsi="Times New Roman" w:cs="Times New Roman"/>
                <w:b/>
                <w:sz w:val="24"/>
                <w:szCs w:val="24"/>
              </w:rPr>
            </w:pPr>
          </w:p>
          <w:p w:rsidR="00E973CC" w:rsidRPr="00E973CC" w:rsidRDefault="00E973CC" w:rsidP="0055091E">
            <w:pPr>
              <w:tabs>
                <w:tab w:val="left" w:pos="11057"/>
              </w:tabs>
              <w:ind w:right="-142"/>
              <w:jc w:val="center"/>
              <w:rPr>
                <w:rFonts w:ascii="Times New Roman" w:hAnsi="Times New Roman" w:cs="Times New Roman"/>
                <w:b/>
                <w:sz w:val="24"/>
                <w:szCs w:val="24"/>
              </w:rPr>
            </w:pPr>
          </w:p>
          <w:p w:rsidR="00E973CC" w:rsidRPr="00E973CC" w:rsidRDefault="00E973CC" w:rsidP="0055091E">
            <w:pPr>
              <w:tabs>
                <w:tab w:val="left" w:pos="11057"/>
              </w:tabs>
              <w:ind w:right="-142"/>
              <w:jc w:val="center"/>
              <w:rPr>
                <w:rFonts w:ascii="Times New Roman" w:hAnsi="Times New Roman" w:cs="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tcPr>
          <w:p w:rsidR="00F42345" w:rsidRDefault="00F42345" w:rsidP="0055091E">
            <w:pPr>
              <w:tabs>
                <w:tab w:val="left" w:pos="340"/>
              </w:tabs>
              <w:ind w:firstLine="34"/>
              <w:jc w:val="center"/>
              <w:rPr>
                <w:rFonts w:ascii="Times New Roman" w:hAnsi="Times New Roman" w:cs="Times New Roman"/>
                <w:b/>
                <w:sz w:val="24"/>
                <w:szCs w:val="24"/>
              </w:rPr>
            </w:pPr>
          </w:p>
          <w:p w:rsidR="00F42345" w:rsidRDefault="00F42345" w:rsidP="0055091E">
            <w:pPr>
              <w:tabs>
                <w:tab w:val="left" w:pos="340"/>
              </w:tabs>
              <w:ind w:firstLine="34"/>
              <w:jc w:val="center"/>
              <w:rPr>
                <w:rFonts w:ascii="Times New Roman" w:hAnsi="Times New Roman" w:cs="Times New Roman"/>
                <w:b/>
                <w:sz w:val="24"/>
                <w:szCs w:val="24"/>
              </w:rPr>
            </w:pPr>
          </w:p>
          <w:p w:rsidR="00F42345" w:rsidRDefault="00F42345" w:rsidP="0055091E">
            <w:pPr>
              <w:tabs>
                <w:tab w:val="left" w:pos="340"/>
              </w:tabs>
              <w:ind w:firstLine="34"/>
              <w:jc w:val="center"/>
              <w:rPr>
                <w:rFonts w:ascii="Times New Roman" w:hAnsi="Times New Roman" w:cs="Times New Roman"/>
                <w:b/>
                <w:sz w:val="24"/>
                <w:szCs w:val="24"/>
              </w:rPr>
            </w:pPr>
          </w:p>
          <w:p w:rsidR="00E973CC" w:rsidRPr="00E973CC" w:rsidRDefault="00E973CC" w:rsidP="0055091E">
            <w:pPr>
              <w:tabs>
                <w:tab w:val="left" w:pos="340"/>
              </w:tabs>
              <w:ind w:firstLine="34"/>
              <w:jc w:val="center"/>
              <w:rPr>
                <w:rFonts w:ascii="Times New Roman" w:hAnsi="Times New Roman" w:cs="Times New Roman"/>
                <w:b/>
                <w:sz w:val="24"/>
                <w:szCs w:val="24"/>
              </w:rPr>
            </w:pPr>
            <w:r w:rsidRPr="00E973CC">
              <w:rPr>
                <w:rFonts w:ascii="Times New Roman" w:hAnsi="Times New Roman" w:cs="Times New Roman"/>
                <w:b/>
                <w:sz w:val="24"/>
                <w:szCs w:val="24"/>
              </w:rPr>
              <w:t xml:space="preserve">Конструирование (из деталей конструкторов) </w:t>
            </w:r>
          </w:p>
          <w:p w:rsidR="00E973CC" w:rsidRPr="00E973CC" w:rsidRDefault="00E973CC" w:rsidP="0055091E">
            <w:pPr>
              <w:tabs>
                <w:tab w:val="left" w:pos="340"/>
              </w:tabs>
              <w:ind w:firstLine="34"/>
              <w:jc w:val="center"/>
              <w:rPr>
                <w:rFonts w:ascii="Times New Roman" w:hAnsi="Times New Roman" w:cs="Times New Roman"/>
                <w:sz w:val="24"/>
                <w:szCs w:val="24"/>
              </w:rPr>
            </w:pPr>
            <w:r w:rsidRPr="00E973CC">
              <w:rPr>
                <w:rFonts w:ascii="Times New Roman" w:hAnsi="Times New Roman" w:cs="Times New Roman"/>
                <w:sz w:val="24"/>
                <w:szCs w:val="24"/>
              </w:rPr>
              <w:t>«Стол и стул»</w:t>
            </w:r>
          </w:p>
        </w:tc>
        <w:tc>
          <w:tcPr>
            <w:tcW w:w="3827" w:type="dxa"/>
            <w:gridSpan w:val="3"/>
            <w:tcBorders>
              <w:top w:val="single" w:sz="4" w:space="0" w:color="auto"/>
              <w:left w:val="single" w:sz="4" w:space="0" w:color="auto"/>
              <w:bottom w:val="single" w:sz="4" w:space="0" w:color="auto"/>
              <w:right w:val="single" w:sz="4" w:space="0" w:color="auto"/>
            </w:tcBorders>
            <w:hideMark/>
          </w:tcPr>
          <w:p w:rsidR="00E973CC" w:rsidRPr="00E973CC" w:rsidRDefault="00E973CC" w:rsidP="00E973CC">
            <w:pPr>
              <w:jc w:val="both"/>
              <w:rPr>
                <w:rFonts w:ascii="Times New Roman" w:hAnsi="Times New Roman" w:cs="Times New Roman"/>
                <w:sz w:val="24"/>
                <w:szCs w:val="24"/>
              </w:rPr>
            </w:pPr>
            <w:r>
              <w:rPr>
                <w:rFonts w:ascii="Times New Roman" w:hAnsi="Times New Roman" w:cs="Times New Roman"/>
                <w:sz w:val="24"/>
                <w:szCs w:val="24"/>
              </w:rPr>
              <w:t>Продолжать ф</w:t>
            </w:r>
            <w:r w:rsidRPr="00E973CC">
              <w:rPr>
                <w:rFonts w:ascii="Times New Roman" w:hAnsi="Times New Roman" w:cs="Times New Roman"/>
                <w:sz w:val="24"/>
                <w:szCs w:val="24"/>
              </w:rPr>
              <w:t>ормировать умение детей строить различные предметы мебели (стол и стул) по рисунку, объединять постройки единым сюжетом, сообща обыгрывать их.</w:t>
            </w:r>
            <w:r>
              <w:rPr>
                <w:rFonts w:ascii="Times New Roman" w:hAnsi="Times New Roman" w:cs="Times New Roman"/>
                <w:sz w:val="24"/>
                <w:szCs w:val="24"/>
              </w:rPr>
              <w:t xml:space="preserve"> </w:t>
            </w:r>
            <w:r w:rsidRPr="00E973CC">
              <w:rPr>
                <w:rFonts w:ascii="Times New Roman" w:hAnsi="Times New Roman" w:cs="Times New Roman"/>
                <w:sz w:val="24"/>
                <w:szCs w:val="24"/>
              </w:rPr>
              <w:t>Закрепить умение отражать в своих</w:t>
            </w:r>
            <w:r>
              <w:rPr>
                <w:rFonts w:ascii="Times New Roman" w:hAnsi="Times New Roman" w:cs="Times New Roman"/>
                <w:sz w:val="24"/>
                <w:szCs w:val="24"/>
              </w:rPr>
              <w:t xml:space="preserve"> </w:t>
            </w:r>
            <w:r w:rsidRPr="00E973CC">
              <w:rPr>
                <w:rFonts w:ascii="Times New Roman" w:hAnsi="Times New Roman" w:cs="Times New Roman"/>
                <w:sz w:val="24"/>
                <w:szCs w:val="24"/>
              </w:rPr>
              <w:t>конструкциях имеющиеся представления из своего опыта. Развивать представления о строительных деталях</w:t>
            </w:r>
          </w:p>
        </w:tc>
        <w:tc>
          <w:tcPr>
            <w:tcW w:w="2658" w:type="dxa"/>
            <w:tcBorders>
              <w:top w:val="single" w:sz="4" w:space="0" w:color="auto"/>
              <w:left w:val="single" w:sz="4" w:space="0" w:color="auto"/>
              <w:bottom w:val="single" w:sz="4" w:space="0" w:color="auto"/>
              <w:right w:val="single" w:sz="4" w:space="0" w:color="auto"/>
            </w:tcBorders>
          </w:tcPr>
          <w:p w:rsidR="00E973CC" w:rsidRPr="00E973CC" w:rsidRDefault="00E973CC" w:rsidP="00E973CC">
            <w:pPr>
              <w:jc w:val="both"/>
              <w:rPr>
                <w:rFonts w:ascii="Times New Roman" w:hAnsi="Times New Roman" w:cs="Times New Roman"/>
                <w:sz w:val="24"/>
                <w:szCs w:val="24"/>
              </w:rPr>
            </w:pPr>
            <w:r w:rsidRPr="00E973CC">
              <w:rPr>
                <w:rFonts w:ascii="Times New Roman" w:hAnsi="Times New Roman" w:cs="Times New Roman"/>
                <w:sz w:val="24"/>
                <w:szCs w:val="24"/>
              </w:rPr>
              <w:t>Стро</w:t>
            </w:r>
            <w:r>
              <w:rPr>
                <w:rFonts w:ascii="Times New Roman" w:hAnsi="Times New Roman" w:cs="Times New Roman"/>
                <w:sz w:val="24"/>
                <w:szCs w:val="24"/>
              </w:rPr>
              <w:t xml:space="preserve">ительный материал, конструктор. </w:t>
            </w:r>
            <w:r w:rsidRPr="00E973CC">
              <w:rPr>
                <w:rFonts w:ascii="Times New Roman" w:hAnsi="Times New Roman" w:cs="Times New Roman"/>
                <w:sz w:val="24"/>
                <w:szCs w:val="24"/>
              </w:rPr>
              <w:t>Схема с изображением мебели.</w:t>
            </w:r>
          </w:p>
          <w:p w:rsidR="00E973CC" w:rsidRPr="00E973CC" w:rsidRDefault="00E973CC" w:rsidP="00E973CC">
            <w:pPr>
              <w:tabs>
                <w:tab w:val="left" w:pos="200"/>
              </w:tabs>
              <w:ind w:firstLine="323"/>
              <w:jc w:val="both"/>
              <w:rPr>
                <w:rFonts w:ascii="Times New Roman" w:hAnsi="Times New Roman" w:cs="Times New Roman"/>
                <w:sz w:val="24"/>
                <w:szCs w:val="24"/>
              </w:rPr>
            </w:pPr>
          </w:p>
        </w:tc>
      </w:tr>
      <w:tr w:rsidR="00E973CC" w:rsidRPr="00E46AEF" w:rsidTr="0085094E">
        <w:trPr>
          <w:trHeight w:val="251"/>
        </w:trPr>
        <w:tc>
          <w:tcPr>
            <w:tcW w:w="993" w:type="dxa"/>
            <w:vMerge/>
            <w:tcBorders>
              <w:left w:val="single" w:sz="4" w:space="0" w:color="auto"/>
              <w:right w:val="single" w:sz="4" w:space="0" w:color="auto"/>
            </w:tcBorders>
          </w:tcPr>
          <w:p w:rsidR="00E973CC" w:rsidRPr="00E973CC" w:rsidRDefault="00E973CC" w:rsidP="0055091E">
            <w:pPr>
              <w:tabs>
                <w:tab w:val="left" w:pos="11057"/>
              </w:tabs>
              <w:ind w:right="-142"/>
              <w:jc w:val="center"/>
              <w:rPr>
                <w:rFonts w:ascii="Times New Roman" w:hAnsi="Times New Roman" w:cs="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tcPr>
          <w:p w:rsidR="00F42345" w:rsidRDefault="00F42345" w:rsidP="0065597A">
            <w:pPr>
              <w:jc w:val="center"/>
              <w:rPr>
                <w:rFonts w:ascii="Times New Roman" w:hAnsi="Times New Roman" w:cs="Times New Roman"/>
                <w:b/>
                <w:sz w:val="24"/>
                <w:szCs w:val="24"/>
              </w:rPr>
            </w:pPr>
          </w:p>
          <w:p w:rsidR="00E973CC" w:rsidRPr="00E973CC" w:rsidRDefault="00E973CC" w:rsidP="0065597A">
            <w:pPr>
              <w:jc w:val="center"/>
              <w:rPr>
                <w:rFonts w:ascii="Times New Roman" w:hAnsi="Times New Roman" w:cs="Times New Roman"/>
                <w:b/>
                <w:sz w:val="24"/>
                <w:szCs w:val="24"/>
              </w:rPr>
            </w:pPr>
            <w:r w:rsidRPr="00E973CC">
              <w:rPr>
                <w:rFonts w:ascii="Times New Roman" w:hAnsi="Times New Roman" w:cs="Times New Roman"/>
                <w:b/>
                <w:sz w:val="24"/>
                <w:szCs w:val="24"/>
              </w:rPr>
              <w:t xml:space="preserve">Наустим: </w:t>
            </w:r>
            <w:r w:rsidRPr="00E973CC">
              <w:rPr>
                <w:rFonts w:ascii="Times New Roman" w:hAnsi="Times New Roman" w:cs="Times New Roman"/>
                <w:sz w:val="24"/>
                <w:szCs w:val="24"/>
              </w:rPr>
              <w:t>«Курс логики базовый»</w:t>
            </w:r>
          </w:p>
        </w:tc>
        <w:tc>
          <w:tcPr>
            <w:tcW w:w="3827" w:type="dxa"/>
            <w:gridSpan w:val="3"/>
            <w:tcBorders>
              <w:top w:val="single" w:sz="4" w:space="0" w:color="auto"/>
              <w:left w:val="single" w:sz="4" w:space="0" w:color="auto"/>
              <w:bottom w:val="single" w:sz="4" w:space="0" w:color="auto"/>
              <w:right w:val="single" w:sz="4" w:space="0" w:color="auto"/>
            </w:tcBorders>
          </w:tcPr>
          <w:p w:rsidR="00E973CC" w:rsidRPr="00E973CC" w:rsidRDefault="00E973CC" w:rsidP="00E973CC">
            <w:pPr>
              <w:jc w:val="both"/>
              <w:rPr>
                <w:rFonts w:ascii="Times New Roman" w:hAnsi="Times New Roman" w:cs="Times New Roman"/>
                <w:sz w:val="24"/>
                <w:szCs w:val="24"/>
              </w:rPr>
            </w:pPr>
            <w:r w:rsidRPr="00E973CC">
              <w:rPr>
                <w:rFonts w:ascii="Times New Roman" w:hAnsi="Times New Roman" w:cs="Times New Roman"/>
                <w:sz w:val="24"/>
                <w:szCs w:val="24"/>
              </w:rPr>
              <w:t>Развитие творческого воображения, технического творчества; ¾ развитие предпосылок учебной деятельности.</w:t>
            </w:r>
          </w:p>
        </w:tc>
        <w:tc>
          <w:tcPr>
            <w:tcW w:w="2658" w:type="dxa"/>
            <w:tcBorders>
              <w:top w:val="single" w:sz="4" w:space="0" w:color="auto"/>
              <w:left w:val="single" w:sz="4" w:space="0" w:color="auto"/>
              <w:bottom w:val="single" w:sz="4" w:space="0" w:color="auto"/>
              <w:right w:val="single" w:sz="4" w:space="0" w:color="auto"/>
            </w:tcBorders>
          </w:tcPr>
          <w:p w:rsidR="00E973CC" w:rsidRPr="00E973CC" w:rsidRDefault="00E973CC" w:rsidP="00E973CC">
            <w:pPr>
              <w:widowControl w:val="0"/>
              <w:overflowPunct w:val="0"/>
              <w:autoSpaceDE w:val="0"/>
              <w:autoSpaceDN w:val="0"/>
              <w:adjustRightInd w:val="0"/>
              <w:jc w:val="both"/>
              <w:rPr>
                <w:rFonts w:ascii="Times New Roman" w:hAnsi="Times New Roman" w:cs="Times New Roman"/>
                <w:b/>
                <w:sz w:val="24"/>
                <w:szCs w:val="24"/>
              </w:rPr>
            </w:pPr>
            <w:r w:rsidRPr="00E973CC">
              <w:rPr>
                <w:rFonts w:ascii="Times New Roman" w:hAnsi="Times New Roman" w:cs="Times New Roman"/>
                <w:sz w:val="24"/>
                <w:szCs w:val="24"/>
              </w:rPr>
              <w:t>Набор карточек №1 «Игры с проекцией 2»</w:t>
            </w:r>
            <w:r>
              <w:rPr>
                <w:rFonts w:ascii="Times New Roman" w:hAnsi="Times New Roman" w:cs="Times New Roman"/>
                <w:b/>
                <w:sz w:val="24"/>
                <w:szCs w:val="24"/>
              </w:rPr>
              <w:t xml:space="preserve">, </w:t>
            </w:r>
            <w:r w:rsidRPr="00E973CC">
              <w:rPr>
                <w:rFonts w:ascii="Times New Roman" w:hAnsi="Times New Roman" w:cs="Times New Roman"/>
                <w:sz w:val="24"/>
                <w:szCs w:val="24"/>
              </w:rPr>
              <w:t>Задание №2</w:t>
            </w:r>
          </w:p>
        </w:tc>
      </w:tr>
      <w:tr w:rsidR="00E973CC" w:rsidRPr="00E46AEF" w:rsidTr="0085094E">
        <w:trPr>
          <w:trHeight w:val="2782"/>
        </w:trPr>
        <w:tc>
          <w:tcPr>
            <w:tcW w:w="993" w:type="dxa"/>
            <w:vMerge w:val="restart"/>
            <w:tcBorders>
              <w:top w:val="single" w:sz="4" w:space="0" w:color="auto"/>
              <w:left w:val="single" w:sz="4" w:space="0" w:color="auto"/>
              <w:right w:val="single" w:sz="4" w:space="0" w:color="auto"/>
            </w:tcBorders>
          </w:tcPr>
          <w:p w:rsidR="00D83CAF" w:rsidRPr="001F5077" w:rsidRDefault="00D83CAF" w:rsidP="0055091E">
            <w:pPr>
              <w:tabs>
                <w:tab w:val="left" w:pos="11057"/>
              </w:tabs>
              <w:ind w:right="-142"/>
              <w:jc w:val="center"/>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E973CC" w:rsidRPr="00E973CC" w:rsidRDefault="00E973CC" w:rsidP="0055091E">
            <w:pPr>
              <w:tabs>
                <w:tab w:val="left" w:pos="11057"/>
              </w:tabs>
              <w:ind w:right="-142"/>
              <w:jc w:val="center"/>
              <w:rPr>
                <w:rFonts w:ascii="Times New Roman" w:hAnsi="Times New Roman" w:cs="Times New Roman"/>
                <w:b/>
                <w:sz w:val="24"/>
                <w:szCs w:val="24"/>
              </w:rPr>
            </w:pPr>
            <w:r w:rsidRPr="00E973CC">
              <w:rPr>
                <w:rFonts w:ascii="Times New Roman" w:hAnsi="Times New Roman" w:cs="Times New Roman"/>
                <w:b/>
                <w:sz w:val="24"/>
                <w:szCs w:val="24"/>
                <w:lang w:val="en-US"/>
              </w:rPr>
              <w:t>III</w:t>
            </w:r>
          </w:p>
        </w:tc>
        <w:tc>
          <w:tcPr>
            <w:tcW w:w="2410" w:type="dxa"/>
            <w:tcBorders>
              <w:top w:val="single" w:sz="4" w:space="0" w:color="auto"/>
              <w:left w:val="single" w:sz="4" w:space="0" w:color="auto"/>
              <w:bottom w:val="single" w:sz="4" w:space="0" w:color="auto"/>
              <w:right w:val="single" w:sz="4" w:space="0" w:color="auto"/>
            </w:tcBorders>
          </w:tcPr>
          <w:p w:rsidR="00F42345" w:rsidRDefault="00F42345" w:rsidP="0055091E">
            <w:pPr>
              <w:jc w:val="center"/>
              <w:rPr>
                <w:rFonts w:ascii="Times New Roman" w:hAnsi="Times New Roman" w:cs="Times New Roman"/>
                <w:b/>
                <w:sz w:val="24"/>
                <w:szCs w:val="24"/>
              </w:rPr>
            </w:pPr>
          </w:p>
          <w:p w:rsidR="00F42345" w:rsidRDefault="00F42345" w:rsidP="0055091E">
            <w:pPr>
              <w:jc w:val="center"/>
              <w:rPr>
                <w:rFonts w:ascii="Times New Roman" w:hAnsi="Times New Roman" w:cs="Times New Roman"/>
                <w:b/>
                <w:sz w:val="24"/>
                <w:szCs w:val="24"/>
              </w:rPr>
            </w:pPr>
          </w:p>
          <w:p w:rsidR="00E973CC" w:rsidRPr="00E973CC" w:rsidRDefault="00E973CC" w:rsidP="0055091E">
            <w:pPr>
              <w:jc w:val="center"/>
              <w:rPr>
                <w:rFonts w:ascii="Times New Roman" w:hAnsi="Times New Roman" w:cs="Times New Roman"/>
                <w:b/>
                <w:sz w:val="24"/>
                <w:szCs w:val="24"/>
              </w:rPr>
            </w:pPr>
            <w:r w:rsidRPr="00E973CC">
              <w:rPr>
                <w:rFonts w:ascii="Times New Roman" w:hAnsi="Times New Roman" w:cs="Times New Roman"/>
                <w:b/>
                <w:sz w:val="24"/>
                <w:szCs w:val="24"/>
              </w:rPr>
              <w:t xml:space="preserve">Ручной труд </w:t>
            </w:r>
          </w:p>
          <w:p w:rsidR="00E973CC" w:rsidRPr="00E973CC" w:rsidRDefault="00E973CC" w:rsidP="0055091E">
            <w:pPr>
              <w:jc w:val="center"/>
              <w:rPr>
                <w:rFonts w:ascii="Times New Roman" w:hAnsi="Times New Roman" w:cs="Times New Roman"/>
                <w:b/>
                <w:sz w:val="24"/>
                <w:szCs w:val="24"/>
              </w:rPr>
            </w:pPr>
            <w:r w:rsidRPr="00E973CC">
              <w:rPr>
                <w:rFonts w:ascii="Times New Roman" w:hAnsi="Times New Roman" w:cs="Times New Roman"/>
                <w:b/>
                <w:sz w:val="24"/>
                <w:szCs w:val="24"/>
              </w:rPr>
              <w:t>(из природного материала)</w:t>
            </w:r>
          </w:p>
          <w:p w:rsidR="00E973CC" w:rsidRPr="00E973CC" w:rsidRDefault="00E973CC" w:rsidP="0055091E">
            <w:pPr>
              <w:jc w:val="center"/>
              <w:rPr>
                <w:rFonts w:ascii="Times New Roman" w:hAnsi="Times New Roman" w:cs="Times New Roman"/>
                <w:sz w:val="24"/>
                <w:szCs w:val="24"/>
              </w:rPr>
            </w:pPr>
            <w:r w:rsidRPr="00E973CC">
              <w:rPr>
                <w:rFonts w:ascii="Times New Roman" w:hAnsi="Times New Roman" w:cs="Times New Roman"/>
                <w:sz w:val="24"/>
                <w:szCs w:val="24"/>
              </w:rPr>
              <w:t xml:space="preserve"> «Фигурки зверюшек и человечков»</w:t>
            </w:r>
          </w:p>
        </w:tc>
        <w:tc>
          <w:tcPr>
            <w:tcW w:w="3827" w:type="dxa"/>
            <w:gridSpan w:val="3"/>
            <w:tcBorders>
              <w:top w:val="single" w:sz="4" w:space="0" w:color="auto"/>
              <w:left w:val="single" w:sz="4" w:space="0" w:color="auto"/>
              <w:bottom w:val="single" w:sz="4" w:space="0" w:color="auto"/>
              <w:right w:val="single" w:sz="4" w:space="0" w:color="auto"/>
            </w:tcBorders>
          </w:tcPr>
          <w:p w:rsidR="00E973CC" w:rsidRPr="00E973CC" w:rsidRDefault="00E973CC" w:rsidP="00E973CC">
            <w:pPr>
              <w:jc w:val="both"/>
              <w:rPr>
                <w:rFonts w:ascii="Times New Roman" w:hAnsi="Times New Roman" w:cs="Times New Roman"/>
                <w:sz w:val="24"/>
                <w:szCs w:val="24"/>
              </w:rPr>
            </w:pPr>
            <w:r w:rsidRPr="00E973CC">
              <w:rPr>
                <w:rFonts w:ascii="Times New Roman" w:hAnsi="Times New Roman" w:cs="Times New Roman"/>
                <w:sz w:val="24"/>
                <w:szCs w:val="24"/>
              </w:rPr>
              <w:t>Формировать умение изготавливать фигурки зверюшек, человечков, изображая их в движении, наделяя определенным характером. Закрепить умение скреплять детали с помощью клея ПВА.</w:t>
            </w:r>
          </w:p>
          <w:p w:rsidR="00E973CC" w:rsidRPr="00E973CC" w:rsidRDefault="00E973CC" w:rsidP="00E973CC">
            <w:pPr>
              <w:jc w:val="both"/>
              <w:rPr>
                <w:rFonts w:ascii="Times New Roman" w:hAnsi="Times New Roman" w:cs="Times New Roman"/>
                <w:sz w:val="24"/>
                <w:szCs w:val="24"/>
              </w:rPr>
            </w:pPr>
            <w:r w:rsidRPr="00E973CC">
              <w:rPr>
                <w:rFonts w:ascii="Times New Roman" w:hAnsi="Times New Roman" w:cs="Times New Roman"/>
                <w:sz w:val="24"/>
                <w:szCs w:val="24"/>
              </w:rPr>
              <w:t>Уточнить представления о свойствах материала.</w:t>
            </w:r>
          </w:p>
        </w:tc>
        <w:tc>
          <w:tcPr>
            <w:tcW w:w="2658" w:type="dxa"/>
            <w:tcBorders>
              <w:top w:val="single" w:sz="4" w:space="0" w:color="auto"/>
              <w:left w:val="single" w:sz="4" w:space="0" w:color="auto"/>
              <w:bottom w:val="single" w:sz="4" w:space="0" w:color="auto"/>
              <w:right w:val="single" w:sz="4" w:space="0" w:color="auto"/>
            </w:tcBorders>
          </w:tcPr>
          <w:p w:rsidR="00E973CC" w:rsidRPr="00E973CC" w:rsidRDefault="00E973CC" w:rsidP="00E973CC">
            <w:pPr>
              <w:jc w:val="both"/>
              <w:rPr>
                <w:rFonts w:ascii="Times New Roman" w:hAnsi="Times New Roman" w:cs="Times New Roman"/>
                <w:sz w:val="24"/>
                <w:szCs w:val="24"/>
              </w:rPr>
            </w:pPr>
            <w:r w:rsidRPr="00E973CC">
              <w:rPr>
                <w:rFonts w:ascii="Times New Roman" w:hAnsi="Times New Roman" w:cs="Times New Roman"/>
                <w:sz w:val="24"/>
                <w:szCs w:val="24"/>
              </w:rPr>
              <w:t>И</w:t>
            </w:r>
            <w:r>
              <w:rPr>
                <w:rFonts w:ascii="Times New Roman" w:hAnsi="Times New Roman" w:cs="Times New Roman"/>
                <w:sz w:val="24"/>
                <w:szCs w:val="24"/>
              </w:rPr>
              <w:t>грушки из природного материала, к</w:t>
            </w:r>
            <w:r w:rsidRPr="00E973CC">
              <w:rPr>
                <w:rFonts w:ascii="Times New Roman" w:hAnsi="Times New Roman" w:cs="Times New Roman"/>
                <w:sz w:val="24"/>
                <w:szCs w:val="24"/>
              </w:rPr>
              <w:t>лей ПВА, различный природный материал.</w:t>
            </w:r>
          </w:p>
          <w:p w:rsidR="00E973CC" w:rsidRPr="00E973CC" w:rsidRDefault="00E973CC" w:rsidP="00E973CC">
            <w:pPr>
              <w:ind w:right="-133" w:firstLine="323"/>
              <w:jc w:val="both"/>
              <w:rPr>
                <w:rFonts w:ascii="Times New Roman" w:hAnsi="Times New Roman" w:cs="Times New Roman"/>
                <w:sz w:val="24"/>
                <w:szCs w:val="24"/>
              </w:rPr>
            </w:pPr>
          </w:p>
        </w:tc>
      </w:tr>
      <w:tr w:rsidR="00E973CC" w:rsidRPr="00E46AEF" w:rsidTr="0085094E">
        <w:trPr>
          <w:trHeight w:val="276"/>
        </w:trPr>
        <w:tc>
          <w:tcPr>
            <w:tcW w:w="993" w:type="dxa"/>
            <w:vMerge/>
            <w:tcBorders>
              <w:left w:val="single" w:sz="4" w:space="0" w:color="auto"/>
              <w:bottom w:val="single" w:sz="4" w:space="0" w:color="auto"/>
              <w:right w:val="single" w:sz="4" w:space="0" w:color="auto"/>
            </w:tcBorders>
          </w:tcPr>
          <w:p w:rsidR="00E973CC" w:rsidRPr="00E973CC" w:rsidRDefault="00E973CC" w:rsidP="0055091E">
            <w:pPr>
              <w:tabs>
                <w:tab w:val="left" w:pos="11057"/>
              </w:tabs>
              <w:ind w:right="-142"/>
              <w:jc w:val="center"/>
              <w:rPr>
                <w:rFonts w:ascii="Times New Roman" w:hAnsi="Times New Roman" w:cs="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tcPr>
          <w:p w:rsidR="00E973CC" w:rsidRDefault="00E973CC" w:rsidP="00D64477">
            <w:pPr>
              <w:jc w:val="center"/>
              <w:rPr>
                <w:rFonts w:ascii="Times New Roman" w:hAnsi="Times New Roman" w:cs="Times New Roman"/>
                <w:b/>
                <w:sz w:val="24"/>
                <w:szCs w:val="24"/>
              </w:rPr>
            </w:pPr>
            <w:r w:rsidRPr="00E973CC">
              <w:rPr>
                <w:rFonts w:ascii="Times New Roman" w:hAnsi="Times New Roman" w:cs="Times New Roman"/>
                <w:b/>
                <w:sz w:val="24"/>
                <w:szCs w:val="24"/>
              </w:rPr>
              <w:t>Наустим:</w:t>
            </w:r>
          </w:p>
          <w:p w:rsidR="00E973CC" w:rsidRPr="00E973CC" w:rsidRDefault="00E973CC" w:rsidP="00D64477">
            <w:pPr>
              <w:jc w:val="center"/>
              <w:rPr>
                <w:rFonts w:ascii="Times New Roman" w:hAnsi="Times New Roman" w:cs="Times New Roman"/>
                <w:b/>
                <w:sz w:val="24"/>
                <w:szCs w:val="24"/>
              </w:rPr>
            </w:pPr>
            <w:r w:rsidRPr="00E973CC">
              <w:rPr>
                <w:rFonts w:ascii="Times New Roman" w:hAnsi="Times New Roman" w:cs="Times New Roman"/>
                <w:sz w:val="24"/>
                <w:szCs w:val="24"/>
              </w:rPr>
              <w:t>«Курс логики базовый»</w:t>
            </w:r>
          </w:p>
        </w:tc>
        <w:tc>
          <w:tcPr>
            <w:tcW w:w="3827" w:type="dxa"/>
            <w:gridSpan w:val="3"/>
            <w:tcBorders>
              <w:top w:val="single" w:sz="4" w:space="0" w:color="auto"/>
              <w:left w:val="single" w:sz="4" w:space="0" w:color="auto"/>
              <w:bottom w:val="single" w:sz="4" w:space="0" w:color="auto"/>
              <w:right w:val="single" w:sz="4" w:space="0" w:color="auto"/>
            </w:tcBorders>
          </w:tcPr>
          <w:p w:rsidR="00E973CC" w:rsidRPr="00E973CC" w:rsidRDefault="00E973CC" w:rsidP="00D64477">
            <w:pPr>
              <w:rPr>
                <w:rFonts w:ascii="Times New Roman" w:hAnsi="Times New Roman" w:cs="Times New Roman"/>
                <w:sz w:val="24"/>
                <w:szCs w:val="24"/>
              </w:rPr>
            </w:pPr>
            <w:r w:rsidRPr="00E973CC">
              <w:rPr>
                <w:rFonts w:ascii="Times New Roman" w:hAnsi="Times New Roman" w:cs="Times New Roman"/>
                <w:sz w:val="24"/>
                <w:szCs w:val="24"/>
              </w:rPr>
              <w:t>Развитие коммуникативных навыков, инициативности, творческого потенциала</w:t>
            </w:r>
            <w:r>
              <w:rPr>
                <w:rFonts w:ascii="Times New Roman" w:hAnsi="Times New Roman" w:cs="Times New Roman"/>
                <w:sz w:val="24"/>
                <w:szCs w:val="24"/>
              </w:rPr>
              <w:t>.</w:t>
            </w:r>
          </w:p>
        </w:tc>
        <w:tc>
          <w:tcPr>
            <w:tcW w:w="2658" w:type="dxa"/>
            <w:tcBorders>
              <w:top w:val="single" w:sz="4" w:space="0" w:color="auto"/>
              <w:left w:val="single" w:sz="4" w:space="0" w:color="auto"/>
              <w:bottom w:val="single" w:sz="4" w:space="0" w:color="auto"/>
              <w:right w:val="single" w:sz="4" w:space="0" w:color="auto"/>
            </w:tcBorders>
          </w:tcPr>
          <w:p w:rsidR="00E973CC" w:rsidRPr="00E973CC" w:rsidRDefault="00E973CC" w:rsidP="00E973CC">
            <w:pPr>
              <w:widowControl w:val="0"/>
              <w:overflowPunct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 xml:space="preserve">Набор карточек №1 </w:t>
            </w:r>
            <w:r w:rsidRPr="00E973CC">
              <w:rPr>
                <w:rFonts w:ascii="Times New Roman" w:hAnsi="Times New Roman" w:cs="Times New Roman"/>
                <w:sz w:val="24"/>
                <w:szCs w:val="24"/>
              </w:rPr>
              <w:t>«Игры с проекцией 2»</w:t>
            </w:r>
            <w:r>
              <w:rPr>
                <w:rFonts w:ascii="Times New Roman" w:hAnsi="Times New Roman" w:cs="Times New Roman"/>
                <w:b/>
                <w:sz w:val="24"/>
                <w:szCs w:val="24"/>
              </w:rPr>
              <w:t xml:space="preserve">, </w:t>
            </w:r>
            <w:r w:rsidRPr="00E973CC">
              <w:rPr>
                <w:rFonts w:ascii="Times New Roman" w:hAnsi="Times New Roman" w:cs="Times New Roman"/>
                <w:sz w:val="24"/>
                <w:szCs w:val="24"/>
              </w:rPr>
              <w:t>Задание №3</w:t>
            </w:r>
          </w:p>
        </w:tc>
      </w:tr>
      <w:tr w:rsidR="005F085E" w:rsidRPr="00E46AEF" w:rsidTr="0085094E">
        <w:trPr>
          <w:trHeight w:val="1440"/>
        </w:trPr>
        <w:tc>
          <w:tcPr>
            <w:tcW w:w="993" w:type="dxa"/>
            <w:vMerge w:val="restart"/>
            <w:tcBorders>
              <w:top w:val="single" w:sz="4" w:space="0" w:color="auto"/>
              <w:left w:val="single" w:sz="4" w:space="0" w:color="auto"/>
              <w:right w:val="single" w:sz="4" w:space="0" w:color="auto"/>
            </w:tcBorders>
          </w:tcPr>
          <w:p w:rsidR="005F085E" w:rsidRPr="00E973CC" w:rsidRDefault="005F085E" w:rsidP="0055091E">
            <w:pPr>
              <w:tabs>
                <w:tab w:val="left" w:pos="11057"/>
              </w:tabs>
              <w:ind w:right="-142"/>
              <w:jc w:val="center"/>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5F085E" w:rsidRPr="00E973CC" w:rsidRDefault="005F085E" w:rsidP="0055091E">
            <w:pPr>
              <w:tabs>
                <w:tab w:val="left" w:pos="11057"/>
              </w:tabs>
              <w:ind w:right="-142"/>
              <w:jc w:val="center"/>
              <w:rPr>
                <w:rFonts w:ascii="Times New Roman" w:hAnsi="Times New Roman" w:cs="Times New Roman"/>
                <w:b/>
                <w:sz w:val="24"/>
                <w:szCs w:val="24"/>
              </w:rPr>
            </w:pPr>
            <w:r w:rsidRPr="00E973CC">
              <w:rPr>
                <w:rFonts w:ascii="Times New Roman" w:hAnsi="Times New Roman" w:cs="Times New Roman"/>
                <w:b/>
                <w:sz w:val="24"/>
                <w:szCs w:val="24"/>
                <w:lang w:val="en-US"/>
              </w:rPr>
              <w:t>IV</w:t>
            </w:r>
          </w:p>
        </w:tc>
        <w:tc>
          <w:tcPr>
            <w:tcW w:w="2410" w:type="dxa"/>
            <w:tcBorders>
              <w:top w:val="single" w:sz="4" w:space="0" w:color="auto"/>
              <w:left w:val="single" w:sz="4" w:space="0" w:color="auto"/>
              <w:bottom w:val="single" w:sz="4" w:space="0" w:color="auto"/>
              <w:right w:val="single" w:sz="4" w:space="0" w:color="auto"/>
            </w:tcBorders>
          </w:tcPr>
          <w:p w:rsidR="005F085E" w:rsidRPr="00E973CC" w:rsidRDefault="005F085E" w:rsidP="0055091E">
            <w:pPr>
              <w:jc w:val="center"/>
              <w:rPr>
                <w:rFonts w:ascii="Times New Roman" w:hAnsi="Times New Roman" w:cs="Times New Roman"/>
                <w:b/>
                <w:sz w:val="24"/>
                <w:szCs w:val="24"/>
              </w:rPr>
            </w:pPr>
            <w:r w:rsidRPr="00E973CC">
              <w:rPr>
                <w:rFonts w:ascii="Times New Roman" w:hAnsi="Times New Roman" w:cs="Times New Roman"/>
                <w:b/>
                <w:sz w:val="24"/>
                <w:szCs w:val="24"/>
              </w:rPr>
              <w:t xml:space="preserve">Конструирование (из строительного материала) </w:t>
            </w:r>
          </w:p>
          <w:p w:rsidR="005F085E" w:rsidRPr="00E973CC" w:rsidRDefault="005F085E" w:rsidP="0055091E">
            <w:pPr>
              <w:jc w:val="center"/>
              <w:rPr>
                <w:rFonts w:ascii="Times New Roman" w:hAnsi="Times New Roman" w:cs="Times New Roman"/>
                <w:b/>
                <w:sz w:val="24"/>
                <w:szCs w:val="24"/>
              </w:rPr>
            </w:pPr>
            <w:r w:rsidRPr="00E973CC">
              <w:rPr>
                <w:rFonts w:ascii="Times New Roman" w:hAnsi="Times New Roman" w:cs="Times New Roman"/>
                <w:b/>
                <w:sz w:val="24"/>
                <w:szCs w:val="24"/>
              </w:rPr>
              <w:t>«По замыслу»</w:t>
            </w:r>
          </w:p>
        </w:tc>
        <w:tc>
          <w:tcPr>
            <w:tcW w:w="3827" w:type="dxa"/>
            <w:gridSpan w:val="3"/>
            <w:tcBorders>
              <w:top w:val="single" w:sz="4" w:space="0" w:color="auto"/>
              <w:left w:val="single" w:sz="4" w:space="0" w:color="auto"/>
              <w:bottom w:val="single" w:sz="4" w:space="0" w:color="auto"/>
              <w:right w:val="single" w:sz="4" w:space="0" w:color="auto"/>
            </w:tcBorders>
          </w:tcPr>
          <w:p w:rsidR="005F085E" w:rsidRPr="00E973CC" w:rsidRDefault="005F085E" w:rsidP="00E973CC">
            <w:pPr>
              <w:tabs>
                <w:tab w:val="left" w:pos="11057"/>
              </w:tabs>
              <w:ind w:right="-142" w:firstLine="281"/>
              <w:jc w:val="both"/>
              <w:rPr>
                <w:rFonts w:ascii="Times New Roman" w:hAnsi="Times New Roman" w:cs="Times New Roman"/>
                <w:sz w:val="24"/>
                <w:szCs w:val="24"/>
              </w:rPr>
            </w:pPr>
            <w:r w:rsidRPr="00E973CC">
              <w:rPr>
                <w:rFonts w:ascii="Times New Roman" w:hAnsi="Times New Roman" w:cs="Times New Roman"/>
                <w:sz w:val="24"/>
                <w:szCs w:val="24"/>
              </w:rPr>
              <w:t>Формировать умение детей совместно подумать о том, что они будут строить, распределять работу, подбирать материал</w:t>
            </w:r>
            <w:r w:rsidR="00E973CC">
              <w:rPr>
                <w:rFonts w:ascii="Times New Roman" w:hAnsi="Times New Roman" w:cs="Times New Roman"/>
                <w:sz w:val="24"/>
                <w:szCs w:val="24"/>
              </w:rPr>
              <w:t>.</w:t>
            </w:r>
          </w:p>
        </w:tc>
        <w:tc>
          <w:tcPr>
            <w:tcW w:w="2658" w:type="dxa"/>
            <w:tcBorders>
              <w:top w:val="single" w:sz="4" w:space="0" w:color="auto"/>
              <w:left w:val="single" w:sz="4" w:space="0" w:color="auto"/>
              <w:bottom w:val="single" w:sz="4" w:space="0" w:color="auto"/>
              <w:right w:val="single" w:sz="4" w:space="0" w:color="auto"/>
            </w:tcBorders>
          </w:tcPr>
          <w:p w:rsidR="005F085E" w:rsidRPr="00E973CC" w:rsidRDefault="005F085E" w:rsidP="00E973CC">
            <w:pPr>
              <w:tabs>
                <w:tab w:val="left" w:pos="11057"/>
              </w:tabs>
              <w:ind w:right="-142" w:firstLine="323"/>
              <w:jc w:val="both"/>
              <w:rPr>
                <w:rFonts w:ascii="Times New Roman" w:hAnsi="Times New Roman" w:cs="Times New Roman"/>
                <w:sz w:val="24"/>
                <w:szCs w:val="24"/>
              </w:rPr>
            </w:pPr>
            <w:r w:rsidRPr="00E973CC">
              <w:rPr>
                <w:rFonts w:ascii="Times New Roman" w:hAnsi="Times New Roman" w:cs="Times New Roman"/>
                <w:sz w:val="24"/>
                <w:szCs w:val="24"/>
              </w:rPr>
              <w:t>Строительный материал</w:t>
            </w:r>
          </w:p>
        </w:tc>
      </w:tr>
      <w:tr w:rsidR="00D64477" w:rsidRPr="00E46AEF" w:rsidTr="0085094E">
        <w:trPr>
          <w:trHeight w:val="90"/>
        </w:trPr>
        <w:tc>
          <w:tcPr>
            <w:tcW w:w="993" w:type="dxa"/>
            <w:vMerge/>
            <w:tcBorders>
              <w:left w:val="single" w:sz="4" w:space="0" w:color="auto"/>
              <w:bottom w:val="single" w:sz="4" w:space="0" w:color="auto"/>
              <w:right w:val="single" w:sz="4" w:space="0" w:color="auto"/>
            </w:tcBorders>
          </w:tcPr>
          <w:p w:rsidR="00D64477" w:rsidRPr="00E973CC" w:rsidRDefault="00D64477" w:rsidP="0055091E">
            <w:pPr>
              <w:tabs>
                <w:tab w:val="left" w:pos="11057"/>
              </w:tabs>
              <w:ind w:right="-142"/>
              <w:jc w:val="center"/>
              <w:rPr>
                <w:rFonts w:ascii="Times New Roman" w:hAnsi="Times New Roman" w:cs="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tcPr>
          <w:p w:rsidR="00F42345" w:rsidRDefault="00F42345" w:rsidP="008972A7">
            <w:pPr>
              <w:jc w:val="center"/>
              <w:rPr>
                <w:rFonts w:ascii="Times New Roman" w:hAnsi="Times New Roman" w:cs="Times New Roman"/>
                <w:b/>
                <w:sz w:val="24"/>
                <w:szCs w:val="24"/>
              </w:rPr>
            </w:pPr>
          </w:p>
          <w:p w:rsidR="00E973CC" w:rsidRDefault="00D64477" w:rsidP="008972A7">
            <w:pPr>
              <w:jc w:val="center"/>
              <w:rPr>
                <w:rFonts w:ascii="Times New Roman" w:hAnsi="Times New Roman" w:cs="Times New Roman"/>
                <w:b/>
                <w:sz w:val="24"/>
                <w:szCs w:val="24"/>
              </w:rPr>
            </w:pPr>
            <w:r w:rsidRPr="00E973CC">
              <w:rPr>
                <w:rFonts w:ascii="Times New Roman" w:hAnsi="Times New Roman" w:cs="Times New Roman"/>
                <w:b/>
                <w:sz w:val="24"/>
                <w:szCs w:val="24"/>
              </w:rPr>
              <w:t>Наустим:</w:t>
            </w:r>
          </w:p>
          <w:p w:rsidR="00D64477" w:rsidRPr="00E973CC" w:rsidRDefault="00D64477" w:rsidP="008972A7">
            <w:pPr>
              <w:jc w:val="center"/>
              <w:rPr>
                <w:rFonts w:ascii="Times New Roman" w:hAnsi="Times New Roman" w:cs="Times New Roman"/>
                <w:b/>
                <w:sz w:val="24"/>
                <w:szCs w:val="24"/>
              </w:rPr>
            </w:pPr>
            <w:r w:rsidRPr="00E973CC">
              <w:rPr>
                <w:rFonts w:ascii="Times New Roman" w:hAnsi="Times New Roman" w:cs="Times New Roman"/>
                <w:sz w:val="24"/>
                <w:szCs w:val="24"/>
              </w:rPr>
              <w:t>«Курс логики базовый»</w:t>
            </w:r>
          </w:p>
        </w:tc>
        <w:tc>
          <w:tcPr>
            <w:tcW w:w="3827" w:type="dxa"/>
            <w:gridSpan w:val="3"/>
            <w:tcBorders>
              <w:top w:val="single" w:sz="4" w:space="0" w:color="auto"/>
              <w:left w:val="single" w:sz="4" w:space="0" w:color="auto"/>
              <w:bottom w:val="single" w:sz="4" w:space="0" w:color="auto"/>
              <w:right w:val="single" w:sz="4" w:space="0" w:color="auto"/>
            </w:tcBorders>
          </w:tcPr>
          <w:p w:rsidR="00D64477" w:rsidRPr="00E973CC" w:rsidRDefault="008972A7" w:rsidP="00E973CC">
            <w:pPr>
              <w:jc w:val="both"/>
              <w:rPr>
                <w:rFonts w:ascii="Times New Roman" w:hAnsi="Times New Roman" w:cs="Times New Roman"/>
                <w:sz w:val="24"/>
                <w:szCs w:val="24"/>
              </w:rPr>
            </w:pPr>
            <w:r w:rsidRPr="00E973CC">
              <w:rPr>
                <w:rFonts w:ascii="Times New Roman" w:hAnsi="Times New Roman" w:cs="Times New Roman"/>
                <w:sz w:val="24"/>
                <w:szCs w:val="24"/>
              </w:rPr>
              <w:t>Формирование познавательных интересов к окружающему миру и стремление к новым знаниям через познавательно-исследовательскую деятельность</w:t>
            </w:r>
            <w:r w:rsidR="00E973CC">
              <w:rPr>
                <w:rFonts w:ascii="Times New Roman" w:hAnsi="Times New Roman" w:cs="Times New Roman"/>
                <w:sz w:val="24"/>
                <w:szCs w:val="24"/>
              </w:rPr>
              <w:t>.</w:t>
            </w:r>
          </w:p>
        </w:tc>
        <w:tc>
          <w:tcPr>
            <w:tcW w:w="2658" w:type="dxa"/>
            <w:tcBorders>
              <w:top w:val="single" w:sz="4" w:space="0" w:color="auto"/>
              <w:left w:val="single" w:sz="4" w:space="0" w:color="auto"/>
              <w:bottom w:val="single" w:sz="4" w:space="0" w:color="auto"/>
              <w:right w:val="single" w:sz="4" w:space="0" w:color="auto"/>
            </w:tcBorders>
          </w:tcPr>
          <w:p w:rsidR="00D64477" w:rsidRPr="00E973CC" w:rsidRDefault="00E973CC" w:rsidP="00E973CC">
            <w:pPr>
              <w:widowControl w:val="0"/>
              <w:overflowPunct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Набор карточек №1 «Игры с проекцией 2», </w:t>
            </w:r>
            <w:r w:rsidR="00D64477" w:rsidRPr="00E973CC">
              <w:rPr>
                <w:rFonts w:ascii="Times New Roman" w:hAnsi="Times New Roman" w:cs="Times New Roman"/>
                <w:sz w:val="24"/>
                <w:szCs w:val="24"/>
              </w:rPr>
              <w:t>Задание №4</w:t>
            </w:r>
          </w:p>
        </w:tc>
      </w:tr>
    </w:tbl>
    <w:p w:rsidR="0055091E" w:rsidRPr="00D83CAF" w:rsidRDefault="0055091E" w:rsidP="00E973CC">
      <w:pPr>
        <w:spacing w:after="0"/>
        <w:ind w:left="142"/>
        <w:jc w:val="center"/>
        <w:rPr>
          <w:rFonts w:ascii="Times New Roman" w:hAnsi="Times New Roman" w:cs="Times New Roman"/>
          <w:b/>
          <w:iCs/>
          <w:sz w:val="24"/>
          <w:szCs w:val="24"/>
        </w:rPr>
      </w:pPr>
      <w:r w:rsidRPr="00D83CAF">
        <w:rPr>
          <w:rFonts w:ascii="Times New Roman" w:hAnsi="Times New Roman" w:cs="Times New Roman"/>
          <w:b/>
          <w:iCs/>
          <w:sz w:val="24"/>
          <w:szCs w:val="24"/>
        </w:rPr>
        <w:t>Ноябрь</w:t>
      </w:r>
    </w:p>
    <w:tbl>
      <w:tblPr>
        <w:tblStyle w:val="ab"/>
        <w:tblW w:w="9924" w:type="dxa"/>
        <w:tblInd w:w="-318" w:type="dxa"/>
        <w:tblLook w:val="04A0" w:firstRow="1" w:lastRow="0" w:firstColumn="1" w:lastColumn="0" w:noHBand="0" w:noVBand="1"/>
      </w:tblPr>
      <w:tblGrid>
        <w:gridCol w:w="975"/>
        <w:gridCol w:w="2286"/>
        <w:gridCol w:w="4112"/>
        <w:gridCol w:w="2551"/>
      </w:tblGrid>
      <w:tr w:rsidR="0055091E" w:rsidRPr="00E46AEF" w:rsidTr="00D83CAF">
        <w:trPr>
          <w:trHeight w:val="419"/>
        </w:trPr>
        <w:tc>
          <w:tcPr>
            <w:tcW w:w="975" w:type="dxa"/>
            <w:tcBorders>
              <w:top w:val="single" w:sz="4" w:space="0" w:color="auto"/>
              <w:left w:val="single" w:sz="4" w:space="0" w:color="auto"/>
              <w:bottom w:val="single" w:sz="4" w:space="0" w:color="auto"/>
              <w:right w:val="single" w:sz="4" w:space="0" w:color="auto"/>
            </w:tcBorders>
          </w:tcPr>
          <w:p w:rsidR="0055091E" w:rsidRPr="00E973CC" w:rsidRDefault="0055091E" w:rsidP="00E973CC">
            <w:pPr>
              <w:tabs>
                <w:tab w:val="left" w:pos="11057"/>
              </w:tabs>
              <w:ind w:right="-142"/>
              <w:jc w:val="center"/>
              <w:rPr>
                <w:rFonts w:ascii="Times New Roman" w:hAnsi="Times New Roman" w:cs="Times New Roman"/>
                <w:b/>
                <w:sz w:val="24"/>
                <w:szCs w:val="24"/>
              </w:rPr>
            </w:pPr>
            <w:r w:rsidRPr="00E973CC">
              <w:rPr>
                <w:rFonts w:ascii="Times New Roman" w:hAnsi="Times New Roman" w:cs="Times New Roman"/>
                <w:b/>
                <w:sz w:val="24"/>
                <w:szCs w:val="24"/>
              </w:rPr>
              <w:t>Неделя</w:t>
            </w:r>
          </w:p>
        </w:tc>
        <w:tc>
          <w:tcPr>
            <w:tcW w:w="2286" w:type="dxa"/>
            <w:tcBorders>
              <w:top w:val="single" w:sz="4" w:space="0" w:color="auto"/>
              <w:left w:val="single" w:sz="4" w:space="0" w:color="auto"/>
              <w:bottom w:val="single" w:sz="4" w:space="0" w:color="auto"/>
              <w:right w:val="single" w:sz="4" w:space="0" w:color="auto"/>
            </w:tcBorders>
          </w:tcPr>
          <w:p w:rsidR="0055091E" w:rsidRPr="00E973CC" w:rsidRDefault="0055091E" w:rsidP="00E973CC">
            <w:pPr>
              <w:tabs>
                <w:tab w:val="left" w:pos="11057"/>
              </w:tabs>
              <w:ind w:right="-142"/>
              <w:jc w:val="center"/>
              <w:rPr>
                <w:rFonts w:ascii="Times New Roman" w:hAnsi="Times New Roman" w:cs="Times New Roman"/>
                <w:b/>
                <w:sz w:val="24"/>
                <w:szCs w:val="24"/>
              </w:rPr>
            </w:pPr>
            <w:r w:rsidRPr="00E973CC">
              <w:rPr>
                <w:rFonts w:ascii="Times New Roman" w:hAnsi="Times New Roman" w:cs="Times New Roman"/>
                <w:b/>
                <w:sz w:val="24"/>
                <w:szCs w:val="24"/>
              </w:rPr>
              <w:t>Тема</w:t>
            </w:r>
          </w:p>
        </w:tc>
        <w:tc>
          <w:tcPr>
            <w:tcW w:w="4112" w:type="dxa"/>
            <w:tcBorders>
              <w:top w:val="single" w:sz="4" w:space="0" w:color="auto"/>
              <w:left w:val="single" w:sz="4" w:space="0" w:color="auto"/>
              <w:bottom w:val="single" w:sz="4" w:space="0" w:color="auto"/>
              <w:right w:val="single" w:sz="4" w:space="0" w:color="auto"/>
            </w:tcBorders>
          </w:tcPr>
          <w:p w:rsidR="0055091E" w:rsidRPr="00E973CC" w:rsidRDefault="0055091E" w:rsidP="00E973CC">
            <w:pPr>
              <w:tabs>
                <w:tab w:val="left" w:pos="1260"/>
                <w:tab w:val="center" w:pos="4286"/>
                <w:tab w:val="left" w:pos="11057"/>
              </w:tabs>
              <w:ind w:right="-142"/>
              <w:jc w:val="center"/>
              <w:rPr>
                <w:rFonts w:ascii="Times New Roman" w:hAnsi="Times New Roman" w:cs="Times New Roman"/>
                <w:b/>
                <w:sz w:val="24"/>
                <w:szCs w:val="24"/>
              </w:rPr>
            </w:pPr>
            <w:r w:rsidRPr="00E973CC">
              <w:rPr>
                <w:rFonts w:ascii="Times New Roman" w:hAnsi="Times New Roman" w:cs="Times New Roman"/>
                <w:b/>
                <w:sz w:val="24"/>
                <w:szCs w:val="24"/>
              </w:rPr>
              <w:t>Программное содержание</w:t>
            </w:r>
          </w:p>
        </w:tc>
        <w:tc>
          <w:tcPr>
            <w:tcW w:w="2551" w:type="dxa"/>
            <w:tcBorders>
              <w:top w:val="single" w:sz="4" w:space="0" w:color="auto"/>
              <w:left w:val="single" w:sz="4" w:space="0" w:color="auto"/>
              <w:bottom w:val="single" w:sz="4" w:space="0" w:color="auto"/>
              <w:right w:val="single" w:sz="4" w:space="0" w:color="auto"/>
            </w:tcBorders>
          </w:tcPr>
          <w:p w:rsidR="0055091E" w:rsidRPr="00E973CC" w:rsidRDefault="0055091E" w:rsidP="00E973CC">
            <w:pPr>
              <w:tabs>
                <w:tab w:val="left" w:pos="11057"/>
              </w:tabs>
              <w:ind w:right="-142"/>
              <w:jc w:val="center"/>
              <w:rPr>
                <w:rFonts w:ascii="Times New Roman" w:hAnsi="Times New Roman" w:cs="Times New Roman"/>
                <w:b/>
                <w:sz w:val="24"/>
                <w:szCs w:val="24"/>
              </w:rPr>
            </w:pPr>
            <w:r w:rsidRPr="00E973CC">
              <w:rPr>
                <w:rFonts w:ascii="Times New Roman" w:hAnsi="Times New Roman" w:cs="Times New Roman"/>
                <w:b/>
                <w:sz w:val="24"/>
                <w:szCs w:val="24"/>
              </w:rPr>
              <w:t>Оборудование</w:t>
            </w:r>
          </w:p>
        </w:tc>
      </w:tr>
      <w:tr w:rsidR="00E973CC" w:rsidRPr="00E973CC" w:rsidTr="00D83CAF">
        <w:trPr>
          <w:trHeight w:val="3088"/>
        </w:trPr>
        <w:tc>
          <w:tcPr>
            <w:tcW w:w="975" w:type="dxa"/>
            <w:vMerge w:val="restart"/>
            <w:tcBorders>
              <w:top w:val="single" w:sz="4" w:space="0" w:color="auto"/>
              <w:left w:val="single" w:sz="4" w:space="0" w:color="auto"/>
              <w:right w:val="single" w:sz="4" w:space="0" w:color="auto"/>
            </w:tcBorders>
          </w:tcPr>
          <w:p w:rsidR="00E973CC" w:rsidRPr="00E973CC" w:rsidRDefault="00E973CC" w:rsidP="0055091E">
            <w:pPr>
              <w:jc w:val="center"/>
              <w:rPr>
                <w:rFonts w:ascii="Times New Roman" w:hAnsi="Times New Roman" w:cs="Times New Roman"/>
                <w:b/>
                <w:sz w:val="24"/>
                <w:szCs w:val="24"/>
              </w:rPr>
            </w:pPr>
          </w:p>
          <w:p w:rsidR="00D83CAF" w:rsidRDefault="00D83CAF" w:rsidP="0055091E">
            <w:pPr>
              <w:jc w:val="center"/>
              <w:rPr>
                <w:rFonts w:ascii="Times New Roman" w:hAnsi="Times New Roman" w:cs="Times New Roman"/>
                <w:b/>
                <w:sz w:val="24"/>
                <w:szCs w:val="24"/>
                <w:lang w:val="en-US"/>
              </w:rPr>
            </w:pPr>
          </w:p>
          <w:p w:rsidR="00D83CAF" w:rsidRDefault="00D83CAF" w:rsidP="0055091E">
            <w:pPr>
              <w:jc w:val="center"/>
              <w:rPr>
                <w:rFonts w:ascii="Times New Roman" w:hAnsi="Times New Roman" w:cs="Times New Roman"/>
                <w:b/>
                <w:sz w:val="24"/>
                <w:szCs w:val="24"/>
                <w:lang w:val="en-US"/>
              </w:rPr>
            </w:pPr>
          </w:p>
          <w:p w:rsidR="00D83CAF" w:rsidRDefault="00D83CAF" w:rsidP="0055091E">
            <w:pPr>
              <w:jc w:val="center"/>
              <w:rPr>
                <w:rFonts w:ascii="Times New Roman" w:hAnsi="Times New Roman" w:cs="Times New Roman"/>
                <w:b/>
                <w:sz w:val="24"/>
                <w:szCs w:val="24"/>
                <w:lang w:val="en-US"/>
              </w:rPr>
            </w:pPr>
          </w:p>
          <w:p w:rsidR="00D83CAF" w:rsidRDefault="00D83CAF" w:rsidP="0055091E">
            <w:pPr>
              <w:jc w:val="center"/>
              <w:rPr>
                <w:rFonts w:ascii="Times New Roman" w:hAnsi="Times New Roman" w:cs="Times New Roman"/>
                <w:b/>
                <w:sz w:val="24"/>
                <w:szCs w:val="24"/>
                <w:lang w:val="en-US"/>
              </w:rPr>
            </w:pPr>
          </w:p>
          <w:p w:rsidR="00D83CAF" w:rsidRDefault="00D83CAF" w:rsidP="0055091E">
            <w:pPr>
              <w:jc w:val="center"/>
              <w:rPr>
                <w:rFonts w:ascii="Times New Roman" w:hAnsi="Times New Roman" w:cs="Times New Roman"/>
                <w:b/>
                <w:sz w:val="24"/>
                <w:szCs w:val="24"/>
                <w:lang w:val="en-US"/>
              </w:rPr>
            </w:pPr>
          </w:p>
          <w:p w:rsidR="00D83CAF" w:rsidRDefault="00D83CAF" w:rsidP="0055091E">
            <w:pPr>
              <w:jc w:val="center"/>
              <w:rPr>
                <w:rFonts w:ascii="Times New Roman" w:hAnsi="Times New Roman" w:cs="Times New Roman"/>
                <w:b/>
                <w:sz w:val="24"/>
                <w:szCs w:val="24"/>
                <w:lang w:val="en-US"/>
              </w:rPr>
            </w:pPr>
          </w:p>
          <w:p w:rsidR="00E973CC" w:rsidRPr="00E973CC" w:rsidRDefault="00E973CC" w:rsidP="0055091E">
            <w:pPr>
              <w:jc w:val="center"/>
              <w:rPr>
                <w:rFonts w:ascii="Times New Roman" w:hAnsi="Times New Roman" w:cs="Times New Roman"/>
                <w:b/>
                <w:sz w:val="24"/>
                <w:szCs w:val="24"/>
              </w:rPr>
            </w:pPr>
            <w:r w:rsidRPr="00E973CC">
              <w:rPr>
                <w:rFonts w:ascii="Times New Roman" w:hAnsi="Times New Roman" w:cs="Times New Roman"/>
                <w:b/>
                <w:sz w:val="24"/>
                <w:szCs w:val="24"/>
                <w:lang w:val="en-US"/>
              </w:rPr>
              <w:t>I</w:t>
            </w:r>
          </w:p>
        </w:tc>
        <w:tc>
          <w:tcPr>
            <w:tcW w:w="2286" w:type="dxa"/>
            <w:tcBorders>
              <w:top w:val="single" w:sz="4" w:space="0" w:color="auto"/>
              <w:left w:val="single" w:sz="4" w:space="0" w:color="auto"/>
              <w:bottom w:val="single" w:sz="4" w:space="0" w:color="auto"/>
              <w:right w:val="single" w:sz="4" w:space="0" w:color="auto"/>
            </w:tcBorders>
          </w:tcPr>
          <w:p w:rsidR="00F42345" w:rsidRDefault="00F42345" w:rsidP="0055091E">
            <w:pPr>
              <w:jc w:val="center"/>
              <w:rPr>
                <w:rFonts w:ascii="Times New Roman" w:hAnsi="Times New Roman" w:cs="Times New Roman"/>
                <w:b/>
                <w:sz w:val="24"/>
                <w:szCs w:val="24"/>
              </w:rPr>
            </w:pPr>
          </w:p>
          <w:p w:rsidR="00F42345" w:rsidRDefault="00F42345" w:rsidP="0055091E">
            <w:pPr>
              <w:jc w:val="center"/>
              <w:rPr>
                <w:rFonts w:ascii="Times New Roman" w:hAnsi="Times New Roman" w:cs="Times New Roman"/>
                <w:b/>
                <w:sz w:val="24"/>
                <w:szCs w:val="24"/>
              </w:rPr>
            </w:pPr>
          </w:p>
          <w:p w:rsidR="00F42345" w:rsidRDefault="00F42345" w:rsidP="0055091E">
            <w:pPr>
              <w:jc w:val="center"/>
              <w:rPr>
                <w:rFonts w:ascii="Times New Roman" w:hAnsi="Times New Roman" w:cs="Times New Roman"/>
                <w:b/>
                <w:sz w:val="24"/>
                <w:szCs w:val="24"/>
              </w:rPr>
            </w:pPr>
          </w:p>
          <w:p w:rsidR="00E973CC" w:rsidRPr="00E973CC" w:rsidRDefault="00E973CC" w:rsidP="0055091E">
            <w:pPr>
              <w:jc w:val="center"/>
              <w:rPr>
                <w:rFonts w:ascii="Times New Roman" w:hAnsi="Times New Roman" w:cs="Times New Roman"/>
                <w:b/>
                <w:sz w:val="24"/>
                <w:szCs w:val="24"/>
              </w:rPr>
            </w:pPr>
            <w:r w:rsidRPr="00E973CC">
              <w:rPr>
                <w:rFonts w:ascii="Times New Roman" w:hAnsi="Times New Roman" w:cs="Times New Roman"/>
                <w:b/>
                <w:sz w:val="24"/>
                <w:szCs w:val="24"/>
              </w:rPr>
              <w:t xml:space="preserve">Конструирование (из деталей конструкторов) </w:t>
            </w:r>
          </w:p>
          <w:p w:rsidR="00E973CC" w:rsidRPr="00E973CC" w:rsidRDefault="00E973CC" w:rsidP="0055091E">
            <w:pPr>
              <w:jc w:val="center"/>
              <w:rPr>
                <w:rFonts w:ascii="Times New Roman" w:hAnsi="Times New Roman" w:cs="Times New Roman"/>
                <w:sz w:val="24"/>
                <w:szCs w:val="24"/>
              </w:rPr>
            </w:pPr>
            <w:r w:rsidRPr="00E973CC">
              <w:rPr>
                <w:rFonts w:ascii="Times New Roman" w:hAnsi="Times New Roman" w:cs="Times New Roman"/>
                <w:sz w:val="24"/>
                <w:szCs w:val="24"/>
              </w:rPr>
              <w:t>«Тележка (тачка)»</w:t>
            </w:r>
          </w:p>
        </w:tc>
        <w:tc>
          <w:tcPr>
            <w:tcW w:w="4112" w:type="dxa"/>
            <w:tcBorders>
              <w:top w:val="single" w:sz="4" w:space="0" w:color="auto"/>
              <w:left w:val="single" w:sz="4" w:space="0" w:color="auto"/>
              <w:bottom w:val="single" w:sz="4" w:space="0" w:color="auto"/>
              <w:right w:val="single" w:sz="4" w:space="0" w:color="auto"/>
            </w:tcBorders>
            <w:hideMark/>
          </w:tcPr>
          <w:p w:rsidR="00E973CC" w:rsidRPr="00E973CC" w:rsidRDefault="00E973CC" w:rsidP="00E973CC">
            <w:pPr>
              <w:jc w:val="both"/>
              <w:rPr>
                <w:rFonts w:ascii="Times New Roman" w:hAnsi="Times New Roman" w:cs="Times New Roman"/>
                <w:sz w:val="24"/>
                <w:szCs w:val="24"/>
              </w:rPr>
            </w:pPr>
            <w:r w:rsidRPr="00E973CC">
              <w:rPr>
                <w:rFonts w:ascii="Times New Roman" w:hAnsi="Times New Roman" w:cs="Times New Roman"/>
                <w:sz w:val="24"/>
                <w:szCs w:val="24"/>
              </w:rPr>
              <w:t>Сформировать у детей представления о функциональном назначении и строении тележки.</w:t>
            </w:r>
          </w:p>
          <w:p w:rsidR="00E973CC" w:rsidRPr="00E973CC" w:rsidRDefault="00E973CC" w:rsidP="00E973CC">
            <w:pPr>
              <w:jc w:val="both"/>
              <w:rPr>
                <w:rFonts w:ascii="Times New Roman" w:hAnsi="Times New Roman" w:cs="Times New Roman"/>
                <w:sz w:val="24"/>
                <w:szCs w:val="24"/>
              </w:rPr>
            </w:pPr>
            <w:r w:rsidRPr="00E973CC">
              <w:rPr>
                <w:rFonts w:ascii="Times New Roman" w:hAnsi="Times New Roman" w:cs="Times New Roman"/>
                <w:sz w:val="24"/>
                <w:szCs w:val="24"/>
              </w:rPr>
              <w:t>Формировать умение самостоятельно, находить необходимые детали для конструкции.</w:t>
            </w:r>
          </w:p>
          <w:p w:rsidR="00E973CC" w:rsidRPr="00E973CC" w:rsidRDefault="00E973CC" w:rsidP="00E973CC">
            <w:pPr>
              <w:jc w:val="both"/>
              <w:rPr>
                <w:rFonts w:ascii="Times New Roman" w:hAnsi="Times New Roman" w:cs="Times New Roman"/>
                <w:sz w:val="24"/>
                <w:szCs w:val="24"/>
              </w:rPr>
            </w:pPr>
            <w:r w:rsidRPr="00E973CC">
              <w:rPr>
                <w:rFonts w:ascii="Times New Roman" w:hAnsi="Times New Roman" w:cs="Times New Roman"/>
                <w:sz w:val="24"/>
                <w:szCs w:val="24"/>
              </w:rPr>
              <w:t>Развивать у детей желание экспериментировать.</w:t>
            </w:r>
          </w:p>
          <w:p w:rsidR="00E973CC" w:rsidRPr="00E973CC" w:rsidRDefault="00E973CC" w:rsidP="00E973CC">
            <w:pPr>
              <w:jc w:val="both"/>
              <w:rPr>
                <w:rFonts w:ascii="Times New Roman" w:hAnsi="Times New Roman" w:cs="Times New Roman"/>
                <w:sz w:val="24"/>
                <w:szCs w:val="24"/>
              </w:rPr>
            </w:pPr>
            <w:r w:rsidRPr="00E973CC">
              <w:rPr>
                <w:rFonts w:ascii="Times New Roman" w:hAnsi="Times New Roman" w:cs="Times New Roman"/>
                <w:sz w:val="24"/>
                <w:szCs w:val="24"/>
              </w:rPr>
              <w:t>Воспитывать добиваться помогать друг другу.</w:t>
            </w:r>
          </w:p>
        </w:tc>
        <w:tc>
          <w:tcPr>
            <w:tcW w:w="2551" w:type="dxa"/>
            <w:tcBorders>
              <w:top w:val="single" w:sz="4" w:space="0" w:color="auto"/>
              <w:left w:val="single" w:sz="4" w:space="0" w:color="auto"/>
              <w:bottom w:val="single" w:sz="4" w:space="0" w:color="auto"/>
              <w:right w:val="single" w:sz="4" w:space="0" w:color="auto"/>
            </w:tcBorders>
          </w:tcPr>
          <w:p w:rsidR="00E973CC" w:rsidRPr="00E973CC" w:rsidRDefault="00E973CC" w:rsidP="00E973CC">
            <w:pPr>
              <w:jc w:val="both"/>
              <w:rPr>
                <w:rFonts w:ascii="Times New Roman" w:hAnsi="Times New Roman" w:cs="Times New Roman"/>
                <w:sz w:val="24"/>
                <w:szCs w:val="24"/>
              </w:rPr>
            </w:pPr>
            <w:r>
              <w:rPr>
                <w:rFonts w:ascii="Times New Roman" w:hAnsi="Times New Roman" w:cs="Times New Roman"/>
                <w:sz w:val="24"/>
                <w:szCs w:val="24"/>
              </w:rPr>
              <w:t xml:space="preserve">Конструктор </w:t>
            </w:r>
            <w:r w:rsidRPr="00E973CC">
              <w:rPr>
                <w:rFonts w:ascii="Times New Roman" w:hAnsi="Times New Roman" w:cs="Times New Roman"/>
                <w:sz w:val="24"/>
                <w:szCs w:val="24"/>
              </w:rPr>
              <w:t>«Механик», «Лего»,</w:t>
            </w:r>
            <w:r>
              <w:rPr>
                <w:rFonts w:ascii="Times New Roman" w:hAnsi="Times New Roman" w:cs="Times New Roman"/>
                <w:sz w:val="24"/>
                <w:szCs w:val="24"/>
              </w:rPr>
              <w:t xml:space="preserve"> </w:t>
            </w:r>
            <w:r w:rsidRPr="00E973CC">
              <w:rPr>
                <w:rFonts w:ascii="Times New Roman" w:hAnsi="Times New Roman" w:cs="Times New Roman"/>
                <w:sz w:val="24"/>
                <w:szCs w:val="24"/>
              </w:rPr>
              <w:t>чудесный мешочек.</w:t>
            </w:r>
          </w:p>
          <w:p w:rsidR="00E973CC" w:rsidRPr="00E973CC" w:rsidRDefault="00E973CC" w:rsidP="00E973CC">
            <w:pPr>
              <w:ind w:right="-133" w:firstLine="323"/>
              <w:jc w:val="both"/>
              <w:rPr>
                <w:rFonts w:ascii="Times New Roman" w:hAnsi="Times New Roman" w:cs="Times New Roman"/>
                <w:sz w:val="24"/>
                <w:szCs w:val="24"/>
              </w:rPr>
            </w:pPr>
          </w:p>
        </w:tc>
      </w:tr>
      <w:tr w:rsidR="00E973CC" w:rsidRPr="00E973CC" w:rsidTr="00D83CAF">
        <w:trPr>
          <w:trHeight w:val="262"/>
        </w:trPr>
        <w:tc>
          <w:tcPr>
            <w:tcW w:w="975" w:type="dxa"/>
            <w:vMerge/>
            <w:tcBorders>
              <w:left w:val="single" w:sz="4" w:space="0" w:color="auto"/>
              <w:bottom w:val="single" w:sz="4" w:space="0" w:color="auto"/>
              <w:right w:val="single" w:sz="4" w:space="0" w:color="auto"/>
            </w:tcBorders>
          </w:tcPr>
          <w:p w:rsidR="00E973CC" w:rsidRPr="00E973CC" w:rsidRDefault="00E973CC" w:rsidP="0055091E">
            <w:pPr>
              <w:jc w:val="center"/>
              <w:rPr>
                <w:rFonts w:ascii="Times New Roman" w:hAnsi="Times New Roman" w:cs="Times New Roman"/>
                <w:b/>
                <w:sz w:val="24"/>
                <w:szCs w:val="24"/>
              </w:rPr>
            </w:pPr>
          </w:p>
        </w:tc>
        <w:tc>
          <w:tcPr>
            <w:tcW w:w="2286" w:type="dxa"/>
            <w:tcBorders>
              <w:top w:val="single" w:sz="4" w:space="0" w:color="auto"/>
              <w:left w:val="single" w:sz="4" w:space="0" w:color="auto"/>
              <w:bottom w:val="single" w:sz="4" w:space="0" w:color="auto"/>
              <w:right w:val="single" w:sz="4" w:space="0" w:color="auto"/>
            </w:tcBorders>
          </w:tcPr>
          <w:p w:rsidR="00E973CC" w:rsidRDefault="00E973CC" w:rsidP="00964C5B">
            <w:pPr>
              <w:jc w:val="center"/>
              <w:rPr>
                <w:rFonts w:ascii="Times New Roman" w:hAnsi="Times New Roman" w:cs="Times New Roman"/>
                <w:b/>
                <w:sz w:val="24"/>
                <w:szCs w:val="24"/>
              </w:rPr>
            </w:pPr>
            <w:r w:rsidRPr="00E973CC">
              <w:rPr>
                <w:rFonts w:ascii="Times New Roman" w:hAnsi="Times New Roman" w:cs="Times New Roman"/>
                <w:b/>
                <w:sz w:val="24"/>
                <w:szCs w:val="24"/>
              </w:rPr>
              <w:t xml:space="preserve">Наустим: </w:t>
            </w:r>
          </w:p>
          <w:p w:rsidR="00E973CC" w:rsidRPr="00E973CC" w:rsidRDefault="00E973CC" w:rsidP="00964C5B">
            <w:pPr>
              <w:jc w:val="center"/>
              <w:rPr>
                <w:rFonts w:ascii="Times New Roman" w:hAnsi="Times New Roman" w:cs="Times New Roman"/>
                <w:sz w:val="24"/>
                <w:szCs w:val="24"/>
              </w:rPr>
            </w:pPr>
            <w:r w:rsidRPr="00E973CC">
              <w:rPr>
                <w:rFonts w:ascii="Times New Roman" w:hAnsi="Times New Roman" w:cs="Times New Roman"/>
                <w:sz w:val="24"/>
                <w:szCs w:val="24"/>
              </w:rPr>
              <w:t>«Курс логики базовый»</w:t>
            </w:r>
          </w:p>
        </w:tc>
        <w:tc>
          <w:tcPr>
            <w:tcW w:w="4112" w:type="dxa"/>
            <w:tcBorders>
              <w:top w:val="single" w:sz="4" w:space="0" w:color="auto"/>
              <w:left w:val="single" w:sz="4" w:space="0" w:color="auto"/>
              <w:bottom w:val="single" w:sz="4" w:space="0" w:color="auto"/>
              <w:right w:val="single" w:sz="4" w:space="0" w:color="auto"/>
            </w:tcBorders>
          </w:tcPr>
          <w:p w:rsidR="00E973CC" w:rsidRPr="00E973CC" w:rsidRDefault="00E973CC" w:rsidP="00E973CC">
            <w:pPr>
              <w:pStyle w:val="a5"/>
              <w:shd w:val="clear" w:color="auto" w:fill="FFFFFF"/>
              <w:ind w:left="0"/>
              <w:jc w:val="both"/>
              <w:rPr>
                <w:rFonts w:ascii="Times New Roman" w:hAnsi="Times New Roman" w:cs="Times New Roman"/>
                <w:sz w:val="24"/>
                <w:szCs w:val="24"/>
              </w:rPr>
            </w:pPr>
            <w:r w:rsidRPr="00E973CC">
              <w:rPr>
                <w:rFonts w:ascii="Times New Roman" w:hAnsi="Times New Roman" w:cs="Times New Roman"/>
                <w:sz w:val="24"/>
                <w:szCs w:val="24"/>
              </w:rPr>
              <w:t xml:space="preserve">Развитие крупной и мелкой моторики, комбинаторных </w:t>
            </w:r>
            <w:r>
              <w:rPr>
                <w:rFonts w:ascii="Times New Roman" w:hAnsi="Times New Roman" w:cs="Times New Roman"/>
                <w:sz w:val="24"/>
                <w:szCs w:val="24"/>
              </w:rPr>
              <w:t>способностей.</w:t>
            </w:r>
          </w:p>
        </w:tc>
        <w:tc>
          <w:tcPr>
            <w:tcW w:w="2551" w:type="dxa"/>
            <w:tcBorders>
              <w:top w:val="single" w:sz="4" w:space="0" w:color="auto"/>
              <w:left w:val="single" w:sz="4" w:space="0" w:color="auto"/>
              <w:bottom w:val="single" w:sz="4" w:space="0" w:color="auto"/>
              <w:right w:val="single" w:sz="4" w:space="0" w:color="auto"/>
            </w:tcBorders>
          </w:tcPr>
          <w:p w:rsidR="00E973CC" w:rsidRPr="00E973CC" w:rsidRDefault="00E973CC" w:rsidP="00E973CC">
            <w:pPr>
              <w:widowControl w:val="0"/>
              <w:overflowPunct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Набор карточек № 1 </w:t>
            </w:r>
            <w:r w:rsidRPr="00E973CC">
              <w:rPr>
                <w:rFonts w:ascii="Times New Roman" w:hAnsi="Times New Roman" w:cs="Times New Roman"/>
                <w:b/>
                <w:sz w:val="24"/>
                <w:szCs w:val="24"/>
              </w:rPr>
              <w:t>«</w:t>
            </w:r>
            <w:r>
              <w:rPr>
                <w:rFonts w:ascii="Times New Roman" w:hAnsi="Times New Roman" w:cs="Times New Roman"/>
                <w:sz w:val="24"/>
                <w:szCs w:val="24"/>
              </w:rPr>
              <w:t xml:space="preserve">Игры с кубиками», </w:t>
            </w:r>
            <w:r w:rsidRPr="00E973CC">
              <w:rPr>
                <w:rFonts w:ascii="Times New Roman" w:hAnsi="Times New Roman" w:cs="Times New Roman"/>
                <w:sz w:val="24"/>
                <w:szCs w:val="24"/>
              </w:rPr>
              <w:t>Задание №1</w:t>
            </w:r>
          </w:p>
        </w:tc>
      </w:tr>
      <w:tr w:rsidR="00E973CC" w:rsidRPr="00E973CC" w:rsidTr="00D83CAF">
        <w:trPr>
          <w:trHeight w:val="2280"/>
        </w:trPr>
        <w:tc>
          <w:tcPr>
            <w:tcW w:w="975" w:type="dxa"/>
            <w:vMerge w:val="restart"/>
            <w:tcBorders>
              <w:top w:val="single" w:sz="4" w:space="0" w:color="auto"/>
              <w:left w:val="single" w:sz="4" w:space="0" w:color="auto"/>
              <w:right w:val="single" w:sz="4" w:space="0" w:color="auto"/>
            </w:tcBorders>
          </w:tcPr>
          <w:p w:rsidR="00E973CC" w:rsidRPr="00E973CC" w:rsidRDefault="00E973CC" w:rsidP="0055091E">
            <w:pPr>
              <w:tabs>
                <w:tab w:val="left" w:pos="11057"/>
              </w:tabs>
              <w:ind w:right="-142"/>
              <w:jc w:val="center"/>
              <w:rPr>
                <w:rFonts w:ascii="Times New Roman" w:hAnsi="Times New Roman" w:cs="Times New Roman"/>
                <w:b/>
                <w:sz w:val="24"/>
                <w:szCs w:val="24"/>
              </w:rPr>
            </w:pPr>
          </w:p>
          <w:p w:rsidR="00D83CAF" w:rsidRPr="00D83CAF" w:rsidRDefault="00D83CAF" w:rsidP="0055091E">
            <w:pPr>
              <w:tabs>
                <w:tab w:val="left" w:pos="11057"/>
              </w:tabs>
              <w:ind w:right="-142"/>
              <w:jc w:val="center"/>
              <w:rPr>
                <w:rFonts w:ascii="Times New Roman" w:hAnsi="Times New Roman" w:cs="Times New Roman"/>
                <w:b/>
                <w:sz w:val="24"/>
                <w:szCs w:val="24"/>
              </w:rPr>
            </w:pPr>
          </w:p>
          <w:p w:rsidR="00D83CAF" w:rsidRPr="00D83CAF" w:rsidRDefault="00D83CAF" w:rsidP="0055091E">
            <w:pPr>
              <w:tabs>
                <w:tab w:val="left" w:pos="11057"/>
              </w:tabs>
              <w:ind w:right="-142"/>
              <w:jc w:val="center"/>
              <w:rPr>
                <w:rFonts w:ascii="Times New Roman" w:hAnsi="Times New Roman" w:cs="Times New Roman"/>
                <w:b/>
                <w:sz w:val="24"/>
                <w:szCs w:val="24"/>
              </w:rPr>
            </w:pPr>
          </w:p>
          <w:p w:rsidR="00D83CAF" w:rsidRPr="00D83CAF" w:rsidRDefault="00D83CAF" w:rsidP="0055091E">
            <w:pPr>
              <w:tabs>
                <w:tab w:val="left" w:pos="11057"/>
              </w:tabs>
              <w:ind w:right="-142"/>
              <w:jc w:val="center"/>
              <w:rPr>
                <w:rFonts w:ascii="Times New Roman" w:hAnsi="Times New Roman" w:cs="Times New Roman"/>
                <w:b/>
                <w:sz w:val="24"/>
                <w:szCs w:val="24"/>
              </w:rPr>
            </w:pPr>
          </w:p>
          <w:p w:rsidR="00D83CAF" w:rsidRPr="00D83CAF" w:rsidRDefault="00D83CAF" w:rsidP="0055091E">
            <w:pPr>
              <w:tabs>
                <w:tab w:val="left" w:pos="11057"/>
              </w:tabs>
              <w:ind w:right="-142"/>
              <w:jc w:val="center"/>
              <w:rPr>
                <w:rFonts w:ascii="Times New Roman" w:hAnsi="Times New Roman" w:cs="Times New Roman"/>
                <w:b/>
                <w:sz w:val="24"/>
                <w:szCs w:val="24"/>
              </w:rPr>
            </w:pPr>
          </w:p>
          <w:p w:rsidR="00E973CC" w:rsidRPr="00E973CC" w:rsidRDefault="00E973CC" w:rsidP="0055091E">
            <w:pPr>
              <w:tabs>
                <w:tab w:val="left" w:pos="11057"/>
              </w:tabs>
              <w:ind w:right="-142"/>
              <w:jc w:val="center"/>
              <w:rPr>
                <w:rFonts w:ascii="Times New Roman" w:hAnsi="Times New Roman" w:cs="Times New Roman"/>
                <w:b/>
                <w:sz w:val="24"/>
                <w:szCs w:val="24"/>
              </w:rPr>
            </w:pPr>
            <w:r w:rsidRPr="00E973CC">
              <w:rPr>
                <w:rFonts w:ascii="Times New Roman" w:hAnsi="Times New Roman" w:cs="Times New Roman"/>
                <w:b/>
                <w:sz w:val="24"/>
                <w:szCs w:val="24"/>
                <w:lang w:val="en-US"/>
              </w:rPr>
              <w:t>II</w:t>
            </w:r>
          </w:p>
        </w:tc>
        <w:tc>
          <w:tcPr>
            <w:tcW w:w="2286" w:type="dxa"/>
            <w:tcBorders>
              <w:top w:val="single" w:sz="4" w:space="0" w:color="auto"/>
              <w:left w:val="single" w:sz="4" w:space="0" w:color="auto"/>
              <w:bottom w:val="single" w:sz="4" w:space="0" w:color="auto"/>
              <w:right w:val="single" w:sz="4" w:space="0" w:color="auto"/>
            </w:tcBorders>
          </w:tcPr>
          <w:p w:rsidR="00F42345" w:rsidRDefault="00F42345" w:rsidP="0055091E">
            <w:pPr>
              <w:tabs>
                <w:tab w:val="left" w:pos="340"/>
              </w:tabs>
              <w:ind w:firstLine="34"/>
              <w:jc w:val="center"/>
              <w:rPr>
                <w:rFonts w:ascii="Times New Roman" w:hAnsi="Times New Roman" w:cs="Times New Roman"/>
                <w:b/>
                <w:sz w:val="24"/>
                <w:szCs w:val="24"/>
              </w:rPr>
            </w:pPr>
          </w:p>
          <w:p w:rsidR="00F42345" w:rsidRDefault="00F42345" w:rsidP="0055091E">
            <w:pPr>
              <w:tabs>
                <w:tab w:val="left" w:pos="340"/>
              </w:tabs>
              <w:ind w:firstLine="34"/>
              <w:jc w:val="center"/>
              <w:rPr>
                <w:rFonts w:ascii="Times New Roman" w:hAnsi="Times New Roman" w:cs="Times New Roman"/>
                <w:b/>
                <w:sz w:val="24"/>
                <w:szCs w:val="24"/>
              </w:rPr>
            </w:pPr>
          </w:p>
          <w:p w:rsidR="00E973CC" w:rsidRPr="00E973CC" w:rsidRDefault="00E973CC" w:rsidP="0055091E">
            <w:pPr>
              <w:tabs>
                <w:tab w:val="left" w:pos="340"/>
              </w:tabs>
              <w:ind w:firstLine="34"/>
              <w:jc w:val="center"/>
              <w:rPr>
                <w:rFonts w:ascii="Times New Roman" w:hAnsi="Times New Roman" w:cs="Times New Roman"/>
                <w:b/>
                <w:sz w:val="24"/>
                <w:szCs w:val="24"/>
              </w:rPr>
            </w:pPr>
            <w:r w:rsidRPr="00E973CC">
              <w:rPr>
                <w:rFonts w:ascii="Times New Roman" w:hAnsi="Times New Roman" w:cs="Times New Roman"/>
                <w:b/>
                <w:sz w:val="24"/>
                <w:szCs w:val="24"/>
              </w:rPr>
              <w:t xml:space="preserve">Ручной труд </w:t>
            </w:r>
          </w:p>
          <w:p w:rsidR="00E973CC" w:rsidRPr="00E973CC" w:rsidRDefault="00E973CC" w:rsidP="0055091E">
            <w:pPr>
              <w:tabs>
                <w:tab w:val="left" w:pos="340"/>
              </w:tabs>
              <w:ind w:firstLine="34"/>
              <w:jc w:val="center"/>
              <w:rPr>
                <w:rFonts w:ascii="Times New Roman" w:hAnsi="Times New Roman" w:cs="Times New Roman"/>
                <w:b/>
                <w:sz w:val="24"/>
                <w:szCs w:val="24"/>
              </w:rPr>
            </w:pPr>
            <w:r w:rsidRPr="00E973CC">
              <w:rPr>
                <w:rFonts w:ascii="Times New Roman" w:hAnsi="Times New Roman" w:cs="Times New Roman"/>
                <w:b/>
                <w:sz w:val="24"/>
                <w:szCs w:val="24"/>
              </w:rPr>
              <w:t xml:space="preserve">(из бумаги и картона) </w:t>
            </w:r>
          </w:p>
          <w:p w:rsidR="00E973CC" w:rsidRPr="00E973CC" w:rsidRDefault="00E973CC" w:rsidP="0055091E">
            <w:pPr>
              <w:tabs>
                <w:tab w:val="left" w:pos="340"/>
              </w:tabs>
              <w:ind w:firstLine="34"/>
              <w:jc w:val="center"/>
              <w:rPr>
                <w:rFonts w:ascii="Times New Roman" w:hAnsi="Times New Roman" w:cs="Times New Roman"/>
                <w:sz w:val="24"/>
                <w:szCs w:val="24"/>
              </w:rPr>
            </w:pPr>
            <w:r w:rsidRPr="00E973CC">
              <w:rPr>
                <w:rFonts w:ascii="Times New Roman" w:hAnsi="Times New Roman" w:cs="Times New Roman"/>
                <w:sz w:val="24"/>
                <w:szCs w:val="24"/>
              </w:rPr>
              <w:t>«Мебель»</w:t>
            </w:r>
          </w:p>
        </w:tc>
        <w:tc>
          <w:tcPr>
            <w:tcW w:w="4112" w:type="dxa"/>
            <w:tcBorders>
              <w:top w:val="single" w:sz="4" w:space="0" w:color="auto"/>
              <w:left w:val="single" w:sz="4" w:space="0" w:color="auto"/>
              <w:bottom w:val="single" w:sz="4" w:space="0" w:color="auto"/>
              <w:right w:val="single" w:sz="4" w:space="0" w:color="auto"/>
            </w:tcBorders>
            <w:hideMark/>
          </w:tcPr>
          <w:p w:rsidR="00E973CC" w:rsidRPr="00E973CC" w:rsidRDefault="00E973CC" w:rsidP="00E973CC">
            <w:pPr>
              <w:jc w:val="both"/>
              <w:rPr>
                <w:rFonts w:ascii="Times New Roman" w:hAnsi="Times New Roman" w:cs="Times New Roman"/>
                <w:sz w:val="24"/>
                <w:szCs w:val="24"/>
              </w:rPr>
            </w:pPr>
            <w:r w:rsidRPr="00E973CC">
              <w:rPr>
                <w:rFonts w:ascii="Times New Roman" w:hAnsi="Times New Roman" w:cs="Times New Roman"/>
                <w:sz w:val="24"/>
                <w:szCs w:val="24"/>
              </w:rPr>
              <w:t>Продолжать упражнять детей складывать квадратный лист на шестнадцать маленьких квадратиков. Формировать умение самостоятельно изготавливать выкройки для будущей мебели; анализировать рисунки; подбирать материал для работы.</w:t>
            </w:r>
          </w:p>
        </w:tc>
        <w:tc>
          <w:tcPr>
            <w:tcW w:w="2551" w:type="dxa"/>
            <w:tcBorders>
              <w:top w:val="single" w:sz="4" w:space="0" w:color="auto"/>
              <w:left w:val="single" w:sz="4" w:space="0" w:color="auto"/>
              <w:bottom w:val="single" w:sz="4" w:space="0" w:color="auto"/>
              <w:right w:val="single" w:sz="4" w:space="0" w:color="auto"/>
            </w:tcBorders>
          </w:tcPr>
          <w:p w:rsidR="00E973CC" w:rsidRPr="00E973CC" w:rsidRDefault="00E973CC" w:rsidP="00E973CC">
            <w:pPr>
              <w:jc w:val="both"/>
              <w:rPr>
                <w:rFonts w:ascii="Times New Roman" w:hAnsi="Times New Roman" w:cs="Times New Roman"/>
                <w:sz w:val="24"/>
                <w:szCs w:val="24"/>
              </w:rPr>
            </w:pPr>
            <w:r>
              <w:rPr>
                <w:rFonts w:ascii="Times New Roman" w:hAnsi="Times New Roman" w:cs="Times New Roman"/>
                <w:sz w:val="24"/>
                <w:szCs w:val="24"/>
              </w:rPr>
              <w:t>Цветная мозаика, к</w:t>
            </w:r>
            <w:r w:rsidRPr="00E973CC">
              <w:rPr>
                <w:rFonts w:ascii="Times New Roman" w:hAnsi="Times New Roman" w:cs="Times New Roman"/>
                <w:sz w:val="24"/>
                <w:szCs w:val="24"/>
              </w:rPr>
              <w:t>ар</w:t>
            </w:r>
            <w:r>
              <w:rPr>
                <w:rFonts w:ascii="Times New Roman" w:hAnsi="Times New Roman" w:cs="Times New Roman"/>
                <w:sz w:val="24"/>
                <w:szCs w:val="24"/>
              </w:rPr>
              <w:t>андаш, ножницы, квадратный лист, бумаги, клей ПВА.</w:t>
            </w:r>
          </w:p>
          <w:p w:rsidR="00E973CC" w:rsidRPr="00E973CC" w:rsidRDefault="00E973CC" w:rsidP="00E973CC">
            <w:pPr>
              <w:tabs>
                <w:tab w:val="left" w:pos="200"/>
              </w:tabs>
              <w:ind w:firstLine="323"/>
              <w:jc w:val="both"/>
              <w:rPr>
                <w:rFonts w:ascii="Times New Roman" w:hAnsi="Times New Roman" w:cs="Times New Roman"/>
                <w:sz w:val="24"/>
                <w:szCs w:val="24"/>
              </w:rPr>
            </w:pPr>
          </w:p>
        </w:tc>
      </w:tr>
      <w:tr w:rsidR="00E973CC" w:rsidRPr="00E973CC" w:rsidTr="00D83CAF">
        <w:trPr>
          <w:trHeight w:val="251"/>
        </w:trPr>
        <w:tc>
          <w:tcPr>
            <w:tcW w:w="975" w:type="dxa"/>
            <w:vMerge/>
            <w:tcBorders>
              <w:left w:val="single" w:sz="4" w:space="0" w:color="auto"/>
              <w:bottom w:val="single" w:sz="4" w:space="0" w:color="auto"/>
              <w:right w:val="single" w:sz="4" w:space="0" w:color="auto"/>
            </w:tcBorders>
          </w:tcPr>
          <w:p w:rsidR="00E973CC" w:rsidRPr="00E973CC" w:rsidRDefault="00E973CC" w:rsidP="0055091E">
            <w:pPr>
              <w:tabs>
                <w:tab w:val="left" w:pos="11057"/>
              </w:tabs>
              <w:ind w:right="-142"/>
              <w:jc w:val="center"/>
              <w:rPr>
                <w:rFonts w:ascii="Times New Roman" w:hAnsi="Times New Roman" w:cs="Times New Roman"/>
                <w:b/>
                <w:sz w:val="24"/>
                <w:szCs w:val="24"/>
              </w:rPr>
            </w:pPr>
          </w:p>
        </w:tc>
        <w:tc>
          <w:tcPr>
            <w:tcW w:w="2286" w:type="dxa"/>
            <w:tcBorders>
              <w:top w:val="single" w:sz="4" w:space="0" w:color="auto"/>
              <w:left w:val="single" w:sz="4" w:space="0" w:color="auto"/>
              <w:bottom w:val="single" w:sz="4" w:space="0" w:color="auto"/>
              <w:right w:val="single" w:sz="4" w:space="0" w:color="auto"/>
            </w:tcBorders>
          </w:tcPr>
          <w:p w:rsidR="00E973CC" w:rsidRDefault="00E973CC" w:rsidP="00964C5B">
            <w:pPr>
              <w:jc w:val="center"/>
              <w:rPr>
                <w:rFonts w:ascii="Times New Roman" w:hAnsi="Times New Roman" w:cs="Times New Roman"/>
                <w:b/>
                <w:sz w:val="24"/>
                <w:szCs w:val="24"/>
              </w:rPr>
            </w:pPr>
            <w:r w:rsidRPr="00E973CC">
              <w:rPr>
                <w:rFonts w:ascii="Times New Roman" w:hAnsi="Times New Roman" w:cs="Times New Roman"/>
                <w:b/>
                <w:sz w:val="24"/>
                <w:szCs w:val="24"/>
              </w:rPr>
              <w:t>Наустим:</w:t>
            </w:r>
          </w:p>
          <w:p w:rsidR="00E973CC" w:rsidRPr="00E973CC" w:rsidRDefault="00E973CC" w:rsidP="00964C5B">
            <w:pPr>
              <w:jc w:val="center"/>
              <w:rPr>
                <w:rFonts w:ascii="Times New Roman" w:hAnsi="Times New Roman" w:cs="Times New Roman"/>
                <w:sz w:val="24"/>
                <w:szCs w:val="24"/>
              </w:rPr>
            </w:pPr>
            <w:r w:rsidRPr="00E973CC">
              <w:rPr>
                <w:rFonts w:ascii="Times New Roman" w:hAnsi="Times New Roman" w:cs="Times New Roman"/>
                <w:sz w:val="24"/>
                <w:szCs w:val="24"/>
              </w:rPr>
              <w:t>«Курс логики базовый»</w:t>
            </w:r>
          </w:p>
        </w:tc>
        <w:tc>
          <w:tcPr>
            <w:tcW w:w="4112" w:type="dxa"/>
            <w:tcBorders>
              <w:top w:val="single" w:sz="4" w:space="0" w:color="auto"/>
              <w:left w:val="single" w:sz="4" w:space="0" w:color="auto"/>
              <w:bottom w:val="single" w:sz="4" w:space="0" w:color="auto"/>
              <w:right w:val="single" w:sz="4" w:space="0" w:color="auto"/>
            </w:tcBorders>
          </w:tcPr>
          <w:p w:rsidR="00E973CC" w:rsidRPr="00E973CC" w:rsidRDefault="00E973CC" w:rsidP="00E973CC">
            <w:pPr>
              <w:jc w:val="both"/>
              <w:rPr>
                <w:rFonts w:ascii="Times New Roman" w:hAnsi="Times New Roman" w:cs="Times New Roman"/>
                <w:sz w:val="24"/>
                <w:szCs w:val="24"/>
              </w:rPr>
            </w:pPr>
            <w:r w:rsidRPr="00E973CC">
              <w:rPr>
                <w:rFonts w:ascii="Times New Roman" w:hAnsi="Times New Roman" w:cs="Times New Roman"/>
                <w:sz w:val="24"/>
                <w:szCs w:val="24"/>
              </w:rPr>
              <w:t>Развитие познавательного интереса и активности детей с учётом их возможностей, склонностей, интересов</w:t>
            </w:r>
          </w:p>
        </w:tc>
        <w:tc>
          <w:tcPr>
            <w:tcW w:w="2551" w:type="dxa"/>
            <w:tcBorders>
              <w:top w:val="single" w:sz="4" w:space="0" w:color="auto"/>
              <w:left w:val="single" w:sz="4" w:space="0" w:color="auto"/>
              <w:bottom w:val="single" w:sz="4" w:space="0" w:color="auto"/>
              <w:right w:val="single" w:sz="4" w:space="0" w:color="auto"/>
            </w:tcBorders>
          </w:tcPr>
          <w:p w:rsidR="00E973CC" w:rsidRPr="00E973CC" w:rsidRDefault="00451ADC" w:rsidP="00451ADC">
            <w:pPr>
              <w:widowControl w:val="0"/>
              <w:overflowPunct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Набор карточек № 1 </w:t>
            </w:r>
            <w:r w:rsidR="00E973CC" w:rsidRPr="00E973CC">
              <w:rPr>
                <w:rFonts w:ascii="Times New Roman" w:hAnsi="Times New Roman" w:cs="Times New Roman"/>
                <w:b/>
                <w:sz w:val="24"/>
                <w:szCs w:val="24"/>
              </w:rPr>
              <w:t>«</w:t>
            </w:r>
            <w:r>
              <w:rPr>
                <w:rFonts w:ascii="Times New Roman" w:hAnsi="Times New Roman" w:cs="Times New Roman"/>
                <w:sz w:val="24"/>
                <w:szCs w:val="24"/>
              </w:rPr>
              <w:t xml:space="preserve">Игры с кубиками», </w:t>
            </w:r>
            <w:r w:rsidR="00E973CC" w:rsidRPr="00E973CC">
              <w:rPr>
                <w:rFonts w:ascii="Times New Roman" w:hAnsi="Times New Roman" w:cs="Times New Roman"/>
                <w:sz w:val="24"/>
                <w:szCs w:val="24"/>
              </w:rPr>
              <w:t>Задание №2</w:t>
            </w:r>
          </w:p>
        </w:tc>
      </w:tr>
      <w:tr w:rsidR="00451ADC" w:rsidRPr="00E973CC" w:rsidTr="00D83CAF">
        <w:trPr>
          <w:trHeight w:val="2585"/>
        </w:trPr>
        <w:tc>
          <w:tcPr>
            <w:tcW w:w="975" w:type="dxa"/>
            <w:vMerge w:val="restart"/>
            <w:tcBorders>
              <w:top w:val="single" w:sz="4" w:space="0" w:color="auto"/>
              <w:left w:val="single" w:sz="4" w:space="0" w:color="auto"/>
              <w:right w:val="single" w:sz="4" w:space="0" w:color="auto"/>
            </w:tcBorders>
          </w:tcPr>
          <w:p w:rsidR="00451ADC" w:rsidRPr="00E973CC" w:rsidRDefault="00451ADC" w:rsidP="0055091E">
            <w:pPr>
              <w:tabs>
                <w:tab w:val="left" w:pos="11057"/>
              </w:tabs>
              <w:ind w:right="-142"/>
              <w:jc w:val="center"/>
              <w:rPr>
                <w:rFonts w:ascii="Times New Roman" w:hAnsi="Times New Roman" w:cs="Times New Roman"/>
                <w:b/>
                <w:sz w:val="24"/>
                <w:szCs w:val="24"/>
              </w:rPr>
            </w:pPr>
          </w:p>
          <w:p w:rsidR="00D83CAF" w:rsidRPr="00D83CAF" w:rsidRDefault="00D83CAF" w:rsidP="0055091E">
            <w:pPr>
              <w:tabs>
                <w:tab w:val="left" w:pos="11057"/>
              </w:tabs>
              <w:ind w:right="-142"/>
              <w:jc w:val="center"/>
              <w:rPr>
                <w:rFonts w:ascii="Times New Roman" w:hAnsi="Times New Roman" w:cs="Times New Roman"/>
                <w:b/>
                <w:sz w:val="24"/>
                <w:szCs w:val="24"/>
              </w:rPr>
            </w:pPr>
          </w:p>
          <w:p w:rsidR="00D83CAF" w:rsidRPr="00D83CAF" w:rsidRDefault="00D83CAF" w:rsidP="0055091E">
            <w:pPr>
              <w:tabs>
                <w:tab w:val="left" w:pos="11057"/>
              </w:tabs>
              <w:ind w:right="-142"/>
              <w:jc w:val="center"/>
              <w:rPr>
                <w:rFonts w:ascii="Times New Roman" w:hAnsi="Times New Roman" w:cs="Times New Roman"/>
                <w:b/>
                <w:sz w:val="24"/>
                <w:szCs w:val="24"/>
              </w:rPr>
            </w:pPr>
          </w:p>
          <w:p w:rsidR="00D83CAF" w:rsidRPr="00D83CAF" w:rsidRDefault="00D83CAF" w:rsidP="0055091E">
            <w:pPr>
              <w:tabs>
                <w:tab w:val="left" w:pos="11057"/>
              </w:tabs>
              <w:ind w:right="-142"/>
              <w:jc w:val="center"/>
              <w:rPr>
                <w:rFonts w:ascii="Times New Roman" w:hAnsi="Times New Roman" w:cs="Times New Roman"/>
                <w:b/>
                <w:sz w:val="24"/>
                <w:szCs w:val="24"/>
              </w:rPr>
            </w:pPr>
          </w:p>
          <w:p w:rsidR="00D83CAF" w:rsidRPr="00D83CAF" w:rsidRDefault="00D83CAF" w:rsidP="0055091E">
            <w:pPr>
              <w:tabs>
                <w:tab w:val="left" w:pos="11057"/>
              </w:tabs>
              <w:ind w:right="-142"/>
              <w:jc w:val="center"/>
              <w:rPr>
                <w:rFonts w:ascii="Times New Roman" w:hAnsi="Times New Roman" w:cs="Times New Roman"/>
                <w:b/>
                <w:sz w:val="24"/>
                <w:szCs w:val="24"/>
              </w:rPr>
            </w:pPr>
          </w:p>
          <w:p w:rsidR="00D83CAF" w:rsidRPr="00D83CAF" w:rsidRDefault="00D83CAF" w:rsidP="0055091E">
            <w:pPr>
              <w:tabs>
                <w:tab w:val="left" w:pos="11057"/>
              </w:tabs>
              <w:ind w:right="-142"/>
              <w:jc w:val="center"/>
              <w:rPr>
                <w:rFonts w:ascii="Times New Roman" w:hAnsi="Times New Roman" w:cs="Times New Roman"/>
                <w:b/>
                <w:sz w:val="24"/>
                <w:szCs w:val="24"/>
              </w:rPr>
            </w:pPr>
          </w:p>
          <w:p w:rsidR="00D83CAF" w:rsidRPr="00D83CAF" w:rsidRDefault="00D83CAF" w:rsidP="0055091E">
            <w:pPr>
              <w:tabs>
                <w:tab w:val="left" w:pos="11057"/>
              </w:tabs>
              <w:ind w:right="-142"/>
              <w:jc w:val="center"/>
              <w:rPr>
                <w:rFonts w:ascii="Times New Roman" w:hAnsi="Times New Roman" w:cs="Times New Roman"/>
                <w:b/>
                <w:sz w:val="24"/>
                <w:szCs w:val="24"/>
              </w:rPr>
            </w:pPr>
          </w:p>
          <w:p w:rsidR="00451ADC" w:rsidRPr="00E973CC" w:rsidRDefault="00451ADC" w:rsidP="0055091E">
            <w:pPr>
              <w:tabs>
                <w:tab w:val="left" w:pos="11057"/>
              </w:tabs>
              <w:ind w:right="-142"/>
              <w:jc w:val="center"/>
              <w:rPr>
                <w:rFonts w:ascii="Times New Roman" w:hAnsi="Times New Roman" w:cs="Times New Roman"/>
                <w:b/>
                <w:sz w:val="24"/>
                <w:szCs w:val="24"/>
              </w:rPr>
            </w:pPr>
            <w:r w:rsidRPr="00E973CC">
              <w:rPr>
                <w:rFonts w:ascii="Times New Roman" w:hAnsi="Times New Roman" w:cs="Times New Roman"/>
                <w:b/>
                <w:sz w:val="24"/>
                <w:szCs w:val="24"/>
                <w:lang w:val="en-US"/>
              </w:rPr>
              <w:t>III</w:t>
            </w:r>
          </w:p>
        </w:tc>
        <w:tc>
          <w:tcPr>
            <w:tcW w:w="2286" w:type="dxa"/>
            <w:tcBorders>
              <w:top w:val="single" w:sz="4" w:space="0" w:color="auto"/>
              <w:left w:val="single" w:sz="4" w:space="0" w:color="auto"/>
              <w:bottom w:val="single" w:sz="4" w:space="0" w:color="auto"/>
              <w:right w:val="single" w:sz="4" w:space="0" w:color="auto"/>
            </w:tcBorders>
          </w:tcPr>
          <w:p w:rsidR="00F42345" w:rsidRDefault="00F42345" w:rsidP="0055091E">
            <w:pPr>
              <w:jc w:val="center"/>
              <w:rPr>
                <w:rFonts w:ascii="Times New Roman" w:hAnsi="Times New Roman" w:cs="Times New Roman"/>
                <w:b/>
                <w:sz w:val="24"/>
                <w:szCs w:val="24"/>
              </w:rPr>
            </w:pPr>
          </w:p>
          <w:p w:rsidR="00F42345" w:rsidRDefault="00F42345" w:rsidP="0055091E">
            <w:pPr>
              <w:jc w:val="center"/>
              <w:rPr>
                <w:rFonts w:ascii="Times New Roman" w:hAnsi="Times New Roman" w:cs="Times New Roman"/>
                <w:b/>
                <w:sz w:val="24"/>
                <w:szCs w:val="24"/>
              </w:rPr>
            </w:pPr>
          </w:p>
          <w:p w:rsidR="00F42345" w:rsidRDefault="00F42345" w:rsidP="0055091E">
            <w:pPr>
              <w:jc w:val="center"/>
              <w:rPr>
                <w:rFonts w:ascii="Times New Roman" w:hAnsi="Times New Roman" w:cs="Times New Roman"/>
                <w:b/>
                <w:sz w:val="24"/>
                <w:szCs w:val="24"/>
              </w:rPr>
            </w:pPr>
          </w:p>
          <w:p w:rsidR="00451ADC" w:rsidRPr="00E973CC" w:rsidRDefault="00451ADC" w:rsidP="0055091E">
            <w:pPr>
              <w:jc w:val="center"/>
              <w:rPr>
                <w:rFonts w:ascii="Times New Roman" w:hAnsi="Times New Roman" w:cs="Times New Roman"/>
                <w:b/>
                <w:sz w:val="24"/>
                <w:szCs w:val="24"/>
              </w:rPr>
            </w:pPr>
            <w:r w:rsidRPr="00E973CC">
              <w:rPr>
                <w:rFonts w:ascii="Times New Roman" w:hAnsi="Times New Roman" w:cs="Times New Roman"/>
                <w:b/>
                <w:sz w:val="24"/>
                <w:szCs w:val="24"/>
              </w:rPr>
              <w:t xml:space="preserve">Конструирование (из деревянного конструктора) </w:t>
            </w:r>
          </w:p>
          <w:p w:rsidR="00451ADC" w:rsidRPr="00451ADC" w:rsidRDefault="00451ADC" w:rsidP="0055091E">
            <w:pPr>
              <w:jc w:val="center"/>
              <w:rPr>
                <w:rFonts w:ascii="Times New Roman" w:hAnsi="Times New Roman" w:cs="Times New Roman"/>
                <w:sz w:val="24"/>
                <w:szCs w:val="24"/>
              </w:rPr>
            </w:pPr>
            <w:r w:rsidRPr="00451ADC">
              <w:rPr>
                <w:rFonts w:ascii="Times New Roman" w:hAnsi="Times New Roman" w:cs="Times New Roman"/>
                <w:sz w:val="24"/>
                <w:szCs w:val="24"/>
              </w:rPr>
              <w:t>«Корабль»</w:t>
            </w:r>
          </w:p>
        </w:tc>
        <w:tc>
          <w:tcPr>
            <w:tcW w:w="4112" w:type="dxa"/>
            <w:tcBorders>
              <w:top w:val="single" w:sz="4" w:space="0" w:color="auto"/>
              <w:left w:val="single" w:sz="4" w:space="0" w:color="auto"/>
              <w:bottom w:val="single" w:sz="4" w:space="0" w:color="auto"/>
              <w:right w:val="single" w:sz="4" w:space="0" w:color="auto"/>
            </w:tcBorders>
          </w:tcPr>
          <w:p w:rsidR="00451ADC" w:rsidRPr="00E973CC" w:rsidRDefault="00451ADC" w:rsidP="00E973CC">
            <w:pPr>
              <w:ind w:right="-142" w:firstLine="260"/>
              <w:jc w:val="both"/>
              <w:rPr>
                <w:rFonts w:ascii="Times New Roman" w:hAnsi="Times New Roman" w:cs="Times New Roman"/>
                <w:sz w:val="24"/>
                <w:szCs w:val="24"/>
              </w:rPr>
            </w:pPr>
            <w:r w:rsidRPr="00E973CC">
              <w:rPr>
                <w:rFonts w:ascii="Times New Roman" w:hAnsi="Times New Roman" w:cs="Times New Roman"/>
                <w:sz w:val="24"/>
                <w:szCs w:val="24"/>
              </w:rPr>
              <w:t>Познакомить детей с новым видом конструктором-деревянным, с его основными деталями</w:t>
            </w:r>
            <w:r w:rsidR="008428C4" w:rsidRPr="00E973CC">
              <w:rPr>
                <w:rFonts w:ascii="Times New Roman" w:hAnsi="Times New Roman" w:cs="Times New Roman"/>
                <w:sz w:val="24"/>
                <w:szCs w:val="24"/>
              </w:rPr>
              <w:t>, формировать</w:t>
            </w:r>
            <w:r w:rsidRPr="00E973CC">
              <w:rPr>
                <w:rFonts w:ascii="Times New Roman" w:hAnsi="Times New Roman" w:cs="Times New Roman"/>
                <w:sz w:val="24"/>
                <w:szCs w:val="24"/>
              </w:rPr>
              <w:t xml:space="preserve"> </w:t>
            </w:r>
            <w:r w:rsidR="008428C4" w:rsidRPr="00E973CC">
              <w:rPr>
                <w:rFonts w:ascii="Times New Roman" w:hAnsi="Times New Roman" w:cs="Times New Roman"/>
                <w:sz w:val="24"/>
                <w:szCs w:val="24"/>
              </w:rPr>
              <w:t>умение конструировать</w:t>
            </w:r>
            <w:r w:rsidRPr="00E973CC">
              <w:rPr>
                <w:rFonts w:ascii="Times New Roman" w:hAnsi="Times New Roman" w:cs="Times New Roman"/>
                <w:sz w:val="24"/>
                <w:szCs w:val="24"/>
              </w:rPr>
              <w:t xml:space="preserve"> корабль по чертежу. Закрепить части корабля, их расположение по отношению друг к другу, способы крепления, названия деталей</w:t>
            </w:r>
            <w:r>
              <w:rPr>
                <w:rFonts w:ascii="Times New Roman" w:hAnsi="Times New Roman" w:cs="Times New Roman"/>
                <w:sz w:val="24"/>
                <w:szCs w:val="24"/>
              </w:rPr>
              <w:t>.</w:t>
            </w:r>
          </w:p>
        </w:tc>
        <w:tc>
          <w:tcPr>
            <w:tcW w:w="2551" w:type="dxa"/>
            <w:tcBorders>
              <w:top w:val="single" w:sz="4" w:space="0" w:color="auto"/>
              <w:left w:val="single" w:sz="4" w:space="0" w:color="auto"/>
              <w:bottom w:val="single" w:sz="4" w:space="0" w:color="auto"/>
              <w:right w:val="single" w:sz="4" w:space="0" w:color="auto"/>
            </w:tcBorders>
          </w:tcPr>
          <w:p w:rsidR="00451ADC" w:rsidRPr="00E973CC" w:rsidRDefault="00451ADC" w:rsidP="00E973CC">
            <w:pPr>
              <w:ind w:right="-133" w:firstLine="323"/>
              <w:jc w:val="both"/>
              <w:rPr>
                <w:rFonts w:ascii="Times New Roman" w:hAnsi="Times New Roman" w:cs="Times New Roman"/>
                <w:sz w:val="24"/>
                <w:szCs w:val="24"/>
              </w:rPr>
            </w:pPr>
            <w:r w:rsidRPr="00E973CC">
              <w:rPr>
                <w:rFonts w:ascii="Times New Roman" w:hAnsi="Times New Roman" w:cs="Times New Roman"/>
                <w:sz w:val="24"/>
                <w:szCs w:val="24"/>
              </w:rPr>
              <w:t>Деревянный конструктор</w:t>
            </w:r>
          </w:p>
        </w:tc>
      </w:tr>
      <w:tr w:rsidR="00451ADC" w:rsidRPr="00E973CC" w:rsidTr="00D83CAF">
        <w:trPr>
          <w:trHeight w:val="257"/>
        </w:trPr>
        <w:tc>
          <w:tcPr>
            <w:tcW w:w="975" w:type="dxa"/>
            <w:vMerge/>
            <w:tcBorders>
              <w:left w:val="single" w:sz="4" w:space="0" w:color="auto"/>
              <w:bottom w:val="single" w:sz="4" w:space="0" w:color="auto"/>
              <w:right w:val="single" w:sz="4" w:space="0" w:color="auto"/>
            </w:tcBorders>
          </w:tcPr>
          <w:p w:rsidR="00451ADC" w:rsidRPr="00E973CC" w:rsidRDefault="00451ADC" w:rsidP="0055091E">
            <w:pPr>
              <w:tabs>
                <w:tab w:val="left" w:pos="11057"/>
              </w:tabs>
              <w:ind w:right="-142"/>
              <w:jc w:val="center"/>
              <w:rPr>
                <w:rFonts w:ascii="Times New Roman" w:hAnsi="Times New Roman" w:cs="Times New Roman"/>
                <w:b/>
                <w:sz w:val="24"/>
                <w:szCs w:val="24"/>
              </w:rPr>
            </w:pPr>
          </w:p>
        </w:tc>
        <w:tc>
          <w:tcPr>
            <w:tcW w:w="2286" w:type="dxa"/>
            <w:tcBorders>
              <w:top w:val="single" w:sz="4" w:space="0" w:color="auto"/>
              <w:left w:val="single" w:sz="4" w:space="0" w:color="auto"/>
              <w:bottom w:val="single" w:sz="4" w:space="0" w:color="auto"/>
              <w:right w:val="single" w:sz="4" w:space="0" w:color="auto"/>
            </w:tcBorders>
          </w:tcPr>
          <w:p w:rsidR="00451ADC" w:rsidRDefault="00451ADC" w:rsidP="00451ADC">
            <w:pPr>
              <w:ind w:right="-133"/>
              <w:jc w:val="center"/>
              <w:rPr>
                <w:rFonts w:ascii="Times New Roman" w:hAnsi="Times New Roman" w:cs="Times New Roman"/>
                <w:b/>
                <w:sz w:val="24"/>
                <w:szCs w:val="24"/>
              </w:rPr>
            </w:pPr>
            <w:r w:rsidRPr="00E973CC">
              <w:rPr>
                <w:rFonts w:ascii="Times New Roman" w:hAnsi="Times New Roman" w:cs="Times New Roman"/>
                <w:b/>
                <w:sz w:val="24"/>
                <w:szCs w:val="24"/>
              </w:rPr>
              <w:t>Наустим:</w:t>
            </w:r>
          </w:p>
          <w:p w:rsidR="00451ADC" w:rsidRPr="00E973CC" w:rsidRDefault="00451ADC" w:rsidP="00451ADC">
            <w:pPr>
              <w:ind w:right="-133"/>
              <w:jc w:val="center"/>
              <w:rPr>
                <w:rFonts w:ascii="Times New Roman" w:hAnsi="Times New Roman" w:cs="Times New Roman"/>
                <w:sz w:val="24"/>
                <w:szCs w:val="24"/>
              </w:rPr>
            </w:pPr>
            <w:r w:rsidRPr="00E973CC">
              <w:rPr>
                <w:rFonts w:ascii="Times New Roman" w:hAnsi="Times New Roman" w:cs="Times New Roman"/>
                <w:sz w:val="24"/>
                <w:szCs w:val="24"/>
              </w:rPr>
              <w:t>«Курс логики базовый»</w:t>
            </w:r>
          </w:p>
        </w:tc>
        <w:tc>
          <w:tcPr>
            <w:tcW w:w="4112" w:type="dxa"/>
            <w:tcBorders>
              <w:top w:val="single" w:sz="4" w:space="0" w:color="auto"/>
              <w:left w:val="single" w:sz="4" w:space="0" w:color="auto"/>
              <w:bottom w:val="single" w:sz="4" w:space="0" w:color="auto"/>
              <w:right w:val="single" w:sz="4" w:space="0" w:color="auto"/>
            </w:tcBorders>
          </w:tcPr>
          <w:p w:rsidR="00451ADC" w:rsidRPr="00E973CC" w:rsidRDefault="00451ADC" w:rsidP="00451ADC">
            <w:pPr>
              <w:ind w:right="-133"/>
              <w:jc w:val="both"/>
              <w:rPr>
                <w:rFonts w:ascii="Times New Roman" w:hAnsi="Times New Roman" w:cs="Times New Roman"/>
                <w:sz w:val="24"/>
                <w:szCs w:val="24"/>
              </w:rPr>
            </w:pPr>
            <w:r w:rsidRPr="00E973CC">
              <w:rPr>
                <w:rFonts w:ascii="Times New Roman" w:hAnsi="Times New Roman" w:cs="Times New Roman"/>
                <w:sz w:val="24"/>
                <w:szCs w:val="24"/>
              </w:rPr>
              <w:t>Развитие творческого воображения, технического творчества; ¾ развитие предпосылок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451ADC" w:rsidRPr="00E973CC" w:rsidRDefault="00451ADC" w:rsidP="00451ADC">
            <w:pPr>
              <w:widowControl w:val="0"/>
              <w:overflowPunct w:val="0"/>
              <w:autoSpaceDE w:val="0"/>
              <w:autoSpaceDN w:val="0"/>
              <w:adjustRightInd w:val="0"/>
              <w:rPr>
                <w:rFonts w:ascii="Times New Roman" w:hAnsi="Times New Roman" w:cs="Times New Roman"/>
                <w:sz w:val="24"/>
                <w:szCs w:val="24"/>
              </w:rPr>
            </w:pPr>
            <w:r w:rsidRPr="00451ADC">
              <w:rPr>
                <w:rFonts w:ascii="Times New Roman" w:hAnsi="Times New Roman" w:cs="Times New Roman"/>
                <w:sz w:val="24"/>
                <w:szCs w:val="24"/>
              </w:rPr>
              <w:t>Набор карточек № 1</w:t>
            </w:r>
            <w:r>
              <w:rPr>
                <w:rFonts w:ascii="Times New Roman" w:hAnsi="Times New Roman" w:cs="Times New Roman"/>
                <w:b/>
                <w:sz w:val="24"/>
                <w:szCs w:val="24"/>
              </w:rPr>
              <w:t xml:space="preserve"> </w:t>
            </w:r>
            <w:r w:rsidRPr="00E973CC">
              <w:rPr>
                <w:rFonts w:ascii="Times New Roman" w:hAnsi="Times New Roman" w:cs="Times New Roman"/>
                <w:b/>
                <w:sz w:val="24"/>
                <w:szCs w:val="24"/>
              </w:rPr>
              <w:t>«</w:t>
            </w:r>
            <w:r>
              <w:rPr>
                <w:rFonts w:ascii="Times New Roman" w:hAnsi="Times New Roman" w:cs="Times New Roman"/>
                <w:sz w:val="24"/>
                <w:szCs w:val="24"/>
              </w:rPr>
              <w:t xml:space="preserve">Игры с кубиками», </w:t>
            </w:r>
            <w:r w:rsidRPr="00E973CC">
              <w:rPr>
                <w:rFonts w:ascii="Times New Roman" w:hAnsi="Times New Roman" w:cs="Times New Roman"/>
                <w:sz w:val="24"/>
                <w:szCs w:val="24"/>
              </w:rPr>
              <w:t>Задание №3</w:t>
            </w:r>
          </w:p>
        </w:tc>
      </w:tr>
      <w:tr w:rsidR="00451ADC" w:rsidRPr="00E973CC" w:rsidTr="00D83CAF">
        <w:trPr>
          <w:trHeight w:val="2214"/>
        </w:trPr>
        <w:tc>
          <w:tcPr>
            <w:tcW w:w="975" w:type="dxa"/>
            <w:vMerge w:val="restart"/>
            <w:tcBorders>
              <w:top w:val="single" w:sz="4" w:space="0" w:color="auto"/>
              <w:left w:val="single" w:sz="4" w:space="0" w:color="auto"/>
              <w:right w:val="single" w:sz="4" w:space="0" w:color="auto"/>
            </w:tcBorders>
          </w:tcPr>
          <w:p w:rsidR="00451ADC" w:rsidRPr="00E973CC" w:rsidRDefault="00451ADC" w:rsidP="0055091E">
            <w:pPr>
              <w:tabs>
                <w:tab w:val="left" w:pos="11057"/>
              </w:tabs>
              <w:ind w:right="-142"/>
              <w:jc w:val="center"/>
              <w:rPr>
                <w:rFonts w:ascii="Times New Roman" w:hAnsi="Times New Roman" w:cs="Times New Roman"/>
                <w:b/>
                <w:sz w:val="24"/>
                <w:szCs w:val="24"/>
              </w:rPr>
            </w:pPr>
          </w:p>
          <w:p w:rsidR="00D83CAF" w:rsidRPr="00D83CAF" w:rsidRDefault="00D83CAF" w:rsidP="0055091E">
            <w:pPr>
              <w:tabs>
                <w:tab w:val="left" w:pos="11057"/>
              </w:tabs>
              <w:ind w:right="-142"/>
              <w:jc w:val="center"/>
              <w:rPr>
                <w:rFonts w:ascii="Times New Roman" w:hAnsi="Times New Roman" w:cs="Times New Roman"/>
                <w:b/>
                <w:sz w:val="24"/>
                <w:szCs w:val="24"/>
              </w:rPr>
            </w:pPr>
          </w:p>
          <w:p w:rsidR="00D83CAF" w:rsidRPr="00D83CAF" w:rsidRDefault="00D83CAF" w:rsidP="00D83CAF">
            <w:pPr>
              <w:tabs>
                <w:tab w:val="left" w:pos="11057"/>
              </w:tabs>
              <w:ind w:right="-142"/>
              <w:rPr>
                <w:rFonts w:ascii="Times New Roman" w:hAnsi="Times New Roman" w:cs="Times New Roman"/>
                <w:b/>
                <w:sz w:val="24"/>
                <w:szCs w:val="24"/>
              </w:rPr>
            </w:pPr>
          </w:p>
          <w:p w:rsidR="00D83CAF" w:rsidRPr="00D83CAF" w:rsidRDefault="00D83CAF" w:rsidP="0055091E">
            <w:pPr>
              <w:tabs>
                <w:tab w:val="left" w:pos="11057"/>
              </w:tabs>
              <w:ind w:right="-142"/>
              <w:jc w:val="center"/>
              <w:rPr>
                <w:rFonts w:ascii="Times New Roman" w:hAnsi="Times New Roman" w:cs="Times New Roman"/>
                <w:b/>
                <w:sz w:val="24"/>
                <w:szCs w:val="24"/>
              </w:rPr>
            </w:pPr>
          </w:p>
          <w:p w:rsidR="00D83CAF" w:rsidRPr="00D83CAF" w:rsidRDefault="00D83CAF" w:rsidP="0055091E">
            <w:pPr>
              <w:tabs>
                <w:tab w:val="left" w:pos="11057"/>
              </w:tabs>
              <w:ind w:right="-142"/>
              <w:jc w:val="center"/>
              <w:rPr>
                <w:rFonts w:ascii="Times New Roman" w:hAnsi="Times New Roman" w:cs="Times New Roman"/>
                <w:b/>
                <w:sz w:val="24"/>
                <w:szCs w:val="24"/>
              </w:rPr>
            </w:pPr>
          </w:p>
          <w:p w:rsidR="00451ADC" w:rsidRPr="00E973CC" w:rsidRDefault="00451ADC" w:rsidP="0055091E">
            <w:pPr>
              <w:tabs>
                <w:tab w:val="left" w:pos="11057"/>
              </w:tabs>
              <w:ind w:right="-142"/>
              <w:jc w:val="center"/>
              <w:rPr>
                <w:rFonts w:ascii="Times New Roman" w:hAnsi="Times New Roman" w:cs="Times New Roman"/>
                <w:b/>
                <w:sz w:val="24"/>
                <w:szCs w:val="24"/>
              </w:rPr>
            </w:pPr>
            <w:r w:rsidRPr="00E973CC">
              <w:rPr>
                <w:rFonts w:ascii="Times New Roman" w:hAnsi="Times New Roman" w:cs="Times New Roman"/>
                <w:b/>
                <w:sz w:val="24"/>
                <w:szCs w:val="24"/>
                <w:lang w:val="en-US"/>
              </w:rPr>
              <w:t>IV</w:t>
            </w:r>
          </w:p>
        </w:tc>
        <w:tc>
          <w:tcPr>
            <w:tcW w:w="2286" w:type="dxa"/>
            <w:tcBorders>
              <w:top w:val="single" w:sz="4" w:space="0" w:color="auto"/>
              <w:left w:val="single" w:sz="4" w:space="0" w:color="auto"/>
              <w:bottom w:val="single" w:sz="4" w:space="0" w:color="auto"/>
              <w:right w:val="single" w:sz="4" w:space="0" w:color="auto"/>
            </w:tcBorders>
          </w:tcPr>
          <w:p w:rsidR="00F42345" w:rsidRDefault="00F42345" w:rsidP="0055091E">
            <w:pPr>
              <w:jc w:val="center"/>
              <w:rPr>
                <w:rFonts w:ascii="Times New Roman" w:hAnsi="Times New Roman" w:cs="Times New Roman"/>
                <w:b/>
                <w:sz w:val="24"/>
                <w:szCs w:val="24"/>
              </w:rPr>
            </w:pPr>
          </w:p>
          <w:p w:rsidR="00451ADC" w:rsidRPr="00E973CC" w:rsidRDefault="00451ADC" w:rsidP="0055091E">
            <w:pPr>
              <w:jc w:val="center"/>
              <w:rPr>
                <w:rFonts w:ascii="Times New Roman" w:hAnsi="Times New Roman" w:cs="Times New Roman"/>
                <w:b/>
                <w:sz w:val="24"/>
                <w:szCs w:val="24"/>
              </w:rPr>
            </w:pPr>
            <w:r w:rsidRPr="00E973CC">
              <w:rPr>
                <w:rFonts w:ascii="Times New Roman" w:hAnsi="Times New Roman" w:cs="Times New Roman"/>
                <w:b/>
                <w:sz w:val="24"/>
                <w:szCs w:val="24"/>
              </w:rPr>
              <w:t xml:space="preserve">Ручной труд </w:t>
            </w:r>
          </w:p>
          <w:p w:rsidR="00451ADC" w:rsidRPr="00E973CC" w:rsidRDefault="00451ADC" w:rsidP="0055091E">
            <w:pPr>
              <w:jc w:val="center"/>
              <w:rPr>
                <w:rFonts w:ascii="Times New Roman" w:hAnsi="Times New Roman" w:cs="Times New Roman"/>
                <w:b/>
                <w:sz w:val="24"/>
                <w:szCs w:val="24"/>
              </w:rPr>
            </w:pPr>
            <w:r w:rsidRPr="00E973CC">
              <w:rPr>
                <w:rFonts w:ascii="Times New Roman" w:hAnsi="Times New Roman" w:cs="Times New Roman"/>
                <w:b/>
                <w:sz w:val="24"/>
                <w:szCs w:val="24"/>
              </w:rPr>
              <w:t xml:space="preserve">(из бумаги и картона) </w:t>
            </w:r>
          </w:p>
          <w:p w:rsidR="00451ADC" w:rsidRPr="00451ADC" w:rsidRDefault="00451ADC" w:rsidP="0055091E">
            <w:pPr>
              <w:jc w:val="center"/>
              <w:rPr>
                <w:rFonts w:ascii="Times New Roman" w:hAnsi="Times New Roman" w:cs="Times New Roman"/>
                <w:sz w:val="24"/>
                <w:szCs w:val="24"/>
              </w:rPr>
            </w:pPr>
            <w:r w:rsidRPr="00451ADC">
              <w:rPr>
                <w:rFonts w:ascii="Times New Roman" w:hAnsi="Times New Roman" w:cs="Times New Roman"/>
                <w:sz w:val="24"/>
                <w:szCs w:val="24"/>
              </w:rPr>
              <w:t>«Пароход с двумя трубами»</w:t>
            </w:r>
          </w:p>
        </w:tc>
        <w:tc>
          <w:tcPr>
            <w:tcW w:w="4112" w:type="dxa"/>
            <w:tcBorders>
              <w:top w:val="single" w:sz="4" w:space="0" w:color="auto"/>
              <w:left w:val="single" w:sz="4" w:space="0" w:color="auto"/>
              <w:bottom w:val="single" w:sz="4" w:space="0" w:color="auto"/>
              <w:right w:val="single" w:sz="4" w:space="0" w:color="auto"/>
            </w:tcBorders>
          </w:tcPr>
          <w:p w:rsidR="00451ADC" w:rsidRPr="00E973CC" w:rsidRDefault="00451ADC" w:rsidP="00451ADC">
            <w:pPr>
              <w:jc w:val="both"/>
              <w:rPr>
                <w:rFonts w:ascii="Times New Roman" w:hAnsi="Times New Roman" w:cs="Times New Roman"/>
                <w:sz w:val="24"/>
                <w:szCs w:val="24"/>
              </w:rPr>
            </w:pPr>
            <w:r w:rsidRPr="00E973CC">
              <w:rPr>
                <w:rFonts w:ascii="Times New Roman" w:hAnsi="Times New Roman" w:cs="Times New Roman"/>
                <w:sz w:val="24"/>
                <w:szCs w:val="24"/>
              </w:rPr>
              <w:t>Формировать умение делать объёмные поделки из квадратного листа бумаги.</w:t>
            </w:r>
          </w:p>
          <w:p w:rsidR="00451ADC" w:rsidRPr="00E973CC" w:rsidRDefault="00451ADC" w:rsidP="00451ADC">
            <w:pPr>
              <w:jc w:val="both"/>
              <w:rPr>
                <w:rFonts w:ascii="Times New Roman" w:hAnsi="Times New Roman" w:cs="Times New Roman"/>
                <w:sz w:val="24"/>
                <w:szCs w:val="24"/>
              </w:rPr>
            </w:pPr>
            <w:r w:rsidRPr="00E973CC">
              <w:rPr>
                <w:rFonts w:ascii="Times New Roman" w:hAnsi="Times New Roman" w:cs="Times New Roman"/>
                <w:sz w:val="24"/>
                <w:szCs w:val="24"/>
              </w:rPr>
              <w:t>Развивать творческие способности у детей.</w:t>
            </w:r>
          </w:p>
          <w:p w:rsidR="00451ADC" w:rsidRPr="00E973CC" w:rsidRDefault="00451ADC" w:rsidP="00451ADC">
            <w:pPr>
              <w:jc w:val="both"/>
              <w:rPr>
                <w:rFonts w:ascii="Times New Roman" w:hAnsi="Times New Roman" w:cs="Times New Roman"/>
                <w:sz w:val="24"/>
                <w:szCs w:val="24"/>
              </w:rPr>
            </w:pPr>
            <w:r w:rsidRPr="00E973CC">
              <w:rPr>
                <w:rFonts w:ascii="Times New Roman" w:hAnsi="Times New Roman" w:cs="Times New Roman"/>
                <w:sz w:val="24"/>
                <w:szCs w:val="24"/>
              </w:rPr>
              <w:t>Воспитывать при работе дружеские отношения.</w:t>
            </w:r>
          </w:p>
        </w:tc>
        <w:tc>
          <w:tcPr>
            <w:tcW w:w="2551" w:type="dxa"/>
            <w:tcBorders>
              <w:top w:val="single" w:sz="4" w:space="0" w:color="auto"/>
              <w:left w:val="single" w:sz="4" w:space="0" w:color="auto"/>
              <w:bottom w:val="single" w:sz="4" w:space="0" w:color="auto"/>
              <w:right w:val="single" w:sz="4" w:space="0" w:color="auto"/>
            </w:tcBorders>
          </w:tcPr>
          <w:p w:rsidR="00451ADC" w:rsidRPr="00E973CC" w:rsidRDefault="00451ADC" w:rsidP="00451ADC">
            <w:pPr>
              <w:jc w:val="both"/>
              <w:rPr>
                <w:rFonts w:ascii="Times New Roman" w:hAnsi="Times New Roman" w:cs="Times New Roman"/>
                <w:sz w:val="24"/>
                <w:szCs w:val="24"/>
              </w:rPr>
            </w:pPr>
            <w:r>
              <w:rPr>
                <w:rFonts w:ascii="Times New Roman" w:hAnsi="Times New Roman" w:cs="Times New Roman"/>
                <w:sz w:val="24"/>
                <w:szCs w:val="24"/>
              </w:rPr>
              <w:t xml:space="preserve">Цветная мозаика, квадратный лист </w:t>
            </w:r>
            <w:r w:rsidRPr="00E973CC">
              <w:rPr>
                <w:rFonts w:ascii="Times New Roman" w:hAnsi="Times New Roman" w:cs="Times New Roman"/>
                <w:sz w:val="24"/>
                <w:szCs w:val="24"/>
              </w:rPr>
              <w:t>бумаги.</w:t>
            </w:r>
          </w:p>
        </w:tc>
      </w:tr>
      <w:tr w:rsidR="00451ADC" w:rsidRPr="00E973CC" w:rsidTr="00D83CAF">
        <w:trPr>
          <w:trHeight w:val="259"/>
        </w:trPr>
        <w:tc>
          <w:tcPr>
            <w:tcW w:w="975" w:type="dxa"/>
            <w:vMerge/>
            <w:tcBorders>
              <w:left w:val="single" w:sz="4" w:space="0" w:color="auto"/>
              <w:bottom w:val="single" w:sz="4" w:space="0" w:color="auto"/>
              <w:right w:val="single" w:sz="4" w:space="0" w:color="auto"/>
            </w:tcBorders>
          </w:tcPr>
          <w:p w:rsidR="00451ADC" w:rsidRPr="00E973CC" w:rsidRDefault="00451ADC" w:rsidP="0055091E">
            <w:pPr>
              <w:tabs>
                <w:tab w:val="left" w:pos="11057"/>
              </w:tabs>
              <w:ind w:right="-142"/>
              <w:jc w:val="center"/>
              <w:rPr>
                <w:rFonts w:ascii="Times New Roman" w:hAnsi="Times New Roman" w:cs="Times New Roman"/>
                <w:b/>
                <w:sz w:val="24"/>
                <w:szCs w:val="24"/>
              </w:rPr>
            </w:pPr>
          </w:p>
        </w:tc>
        <w:tc>
          <w:tcPr>
            <w:tcW w:w="2286" w:type="dxa"/>
            <w:tcBorders>
              <w:top w:val="single" w:sz="4" w:space="0" w:color="auto"/>
              <w:left w:val="single" w:sz="4" w:space="0" w:color="auto"/>
              <w:bottom w:val="single" w:sz="4" w:space="0" w:color="auto"/>
              <w:right w:val="single" w:sz="4" w:space="0" w:color="auto"/>
            </w:tcBorders>
          </w:tcPr>
          <w:p w:rsidR="00451ADC" w:rsidRDefault="00451ADC" w:rsidP="00964C5B">
            <w:pPr>
              <w:jc w:val="center"/>
              <w:rPr>
                <w:rFonts w:ascii="Times New Roman" w:hAnsi="Times New Roman" w:cs="Times New Roman"/>
                <w:b/>
                <w:sz w:val="24"/>
                <w:szCs w:val="24"/>
              </w:rPr>
            </w:pPr>
            <w:r w:rsidRPr="00E973CC">
              <w:rPr>
                <w:rFonts w:ascii="Times New Roman" w:hAnsi="Times New Roman" w:cs="Times New Roman"/>
                <w:b/>
                <w:sz w:val="24"/>
                <w:szCs w:val="24"/>
              </w:rPr>
              <w:t>Наустим:</w:t>
            </w:r>
          </w:p>
          <w:p w:rsidR="00451ADC" w:rsidRPr="00E973CC" w:rsidRDefault="00451ADC" w:rsidP="00964C5B">
            <w:pPr>
              <w:jc w:val="center"/>
              <w:rPr>
                <w:rFonts w:ascii="Times New Roman" w:hAnsi="Times New Roman" w:cs="Times New Roman"/>
                <w:sz w:val="24"/>
                <w:szCs w:val="24"/>
              </w:rPr>
            </w:pPr>
            <w:r w:rsidRPr="00E973CC">
              <w:rPr>
                <w:rFonts w:ascii="Times New Roman" w:hAnsi="Times New Roman" w:cs="Times New Roman"/>
                <w:sz w:val="24"/>
                <w:szCs w:val="24"/>
              </w:rPr>
              <w:t>«Курс логики базовый»</w:t>
            </w:r>
          </w:p>
        </w:tc>
        <w:tc>
          <w:tcPr>
            <w:tcW w:w="4112" w:type="dxa"/>
            <w:tcBorders>
              <w:top w:val="single" w:sz="4" w:space="0" w:color="auto"/>
              <w:left w:val="single" w:sz="4" w:space="0" w:color="auto"/>
              <w:bottom w:val="single" w:sz="4" w:space="0" w:color="auto"/>
              <w:right w:val="single" w:sz="4" w:space="0" w:color="auto"/>
            </w:tcBorders>
          </w:tcPr>
          <w:p w:rsidR="00451ADC" w:rsidRPr="00E973CC" w:rsidRDefault="00451ADC" w:rsidP="00451ADC">
            <w:pPr>
              <w:jc w:val="both"/>
              <w:rPr>
                <w:rFonts w:ascii="Times New Roman" w:hAnsi="Times New Roman" w:cs="Times New Roman"/>
                <w:sz w:val="24"/>
                <w:szCs w:val="24"/>
              </w:rPr>
            </w:pPr>
            <w:r w:rsidRPr="00E973CC">
              <w:rPr>
                <w:rFonts w:ascii="Times New Roman" w:hAnsi="Times New Roman" w:cs="Times New Roman"/>
                <w:sz w:val="24"/>
                <w:szCs w:val="24"/>
              </w:rPr>
              <w:t>Развитие познавательного интереса и активности детей с учётом их возможностей, склонностей, интересов</w:t>
            </w:r>
          </w:p>
        </w:tc>
        <w:tc>
          <w:tcPr>
            <w:tcW w:w="2551" w:type="dxa"/>
            <w:tcBorders>
              <w:top w:val="single" w:sz="4" w:space="0" w:color="auto"/>
              <w:left w:val="single" w:sz="4" w:space="0" w:color="auto"/>
              <w:bottom w:val="single" w:sz="4" w:space="0" w:color="auto"/>
              <w:right w:val="single" w:sz="4" w:space="0" w:color="auto"/>
            </w:tcBorders>
          </w:tcPr>
          <w:p w:rsidR="00451ADC" w:rsidRPr="00E973CC" w:rsidRDefault="00451ADC" w:rsidP="00451ADC">
            <w:pPr>
              <w:widowControl w:val="0"/>
              <w:overflowPunct w:val="0"/>
              <w:autoSpaceDE w:val="0"/>
              <w:autoSpaceDN w:val="0"/>
              <w:adjustRightInd w:val="0"/>
              <w:jc w:val="both"/>
              <w:rPr>
                <w:rFonts w:ascii="Times New Roman" w:hAnsi="Times New Roman" w:cs="Times New Roman"/>
                <w:sz w:val="24"/>
                <w:szCs w:val="24"/>
              </w:rPr>
            </w:pPr>
            <w:r w:rsidRPr="00451ADC">
              <w:rPr>
                <w:rFonts w:ascii="Times New Roman" w:hAnsi="Times New Roman" w:cs="Times New Roman"/>
                <w:sz w:val="24"/>
                <w:szCs w:val="24"/>
              </w:rPr>
              <w:t>Набор карточек № 1</w:t>
            </w:r>
            <w:r>
              <w:rPr>
                <w:rFonts w:ascii="Times New Roman" w:hAnsi="Times New Roman" w:cs="Times New Roman"/>
                <w:b/>
                <w:sz w:val="24"/>
                <w:szCs w:val="24"/>
              </w:rPr>
              <w:t xml:space="preserve"> </w:t>
            </w:r>
            <w:r w:rsidRPr="00E973CC">
              <w:rPr>
                <w:rFonts w:ascii="Times New Roman" w:hAnsi="Times New Roman" w:cs="Times New Roman"/>
                <w:b/>
                <w:sz w:val="24"/>
                <w:szCs w:val="24"/>
              </w:rPr>
              <w:t>«</w:t>
            </w:r>
            <w:r w:rsidRPr="00E973CC">
              <w:rPr>
                <w:rFonts w:ascii="Times New Roman" w:hAnsi="Times New Roman" w:cs="Times New Roman"/>
                <w:sz w:val="24"/>
                <w:szCs w:val="24"/>
              </w:rPr>
              <w:t xml:space="preserve">Игры </w:t>
            </w:r>
            <w:r>
              <w:rPr>
                <w:rFonts w:ascii="Times New Roman" w:hAnsi="Times New Roman" w:cs="Times New Roman"/>
                <w:sz w:val="24"/>
                <w:szCs w:val="24"/>
              </w:rPr>
              <w:t xml:space="preserve">с кубиками», </w:t>
            </w:r>
            <w:r w:rsidRPr="00E973CC">
              <w:rPr>
                <w:rFonts w:ascii="Times New Roman" w:hAnsi="Times New Roman" w:cs="Times New Roman"/>
                <w:sz w:val="24"/>
                <w:szCs w:val="24"/>
              </w:rPr>
              <w:t>Задание №4</w:t>
            </w:r>
          </w:p>
        </w:tc>
      </w:tr>
    </w:tbl>
    <w:p w:rsidR="0055091E" w:rsidRPr="00D83CAF" w:rsidRDefault="0055091E" w:rsidP="00451ADC">
      <w:pPr>
        <w:spacing w:after="0"/>
        <w:ind w:left="142"/>
        <w:jc w:val="center"/>
        <w:rPr>
          <w:rFonts w:ascii="Times New Roman" w:hAnsi="Times New Roman" w:cs="Times New Roman"/>
          <w:b/>
          <w:iCs/>
          <w:sz w:val="24"/>
          <w:szCs w:val="24"/>
        </w:rPr>
      </w:pPr>
      <w:r w:rsidRPr="00D83CAF">
        <w:rPr>
          <w:rFonts w:ascii="Times New Roman" w:hAnsi="Times New Roman" w:cs="Times New Roman"/>
          <w:b/>
          <w:iCs/>
          <w:sz w:val="24"/>
          <w:szCs w:val="24"/>
        </w:rPr>
        <w:t>Декабрь</w:t>
      </w:r>
    </w:p>
    <w:tbl>
      <w:tblPr>
        <w:tblStyle w:val="ab"/>
        <w:tblW w:w="9924" w:type="dxa"/>
        <w:tblInd w:w="-318" w:type="dxa"/>
        <w:tblLook w:val="04A0" w:firstRow="1" w:lastRow="0" w:firstColumn="1" w:lastColumn="0" w:noHBand="0" w:noVBand="1"/>
      </w:tblPr>
      <w:tblGrid>
        <w:gridCol w:w="993"/>
        <w:gridCol w:w="2434"/>
        <w:gridCol w:w="3520"/>
        <w:gridCol w:w="2977"/>
      </w:tblGrid>
      <w:tr w:rsidR="0055091E" w:rsidRPr="00E973CC" w:rsidTr="0085094E">
        <w:trPr>
          <w:trHeight w:val="279"/>
        </w:trPr>
        <w:tc>
          <w:tcPr>
            <w:tcW w:w="993" w:type="dxa"/>
            <w:tcBorders>
              <w:top w:val="single" w:sz="4" w:space="0" w:color="auto"/>
              <w:left w:val="single" w:sz="4" w:space="0" w:color="auto"/>
              <w:bottom w:val="single" w:sz="4" w:space="0" w:color="auto"/>
              <w:right w:val="single" w:sz="4" w:space="0" w:color="auto"/>
            </w:tcBorders>
          </w:tcPr>
          <w:p w:rsidR="0055091E" w:rsidRPr="00E973CC" w:rsidRDefault="0055091E" w:rsidP="00451ADC">
            <w:pPr>
              <w:tabs>
                <w:tab w:val="left" w:pos="11057"/>
              </w:tabs>
              <w:ind w:right="-142"/>
              <w:jc w:val="center"/>
              <w:rPr>
                <w:rFonts w:ascii="Times New Roman" w:hAnsi="Times New Roman" w:cs="Times New Roman"/>
                <w:b/>
                <w:sz w:val="24"/>
                <w:szCs w:val="24"/>
              </w:rPr>
            </w:pPr>
            <w:r w:rsidRPr="00E973CC">
              <w:rPr>
                <w:rFonts w:ascii="Times New Roman" w:hAnsi="Times New Roman" w:cs="Times New Roman"/>
                <w:b/>
                <w:sz w:val="24"/>
                <w:szCs w:val="24"/>
              </w:rPr>
              <w:t>Неделя</w:t>
            </w:r>
          </w:p>
        </w:tc>
        <w:tc>
          <w:tcPr>
            <w:tcW w:w="2434" w:type="dxa"/>
            <w:tcBorders>
              <w:top w:val="single" w:sz="4" w:space="0" w:color="auto"/>
              <w:left w:val="single" w:sz="4" w:space="0" w:color="auto"/>
              <w:bottom w:val="single" w:sz="4" w:space="0" w:color="auto"/>
              <w:right w:val="single" w:sz="4" w:space="0" w:color="auto"/>
            </w:tcBorders>
          </w:tcPr>
          <w:p w:rsidR="0055091E" w:rsidRPr="00E973CC" w:rsidRDefault="0055091E" w:rsidP="00451ADC">
            <w:pPr>
              <w:tabs>
                <w:tab w:val="left" w:pos="11057"/>
              </w:tabs>
              <w:ind w:right="-142"/>
              <w:jc w:val="center"/>
              <w:rPr>
                <w:rFonts w:ascii="Times New Roman" w:hAnsi="Times New Roman" w:cs="Times New Roman"/>
                <w:b/>
                <w:sz w:val="24"/>
                <w:szCs w:val="24"/>
              </w:rPr>
            </w:pPr>
            <w:r w:rsidRPr="00E973CC">
              <w:rPr>
                <w:rFonts w:ascii="Times New Roman" w:hAnsi="Times New Roman" w:cs="Times New Roman"/>
                <w:b/>
                <w:sz w:val="24"/>
                <w:szCs w:val="24"/>
              </w:rPr>
              <w:t>Тема</w:t>
            </w:r>
          </w:p>
        </w:tc>
        <w:tc>
          <w:tcPr>
            <w:tcW w:w="3520" w:type="dxa"/>
            <w:tcBorders>
              <w:top w:val="single" w:sz="4" w:space="0" w:color="auto"/>
              <w:left w:val="single" w:sz="4" w:space="0" w:color="auto"/>
              <w:bottom w:val="single" w:sz="4" w:space="0" w:color="auto"/>
              <w:right w:val="single" w:sz="4" w:space="0" w:color="auto"/>
            </w:tcBorders>
          </w:tcPr>
          <w:p w:rsidR="0055091E" w:rsidRPr="00E973CC" w:rsidRDefault="0055091E" w:rsidP="00451ADC">
            <w:pPr>
              <w:tabs>
                <w:tab w:val="left" w:pos="1260"/>
                <w:tab w:val="center" w:pos="4286"/>
                <w:tab w:val="left" w:pos="11057"/>
              </w:tabs>
              <w:ind w:right="-142"/>
              <w:jc w:val="center"/>
              <w:rPr>
                <w:rFonts w:ascii="Times New Roman" w:hAnsi="Times New Roman" w:cs="Times New Roman"/>
                <w:b/>
                <w:sz w:val="24"/>
                <w:szCs w:val="24"/>
              </w:rPr>
            </w:pPr>
            <w:r w:rsidRPr="00E973CC">
              <w:rPr>
                <w:rFonts w:ascii="Times New Roman" w:hAnsi="Times New Roman" w:cs="Times New Roman"/>
                <w:b/>
                <w:sz w:val="24"/>
                <w:szCs w:val="24"/>
              </w:rPr>
              <w:t>Программное содержание</w:t>
            </w:r>
          </w:p>
        </w:tc>
        <w:tc>
          <w:tcPr>
            <w:tcW w:w="2977" w:type="dxa"/>
            <w:tcBorders>
              <w:top w:val="single" w:sz="4" w:space="0" w:color="auto"/>
              <w:left w:val="single" w:sz="4" w:space="0" w:color="auto"/>
              <w:bottom w:val="single" w:sz="4" w:space="0" w:color="auto"/>
              <w:right w:val="single" w:sz="4" w:space="0" w:color="auto"/>
            </w:tcBorders>
          </w:tcPr>
          <w:p w:rsidR="0055091E" w:rsidRPr="00E973CC" w:rsidRDefault="0055091E" w:rsidP="00451ADC">
            <w:pPr>
              <w:tabs>
                <w:tab w:val="left" w:pos="11057"/>
              </w:tabs>
              <w:ind w:right="-142"/>
              <w:jc w:val="center"/>
              <w:rPr>
                <w:rFonts w:ascii="Times New Roman" w:hAnsi="Times New Roman" w:cs="Times New Roman"/>
                <w:b/>
                <w:sz w:val="24"/>
                <w:szCs w:val="24"/>
              </w:rPr>
            </w:pPr>
            <w:r w:rsidRPr="00E973CC">
              <w:rPr>
                <w:rFonts w:ascii="Times New Roman" w:hAnsi="Times New Roman" w:cs="Times New Roman"/>
                <w:b/>
                <w:sz w:val="24"/>
                <w:szCs w:val="24"/>
              </w:rPr>
              <w:t>Оборудование</w:t>
            </w:r>
          </w:p>
        </w:tc>
      </w:tr>
      <w:tr w:rsidR="00451ADC" w:rsidRPr="00E973CC" w:rsidTr="0085094E">
        <w:trPr>
          <w:trHeight w:val="600"/>
        </w:trPr>
        <w:tc>
          <w:tcPr>
            <w:tcW w:w="993" w:type="dxa"/>
            <w:vMerge w:val="restart"/>
            <w:tcBorders>
              <w:top w:val="single" w:sz="4" w:space="0" w:color="auto"/>
              <w:left w:val="single" w:sz="4" w:space="0" w:color="auto"/>
              <w:right w:val="single" w:sz="4" w:space="0" w:color="auto"/>
            </w:tcBorders>
          </w:tcPr>
          <w:p w:rsidR="00451ADC" w:rsidRPr="00E973CC" w:rsidRDefault="00451ADC" w:rsidP="0055091E">
            <w:pPr>
              <w:jc w:val="center"/>
              <w:rPr>
                <w:rFonts w:ascii="Times New Roman" w:hAnsi="Times New Roman" w:cs="Times New Roman"/>
                <w:b/>
                <w:sz w:val="24"/>
                <w:szCs w:val="24"/>
              </w:rPr>
            </w:pPr>
          </w:p>
          <w:p w:rsidR="00D83CAF" w:rsidRDefault="00D83CAF" w:rsidP="0055091E">
            <w:pPr>
              <w:jc w:val="center"/>
              <w:rPr>
                <w:rFonts w:ascii="Times New Roman" w:hAnsi="Times New Roman" w:cs="Times New Roman"/>
                <w:b/>
                <w:sz w:val="24"/>
                <w:szCs w:val="24"/>
                <w:lang w:val="en-US"/>
              </w:rPr>
            </w:pPr>
          </w:p>
          <w:p w:rsidR="00D83CAF" w:rsidRDefault="00D83CAF" w:rsidP="0055091E">
            <w:pPr>
              <w:jc w:val="center"/>
              <w:rPr>
                <w:rFonts w:ascii="Times New Roman" w:hAnsi="Times New Roman" w:cs="Times New Roman"/>
                <w:b/>
                <w:sz w:val="24"/>
                <w:szCs w:val="24"/>
                <w:lang w:val="en-US"/>
              </w:rPr>
            </w:pPr>
          </w:p>
          <w:p w:rsidR="00D83CAF" w:rsidRDefault="00D83CAF" w:rsidP="0055091E">
            <w:pPr>
              <w:jc w:val="center"/>
              <w:rPr>
                <w:rFonts w:ascii="Times New Roman" w:hAnsi="Times New Roman" w:cs="Times New Roman"/>
                <w:b/>
                <w:sz w:val="24"/>
                <w:szCs w:val="24"/>
                <w:lang w:val="en-US"/>
              </w:rPr>
            </w:pPr>
          </w:p>
          <w:p w:rsidR="00D83CAF" w:rsidRDefault="00D83CAF" w:rsidP="0055091E">
            <w:pPr>
              <w:jc w:val="center"/>
              <w:rPr>
                <w:rFonts w:ascii="Times New Roman" w:hAnsi="Times New Roman" w:cs="Times New Roman"/>
                <w:b/>
                <w:sz w:val="24"/>
                <w:szCs w:val="24"/>
                <w:lang w:val="en-US"/>
              </w:rPr>
            </w:pPr>
          </w:p>
          <w:p w:rsidR="00D83CAF" w:rsidRDefault="00D83CAF" w:rsidP="0055091E">
            <w:pPr>
              <w:jc w:val="center"/>
              <w:rPr>
                <w:rFonts w:ascii="Times New Roman" w:hAnsi="Times New Roman" w:cs="Times New Roman"/>
                <w:b/>
                <w:sz w:val="24"/>
                <w:szCs w:val="24"/>
                <w:lang w:val="en-US"/>
              </w:rPr>
            </w:pPr>
          </w:p>
          <w:p w:rsidR="00D83CAF" w:rsidRDefault="00D83CAF" w:rsidP="0055091E">
            <w:pPr>
              <w:jc w:val="center"/>
              <w:rPr>
                <w:rFonts w:ascii="Times New Roman" w:hAnsi="Times New Roman" w:cs="Times New Roman"/>
                <w:b/>
                <w:sz w:val="24"/>
                <w:szCs w:val="24"/>
                <w:lang w:val="en-US"/>
              </w:rPr>
            </w:pPr>
          </w:p>
          <w:p w:rsidR="00D83CAF" w:rsidRDefault="00D83CAF" w:rsidP="0055091E">
            <w:pPr>
              <w:jc w:val="center"/>
              <w:rPr>
                <w:rFonts w:ascii="Times New Roman" w:hAnsi="Times New Roman" w:cs="Times New Roman"/>
                <w:b/>
                <w:sz w:val="24"/>
                <w:szCs w:val="24"/>
                <w:lang w:val="en-US"/>
              </w:rPr>
            </w:pPr>
          </w:p>
          <w:p w:rsidR="00D83CAF" w:rsidRDefault="00D83CAF" w:rsidP="0055091E">
            <w:pPr>
              <w:jc w:val="center"/>
              <w:rPr>
                <w:rFonts w:ascii="Times New Roman" w:hAnsi="Times New Roman" w:cs="Times New Roman"/>
                <w:b/>
                <w:sz w:val="24"/>
                <w:szCs w:val="24"/>
                <w:lang w:val="en-US"/>
              </w:rPr>
            </w:pPr>
          </w:p>
          <w:p w:rsidR="00451ADC" w:rsidRPr="00E973CC" w:rsidRDefault="00451ADC" w:rsidP="0055091E">
            <w:pPr>
              <w:jc w:val="center"/>
              <w:rPr>
                <w:rFonts w:ascii="Times New Roman" w:hAnsi="Times New Roman" w:cs="Times New Roman"/>
                <w:b/>
                <w:sz w:val="24"/>
                <w:szCs w:val="24"/>
              </w:rPr>
            </w:pPr>
            <w:r w:rsidRPr="00E973CC">
              <w:rPr>
                <w:rFonts w:ascii="Times New Roman" w:hAnsi="Times New Roman" w:cs="Times New Roman"/>
                <w:b/>
                <w:sz w:val="24"/>
                <w:szCs w:val="24"/>
                <w:lang w:val="en-US"/>
              </w:rPr>
              <w:t>I</w:t>
            </w:r>
          </w:p>
        </w:tc>
        <w:tc>
          <w:tcPr>
            <w:tcW w:w="2434" w:type="dxa"/>
            <w:tcBorders>
              <w:top w:val="single" w:sz="4" w:space="0" w:color="auto"/>
              <w:left w:val="single" w:sz="4" w:space="0" w:color="auto"/>
              <w:bottom w:val="single" w:sz="4" w:space="0" w:color="auto"/>
              <w:right w:val="single" w:sz="4" w:space="0" w:color="auto"/>
            </w:tcBorders>
          </w:tcPr>
          <w:p w:rsidR="00F42345" w:rsidRDefault="00F42345" w:rsidP="0055091E">
            <w:pPr>
              <w:jc w:val="center"/>
              <w:rPr>
                <w:rFonts w:ascii="Times New Roman" w:hAnsi="Times New Roman" w:cs="Times New Roman"/>
                <w:b/>
                <w:sz w:val="24"/>
                <w:szCs w:val="24"/>
              </w:rPr>
            </w:pPr>
          </w:p>
          <w:p w:rsidR="00F42345" w:rsidRDefault="00F42345" w:rsidP="0055091E">
            <w:pPr>
              <w:jc w:val="center"/>
              <w:rPr>
                <w:rFonts w:ascii="Times New Roman" w:hAnsi="Times New Roman" w:cs="Times New Roman"/>
                <w:b/>
                <w:sz w:val="24"/>
                <w:szCs w:val="24"/>
              </w:rPr>
            </w:pPr>
          </w:p>
          <w:p w:rsidR="00F42345" w:rsidRDefault="00F42345" w:rsidP="0055091E">
            <w:pPr>
              <w:jc w:val="center"/>
              <w:rPr>
                <w:rFonts w:ascii="Times New Roman" w:hAnsi="Times New Roman" w:cs="Times New Roman"/>
                <w:b/>
                <w:sz w:val="24"/>
                <w:szCs w:val="24"/>
              </w:rPr>
            </w:pPr>
          </w:p>
          <w:p w:rsidR="00451ADC" w:rsidRDefault="00451ADC" w:rsidP="0055091E">
            <w:pPr>
              <w:jc w:val="center"/>
              <w:rPr>
                <w:rFonts w:ascii="Times New Roman" w:hAnsi="Times New Roman" w:cs="Times New Roman"/>
                <w:b/>
                <w:sz w:val="24"/>
                <w:szCs w:val="24"/>
              </w:rPr>
            </w:pPr>
            <w:r w:rsidRPr="00E973CC">
              <w:rPr>
                <w:rFonts w:ascii="Times New Roman" w:hAnsi="Times New Roman" w:cs="Times New Roman"/>
                <w:b/>
                <w:sz w:val="24"/>
                <w:szCs w:val="24"/>
              </w:rPr>
              <w:t>Конструирование (из строительного материала)</w:t>
            </w:r>
          </w:p>
          <w:p w:rsidR="00451ADC" w:rsidRPr="00E973CC" w:rsidRDefault="00451ADC" w:rsidP="0055091E">
            <w:pPr>
              <w:jc w:val="center"/>
              <w:rPr>
                <w:rFonts w:ascii="Times New Roman" w:hAnsi="Times New Roman" w:cs="Times New Roman"/>
                <w:b/>
                <w:sz w:val="24"/>
                <w:szCs w:val="24"/>
              </w:rPr>
            </w:pPr>
            <w:r w:rsidRPr="00E973CC">
              <w:rPr>
                <w:rFonts w:ascii="Times New Roman" w:hAnsi="Times New Roman" w:cs="Times New Roman"/>
                <w:b/>
                <w:sz w:val="24"/>
                <w:szCs w:val="24"/>
              </w:rPr>
              <w:t xml:space="preserve"> </w:t>
            </w:r>
            <w:r w:rsidRPr="00451ADC">
              <w:rPr>
                <w:rFonts w:ascii="Times New Roman" w:hAnsi="Times New Roman" w:cs="Times New Roman"/>
                <w:sz w:val="24"/>
                <w:szCs w:val="24"/>
              </w:rPr>
              <w:t>«Мост»</w:t>
            </w:r>
          </w:p>
        </w:tc>
        <w:tc>
          <w:tcPr>
            <w:tcW w:w="3520" w:type="dxa"/>
            <w:tcBorders>
              <w:top w:val="single" w:sz="4" w:space="0" w:color="auto"/>
              <w:left w:val="single" w:sz="4" w:space="0" w:color="auto"/>
              <w:bottom w:val="single" w:sz="4" w:space="0" w:color="auto"/>
              <w:right w:val="single" w:sz="4" w:space="0" w:color="auto"/>
            </w:tcBorders>
            <w:hideMark/>
          </w:tcPr>
          <w:p w:rsidR="00451ADC" w:rsidRPr="00E973CC" w:rsidRDefault="00451ADC" w:rsidP="00451ADC">
            <w:pPr>
              <w:jc w:val="both"/>
              <w:rPr>
                <w:rFonts w:ascii="Times New Roman" w:hAnsi="Times New Roman" w:cs="Times New Roman"/>
                <w:sz w:val="24"/>
                <w:szCs w:val="24"/>
              </w:rPr>
            </w:pPr>
            <w:r w:rsidRPr="00E973CC">
              <w:rPr>
                <w:rFonts w:ascii="Times New Roman" w:hAnsi="Times New Roman" w:cs="Times New Roman"/>
                <w:sz w:val="24"/>
                <w:szCs w:val="24"/>
              </w:rPr>
              <w:t>Формировать умение детей делать перекрытия на высоких, редко поставленных устоях.</w:t>
            </w:r>
            <w:r>
              <w:rPr>
                <w:rFonts w:ascii="Times New Roman" w:hAnsi="Times New Roman" w:cs="Times New Roman"/>
                <w:sz w:val="24"/>
                <w:szCs w:val="24"/>
              </w:rPr>
              <w:t xml:space="preserve"> </w:t>
            </w:r>
            <w:r w:rsidRPr="00E973CC">
              <w:rPr>
                <w:rFonts w:ascii="Times New Roman" w:hAnsi="Times New Roman" w:cs="Times New Roman"/>
                <w:sz w:val="24"/>
                <w:szCs w:val="24"/>
              </w:rPr>
              <w:t>Упражнять в строительстве по условиям и совместном</w:t>
            </w:r>
          </w:p>
          <w:p w:rsidR="00451ADC" w:rsidRPr="00E973CC" w:rsidRDefault="00451ADC" w:rsidP="00451ADC">
            <w:pPr>
              <w:jc w:val="both"/>
              <w:rPr>
                <w:rFonts w:ascii="Times New Roman" w:hAnsi="Times New Roman" w:cs="Times New Roman"/>
                <w:sz w:val="24"/>
                <w:szCs w:val="24"/>
              </w:rPr>
            </w:pPr>
            <w:r>
              <w:rPr>
                <w:rFonts w:ascii="Times New Roman" w:hAnsi="Times New Roman" w:cs="Times New Roman"/>
                <w:sz w:val="24"/>
                <w:szCs w:val="24"/>
              </w:rPr>
              <w:t xml:space="preserve">конструировании. </w:t>
            </w:r>
            <w:r w:rsidRPr="00E973CC">
              <w:rPr>
                <w:rFonts w:ascii="Times New Roman" w:hAnsi="Times New Roman" w:cs="Times New Roman"/>
                <w:sz w:val="24"/>
                <w:szCs w:val="24"/>
              </w:rPr>
              <w:t>Развивать у детей ум</w:t>
            </w:r>
            <w:r>
              <w:rPr>
                <w:rFonts w:ascii="Times New Roman" w:hAnsi="Times New Roman" w:cs="Times New Roman"/>
                <w:sz w:val="24"/>
                <w:szCs w:val="24"/>
              </w:rPr>
              <w:t xml:space="preserve">ение сообща планировать работу. </w:t>
            </w:r>
            <w:r w:rsidRPr="00E973CC">
              <w:rPr>
                <w:rFonts w:ascii="Times New Roman" w:hAnsi="Times New Roman" w:cs="Times New Roman"/>
                <w:sz w:val="24"/>
                <w:szCs w:val="24"/>
              </w:rPr>
              <w:t>Воспитывать добиваться помогать друг другу.</w:t>
            </w:r>
          </w:p>
        </w:tc>
        <w:tc>
          <w:tcPr>
            <w:tcW w:w="2977" w:type="dxa"/>
            <w:tcBorders>
              <w:top w:val="single" w:sz="4" w:space="0" w:color="auto"/>
              <w:left w:val="single" w:sz="4" w:space="0" w:color="auto"/>
              <w:bottom w:val="single" w:sz="4" w:space="0" w:color="auto"/>
              <w:right w:val="single" w:sz="4" w:space="0" w:color="auto"/>
            </w:tcBorders>
          </w:tcPr>
          <w:p w:rsidR="00451ADC" w:rsidRPr="00E973CC" w:rsidRDefault="00451ADC" w:rsidP="00451ADC">
            <w:pPr>
              <w:jc w:val="both"/>
              <w:rPr>
                <w:rFonts w:ascii="Times New Roman" w:hAnsi="Times New Roman" w:cs="Times New Roman"/>
                <w:sz w:val="24"/>
                <w:szCs w:val="24"/>
              </w:rPr>
            </w:pPr>
            <w:r>
              <w:rPr>
                <w:rFonts w:ascii="Times New Roman" w:hAnsi="Times New Roman" w:cs="Times New Roman"/>
                <w:sz w:val="24"/>
                <w:szCs w:val="24"/>
              </w:rPr>
              <w:t xml:space="preserve">Полоски голубой бумаги, иллюстрации </w:t>
            </w:r>
            <w:r w:rsidRPr="00E973CC">
              <w:rPr>
                <w:rFonts w:ascii="Times New Roman" w:hAnsi="Times New Roman" w:cs="Times New Roman"/>
                <w:sz w:val="24"/>
                <w:szCs w:val="24"/>
              </w:rPr>
              <w:t>мостов, строительный материал и конструктор- «Лего.»</w:t>
            </w:r>
          </w:p>
          <w:p w:rsidR="00451ADC" w:rsidRPr="00E973CC" w:rsidRDefault="00451ADC" w:rsidP="00451ADC">
            <w:pPr>
              <w:ind w:right="-133" w:firstLine="323"/>
              <w:jc w:val="both"/>
              <w:rPr>
                <w:rFonts w:ascii="Times New Roman" w:hAnsi="Times New Roman" w:cs="Times New Roman"/>
                <w:sz w:val="24"/>
                <w:szCs w:val="24"/>
              </w:rPr>
            </w:pPr>
          </w:p>
        </w:tc>
      </w:tr>
      <w:tr w:rsidR="00451ADC" w:rsidRPr="00E973CC" w:rsidTr="0085094E">
        <w:trPr>
          <w:trHeight w:val="284"/>
        </w:trPr>
        <w:tc>
          <w:tcPr>
            <w:tcW w:w="993" w:type="dxa"/>
            <w:vMerge/>
            <w:tcBorders>
              <w:left w:val="single" w:sz="4" w:space="0" w:color="auto"/>
              <w:bottom w:val="single" w:sz="4" w:space="0" w:color="auto"/>
              <w:right w:val="single" w:sz="4" w:space="0" w:color="auto"/>
            </w:tcBorders>
          </w:tcPr>
          <w:p w:rsidR="00451ADC" w:rsidRPr="00E973CC" w:rsidRDefault="00451ADC" w:rsidP="0055091E">
            <w:pPr>
              <w:tabs>
                <w:tab w:val="left" w:pos="11057"/>
              </w:tabs>
              <w:ind w:right="-142"/>
              <w:jc w:val="center"/>
              <w:rPr>
                <w:rFonts w:ascii="Times New Roman" w:hAnsi="Times New Roman" w:cs="Times New Roman"/>
                <w:b/>
                <w:sz w:val="24"/>
                <w:szCs w:val="24"/>
              </w:rPr>
            </w:pPr>
          </w:p>
        </w:tc>
        <w:tc>
          <w:tcPr>
            <w:tcW w:w="2434" w:type="dxa"/>
            <w:tcBorders>
              <w:top w:val="single" w:sz="4" w:space="0" w:color="auto"/>
              <w:left w:val="single" w:sz="4" w:space="0" w:color="auto"/>
              <w:bottom w:val="single" w:sz="4" w:space="0" w:color="auto"/>
              <w:right w:val="single" w:sz="4" w:space="0" w:color="auto"/>
            </w:tcBorders>
          </w:tcPr>
          <w:p w:rsidR="00F42345" w:rsidRDefault="00F42345" w:rsidP="003401B4">
            <w:pPr>
              <w:tabs>
                <w:tab w:val="left" w:pos="200"/>
              </w:tabs>
              <w:jc w:val="center"/>
              <w:rPr>
                <w:rFonts w:ascii="Times New Roman" w:hAnsi="Times New Roman" w:cs="Times New Roman"/>
                <w:b/>
                <w:sz w:val="24"/>
                <w:szCs w:val="24"/>
              </w:rPr>
            </w:pPr>
          </w:p>
          <w:p w:rsidR="00451ADC" w:rsidRDefault="00451ADC" w:rsidP="003401B4">
            <w:pPr>
              <w:tabs>
                <w:tab w:val="left" w:pos="200"/>
              </w:tabs>
              <w:jc w:val="center"/>
              <w:rPr>
                <w:rFonts w:ascii="Times New Roman" w:hAnsi="Times New Roman" w:cs="Times New Roman"/>
                <w:b/>
                <w:sz w:val="24"/>
                <w:szCs w:val="24"/>
              </w:rPr>
            </w:pPr>
            <w:r w:rsidRPr="00E973CC">
              <w:rPr>
                <w:rFonts w:ascii="Times New Roman" w:hAnsi="Times New Roman" w:cs="Times New Roman"/>
                <w:b/>
                <w:sz w:val="24"/>
                <w:szCs w:val="24"/>
              </w:rPr>
              <w:t>Наустим:</w:t>
            </w:r>
          </w:p>
          <w:p w:rsidR="00451ADC" w:rsidRPr="00E973CC" w:rsidRDefault="00451ADC" w:rsidP="003401B4">
            <w:pPr>
              <w:tabs>
                <w:tab w:val="left" w:pos="200"/>
              </w:tabs>
              <w:jc w:val="center"/>
              <w:rPr>
                <w:rFonts w:ascii="Times New Roman" w:hAnsi="Times New Roman" w:cs="Times New Roman"/>
                <w:sz w:val="24"/>
                <w:szCs w:val="24"/>
              </w:rPr>
            </w:pPr>
            <w:r w:rsidRPr="00E973CC">
              <w:rPr>
                <w:rFonts w:ascii="Times New Roman" w:hAnsi="Times New Roman" w:cs="Times New Roman"/>
                <w:sz w:val="24"/>
                <w:szCs w:val="24"/>
              </w:rPr>
              <w:t>«Курс логики базовый»</w:t>
            </w:r>
          </w:p>
        </w:tc>
        <w:tc>
          <w:tcPr>
            <w:tcW w:w="3520" w:type="dxa"/>
            <w:tcBorders>
              <w:top w:val="single" w:sz="4" w:space="0" w:color="auto"/>
              <w:left w:val="single" w:sz="4" w:space="0" w:color="auto"/>
              <w:bottom w:val="single" w:sz="4" w:space="0" w:color="auto"/>
              <w:right w:val="single" w:sz="4" w:space="0" w:color="auto"/>
            </w:tcBorders>
          </w:tcPr>
          <w:p w:rsidR="00451ADC" w:rsidRPr="00E973CC" w:rsidRDefault="00451ADC" w:rsidP="003401B4">
            <w:pPr>
              <w:tabs>
                <w:tab w:val="left" w:pos="200"/>
              </w:tabs>
              <w:jc w:val="both"/>
              <w:rPr>
                <w:rFonts w:ascii="Times New Roman" w:hAnsi="Times New Roman" w:cs="Times New Roman"/>
                <w:sz w:val="24"/>
                <w:szCs w:val="24"/>
              </w:rPr>
            </w:pPr>
            <w:r w:rsidRPr="00E973CC">
              <w:rPr>
                <w:rFonts w:ascii="Times New Roman" w:hAnsi="Times New Roman" w:cs="Times New Roman"/>
                <w:sz w:val="24"/>
                <w:szCs w:val="24"/>
              </w:rPr>
              <w:t>Формирование познавательных интересов к окружающему миру и стремление к новым знаниям через познавательно-исследовательскую деятельность</w:t>
            </w:r>
          </w:p>
        </w:tc>
        <w:tc>
          <w:tcPr>
            <w:tcW w:w="2977" w:type="dxa"/>
            <w:tcBorders>
              <w:top w:val="single" w:sz="4" w:space="0" w:color="auto"/>
              <w:left w:val="single" w:sz="4" w:space="0" w:color="auto"/>
              <w:bottom w:val="single" w:sz="4" w:space="0" w:color="auto"/>
              <w:right w:val="single" w:sz="4" w:space="0" w:color="auto"/>
            </w:tcBorders>
          </w:tcPr>
          <w:p w:rsidR="00451ADC" w:rsidRPr="00E973CC" w:rsidRDefault="00451ADC" w:rsidP="00451ADC">
            <w:pPr>
              <w:widowControl w:val="0"/>
              <w:overflowPunct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Набор карточек 2 «Равновесие», </w:t>
            </w:r>
            <w:r w:rsidRPr="00E973CC">
              <w:rPr>
                <w:rFonts w:ascii="Times New Roman" w:hAnsi="Times New Roman" w:cs="Times New Roman"/>
                <w:sz w:val="24"/>
                <w:szCs w:val="24"/>
              </w:rPr>
              <w:t>Задание №1</w:t>
            </w:r>
          </w:p>
        </w:tc>
      </w:tr>
      <w:tr w:rsidR="00451ADC" w:rsidRPr="00E973CC" w:rsidTr="0085094E">
        <w:trPr>
          <w:trHeight w:val="2726"/>
        </w:trPr>
        <w:tc>
          <w:tcPr>
            <w:tcW w:w="993" w:type="dxa"/>
            <w:vMerge w:val="restart"/>
            <w:tcBorders>
              <w:top w:val="single" w:sz="4" w:space="0" w:color="auto"/>
              <w:left w:val="single" w:sz="4" w:space="0" w:color="auto"/>
              <w:right w:val="single" w:sz="4" w:space="0" w:color="auto"/>
            </w:tcBorders>
          </w:tcPr>
          <w:p w:rsidR="00451ADC" w:rsidRPr="00E973CC" w:rsidRDefault="00451ADC" w:rsidP="0055091E">
            <w:pPr>
              <w:tabs>
                <w:tab w:val="left" w:pos="11057"/>
              </w:tabs>
              <w:ind w:right="-142"/>
              <w:jc w:val="center"/>
              <w:rPr>
                <w:rFonts w:ascii="Times New Roman" w:hAnsi="Times New Roman" w:cs="Times New Roman"/>
                <w:b/>
                <w:sz w:val="24"/>
                <w:szCs w:val="24"/>
              </w:rPr>
            </w:pPr>
          </w:p>
          <w:p w:rsidR="00D83CAF" w:rsidRDefault="00D83CAF" w:rsidP="0055091E">
            <w:pPr>
              <w:tabs>
                <w:tab w:val="left" w:pos="11057"/>
              </w:tabs>
              <w:ind w:right="-142"/>
              <w:jc w:val="center"/>
              <w:rPr>
                <w:rFonts w:ascii="Times New Roman" w:hAnsi="Times New Roman" w:cs="Times New Roman"/>
                <w:b/>
                <w:sz w:val="24"/>
                <w:szCs w:val="24"/>
                <w:lang w:val="en-US"/>
              </w:rPr>
            </w:pPr>
          </w:p>
          <w:p w:rsidR="00D83CAF" w:rsidRDefault="00D83CAF" w:rsidP="0055091E">
            <w:pPr>
              <w:tabs>
                <w:tab w:val="left" w:pos="11057"/>
              </w:tabs>
              <w:ind w:right="-142"/>
              <w:jc w:val="center"/>
              <w:rPr>
                <w:rFonts w:ascii="Times New Roman" w:hAnsi="Times New Roman" w:cs="Times New Roman"/>
                <w:b/>
                <w:sz w:val="24"/>
                <w:szCs w:val="24"/>
                <w:lang w:val="en-US"/>
              </w:rPr>
            </w:pPr>
          </w:p>
          <w:p w:rsidR="00D83CAF" w:rsidRDefault="00D83CAF" w:rsidP="0055091E">
            <w:pPr>
              <w:tabs>
                <w:tab w:val="left" w:pos="11057"/>
              </w:tabs>
              <w:ind w:right="-142"/>
              <w:jc w:val="center"/>
              <w:rPr>
                <w:rFonts w:ascii="Times New Roman" w:hAnsi="Times New Roman" w:cs="Times New Roman"/>
                <w:b/>
                <w:sz w:val="24"/>
                <w:szCs w:val="24"/>
                <w:lang w:val="en-US"/>
              </w:rPr>
            </w:pPr>
          </w:p>
          <w:p w:rsidR="00D83CAF" w:rsidRDefault="00D83CAF" w:rsidP="0055091E">
            <w:pPr>
              <w:tabs>
                <w:tab w:val="left" w:pos="11057"/>
              </w:tabs>
              <w:ind w:right="-142"/>
              <w:jc w:val="center"/>
              <w:rPr>
                <w:rFonts w:ascii="Times New Roman" w:hAnsi="Times New Roman" w:cs="Times New Roman"/>
                <w:b/>
                <w:sz w:val="24"/>
                <w:szCs w:val="24"/>
                <w:lang w:val="en-US"/>
              </w:rPr>
            </w:pPr>
          </w:p>
          <w:p w:rsidR="00D83CAF" w:rsidRDefault="00D83CAF" w:rsidP="0055091E">
            <w:pPr>
              <w:tabs>
                <w:tab w:val="left" w:pos="11057"/>
              </w:tabs>
              <w:ind w:right="-142"/>
              <w:jc w:val="center"/>
              <w:rPr>
                <w:rFonts w:ascii="Times New Roman" w:hAnsi="Times New Roman" w:cs="Times New Roman"/>
                <w:b/>
                <w:sz w:val="24"/>
                <w:szCs w:val="24"/>
                <w:lang w:val="en-US"/>
              </w:rPr>
            </w:pPr>
          </w:p>
          <w:p w:rsidR="00D83CAF" w:rsidRDefault="00D83CAF" w:rsidP="0055091E">
            <w:pPr>
              <w:tabs>
                <w:tab w:val="left" w:pos="11057"/>
              </w:tabs>
              <w:ind w:right="-142"/>
              <w:jc w:val="center"/>
              <w:rPr>
                <w:rFonts w:ascii="Times New Roman" w:hAnsi="Times New Roman" w:cs="Times New Roman"/>
                <w:b/>
                <w:sz w:val="24"/>
                <w:szCs w:val="24"/>
                <w:lang w:val="en-US"/>
              </w:rPr>
            </w:pPr>
          </w:p>
          <w:p w:rsidR="00451ADC" w:rsidRPr="00E973CC" w:rsidRDefault="00451ADC" w:rsidP="0055091E">
            <w:pPr>
              <w:tabs>
                <w:tab w:val="left" w:pos="11057"/>
              </w:tabs>
              <w:ind w:right="-142"/>
              <w:jc w:val="center"/>
              <w:rPr>
                <w:rFonts w:ascii="Times New Roman" w:hAnsi="Times New Roman" w:cs="Times New Roman"/>
                <w:b/>
                <w:sz w:val="24"/>
                <w:szCs w:val="24"/>
              </w:rPr>
            </w:pPr>
            <w:r w:rsidRPr="00E973CC">
              <w:rPr>
                <w:rFonts w:ascii="Times New Roman" w:hAnsi="Times New Roman" w:cs="Times New Roman"/>
                <w:b/>
                <w:sz w:val="24"/>
                <w:szCs w:val="24"/>
                <w:lang w:val="en-US"/>
              </w:rPr>
              <w:t>II</w:t>
            </w:r>
          </w:p>
        </w:tc>
        <w:tc>
          <w:tcPr>
            <w:tcW w:w="2434" w:type="dxa"/>
            <w:tcBorders>
              <w:top w:val="single" w:sz="4" w:space="0" w:color="auto"/>
              <w:left w:val="single" w:sz="4" w:space="0" w:color="auto"/>
              <w:bottom w:val="single" w:sz="4" w:space="0" w:color="auto"/>
              <w:right w:val="single" w:sz="4" w:space="0" w:color="auto"/>
            </w:tcBorders>
          </w:tcPr>
          <w:p w:rsidR="00F42345" w:rsidRDefault="00F42345" w:rsidP="0055091E">
            <w:pPr>
              <w:tabs>
                <w:tab w:val="left" w:pos="340"/>
              </w:tabs>
              <w:ind w:firstLine="34"/>
              <w:jc w:val="center"/>
              <w:rPr>
                <w:rFonts w:ascii="Times New Roman" w:hAnsi="Times New Roman" w:cs="Times New Roman"/>
                <w:b/>
                <w:sz w:val="24"/>
                <w:szCs w:val="24"/>
              </w:rPr>
            </w:pPr>
          </w:p>
          <w:p w:rsidR="00F42345" w:rsidRDefault="00F42345" w:rsidP="0055091E">
            <w:pPr>
              <w:tabs>
                <w:tab w:val="left" w:pos="340"/>
              </w:tabs>
              <w:ind w:firstLine="34"/>
              <w:jc w:val="center"/>
              <w:rPr>
                <w:rFonts w:ascii="Times New Roman" w:hAnsi="Times New Roman" w:cs="Times New Roman"/>
                <w:b/>
                <w:sz w:val="24"/>
                <w:szCs w:val="24"/>
              </w:rPr>
            </w:pPr>
          </w:p>
          <w:p w:rsidR="00F42345" w:rsidRDefault="00F42345" w:rsidP="0055091E">
            <w:pPr>
              <w:tabs>
                <w:tab w:val="left" w:pos="340"/>
              </w:tabs>
              <w:ind w:firstLine="34"/>
              <w:jc w:val="center"/>
              <w:rPr>
                <w:rFonts w:ascii="Times New Roman" w:hAnsi="Times New Roman" w:cs="Times New Roman"/>
                <w:b/>
                <w:sz w:val="24"/>
                <w:szCs w:val="24"/>
              </w:rPr>
            </w:pPr>
          </w:p>
          <w:p w:rsidR="00451ADC" w:rsidRPr="00E973CC" w:rsidRDefault="00451ADC" w:rsidP="0055091E">
            <w:pPr>
              <w:tabs>
                <w:tab w:val="left" w:pos="340"/>
              </w:tabs>
              <w:ind w:firstLine="34"/>
              <w:jc w:val="center"/>
              <w:rPr>
                <w:rFonts w:ascii="Times New Roman" w:hAnsi="Times New Roman" w:cs="Times New Roman"/>
                <w:b/>
                <w:sz w:val="24"/>
                <w:szCs w:val="24"/>
              </w:rPr>
            </w:pPr>
            <w:r w:rsidRPr="00E973CC">
              <w:rPr>
                <w:rFonts w:ascii="Times New Roman" w:hAnsi="Times New Roman" w:cs="Times New Roman"/>
                <w:b/>
                <w:sz w:val="24"/>
                <w:szCs w:val="24"/>
              </w:rPr>
              <w:t xml:space="preserve">Конструирование (из деревянного конструктор) </w:t>
            </w:r>
          </w:p>
          <w:p w:rsidR="00451ADC" w:rsidRPr="00451ADC" w:rsidRDefault="00451ADC" w:rsidP="0055091E">
            <w:pPr>
              <w:tabs>
                <w:tab w:val="left" w:pos="340"/>
              </w:tabs>
              <w:ind w:firstLine="34"/>
              <w:jc w:val="center"/>
              <w:rPr>
                <w:rFonts w:ascii="Times New Roman" w:hAnsi="Times New Roman" w:cs="Times New Roman"/>
                <w:sz w:val="24"/>
                <w:szCs w:val="24"/>
              </w:rPr>
            </w:pPr>
            <w:r w:rsidRPr="00451ADC">
              <w:rPr>
                <w:rFonts w:ascii="Times New Roman" w:hAnsi="Times New Roman" w:cs="Times New Roman"/>
                <w:sz w:val="24"/>
                <w:szCs w:val="24"/>
              </w:rPr>
              <w:t>«Самолет»</w:t>
            </w:r>
          </w:p>
        </w:tc>
        <w:tc>
          <w:tcPr>
            <w:tcW w:w="3520" w:type="dxa"/>
            <w:tcBorders>
              <w:top w:val="single" w:sz="4" w:space="0" w:color="auto"/>
              <w:left w:val="single" w:sz="4" w:space="0" w:color="auto"/>
              <w:bottom w:val="single" w:sz="4" w:space="0" w:color="auto"/>
              <w:right w:val="single" w:sz="4" w:space="0" w:color="auto"/>
            </w:tcBorders>
            <w:hideMark/>
          </w:tcPr>
          <w:p w:rsidR="00451ADC" w:rsidRPr="00E973CC" w:rsidRDefault="00451ADC" w:rsidP="00451ADC">
            <w:pPr>
              <w:ind w:firstLine="260"/>
              <w:jc w:val="both"/>
              <w:rPr>
                <w:rFonts w:ascii="Times New Roman" w:hAnsi="Times New Roman" w:cs="Times New Roman"/>
                <w:sz w:val="24"/>
                <w:szCs w:val="24"/>
              </w:rPr>
            </w:pPr>
            <w:r w:rsidRPr="00E973CC">
              <w:rPr>
                <w:rFonts w:ascii="Times New Roman" w:hAnsi="Times New Roman" w:cs="Times New Roman"/>
                <w:sz w:val="24"/>
                <w:szCs w:val="24"/>
              </w:rPr>
              <w:t>Формировать умение детей выделять части самолета (мотор, фюзеляж, пропеллер, шасси и т.д</w:t>
            </w:r>
            <w:r w:rsidR="00D83CAF">
              <w:rPr>
                <w:rFonts w:ascii="Times New Roman" w:hAnsi="Times New Roman" w:cs="Times New Roman"/>
                <w:sz w:val="24"/>
                <w:szCs w:val="24"/>
              </w:rPr>
              <w:t>.</w:t>
            </w:r>
            <w:r w:rsidRPr="00E973CC">
              <w:rPr>
                <w:rFonts w:ascii="Times New Roman" w:hAnsi="Times New Roman" w:cs="Times New Roman"/>
                <w:sz w:val="24"/>
                <w:szCs w:val="24"/>
              </w:rPr>
              <w:t>) и устанавливать практическое назначение самой конструкции и ее основных частей. Формировать умение заменять одни детали другими.</w:t>
            </w:r>
          </w:p>
        </w:tc>
        <w:tc>
          <w:tcPr>
            <w:tcW w:w="2977" w:type="dxa"/>
            <w:tcBorders>
              <w:top w:val="single" w:sz="4" w:space="0" w:color="auto"/>
              <w:left w:val="single" w:sz="4" w:space="0" w:color="auto"/>
              <w:bottom w:val="single" w:sz="4" w:space="0" w:color="auto"/>
              <w:right w:val="single" w:sz="4" w:space="0" w:color="auto"/>
            </w:tcBorders>
          </w:tcPr>
          <w:p w:rsidR="00451ADC" w:rsidRPr="00E973CC" w:rsidRDefault="00451ADC" w:rsidP="00451ADC">
            <w:pPr>
              <w:tabs>
                <w:tab w:val="left" w:pos="200"/>
              </w:tabs>
              <w:ind w:firstLine="323"/>
              <w:jc w:val="both"/>
              <w:rPr>
                <w:rFonts w:ascii="Times New Roman" w:hAnsi="Times New Roman" w:cs="Times New Roman"/>
                <w:sz w:val="24"/>
                <w:szCs w:val="24"/>
              </w:rPr>
            </w:pPr>
            <w:r w:rsidRPr="00E973CC">
              <w:rPr>
                <w:rFonts w:ascii="Times New Roman" w:hAnsi="Times New Roman" w:cs="Times New Roman"/>
                <w:sz w:val="24"/>
                <w:szCs w:val="24"/>
              </w:rPr>
              <w:t>Строительный материал</w:t>
            </w:r>
          </w:p>
        </w:tc>
      </w:tr>
      <w:tr w:rsidR="00451ADC" w:rsidRPr="00E973CC" w:rsidTr="0085094E">
        <w:trPr>
          <w:trHeight w:val="301"/>
        </w:trPr>
        <w:tc>
          <w:tcPr>
            <w:tcW w:w="993" w:type="dxa"/>
            <w:vMerge/>
            <w:tcBorders>
              <w:left w:val="single" w:sz="4" w:space="0" w:color="auto"/>
              <w:bottom w:val="single" w:sz="4" w:space="0" w:color="auto"/>
              <w:right w:val="single" w:sz="4" w:space="0" w:color="auto"/>
            </w:tcBorders>
          </w:tcPr>
          <w:p w:rsidR="00451ADC" w:rsidRPr="00E973CC" w:rsidRDefault="00451ADC" w:rsidP="0055091E">
            <w:pPr>
              <w:tabs>
                <w:tab w:val="left" w:pos="11057"/>
              </w:tabs>
              <w:ind w:right="-142"/>
              <w:jc w:val="center"/>
              <w:rPr>
                <w:rFonts w:ascii="Times New Roman" w:hAnsi="Times New Roman" w:cs="Times New Roman"/>
                <w:b/>
                <w:sz w:val="24"/>
                <w:szCs w:val="24"/>
              </w:rPr>
            </w:pPr>
          </w:p>
        </w:tc>
        <w:tc>
          <w:tcPr>
            <w:tcW w:w="2434" w:type="dxa"/>
            <w:tcBorders>
              <w:top w:val="single" w:sz="4" w:space="0" w:color="auto"/>
              <w:left w:val="single" w:sz="4" w:space="0" w:color="auto"/>
              <w:bottom w:val="single" w:sz="4" w:space="0" w:color="auto"/>
              <w:right w:val="single" w:sz="4" w:space="0" w:color="auto"/>
            </w:tcBorders>
          </w:tcPr>
          <w:p w:rsidR="00F42345" w:rsidRDefault="00F42345" w:rsidP="003401B4">
            <w:pPr>
              <w:tabs>
                <w:tab w:val="left" w:pos="200"/>
              </w:tabs>
              <w:jc w:val="center"/>
              <w:rPr>
                <w:rFonts w:ascii="Times New Roman" w:hAnsi="Times New Roman" w:cs="Times New Roman"/>
                <w:b/>
                <w:sz w:val="24"/>
                <w:szCs w:val="24"/>
              </w:rPr>
            </w:pPr>
          </w:p>
          <w:p w:rsidR="00451ADC" w:rsidRDefault="00451ADC" w:rsidP="003401B4">
            <w:pPr>
              <w:tabs>
                <w:tab w:val="left" w:pos="200"/>
              </w:tabs>
              <w:jc w:val="center"/>
              <w:rPr>
                <w:rFonts w:ascii="Times New Roman" w:hAnsi="Times New Roman" w:cs="Times New Roman"/>
                <w:b/>
                <w:sz w:val="24"/>
                <w:szCs w:val="24"/>
              </w:rPr>
            </w:pPr>
            <w:r w:rsidRPr="00E973CC">
              <w:rPr>
                <w:rFonts w:ascii="Times New Roman" w:hAnsi="Times New Roman" w:cs="Times New Roman"/>
                <w:b/>
                <w:sz w:val="24"/>
                <w:szCs w:val="24"/>
              </w:rPr>
              <w:t>Наустим:</w:t>
            </w:r>
          </w:p>
          <w:p w:rsidR="00451ADC" w:rsidRPr="00E973CC" w:rsidRDefault="00451ADC" w:rsidP="003401B4">
            <w:pPr>
              <w:tabs>
                <w:tab w:val="left" w:pos="200"/>
              </w:tabs>
              <w:jc w:val="center"/>
              <w:rPr>
                <w:rFonts w:ascii="Times New Roman" w:hAnsi="Times New Roman" w:cs="Times New Roman"/>
                <w:sz w:val="24"/>
                <w:szCs w:val="24"/>
              </w:rPr>
            </w:pPr>
            <w:r w:rsidRPr="00E973CC">
              <w:rPr>
                <w:rFonts w:ascii="Times New Roman" w:hAnsi="Times New Roman" w:cs="Times New Roman"/>
                <w:sz w:val="24"/>
                <w:szCs w:val="24"/>
              </w:rPr>
              <w:t>«Курс логики базовый»</w:t>
            </w:r>
          </w:p>
        </w:tc>
        <w:tc>
          <w:tcPr>
            <w:tcW w:w="3520" w:type="dxa"/>
            <w:tcBorders>
              <w:top w:val="single" w:sz="4" w:space="0" w:color="auto"/>
              <w:left w:val="single" w:sz="4" w:space="0" w:color="auto"/>
              <w:bottom w:val="single" w:sz="4" w:space="0" w:color="auto"/>
              <w:right w:val="single" w:sz="4" w:space="0" w:color="auto"/>
            </w:tcBorders>
          </w:tcPr>
          <w:p w:rsidR="00451ADC" w:rsidRPr="00E973CC" w:rsidRDefault="00451ADC" w:rsidP="003401B4">
            <w:pPr>
              <w:tabs>
                <w:tab w:val="left" w:pos="200"/>
              </w:tabs>
              <w:jc w:val="both"/>
              <w:rPr>
                <w:rFonts w:ascii="Times New Roman" w:hAnsi="Times New Roman" w:cs="Times New Roman"/>
                <w:sz w:val="24"/>
                <w:szCs w:val="24"/>
              </w:rPr>
            </w:pPr>
            <w:r w:rsidRPr="00E973CC">
              <w:rPr>
                <w:rFonts w:ascii="Times New Roman" w:hAnsi="Times New Roman" w:cs="Times New Roman"/>
                <w:sz w:val="24"/>
                <w:szCs w:val="24"/>
              </w:rPr>
              <w:t>Развитие крупной и мелкой моторики, комбинаторных способностей; ¾ развитие логического, алгоритмического и креативного мышления</w:t>
            </w:r>
          </w:p>
        </w:tc>
        <w:tc>
          <w:tcPr>
            <w:tcW w:w="2977" w:type="dxa"/>
            <w:tcBorders>
              <w:top w:val="single" w:sz="4" w:space="0" w:color="auto"/>
              <w:left w:val="single" w:sz="4" w:space="0" w:color="auto"/>
              <w:bottom w:val="single" w:sz="4" w:space="0" w:color="auto"/>
              <w:right w:val="single" w:sz="4" w:space="0" w:color="auto"/>
            </w:tcBorders>
          </w:tcPr>
          <w:p w:rsidR="00451ADC" w:rsidRPr="00E973CC" w:rsidRDefault="00451ADC" w:rsidP="00451ADC">
            <w:pPr>
              <w:widowControl w:val="0"/>
              <w:overflowPunct w:val="0"/>
              <w:autoSpaceDE w:val="0"/>
              <w:autoSpaceDN w:val="0"/>
              <w:adjustRightInd w:val="0"/>
              <w:rPr>
                <w:rFonts w:ascii="Times New Roman" w:hAnsi="Times New Roman" w:cs="Times New Roman"/>
                <w:sz w:val="24"/>
                <w:szCs w:val="24"/>
              </w:rPr>
            </w:pPr>
            <w:r w:rsidRPr="00451ADC">
              <w:rPr>
                <w:rFonts w:ascii="Times New Roman" w:hAnsi="Times New Roman" w:cs="Times New Roman"/>
                <w:sz w:val="24"/>
                <w:szCs w:val="24"/>
              </w:rPr>
              <w:t>Набор карточек №</w:t>
            </w:r>
            <w:r>
              <w:rPr>
                <w:rFonts w:ascii="Times New Roman" w:hAnsi="Times New Roman" w:cs="Times New Roman"/>
                <w:sz w:val="24"/>
                <w:szCs w:val="24"/>
              </w:rPr>
              <w:t xml:space="preserve">2 «Равновесие», </w:t>
            </w:r>
            <w:r w:rsidRPr="00E973CC">
              <w:rPr>
                <w:rFonts w:ascii="Times New Roman" w:hAnsi="Times New Roman" w:cs="Times New Roman"/>
                <w:sz w:val="24"/>
                <w:szCs w:val="24"/>
              </w:rPr>
              <w:t>Задание №2</w:t>
            </w:r>
          </w:p>
        </w:tc>
      </w:tr>
      <w:tr w:rsidR="00451ADC" w:rsidRPr="00E973CC" w:rsidTr="0085094E">
        <w:trPr>
          <w:trHeight w:val="2585"/>
        </w:trPr>
        <w:tc>
          <w:tcPr>
            <w:tcW w:w="993" w:type="dxa"/>
            <w:vMerge w:val="restart"/>
            <w:tcBorders>
              <w:top w:val="single" w:sz="4" w:space="0" w:color="auto"/>
              <w:left w:val="single" w:sz="4" w:space="0" w:color="auto"/>
              <w:right w:val="single" w:sz="4" w:space="0" w:color="auto"/>
            </w:tcBorders>
          </w:tcPr>
          <w:p w:rsidR="00451ADC" w:rsidRPr="00E973CC" w:rsidRDefault="00451ADC" w:rsidP="0055091E">
            <w:pPr>
              <w:tabs>
                <w:tab w:val="left" w:pos="11057"/>
              </w:tabs>
              <w:ind w:right="-142"/>
              <w:jc w:val="center"/>
              <w:rPr>
                <w:rFonts w:ascii="Times New Roman" w:hAnsi="Times New Roman" w:cs="Times New Roman"/>
                <w:b/>
                <w:sz w:val="24"/>
                <w:szCs w:val="24"/>
              </w:rPr>
            </w:pPr>
          </w:p>
          <w:p w:rsidR="00D83CAF" w:rsidRDefault="00D83CAF" w:rsidP="0055091E">
            <w:pPr>
              <w:tabs>
                <w:tab w:val="left" w:pos="11057"/>
              </w:tabs>
              <w:ind w:right="-142"/>
              <w:jc w:val="center"/>
              <w:rPr>
                <w:rFonts w:ascii="Times New Roman" w:hAnsi="Times New Roman" w:cs="Times New Roman"/>
                <w:b/>
                <w:sz w:val="24"/>
                <w:szCs w:val="24"/>
                <w:lang w:val="en-US"/>
              </w:rPr>
            </w:pPr>
          </w:p>
          <w:p w:rsidR="00D83CAF" w:rsidRDefault="00D83CAF" w:rsidP="0055091E">
            <w:pPr>
              <w:tabs>
                <w:tab w:val="left" w:pos="11057"/>
              </w:tabs>
              <w:ind w:right="-142"/>
              <w:jc w:val="center"/>
              <w:rPr>
                <w:rFonts w:ascii="Times New Roman" w:hAnsi="Times New Roman" w:cs="Times New Roman"/>
                <w:b/>
                <w:sz w:val="24"/>
                <w:szCs w:val="24"/>
                <w:lang w:val="en-US"/>
              </w:rPr>
            </w:pPr>
          </w:p>
          <w:p w:rsidR="00D83CAF" w:rsidRDefault="00D83CAF" w:rsidP="0055091E">
            <w:pPr>
              <w:tabs>
                <w:tab w:val="left" w:pos="11057"/>
              </w:tabs>
              <w:ind w:right="-142"/>
              <w:jc w:val="center"/>
              <w:rPr>
                <w:rFonts w:ascii="Times New Roman" w:hAnsi="Times New Roman" w:cs="Times New Roman"/>
                <w:b/>
                <w:sz w:val="24"/>
                <w:szCs w:val="24"/>
                <w:lang w:val="en-US"/>
              </w:rPr>
            </w:pPr>
          </w:p>
          <w:p w:rsidR="00D83CAF" w:rsidRDefault="00D83CAF" w:rsidP="0055091E">
            <w:pPr>
              <w:tabs>
                <w:tab w:val="left" w:pos="11057"/>
              </w:tabs>
              <w:ind w:right="-142"/>
              <w:jc w:val="center"/>
              <w:rPr>
                <w:rFonts w:ascii="Times New Roman" w:hAnsi="Times New Roman" w:cs="Times New Roman"/>
                <w:b/>
                <w:sz w:val="24"/>
                <w:szCs w:val="24"/>
                <w:lang w:val="en-US"/>
              </w:rPr>
            </w:pPr>
          </w:p>
          <w:p w:rsidR="00D83CAF" w:rsidRDefault="00D83CAF" w:rsidP="0055091E">
            <w:pPr>
              <w:tabs>
                <w:tab w:val="left" w:pos="11057"/>
              </w:tabs>
              <w:ind w:right="-142"/>
              <w:jc w:val="center"/>
              <w:rPr>
                <w:rFonts w:ascii="Times New Roman" w:hAnsi="Times New Roman" w:cs="Times New Roman"/>
                <w:b/>
                <w:sz w:val="24"/>
                <w:szCs w:val="24"/>
                <w:lang w:val="en-US"/>
              </w:rPr>
            </w:pPr>
          </w:p>
          <w:p w:rsidR="00D83CAF" w:rsidRDefault="00D83CAF" w:rsidP="0055091E">
            <w:pPr>
              <w:tabs>
                <w:tab w:val="left" w:pos="11057"/>
              </w:tabs>
              <w:ind w:right="-142"/>
              <w:jc w:val="center"/>
              <w:rPr>
                <w:rFonts w:ascii="Times New Roman" w:hAnsi="Times New Roman" w:cs="Times New Roman"/>
                <w:b/>
                <w:sz w:val="24"/>
                <w:szCs w:val="24"/>
                <w:lang w:val="en-US"/>
              </w:rPr>
            </w:pPr>
          </w:p>
          <w:p w:rsidR="00451ADC" w:rsidRPr="00E973CC" w:rsidRDefault="00451ADC" w:rsidP="0055091E">
            <w:pPr>
              <w:tabs>
                <w:tab w:val="left" w:pos="11057"/>
              </w:tabs>
              <w:ind w:right="-142"/>
              <w:jc w:val="center"/>
              <w:rPr>
                <w:rFonts w:ascii="Times New Roman" w:hAnsi="Times New Roman" w:cs="Times New Roman"/>
                <w:b/>
                <w:sz w:val="24"/>
                <w:szCs w:val="24"/>
              </w:rPr>
            </w:pPr>
            <w:r w:rsidRPr="00E973CC">
              <w:rPr>
                <w:rFonts w:ascii="Times New Roman" w:hAnsi="Times New Roman" w:cs="Times New Roman"/>
                <w:b/>
                <w:sz w:val="24"/>
                <w:szCs w:val="24"/>
                <w:lang w:val="en-US"/>
              </w:rPr>
              <w:t>III</w:t>
            </w:r>
          </w:p>
        </w:tc>
        <w:tc>
          <w:tcPr>
            <w:tcW w:w="2434" w:type="dxa"/>
            <w:tcBorders>
              <w:top w:val="single" w:sz="4" w:space="0" w:color="auto"/>
              <w:left w:val="single" w:sz="4" w:space="0" w:color="auto"/>
              <w:bottom w:val="single" w:sz="4" w:space="0" w:color="auto"/>
              <w:right w:val="single" w:sz="4" w:space="0" w:color="auto"/>
            </w:tcBorders>
          </w:tcPr>
          <w:p w:rsidR="00F42345" w:rsidRDefault="00F42345" w:rsidP="00451ADC">
            <w:pPr>
              <w:jc w:val="center"/>
              <w:rPr>
                <w:rFonts w:ascii="Times New Roman" w:hAnsi="Times New Roman" w:cs="Times New Roman"/>
                <w:b/>
                <w:sz w:val="24"/>
                <w:szCs w:val="24"/>
              </w:rPr>
            </w:pPr>
          </w:p>
          <w:p w:rsidR="00F42345" w:rsidRDefault="00F42345" w:rsidP="00451ADC">
            <w:pPr>
              <w:jc w:val="center"/>
              <w:rPr>
                <w:rFonts w:ascii="Times New Roman" w:hAnsi="Times New Roman" w:cs="Times New Roman"/>
                <w:b/>
                <w:sz w:val="24"/>
                <w:szCs w:val="24"/>
              </w:rPr>
            </w:pPr>
          </w:p>
          <w:p w:rsidR="00451ADC" w:rsidRDefault="00451ADC" w:rsidP="00451ADC">
            <w:pPr>
              <w:jc w:val="center"/>
              <w:rPr>
                <w:rFonts w:ascii="Times New Roman" w:hAnsi="Times New Roman" w:cs="Times New Roman"/>
                <w:b/>
                <w:sz w:val="24"/>
                <w:szCs w:val="24"/>
              </w:rPr>
            </w:pPr>
            <w:r>
              <w:rPr>
                <w:rFonts w:ascii="Times New Roman" w:hAnsi="Times New Roman" w:cs="Times New Roman"/>
                <w:b/>
                <w:sz w:val="24"/>
                <w:szCs w:val="24"/>
              </w:rPr>
              <w:t xml:space="preserve">Ручной труд </w:t>
            </w:r>
            <w:r w:rsidRPr="00E973CC">
              <w:rPr>
                <w:rFonts w:ascii="Times New Roman" w:hAnsi="Times New Roman" w:cs="Times New Roman"/>
                <w:b/>
                <w:sz w:val="24"/>
                <w:szCs w:val="24"/>
              </w:rPr>
              <w:t xml:space="preserve">(из бумаги и картона) </w:t>
            </w:r>
          </w:p>
          <w:p w:rsidR="00451ADC" w:rsidRPr="00451ADC" w:rsidRDefault="00451ADC" w:rsidP="0055091E">
            <w:pPr>
              <w:jc w:val="center"/>
              <w:rPr>
                <w:rFonts w:ascii="Times New Roman" w:hAnsi="Times New Roman" w:cs="Times New Roman"/>
                <w:sz w:val="24"/>
                <w:szCs w:val="24"/>
              </w:rPr>
            </w:pPr>
            <w:r w:rsidRPr="00451ADC">
              <w:rPr>
                <w:rFonts w:ascii="Times New Roman" w:hAnsi="Times New Roman" w:cs="Times New Roman"/>
                <w:sz w:val="24"/>
                <w:szCs w:val="24"/>
              </w:rPr>
              <w:t>«Елочные игрушки»</w:t>
            </w:r>
          </w:p>
        </w:tc>
        <w:tc>
          <w:tcPr>
            <w:tcW w:w="3520" w:type="dxa"/>
            <w:tcBorders>
              <w:top w:val="single" w:sz="4" w:space="0" w:color="auto"/>
              <w:left w:val="single" w:sz="4" w:space="0" w:color="auto"/>
              <w:bottom w:val="single" w:sz="4" w:space="0" w:color="auto"/>
              <w:right w:val="single" w:sz="4" w:space="0" w:color="auto"/>
            </w:tcBorders>
          </w:tcPr>
          <w:p w:rsidR="00451ADC" w:rsidRPr="00E973CC" w:rsidRDefault="00451ADC" w:rsidP="00451ADC">
            <w:pPr>
              <w:jc w:val="both"/>
              <w:rPr>
                <w:rFonts w:ascii="Times New Roman" w:hAnsi="Times New Roman" w:cs="Times New Roman"/>
                <w:sz w:val="24"/>
                <w:szCs w:val="24"/>
              </w:rPr>
            </w:pPr>
            <w:r w:rsidRPr="00E973CC">
              <w:rPr>
                <w:rFonts w:ascii="Times New Roman" w:hAnsi="Times New Roman" w:cs="Times New Roman"/>
                <w:sz w:val="24"/>
                <w:szCs w:val="24"/>
              </w:rPr>
              <w:t xml:space="preserve">Формировать умение </w:t>
            </w:r>
            <w:r w:rsidR="0085094E" w:rsidRPr="00E973CC">
              <w:rPr>
                <w:rFonts w:ascii="Times New Roman" w:hAnsi="Times New Roman" w:cs="Times New Roman"/>
                <w:sz w:val="24"/>
                <w:szCs w:val="24"/>
              </w:rPr>
              <w:t>детей изготавливать</w:t>
            </w:r>
            <w:r w:rsidRPr="00E973CC">
              <w:rPr>
                <w:rFonts w:ascii="Times New Roman" w:hAnsi="Times New Roman" w:cs="Times New Roman"/>
                <w:sz w:val="24"/>
                <w:szCs w:val="24"/>
              </w:rPr>
              <w:t xml:space="preserve"> ёлочные игрушки из цилиндров и конусов; умение вырезать детали, развивать творческие способности, фантазию. Закреплять умение правильно пользоваться материалами и оборудованием для работы.</w:t>
            </w:r>
          </w:p>
        </w:tc>
        <w:tc>
          <w:tcPr>
            <w:tcW w:w="2977" w:type="dxa"/>
            <w:tcBorders>
              <w:top w:val="single" w:sz="4" w:space="0" w:color="auto"/>
              <w:left w:val="single" w:sz="4" w:space="0" w:color="auto"/>
              <w:bottom w:val="single" w:sz="4" w:space="0" w:color="auto"/>
              <w:right w:val="single" w:sz="4" w:space="0" w:color="auto"/>
            </w:tcBorders>
          </w:tcPr>
          <w:p w:rsidR="00451ADC" w:rsidRPr="00E973CC" w:rsidRDefault="00451ADC" w:rsidP="00451ADC">
            <w:pPr>
              <w:ind w:right="-133"/>
              <w:jc w:val="both"/>
              <w:rPr>
                <w:rFonts w:ascii="Times New Roman" w:hAnsi="Times New Roman" w:cs="Times New Roman"/>
                <w:sz w:val="24"/>
                <w:szCs w:val="24"/>
              </w:rPr>
            </w:pPr>
            <w:r>
              <w:rPr>
                <w:rFonts w:ascii="Times New Roman" w:hAnsi="Times New Roman" w:cs="Times New Roman"/>
                <w:sz w:val="24"/>
                <w:szCs w:val="24"/>
              </w:rPr>
              <w:t>Бумага, картон, клей.</w:t>
            </w:r>
          </w:p>
        </w:tc>
      </w:tr>
      <w:tr w:rsidR="00451ADC" w:rsidRPr="00E973CC" w:rsidTr="0085094E">
        <w:trPr>
          <w:trHeight w:val="301"/>
        </w:trPr>
        <w:tc>
          <w:tcPr>
            <w:tcW w:w="993" w:type="dxa"/>
            <w:vMerge/>
            <w:tcBorders>
              <w:left w:val="single" w:sz="4" w:space="0" w:color="auto"/>
              <w:bottom w:val="single" w:sz="4" w:space="0" w:color="auto"/>
              <w:right w:val="single" w:sz="4" w:space="0" w:color="auto"/>
            </w:tcBorders>
          </w:tcPr>
          <w:p w:rsidR="00451ADC" w:rsidRPr="00E973CC" w:rsidRDefault="00451ADC" w:rsidP="0055091E">
            <w:pPr>
              <w:tabs>
                <w:tab w:val="left" w:pos="11057"/>
              </w:tabs>
              <w:ind w:right="-142"/>
              <w:jc w:val="center"/>
              <w:rPr>
                <w:rFonts w:ascii="Times New Roman" w:hAnsi="Times New Roman" w:cs="Times New Roman"/>
                <w:b/>
                <w:sz w:val="24"/>
                <w:szCs w:val="24"/>
              </w:rPr>
            </w:pPr>
          </w:p>
        </w:tc>
        <w:tc>
          <w:tcPr>
            <w:tcW w:w="2434" w:type="dxa"/>
            <w:tcBorders>
              <w:top w:val="single" w:sz="4" w:space="0" w:color="auto"/>
              <w:left w:val="single" w:sz="4" w:space="0" w:color="auto"/>
              <w:bottom w:val="single" w:sz="4" w:space="0" w:color="auto"/>
              <w:right w:val="single" w:sz="4" w:space="0" w:color="auto"/>
            </w:tcBorders>
          </w:tcPr>
          <w:p w:rsidR="00F42345" w:rsidRDefault="00F42345" w:rsidP="00451ADC">
            <w:pPr>
              <w:ind w:right="-133"/>
              <w:jc w:val="center"/>
              <w:rPr>
                <w:rFonts w:ascii="Times New Roman" w:hAnsi="Times New Roman" w:cs="Times New Roman"/>
                <w:b/>
                <w:sz w:val="24"/>
                <w:szCs w:val="24"/>
              </w:rPr>
            </w:pPr>
          </w:p>
          <w:p w:rsidR="00451ADC" w:rsidRDefault="00451ADC" w:rsidP="00451ADC">
            <w:pPr>
              <w:ind w:right="-133"/>
              <w:jc w:val="center"/>
              <w:rPr>
                <w:rFonts w:ascii="Times New Roman" w:hAnsi="Times New Roman" w:cs="Times New Roman"/>
                <w:b/>
                <w:sz w:val="24"/>
                <w:szCs w:val="24"/>
              </w:rPr>
            </w:pPr>
            <w:r w:rsidRPr="00E973CC">
              <w:rPr>
                <w:rFonts w:ascii="Times New Roman" w:hAnsi="Times New Roman" w:cs="Times New Roman"/>
                <w:b/>
                <w:sz w:val="24"/>
                <w:szCs w:val="24"/>
              </w:rPr>
              <w:t>Наустим:</w:t>
            </w:r>
          </w:p>
          <w:p w:rsidR="00451ADC" w:rsidRPr="00E973CC" w:rsidRDefault="00451ADC" w:rsidP="00451ADC">
            <w:pPr>
              <w:ind w:right="-133"/>
              <w:jc w:val="center"/>
              <w:rPr>
                <w:rFonts w:ascii="Times New Roman" w:hAnsi="Times New Roman" w:cs="Times New Roman"/>
                <w:sz w:val="24"/>
                <w:szCs w:val="24"/>
              </w:rPr>
            </w:pPr>
            <w:r w:rsidRPr="00E973CC">
              <w:rPr>
                <w:rFonts w:ascii="Times New Roman" w:hAnsi="Times New Roman" w:cs="Times New Roman"/>
                <w:sz w:val="24"/>
                <w:szCs w:val="24"/>
              </w:rPr>
              <w:t>«Курс логики базовый»</w:t>
            </w:r>
          </w:p>
        </w:tc>
        <w:tc>
          <w:tcPr>
            <w:tcW w:w="3520" w:type="dxa"/>
            <w:tcBorders>
              <w:top w:val="single" w:sz="4" w:space="0" w:color="auto"/>
              <w:left w:val="single" w:sz="4" w:space="0" w:color="auto"/>
              <w:bottom w:val="single" w:sz="4" w:space="0" w:color="auto"/>
              <w:right w:val="single" w:sz="4" w:space="0" w:color="auto"/>
            </w:tcBorders>
          </w:tcPr>
          <w:p w:rsidR="00451ADC" w:rsidRPr="00E973CC" w:rsidRDefault="00451ADC" w:rsidP="00451ADC">
            <w:pPr>
              <w:pStyle w:val="a5"/>
              <w:shd w:val="clear" w:color="auto" w:fill="FFFFFF"/>
              <w:ind w:left="0"/>
              <w:jc w:val="both"/>
              <w:rPr>
                <w:rFonts w:ascii="Times New Roman" w:hAnsi="Times New Roman" w:cs="Times New Roman"/>
                <w:sz w:val="24"/>
                <w:szCs w:val="24"/>
              </w:rPr>
            </w:pPr>
            <w:r w:rsidRPr="00E973CC">
              <w:rPr>
                <w:rFonts w:ascii="Times New Roman" w:hAnsi="Times New Roman" w:cs="Times New Roman"/>
                <w:sz w:val="24"/>
                <w:szCs w:val="24"/>
              </w:rPr>
              <w:t xml:space="preserve">Содействие сотрудничеству и сотворчеству детей и взрослых; </w:t>
            </w:r>
          </w:p>
          <w:p w:rsidR="00451ADC" w:rsidRPr="00E973CC" w:rsidRDefault="00451ADC" w:rsidP="00451ADC">
            <w:pPr>
              <w:jc w:val="both"/>
              <w:rPr>
                <w:rFonts w:ascii="Times New Roman" w:hAnsi="Times New Roman" w:cs="Times New Roman"/>
                <w:sz w:val="24"/>
                <w:szCs w:val="24"/>
              </w:rPr>
            </w:pPr>
            <w:r w:rsidRPr="00E973CC">
              <w:rPr>
                <w:rFonts w:ascii="Times New Roman" w:hAnsi="Times New Roman" w:cs="Times New Roman"/>
                <w:sz w:val="24"/>
                <w:szCs w:val="24"/>
              </w:rPr>
              <w:t>воспитание ценностного отношения к собственному труду, труду других людей и его результатам</w:t>
            </w:r>
          </w:p>
        </w:tc>
        <w:tc>
          <w:tcPr>
            <w:tcW w:w="2977" w:type="dxa"/>
            <w:tcBorders>
              <w:top w:val="single" w:sz="4" w:space="0" w:color="auto"/>
              <w:left w:val="single" w:sz="4" w:space="0" w:color="auto"/>
              <w:bottom w:val="single" w:sz="4" w:space="0" w:color="auto"/>
              <w:right w:val="single" w:sz="4" w:space="0" w:color="auto"/>
            </w:tcBorders>
          </w:tcPr>
          <w:p w:rsidR="00451ADC" w:rsidRPr="00E973CC" w:rsidRDefault="00451ADC" w:rsidP="00451ADC">
            <w:pPr>
              <w:widowControl w:val="0"/>
              <w:overflowPunct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Набор карточек №2 «Равновесие», </w:t>
            </w:r>
            <w:r w:rsidRPr="00E973CC">
              <w:rPr>
                <w:rFonts w:ascii="Times New Roman" w:hAnsi="Times New Roman" w:cs="Times New Roman"/>
                <w:sz w:val="24"/>
                <w:szCs w:val="24"/>
              </w:rPr>
              <w:t>Задание №3</w:t>
            </w:r>
          </w:p>
        </w:tc>
      </w:tr>
      <w:tr w:rsidR="00451ADC" w:rsidRPr="00E973CC" w:rsidTr="0085094E">
        <w:trPr>
          <w:trHeight w:val="1980"/>
        </w:trPr>
        <w:tc>
          <w:tcPr>
            <w:tcW w:w="993" w:type="dxa"/>
            <w:vMerge w:val="restart"/>
            <w:tcBorders>
              <w:top w:val="single" w:sz="4" w:space="0" w:color="auto"/>
              <w:left w:val="single" w:sz="4" w:space="0" w:color="auto"/>
              <w:right w:val="single" w:sz="4" w:space="0" w:color="auto"/>
            </w:tcBorders>
          </w:tcPr>
          <w:p w:rsidR="00451ADC" w:rsidRPr="00E973CC" w:rsidRDefault="00451ADC" w:rsidP="0055091E">
            <w:pPr>
              <w:tabs>
                <w:tab w:val="left" w:pos="11057"/>
              </w:tabs>
              <w:ind w:right="-142"/>
              <w:jc w:val="center"/>
              <w:rPr>
                <w:rFonts w:ascii="Times New Roman" w:hAnsi="Times New Roman" w:cs="Times New Roman"/>
                <w:b/>
                <w:sz w:val="24"/>
                <w:szCs w:val="24"/>
              </w:rPr>
            </w:pPr>
          </w:p>
          <w:p w:rsidR="00D83CAF" w:rsidRDefault="00D83CAF" w:rsidP="0055091E">
            <w:pPr>
              <w:tabs>
                <w:tab w:val="left" w:pos="11057"/>
              </w:tabs>
              <w:ind w:right="-142"/>
              <w:jc w:val="center"/>
              <w:rPr>
                <w:rFonts w:ascii="Times New Roman" w:hAnsi="Times New Roman" w:cs="Times New Roman"/>
                <w:b/>
                <w:sz w:val="24"/>
                <w:szCs w:val="24"/>
                <w:lang w:val="en-US"/>
              </w:rPr>
            </w:pPr>
          </w:p>
          <w:p w:rsidR="00D83CAF" w:rsidRDefault="00D83CAF" w:rsidP="0055091E">
            <w:pPr>
              <w:tabs>
                <w:tab w:val="left" w:pos="11057"/>
              </w:tabs>
              <w:ind w:right="-142"/>
              <w:jc w:val="center"/>
              <w:rPr>
                <w:rFonts w:ascii="Times New Roman" w:hAnsi="Times New Roman" w:cs="Times New Roman"/>
                <w:b/>
                <w:sz w:val="24"/>
                <w:szCs w:val="24"/>
                <w:lang w:val="en-US"/>
              </w:rPr>
            </w:pPr>
          </w:p>
          <w:p w:rsidR="00D83CAF" w:rsidRDefault="00D83CAF" w:rsidP="0055091E">
            <w:pPr>
              <w:tabs>
                <w:tab w:val="left" w:pos="11057"/>
              </w:tabs>
              <w:ind w:right="-142"/>
              <w:jc w:val="center"/>
              <w:rPr>
                <w:rFonts w:ascii="Times New Roman" w:hAnsi="Times New Roman" w:cs="Times New Roman"/>
                <w:b/>
                <w:sz w:val="24"/>
                <w:szCs w:val="24"/>
                <w:lang w:val="en-US"/>
              </w:rPr>
            </w:pPr>
          </w:p>
          <w:p w:rsidR="00D83CAF" w:rsidRDefault="00D83CAF" w:rsidP="0055091E">
            <w:pPr>
              <w:tabs>
                <w:tab w:val="left" w:pos="11057"/>
              </w:tabs>
              <w:ind w:right="-142"/>
              <w:jc w:val="center"/>
              <w:rPr>
                <w:rFonts w:ascii="Times New Roman" w:hAnsi="Times New Roman" w:cs="Times New Roman"/>
                <w:b/>
                <w:sz w:val="24"/>
                <w:szCs w:val="24"/>
                <w:lang w:val="en-US"/>
              </w:rPr>
            </w:pPr>
          </w:p>
          <w:p w:rsidR="00451ADC" w:rsidRPr="00E973CC" w:rsidRDefault="00451ADC" w:rsidP="0055091E">
            <w:pPr>
              <w:tabs>
                <w:tab w:val="left" w:pos="11057"/>
              </w:tabs>
              <w:ind w:right="-142"/>
              <w:jc w:val="center"/>
              <w:rPr>
                <w:rFonts w:ascii="Times New Roman" w:hAnsi="Times New Roman" w:cs="Times New Roman"/>
                <w:b/>
                <w:sz w:val="24"/>
                <w:szCs w:val="24"/>
              </w:rPr>
            </w:pPr>
            <w:r w:rsidRPr="00E973CC">
              <w:rPr>
                <w:rFonts w:ascii="Times New Roman" w:hAnsi="Times New Roman" w:cs="Times New Roman"/>
                <w:b/>
                <w:sz w:val="24"/>
                <w:szCs w:val="24"/>
                <w:lang w:val="en-US"/>
              </w:rPr>
              <w:t>IV</w:t>
            </w:r>
          </w:p>
        </w:tc>
        <w:tc>
          <w:tcPr>
            <w:tcW w:w="2434" w:type="dxa"/>
            <w:tcBorders>
              <w:top w:val="single" w:sz="4" w:space="0" w:color="auto"/>
              <w:left w:val="single" w:sz="4" w:space="0" w:color="auto"/>
              <w:bottom w:val="single" w:sz="4" w:space="0" w:color="auto"/>
              <w:right w:val="single" w:sz="4" w:space="0" w:color="auto"/>
            </w:tcBorders>
          </w:tcPr>
          <w:p w:rsidR="00F42345" w:rsidRDefault="00F42345" w:rsidP="00451ADC">
            <w:pPr>
              <w:jc w:val="center"/>
              <w:rPr>
                <w:rFonts w:ascii="Times New Roman" w:hAnsi="Times New Roman" w:cs="Times New Roman"/>
                <w:b/>
                <w:sz w:val="24"/>
                <w:szCs w:val="24"/>
              </w:rPr>
            </w:pPr>
          </w:p>
          <w:p w:rsidR="00451ADC" w:rsidRPr="00E973CC" w:rsidRDefault="00451ADC" w:rsidP="00451ADC">
            <w:pPr>
              <w:jc w:val="center"/>
              <w:rPr>
                <w:rFonts w:ascii="Times New Roman" w:hAnsi="Times New Roman" w:cs="Times New Roman"/>
                <w:b/>
                <w:sz w:val="24"/>
                <w:szCs w:val="24"/>
              </w:rPr>
            </w:pPr>
            <w:r>
              <w:rPr>
                <w:rFonts w:ascii="Times New Roman" w:hAnsi="Times New Roman" w:cs="Times New Roman"/>
                <w:b/>
                <w:sz w:val="24"/>
                <w:szCs w:val="24"/>
              </w:rPr>
              <w:t>Ручной труд</w:t>
            </w:r>
            <w:r w:rsidRPr="00E973CC">
              <w:rPr>
                <w:rFonts w:ascii="Times New Roman" w:hAnsi="Times New Roman" w:cs="Times New Roman"/>
                <w:b/>
                <w:sz w:val="24"/>
                <w:szCs w:val="24"/>
              </w:rPr>
              <w:t xml:space="preserve"> (из бумаги и картона) </w:t>
            </w:r>
          </w:p>
          <w:p w:rsidR="00451ADC" w:rsidRPr="00451ADC" w:rsidRDefault="00451ADC" w:rsidP="0055091E">
            <w:pPr>
              <w:jc w:val="center"/>
              <w:rPr>
                <w:rFonts w:ascii="Times New Roman" w:hAnsi="Times New Roman" w:cs="Times New Roman"/>
                <w:sz w:val="24"/>
                <w:szCs w:val="24"/>
              </w:rPr>
            </w:pPr>
            <w:r w:rsidRPr="00451ADC">
              <w:rPr>
                <w:rFonts w:ascii="Times New Roman" w:hAnsi="Times New Roman" w:cs="Times New Roman"/>
                <w:sz w:val="24"/>
                <w:szCs w:val="24"/>
              </w:rPr>
              <w:t>«Волшебный сундучок с сюрпризом»</w:t>
            </w:r>
          </w:p>
        </w:tc>
        <w:tc>
          <w:tcPr>
            <w:tcW w:w="3520" w:type="dxa"/>
            <w:tcBorders>
              <w:top w:val="single" w:sz="4" w:space="0" w:color="auto"/>
              <w:left w:val="single" w:sz="4" w:space="0" w:color="auto"/>
              <w:bottom w:val="single" w:sz="4" w:space="0" w:color="auto"/>
              <w:right w:val="single" w:sz="4" w:space="0" w:color="auto"/>
            </w:tcBorders>
          </w:tcPr>
          <w:p w:rsidR="00451ADC" w:rsidRPr="00E973CC" w:rsidRDefault="00451ADC" w:rsidP="00451ADC">
            <w:pPr>
              <w:jc w:val="both"/>
              <w:rPr>
                <w:rFonts w:ascii="Times New Roman" w:hAnsi="Times New Roman" w:cs="Times New Roman"/>
                <w:sz w:val="24"/>
                <w:szCs w:val="24"/>
              </w:rPr>
            </w:pPr>
            <w:r w:rsidRPr="00E973CC">
              <w:rPr>
                <w:rFonts w:ascii="Times New Roman" w:hAnsi="Times New Roman" w:cs="Times New Roman"/>
                <w:sz w:val="24"/>
                <w:szCs w:val="24"/>
              </w:rPr>
              <w:t>Формировать умение работать с меркой. Закрепить умение правильно пользоваться материалами и оборудованием для работы, подготавливать своё рабочее место и убирать после себя.</w:t>
            </w:r>
          </w:p>
        </w:tc>
        <w:tc>
          <w:tcPr>
            <w:tcW w:w="2977" w:type="dxa"/>
            <w:tcBorders>
              <w:top w:val="single" w:sz="4" w:space="0" w:color="auto"/>
              <w:left w:val="single" w:sz="4" w:space="0" w:color="auto"/>
              <w:bottom w:val="single" w:sz="4" w:space="0" w:color="auto"/>
              <w:right w:val="single" w:sz="4" w:space="0" w:color="auto"/>
            </w:tcBorders>
          </w:tcPr>
          <w:p w:rsidR="00451ADC" w:rsidRPr="00E973CC" w:rsidRDefault="00451ADC" w:rsidP="00451ADC">
            <w:pPr>
              <w:tabs>
                <w:tab w:val="left" w:pos="11057"/>
              </w:tabs>
              <w:ind w:right="-142"/>
              <w:jc w:val="both"/>
              <w:rPr>
                <w:rFonts w:ascii="Times New Roman" w:hAnsi="Times New Roman" w:cs="Times New Roman"/>
                <w:sz w:val="24"/>
                <w:szCs w:val="24"/>
              </w:rPr>
            </w:pPr>
            <w:r>
              <w:rPr>
                <w:rFonts w:ascii="Times New Roman" w:hAnsi="Times New Roman" w:cs="Times New Roman"/>
                <w:sz w:val="24"/>
                <w:szCs w:val="24"/>
              </w:rPr>
              <w:t>Бумага, картон, клей.</w:t>
            </w:r>
          </w:p>
        </w:tc>
      </w:tr>
      <w:tr w:rsidR="00451ADC" w:rsidRPr="00E973CC" w:rsidTr="0085094E">
        <w:trPr>
          <w:trHeight w:val="218"/>
        </w:trPr>
        <w:tc>
          <w:tcPr>
            <w:tcW w:w="993" w:type="dxa"/>
            <w:vMerge/>
            <w:tcBorders>
              <w:left w:val="single" w:sz="4" w:space="0" w:color="auto"/>
              <w:bottom w:val="single" w:sz="4" w:space="0" w:color="auto"/>
              <w:right w:val="single" w:sz="4" w:space="0" w:color="auto"/>
            </w:tcBorders>
          </w:tcPr>
          <w:p w:rsidR="00451ADC" w:rsidRPr="00E973CC" w:rsidRDefault="00451ADC" w:rsidP="0055091E">
            <w:pPr>
              <w:tabs>
                <w:tab w:val="left" w:pos="11057"/>
              </w:tabs>
              <w:ind w:right="-142"/>
              <w:jc w:val="center"/>
              <w:rPr>
                <w:rFonts w:ascii="Times New Roman" w:hAnsi="Times New Roman" w:cs="Times New Roman"/>
                <w:b/>
                <w:sz w:val="24"/>
                <w:szCs w:val="24"/>
              </w:rPr>
            </w:pPr>
          </w:p>
        </w:tc>
        <w:tc>
          <w:tcPr>
            <w:tcW w:w="2434" w:type="dxa"/>
            <w:tcBorders>
              <w:top w:val="single" w:sz="4" w:space="0" w:color="auto"/>
              <w:left w:val="single" w:sz="4" w:space="0" w:color="auto"/>
              <w:bottom w:val="single" w:sz="4" w:space="0" w:color="auto"/>
              <w:right w:val="single" w:sz="4" w:space="0" w:color="auto"/>
            </w:tcBorders>
          </w:tcPr>
          <w:p w:rsidR="00F42345" w:rsidRDefault="00F42345" w:rsidP="00451ADC">
            <w:pPr>
              <w:tabs>
                <w:tab w:val="left" w:pos="11057"/>
              </w:tabs>
              <w:ind w:right="-142"/>
              <w:jc w:val="center"/>
              <w:rPr>
                <w:rFonts w:ascii="Times New Roman" w:hAnsi="Times New Roman" w:cs="Times New Roman"/>
                <w:b/>
                <w:sz w:val="24"/>
                <w:szCs w:val="24"/>
              </w:rPr>
            </w:pPr>
          </w:p>
          <w:p w:rsidR="00451ADC" w:rsidRDefault="00451ADC" w:rsidP="00451ADC">
            <w:pPr>
              <w:tabs>
                <w:tab w:val="left" w:pos="11057"/>
              </w:tabs>
              <w:ind w:right="-142"/>
              <w:jc w:val="center"/>
              <w:rPr>
                <w:rFonts w:ascii="Times New Roman" w:hAnsi="Times New Roman" w:cs="Times New Roman"/>
                <w:b/>
                <w:sz w:val="24"/>
                <w:szCs w:val="24"/>
              </w:rPr>
            </w:pPr>
            <w:r w:rsidRPr="00E973CC">
              <w:rPr>
                <w:rFonts w:ascii="Times New Roman" w:hAnsi="Times New Roman" w:cs="Times New Roman"/>
                <w:b/>
                <w:sz w:val="24"/>
                <w:szCs w:val="24"/>
              </w:rPr>
              <w:t>Наустим:</w:t>
            </w:r>
          </w:p>
          <w:p w:rsidR="00451ADC" w:rsidRPr="00E973CC" w:rsidRDefault="00451ADC" w:rsidP="00451ADC">
            <w:pPr>
              <w:tabs>
                <w:tab w:val="left" w:pos="11057"/>
              </w:tabs>
              <w:ind w:right="-142"/>
              <w:jc w:val="center"/>
              <w:rPr>
                <w:rFonts w:ascii="Times New Roman" w:hAnsi="Times New Roman" w:cs="Times New Roman"/>
                <w:sz w:val="24"/>
                <w:szCs w:val="24"/>
              </w:rPr>
            </w:pPr>
            <w:r w:rsidRPr="00E973CC">
              <w:rPr>
                <w:rFonts w:ascii="Times New Roman" w:hAnsi="Times New Roman" w:cs="Times New Roman"/>
                <w:sz w:val="24"/>
                <w:szCs w:val="24"/>
              </w:rPr>
              <w:t>«Курс логики базовый»</w:t>
            </w:r>
          </w:p>
        </w:tc>
        <w:tc>
          <w:tcPr>
            <w:tcW w:w="3520" w:type="dxa"/>
            <w:tcBorders>
              <w:top w:val="single" w:sz="4" w:space="0" w:color="auto"/>
              <w:left w:val="single" w:sz="4" w:space="0" w:color="auto"/>
              <w:bottom w:val="single" w:sz="4" w:space="0" w:color="auto"/>
              <w:right w:val="single" w:sz="4" w:space="0" w:color="auto"/>
            </w:tcBorders>
          </w:tcPr>
          <w:p w:rsidR="00451ADC" w:rsidRPr="00E973CC" w:rsidRDefault="00451ADC" w:rsidP="00451ADC">
            <w:pPr>
              <w:tabs>
                <w:tab w:val="left" w:pos="11057"/>
              </w:tabs>
              <w:ind w:right="-142"/>
              <w:jc w:val="both"/>
              <w:rPr>
                <w:rFonts w:ascii="Times New Roman" w:hAnsi="Times New Roman" w:cs="Times New Roman"/>
                <w:sz w:val="24"/>
                <w:szCs w:val="24"/>
              </w:rPr>
            </w:pPr>
            <w:r w:rsidRPr="00E973CC">
              <w:rPr>
                <w:rFonts w:ascii="Times New Roman" w:hAnsi="Times New Roman" w:cs="Times New Roman"/>
                <w:sz w:val="24"/>
                <w:szCs w:val="24"/>
              </w:rPr>
              <w:t xml:space="preserve">Формирование и развитие трёхмерного пространственного воображения; ¾ освоение навыков конструирования </w:t>
            </w:r>
          </w:p>
          <w:p w:rsidR="00451ADC" w:rsidRPr="00E973CC" w:rsidRDefault="00451ADC" w:rsidP="00451ADC">
            <w:pPr>
              <w:tabs>
                <w:tab w:val="left" w:pos="11057"/>
              </w:tabs>
              <w:ind w:right="-142"/>
              <w:jc w:val="both"/>
              <w:rPr>
                <w:rFonts w:ascii="Times New Roman" w:hAnsi="Times New Roman" w:cs="Times New Roman"/>
                <w:sz w:val="24"/>
                <w:szCs w:val="24"/>
              </w:rPr>
            </w:pPr>
            <w:r w:rsidRPr="00E973CC">
              <w:rPr>
                <w:rFonts w:ascii="Times New Roman" w:hAnsi="Times New Roman" w:cs="Times New Roman"/>
                <w:sz w:val="24"/>
                <w:szCs w:val="24"/>
              </w:rPr>
              <w:t>и моделирования.</w:t>
            </w:r>
          </w:p>
        </w:tc>
        <w:tc>
          <w:tcPr>
            <w:tcW w:w="2977" w:type="dxa"/>
            <w:tcBorders>
              <w:top w:val="single" w:sz="4" w:space="0" w:color="auto"/>
              <w:left w:val="single" w:sz="4" w:space="0" w:color="auto"/>
              <w:bottom w:val="single" w:sz="4" w:space="0" w:color="auto"/>
              <w:right w:val="single" w:sz="4" w:space="0" w:color="auto"/>
            </w:tcBorders>
          </w:tcPr>
          <w:p w:rsidR="00451ADC" w:rsidRPr="00451ADC" w:rsidRDefault="00451ADC" w:rsidP="00451ADC">
            <w:pPr>
              <w:widowControl w:val="0"/>
              <w:overflowPunct w:val="0"/>
              <w:autoSpaceDE w:val="0"/>
              <w:autoSpaceDN w:val="0"/>
              <w:adjustRightInd w:val="0"/>
              <w:jc w:val="both"/>
              <w:rPr>
                <w:rFonts w:ascii="Times New Roman" w:hAnsi="Times New Roman" w:cs="Times New Roman"/>
                <w:b/>
                <w:sz w:val="24"/>
                <w:szCs w:val="24"/>
              </w:rPr>
            </w:pPr>
            <w:r w:rsidRPr="00451ADC">
              <w:rPr>
                <w:rFonts w:ascii="Times New Roman" w:hAnsi="Times New Roman" w:cs="Times New Roman"/>
                <w:sz w:val="24"/>
                <w:szCs w:val="24"/>
              </w:rPr>
              <w:t>Набор карточек № 2</w:t>
            </w:r>
            <w:r>
              <w:rPr>
                <w:rFonts w:ascii="Times New Roman" w:hAnsi="Times New Roman" w:cs="Times New Roman"/>
                <w:b/>
                <w:sz w:val="24"/>
                <w:szCs w:val="24"/>
              </w:rPr>
              <w:t xml:space="preserve"> </w:t>
            </w:r>
            <w:r w:rsidRPr="00E973CC">
              <w:rPr>
                <w:rFonts w:ascii="Times New Roman" w:hAnsi="Times New Roman" w:cs="Times New Roman"/>
                <w:sz w:val="24"/>
                <w:szCs w:val="24"/>
              </w:rPr>
              <w:t>«Равновесие»</w:t>
            </w:r>
            <w:r>
              <w:rPr>
                <w:rFonts w:ascii="Times New Roman" w:hAnsi="Times New Roman" w:cs="Times New Roman"/>
                <w:b/>
                <w:sz w:val="24"/>
                <w:szCs w:val="24"/>
              </w:rPr>
              <w:t xml:space="preserve">, </w:t>
            </w:r>
            <w:r w:rsidRPr="00E973CC">
              <w:rPr>
                <w:rFonts w:ascii="Times New Roman" w:hAnsi="Times New Roman" w:cs="Times New Roman"/>
                <w:sz w:val="24"/>
                <w:szCs w:val="24"/>
              </w:rPr>
              <w:t>Задание №4</w:t>
            </w:r>
          </w:p>
        </w:tc>
      </w:tr>
    </w:tbl>
    <w:p w:rsidR="0055091E" w:rsidRPr="00D83CAF" w:rsidRDefault="0055091E" w:rsidP="00451ADC">
      <w:pPr>
        <w:spacing w:after="0"/>
        <w:ind w:left="142"/>
        <w:jc w:val="center"/>
        <w:rPr>
          <w:rFonts w:ascii="Times New Roman" w:hAnsi="Times New Roman" w:cs="Times New Roman"/>
          <w:b/>
          <w:iCs/>
          <w:sz w:val="24"/>
          <w:szCs w:val="24"/>
        </w:rPr>
      </w:pPr>
      <w:r w:rsidRPr="00D83CAF">
        <w:rPr>
          <w:rFonts w:ascii="Times New Roman" w:hAnsi="Times New Roman" w:cs="Times New Roman"/>
          <w:b/>
          <w:iCs/>
          <w:sz w:val="24"/>
          <w:szCs w:val="24"/>
        </w:rPr>
        <w:t>Январь</w:t>
      </w:r>
    </w:p>
    <w:tbl>
      <w:tblPr>
        <w:tblStyle w:val="ab"/>
        <w:tblW w:w="0" w:type="auto"/>
        <w:tblInd w:w="-318" w:type="dxa"/>
        <w:tblLook w:val="04A0" w:firstRow="1" w:lastRow="0" w:firstColumn="1" w:lastColumn="0" w:noHBand="0" w:noVBand="1"/>
      </w:tblPr>
      <w:tblGrid>
        <w:gridCol w:w="993"/>
        <w:gridCol w:w="2434"/>
        <w:gridCol w:w="3803"/>
        <w:gridCol w:w="2658"/>
      </w:tblGrid>
      <w:tr w:rsidR="0055091E" w:rsidRPr="00E973CC" w:rsidTr="00F42345">
        <w:trPr>
          <w:trHeight w:val="407"/>
        </w:trPr>
        <w:tc>
          <w:tcPr>
            <w:tcW w:w="993" w:type="dxa"/>
            <w:tcBorders>
              <w:top w:val="single" w:sz="4" w:space="0" w:color="auto"/>
              <w:left w:val="single" w:sz="4" w:space="0" w:color="auto"/>
              <w:bottom w:val="single" w:sz="4" w:space="0" w:color="auto"/>
              <w:right w:val="single" w:sz="4" w:space="0" w:color="auto"/>
            </w:tcBorders>
          </w:tcPr>
          <w:p w:rsidR="0055091E" w:rsidRPr="00E973CC" w:rsidRDefault="0055091E" w:rsidP="00D83CAF">
            <w:pPr>
              <w:tabs>
                <w:tab w:val="left" w:pos="11057"/>
              </w:tabs>
              <w:ind w:right="-142"/>
              <w:jc w:val="center"/>
              <w:rPr>
                <w:rFonts w:ascii="Times New Roman" w:hAnsi="Times New Roman" w:cs="Times New Roman"/>
                <w:b/>
                <w:sz w:val="24"/>
                <w:szCs w:val="24"/>
              </w:rPr>
            </w:pPr>
            <w:r w:rsidRPr="00E973CC">
              <w:rPr>
                <w:rFonts w:ascii="Times New Roman" w:hAnsi="Times New Roman" w:cs="Times New Roman"/>
                <w:b/>
                <w:sz w:val="24"/>
                <w:szCs w:val="24"/>
              </w:rPr>
              <w:t>Неделя</w:t>
            </w:r>
          </w:p>
        </w:tc>
        <w:tc>
          <w:tcPr>
            <w:tcW w:w="2434" w:type="dxa"/>
            <w:tcBorders>
              <w:top w:val="single" w:sz="4" w:space="0" w:color="auto"/>
              <w:left w:val="single" w:sz="4" w:space="0" w:color="auto"/>
              <w:bottom w:val="single" w:sz="4" w:space="0" w:color="auto"/>
              <w:right w:val="single" w:sz="4" w:space="0" w:color="auto"/>
            </w:tcBorders>
          </w:tcPr>
          <w:p w:rsidR="0055091E" w:rsidRPr="00E973CC" w:rsidRDefault="0055091E" w:rsidP="00D83CAF">
            <w:pPr>
              <w:tabs>
                <w:tab w:val="left" w:pos="11057"/>
              </w:tabs>
              <w:ind w:right="-142"/>
              <w:jc w:val="center"/>
              <w:rPr>
                <w:rFonts w:ascii="Times New Roman" w:hAnsi="Times New Roman" w:cs="Times New Roman"/>
                <w:b/>
                <w:sz w:val="24"/>
                <w:szCs w:val="24"/>
              </w:rPr>
            </w:pPr>
            <w:r w:rsidRPr="00E973CC">
              <w:rPr>
                <w:rFonts w:ascii="Times New Roman" w:hAnsi="Times New Roman" w:cs="Times New Roman"/>
                <w:b/>
                <w:sz w:val="24"/>
                <w:szCs w:val="24"/>
              </w:rPr>
              <w:t>Тема</w:t>
            </w:r>
          </w:p>
        </w:tc>
        <w:tc>
          <w:tcPr>
            <w:tcW w:w="3803" w:type="dxa"/>
            <w:tcBorders>
              <w:top w:val="single" w:sz="4" w:space="0" w:color="auto"/>
              <w:left w:val="single" w:sz="4" w:space="0" w:color="auto"/>
              <w:bottom w:val="single" w:sz="4" w:space="0" w:color="auto"/>
              <w:right w:val="single" w:sz="4" w:space="0" w:color="auto"/>
            </w:tcBorders>
          </w:tcPr>
          <w:p w:rsidR="0055091E" w:rsidRPr="00E973CC" w:rsidRDefault="0055091E" w:rsidP="00D83CAF">
            <w:pPr>
              <w:tabs>
                <w:tab w:val="left" w:pos="1260"/>
                <w:tab w:val="center" w:pos="4286"/>
                <w:tab w:val="left" w:pos="11057"/>
              </w:tabs>
              <w:ind w:right="-142"/>
              <w:jc w:val="center"/>
              <w:rPr>
                <w:rFonts w:ascii="Times New Roman" w:hAnsi="Times New Roman" w:cs="Times New Roman"/>
                <w:b/>
                <w:sz w:val="24"/>
                <w:szCs w:val="24"/>
              </w:rPr>
            </w:pPr>
            <w:r w:rsidRPr="00E973CC">
              <w:rPr>
                <w:rFonts w:ascii="Times New Roman" w:hAnsi="Times New Roman" w:cs="Times New Roman"/>
                <w:b/>
                <w:sz w:val="24"/>
                <w:szCs w:val="24"/>
              </w:rPr>
              <w:t>Программное содержание</w:t>
            </w:r>
          </w:p>
        </w:tc>
        <w:tc>
          <w:tcPr>
            <w:tcW w:w="2658" w:type="dxa"/>
            <w:tcBorders>
              <w:top w:val="single" w:sz="4" w:space="0" w:color="auto"/>
              <w:left w:val="single" w:sz="4" w:space="0" w:color="auto"/>
              <w:bottom w:val="single" w:sz="4" w:space="0" w:color="auto"/>
              <w:right w:val="single" w:sz="4" w:space="0" w:color="auto"/>
            </w:tcBorders>
          </w:tcPr>
          <w:p w:rsidR="0055091E" w:rsidRPr="00E973CC" w:rsidRDefault="0055091E" w:rsidP="00D83CAF">
            <w:pPr>
              <w:tabs>
                <w:tab w:val="left" w:pos="11057"/>
              </w:tabs>
              <w:ind w:right="-142"/>
              <w:jc w:val="center"/>
              <w:rPr>
                <w:rFonts w:ascii="Times New Roman" w:hAnsi="Times New Roman" w:cs="Times New Roman"/>
                <w:b/>
                <w:sz w:val="24"/>
                <w:szCs w:val="24"/>
              </w:rPr>
            </w:pPr>
            <w:r w:rsidRPr="00E973CC">
              <w:rPr>
                <w:rFonts w:ascii="Times New Roman" w:hAnsi="Times New Roman" w:cs="Times New Roman"/>
                <w:b/>
                <w:sz w:val="24"/>
                <w:szCs w:val="24"/>
              </w:rPr>
              <w:t>Оборудование</w:t>
            </w:r>
          </w:p>
        </w:tc>
      </w:tr>
      <w:tr w:rsidR="00A77C13" w:rsidRPr="00E973CC" w:rsidTr="00D83CAF">
        <w:trPr>
          <w:trHeight w:val="2726"/>
        </w:trPr>
        <w:tc>
          <w:tcPr>
            <w:tcW w:w="993" w:type="dxa"/>
            <w:vMerge w:val="restart"/>
            <w:tcBorders>
              <w:top w:val="single" w:sz="4" w:space="0" w:color="auto"/>
              <w:left w:val="single" w:sz="4" w:space="0" w:color="auto"/>
              <w:right w:val="single" w:sz="4" w:space="0" w:color="auto"/>
            </w:tcBorders>
          </w:tcPr>
          <w:p w:rsidR="00A77C13" w:rsidRPr="00E973CC" w:rsidRDefault="00A77C13" w:rsidP="0055091E">
            <w:pPr>
              <w:jc w:val="center"/>
              <w:rPr>
                <w:rFonts w:ascii="Times New Roman" w:hAnsi="Times New Roman" w:cs="Times New Roman"/>
                <w:b/>
                <w:sz w:val="24"/>
                <w:szCs w:val="24"/>
              </w:rPr>
            </w:pPr>
          </w:p>
          <w:p w:rsidR="00D83CAF" w:rsidRDefault="00D83CAF" w:rsidP="0055091E">
            <w:pPr>
              <w:jc w:val="center"/>
              <w:rPr>
                <w:rFonts w:ascii="Times New Roman" w:hAnsi="Times New Roman" w:cs="Times New Roman"/>
                <w:b/>
                <w:sz w:val="24"/>
                <w:szCs w:val="24"/>
                <w:lang w:val="en-US"/>
              </w:rPr>
            </w:pPr>
          </w:p>
          <w:p w:rsidR="00D83CAF" w:rsidRDefault="00D83CAF" w:rsidP="0055091E">
            <w:pPr>
              <w:jc w:val="center"/>
              <w:rPr>
                <w:rFonts w:ascii="Times New Roman" w:hAnsi="Times New Roman" w:cs="Times New Roman"/>
                <w:b/>
                <w:sz w:val="24"/>
                <w:szCs w:val="24"/>
                <w:lang w:val="en-US"/>
              </w:rPr>
            </w:pPr>
          </w:p>
          <w:p w:rsidR="00D83CAF" w:rsidRDefault="00D83CAF" w:rsidP="0055091E">
            <w:pPr>
              <w:jc w:val="center"/>
              <w:rPr>
                <w:rFonts w:ascii="Times New Roman" w:hAnsi="Times New Roman" w:cs="Times New Roman"/>
                <w:b/>
                <w:sz w:val="24"/>
                <w:szCs w:val="24"/>
                <w:lang w:val="en-US"/>
              </w:rPr>
            </w:pPr>
          </w:p>
          <w:p w:rsidR="00D83CAF" w:rsidRDefault="00D83CAF" w:rsidP="0055091E">
            <w:pPr>
              <w:jc w:val="center"/>
              <w:rPr>
                <w:rFonts w:ascii="Times New Roman" w:hAnsi="Times New Roman" w:cs="Times New Roman"/>
                <w:b/>
                <w:sz w:val="24"/>
                <w:szCs w:val="24"/>
                <w:lang w:val="en-US"/>
              </w:rPr>
            </w:pPr>
          </w:p>
          <w:p w:rsidR="00D83CAF" w:rsidRDefault="00D83CAF" w:rsidP="0055091E">
            <w:pPr>
              <w:jc w:val="center"/>
              <w:rPr>
                <w:rFonts w:ascii="Times New Roman" w:hAnsi="Times New Roman" w:cs="Times New Roman"/>
                <w:b/>
                <w:sz w:val="24"/>
                <w:szCs w:val="24"/>
                <w:lang w:val="en-US"/>
              </w:rPr>
            </w:pPr>
          </w:p>
          <w:p w:rsidR="00D83CAF" w:rsidRDefault="00D83CAF" w:rsidP="0055091E">
            <w:pPr>
              <w:jc w:val="center"/>
              <w:rPr>
                <w:rFonts w:ascii="Times New Roman" w:hAnsi="Times New Roman" w:cs="Times New Roman"/>
                <w:b/>
                <w:sz w:val="24"/>
                <w:szCs w:val="24"/>
                <w:lang w:val="en-US"/>
              </w:rPr>
            </w:pPr>
          </w:p>
          <w:p w:rsidR="00A77C13" w:rsidRPr="00E973CC" w:rsidRDefault="00A77C13" w:rsidP="0055091E">
            <w:pPr>
              <w:jc w:val="center"/>
              <w:rPr>
                <w:rFonts w:ascii="Times New Roman" w:hAnsi="Times New Roman" w:cs="Times New Roman"/>
                <w:b/>
                <w:sz w:val="24"/>
                <w:szCs w:val="24"/>
              </w:rPr>
            </w:pPr>
            <w:r w:rsidRPr="00E973CC">
              <w:rPr>
                <w:rFonts w:ascii="Times New Roman" w:hAnsi="Times New Roman" w:cs="Times New Roman"/>
                <w:b/>
                <w:sz w:val="24"/>
                <w:szCs w:val="24"/>
                <w:lang w:val="en-US"/>
              </w:rPr>
              <w:t>I</w:t>
            </w:r>
          </w:p>
        </w:tc>
        <w:tc>
          <w:tcPr>
            <w:tcW w:w="2434" w:type="dxa"/>
            <w:tcBorders>
              <w:top w:val="single" w:sz="4" w:space="0" w:color="auto"/>
              <w:left w:val="single" w:sz="4" w:space="0" w:color="auto"/>
              <w:bottom w:val="single" w:sz="4" w:space="0" w:color="auto"/>
              <w:right w:val="single" w:sz="4" w:space="0" w:color="auto"/>
            </w:tcBorders>
          </w:tcPr>
          <w:p w:rsidR="00F42345" w:rsidRDefault="00F42345" w:rsidP="0055091E">
            <w:pPr>
              <w:jc w:val="center"/>
              <w:rPr>
                <w:rFonts w:ascii="Times New Roman" w:hAnsi="Times New Roman" w:cs="Times New Roman"/>
                <w:b/>
                <w:sz w:val="24"/>
                <w:szCs w:val="24"/>
              </w:rPr>
            </w:pPr>
          </w:p>
          <w:p w:rsidR="00F42345" w:rsidRDefault="00F42345" w:rsidP="0055091E">
            <w:pPr>
              <w:jc w:val="center"/>
              <w:rPr>
                <w:rFonts w:ascii="Times New Roman" w:hAnsi="Times New Roman" w:cs="Times New Roman"/>
                <w:b/>
                <w:sz w:val="24"/>
                <w:szCs w:val="24"/>
              </w:rPr>
            </w:pPr>
          </w:p>
          <w:p w:rsidR="00F42345" w:rsidRDefault="00F42345" w:rsidP="0055091E">
            <w:pPr>
              <w:jc w:val="center"/>
              <w:rPr>
                <w:rFonts w:ascii="Times New Roman" w:hAnsi="Times New Roman" w:cs="Times New Roman"/>
                <w:b/>
                <w:sz w:val="24"/>
                <w:szCs w:val="24"/>
              </w:rPr>
            </w:pPr>
          </w:p>
          <w:p w:rsidR="00F42345" w:rsidRDefault="00F42345" w:rsidP="0055091E">
            <w:pPr>
              <w:jc w:val="center"/>
              <w:rPr>
                <w:rFonts w:ascii="Times New Roman" w:hAnsi="Times New Roman" w:cs="Times New Roman"/>
                <w:b/>
                <w:sz w:val="24"/>
                <w:szCs w:val="24"/>
              </w:rPr>
            </w:pPr>
          </w:p>
          <w:p w:rsidR="00A77C13" w:rsidRPr="00E973CC" w:rsidRDefault="00A77C13" w:rsidP="0055091E">
            <w:pPr>
              <w:jc w:val="center"/>
              <w:rPr>
                <w:rFonts w:ascii="Times New Roman" w:hAnsi="Times New Roman" w:cs="Times New Roman"/>
                <w:b/>
                <w:sz w:val="24"/>
                <w:szCs w:val="24"/>
              </w:rPr>
            </w:pPr>
            <w:r w:rsidRPr="00E973CC">
              <w:rPr>
                <w:rFonts w:ascii="Times New Roman" w:hAnsi="Times New Roman" w:cs="Times New Roman"/>
                <w:b/>
                <w:sz w:val="24"/>
                <w:szCs w:val="24"/>
              </w:rPr>
              <w:t xml:space="preserve">Конструирование (из строительного материала) </w:t>
            </w:r>
          </w:p>
          <w:p w:rsidR="00A77C13" w:rsidRPr="00451ADC" w:rsidRDefault="00A77C13" w:rsidP="0055091E">
            <w:pPr>
              <w:jc w:val="center"/>
              <w:rPr>
                <w:rFonts w:ascii="Times New Roman" w:hAnsi="Times New Roman" w:cs="Times New Roman"/>
                <w:sz w:val="24"/>
                <w:szCs w:val="24"/>
              </w:rPr>
            </w:pPr>
            <w:r w:rsidRPr="00451ADC">
              <w:rPr>
                <w:rFonts w:ascii="Times New Roman" w:hAnsi="Times New Roman" w:cs="Times New Roman"/>
                <w:sz w:val="24"/>
                <w:szCs w:val="24"/>
              </w:rPr>
              <w:t>«Судно»</w:t>
            </w:r>
          </w:p>
        </w:tc>
        <w:tc>
          <w:tcPr>
            <w:tcW w:w="3803" w:type="dxa"/>
            <w:tcBorders>
              <w:top w:val="single" w:sz="4" w:space="0" w:color="auto"/>
              <w:left w:val="single" w:sz="4" w:space="0" w:color="auto"/>
              <w:bottom w:val="single" w:sz="4" w:space="0" w:color="auto"/>
              <w:right w:val="single" w:sz="4" w:space="0" w:color="auto"/>
            </w:tcBorders>
            <w:hideMark/>
          </w:tcPr>
          <w:p w:rsidR="00A77C13" w:rsidRPr="00E973CC" w:rsidRDefault="00A77C13" w:rsidP="00451ADC">
            <w:pPr>
              <w:jc w:val="both"/>
              <w:rPr>
                <w:rFonts w:ascii="Times New Roman" w:hAnsi="Times New Roman" w:cs="Times New Roman"/>
                <w:sz w:val="24"/>
                <w:szCs w:val="24"/>
              </w:rPr>
            </w:pPr>
            <w:r w:rsidRPr="00E973CC">
              <w:rPr>
                <w:rFonts w:ascii="Times New Roman" w:hAnsi="Times New Roman" w:cs="Times New Roman"/>
                <w:sz w:val="24"/>
                <w:szCs w:val="24"/>
              </w:rPr>
              <w:t>Помочь детям выделить зависимость формы судна от его практического назначения; формировать о</w:t>
            </w:r>
            <w:r w:rsidR="00451ADC">
              <w:rPr>
                <w:rFonts w:ascii="Times New Roman" w:hAnsi="Times New Roman" w:cs="Times New Roman"/>
                <w:sz w:val="24"/>
                <w:szCs w:val="24"/>
              </w:rPr>
              <w:t xml:space="preserve">бобщённые представления о судах. </w:t>
            </w:r>
            <w:r w:rsidRPr="00E973CC">
              <w:rPr>
                <w:rFonts w:ascii="Times New Roman" w:hAnsi="Times New Roman" w:cs="Times New Roman"/>
                <w:sz w:val="24"/>
                <w:szCs w:val="24"/>
              </w:rPr>
              <w:t>Развивать у детей умение сообща планировать работу, добиваться общего результата.</w:t>
            </w:r>
          </w:p>
          <w:p w:rsidR="00A77C13" w:rsidRPr="00E973CC" w:rsidRDefault="00A77C13" w:rsidP="00451ADC">
            <w:pPr>
              <w:jc w:val="both"/>
              <w:rPr>
                <w:rFonts w:ascii="Times New Roman" w:hAnsi="Times New Roman" w:cs="Times New Roman"/>
                <w:sz w:val="24"/>
                <w:szCs w:val="24"/>
              </w:rPr>
            </w:pPr>
            <w:r w:rsidRPr="00E973CC">
              <w:rPr>
                <w:rFonts w:ascii="Times New Roman" w:hAnsi="Times New Roman" w:cs="Times New Roman"/>
                <w:sz w:val="24"/>
                <w:szCs w:val="24"/>
              </w:rPr>
              <w:t>Во</w:t>
            </w:r>
            <w:r w:rsidR="00451ADC">
              <w:rPr>
                <w:rFonts w:ascii="Times New Roman" w:hAnsi="Times New Roman" w:cs="Times New Roman"/>
                <w:sz w:val="24"/>
                <w:szCs w:val="24"/>
              </w:rPr>
              <w:t>спитывать у детей взаимопомощь.</w:t>
            </w:r>
          </w:p>
        </w:tc>
        <w:tc>
          <w:tcPr>
            <w:tcW w:w="2658" w:type="dxa"/>
            <w:tcBorders>
              <w:top w:val="single" w:sz="4" w:space="0" w:color="auto"/>
              <w:left w:val="single" w:sz="4" w:space="0" w:color="auto"/>
              <w:bottom w:val="single" w:sz="4" w:space="0" w:color="auto"/>
              <w:right w:val="single" w:sz="4" w:space="0" w:color="auto"/>
            </w:tcBorders>
          </w:tcPr>
          <w:p w:rsidR="00A77C13" w:rsidRPr="00E973CC" w:rsidRDefault="00451ADC" w:rsidP="00451ADC">
            <w:pPr>
              <w:jc w:val="both"/>
              <w:rPr>
                <w:rFonts w:ascii="Times New Roman" w:hAnsi="Times New Roman" w:cs="Times New Roman"/>
                <w:sz w:val="24"/>
                <w:szCs w:val="24"/>
              </w:rPr>
            </w:pPr>
            <w:r>
              <w:rPr>
                <w:rFonts w:ascii="Times New Roman" w:hAnsi="Times New Roman" w:cs="Times New Roman"/>
                <w:sz w:val="24"/>
                <w:szCs w:val="24"/>
              </w:rPr>
              <w:t xml:space="preserve">Наборы конструкторов, </w:t>
            </w:r>
            <w:r w:rsidR="00A77C13" w:rsidRPr="00E973CC">
              <w:rPr>
                <w:rFonts w:ascii="Times New Roman" w:hAnsi="Times New Roman" w:cs="Times New Roman"/>
                <w:sz w:val="24"/>
                <w:szCs w:val="24"/>
              </w:rPr>
              <w:t>иллюстрации судов.</w:t>
            </w:r>
          </w:p>
          <w:p w:rsidR="00A77C13" w:rsidRPr="00E973CC" w:rsidRDefault="00A77C13" w:rsidP="00451ADC">
            <w:pPr>
              <w:ind w:firstLine="323"/>
              <w:jc w:val="both"/>
              <w:rPr>
                <w:rFonts w:ascii="Times New Roman" w:hAnsi="Times New Roman" w:cs="Times New Roman"/>
                <w:sz w:val="24"/>
                <w:szCs w:val="24"/>
              </w:rPr>
            </w:pPr>
          </w:p>
        </w:tc>
      </w:tr>
      <w:tr w:rsidR="003401B4" w:rsidRPr="00E973CC" w:rsidTr="00F42345">
        <w:trPr>
          <w:trHeight w:val="458"/>
        </w:trPr>
        <w:tc>
          <w:tcPr>
            <w:tcW w:w="993" w:type="dxa"/>
            <w:vMerge/>
            <w:tcBorders>
              <w:left w:val="single" w:sz="4" w:space="0" w:color="auto"/>
              <w:bottom w:val="single" w:sz="4" w:space="0" w:color="auto"/>
              <w:right w:val="single" w:sz="4" w:space="0" w:color="auto"/>
            </w:tcBorders>
          </w:tcPr>
          <w:p w:rsidR="003401B4" w:rsidRPr="00E973CC" w:rsidRDefault="003401B4" w:rsidP="0055091E">
            <w:pPr>
              <w:jc w:val="center"/>
              <w:rPr>
                <w:rFonts w:ascii="Times New Roman" w:hAnsi="Times New Roman" w:cs="Times New Roman"/>
                <w:b/>
                <w:sz w:val="24"/>
                <w:szCs w:val="24"/>
              </w:rPr>
            </w:pPr>
          </w:p>
        </w:tc>
        <w:tc>
          <w:tcPr>
            <w:tcW w:w="2434" w:type="dxa"/>
            <w:tcBorders>
              <w:top w:val="single" w:sz="4" w:space="0" w:color="auto"/>
              <w:left w:val="single" w:sz="4" w:space="0" w:color="auto"/>
              <w:bottom w:val="single" w:sz="4" w:space="0" w:color="auto"/>
              <w:right w:val="single" w:sz="4" w:space="0" w:color="auto"/>
            </w:tcBorders>
          </w:tcPr>
          <w:p w:rsidR="00F42345" w:rsidRDefault="00F42345" w:rsidP="003C7489">
            <w:pPr>
              <w:jc w:val="center"/>
              <w:rPr>
                <w:rFonts w:ascii="Times New Roman" w:hAnsi="Times New Roman" w:cs="Times New Roman"/>
                <w:b/>
                <w:sz w:val="24"/>
                <w:szCs w:val="24"/>
              </w:rPr>
            </w:pPr>
          </w:p>
          <w:p w:rsidR="00451ADC" w:rsidRDefault="003C7489" w:rsidP="003C7489">
            <w:pPr>
              <w:jc w:val="center"/>
              <w:rPr>
                <w:rFonts w:ascii="Times New Roman" w:hAnsi="Times New Roman" w:cs="Times New Roman"/>
                <w:b/>
                <w:sz w:val="24"/>
                <w:szCs w:val="24"/>
              </w:rPr>
            </w:pPr>
            <w:r w:rsidRPr="00E973CC">
              <w:rPr>
                <w:rFonts w:ascii="Times New Roman" w:hAnsi="Times New Roman" w:cs="Times New Roman"/>
                <w:b/>
                <w:sz w:val="24"/>
                <w:szCs w:val="24"/>
              </w:rPr>
              <w:t>Наустим:</w:t>
            </w:r>
          </w:p>
          <w:p w:rsidR="003401B4" w:rsidRPr="00E973CC" w:rsidRDefault="003C7489" w:rsidP="003C7489">
            <w:pPr>
              <w:jc w:val="center"/>
              <w:rPr>
                <w:rFonts w:ascii="Times New Roman" w:hAnsi="Times New Roman" w:cs="Times New Roman"/>
                <w:sz w:val="24"/>
                <w:szCs w:val="24"/>
              </w:rPr>
            </w:pPr>
            <w:r w:rsidRPr="00E973CC">
              <w:rPr>
                <w:rFonts w:ascii="Times New Roman" w:hAnsi="Times New Roman" w:cs="Times New Roman"/>
                <w:sz w:val="24"/>
                <w:szCs w:val="24"/>
              </w:rPr>
              <w:t>«Курс логики базовый»</w:t>
            </w:r>
          </w:p>
        </w:tc>
        <w:tc>
          <w:tcPr>
            <w:tcW w:w="3803" w:type="dxa"/>
            <w:tcBorders>
              <w:top w:val="single" w:sz="4" w:space="0" w:color="auto"/>
              <w:left w:val="single" w:sz="4" w:space="0" w:color="auto"/>
              <w:bottom w:val="single" w:sz="4" w:space="0" w:color="auto"/>
              <w:right w:val="single" w:sz="4" w:space="0" w:color="auto"/>
            </w:tcBorders>
          </w:tcPr>
          <w:p w:rsidR="003401B4" w:rsidRPr="00E973CC" w:rsidRDefault="003C7489" w:rsidP="003C7489">
            <w:pPr>
              <w:jc w:val="both"/>
              <w:rPr>
                <w:rFonts w:ascii="Times New Roman" w:hAnsi="Times New Roman" w:cs="Times New Roman"/>
                <w:sz w:val="24"/>
                <w:szCs w:val="24"/>
              </w:rPr>
            </w:pPr>
            <w:r w:rsidRPr="00E973CC">
              <w:rPr>
                <w:rFonts w:ascii="Times New Roman" w:hAnsi="Times New Roman" w:cs="Times New Roman"/>
                <w:sz w:val="24"/>
                <w:szCs w:val="24"/>
              </w:rPr>
              <w:t>Приобщение к азам робототехники; ¾ знакомство с основами пиктограммного программирования</w:t>
            </w:r>
            <w:r w:rsidR="00451ADC">
              <w:rPr>
                <w:rFonts w:ascii="Times New Roman" w:hAnsi="Times New Roman" w:cs="Times New Roman"/>
                <w:sz w:val="24"/>
                <w:szCs w:val="24"/>
              </w:rPr>
              <w:t>.</w:t>
            </w:r>
          </w:p>
        </w:tc>
        <w:tc>
          <w:tcPr>
            <w:tcW w:w="2658" w:type="dxa"/>
            <w:tcBorders>
              <w:top w:val="single" w:sz="4" w:space="0" w:color="auto"/>
              <w:left w:val="single" w:sz="4" w:space="0" w:color="auto"/>
              <w:bottom w:val="single" w:sz="4" w:space="0" w:color="auto"/>
              <w:right w:val="single" w:sz="4" w:space="0" w:color="auto"/>
            </w:tcBorders>
          </w:tcPr>
          <w:p w:rsidR="003401B4" w:rsidRPr="00E973CC" w:rsidRDefault="00451ADC" w:rsidP="00451ADC">
            <w:pPr>
              <w:widowControl w:val="0"/>
              <w:overflowPunct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Набор карточек № 2 «Домино и тримино», </w:t>
            </w:r>
            <w:r w:rsidR="003C7489" w:rsidRPr="00E973CC">
              <w:rPr>
                <w:rFonts w:ascii="Times New Roman" w:hAnsi="Times New Roman" w:cs="Times New Roman"/>
                <w:sz w:val="24"/>
                <w:szCs w:val="24"/>
              </w:rPr>
              <w:t>Задание№1</w:t>
            </w:r>
          </w:p>
        </w:tc>
      </w:tr>
      <w:tr w:rsidR="00A77C13" w:rsidRPr="00E973CC" w:rsidTr="00F42345">
        <w:trPr>
          <w:trHeight w:val="1745"/>
        </w:trPr>
        <w:tc>
          <w:tcPr>
            <w:tcW w:w="993" w:type="dxa"/>
            <w:vMerge w:val="restart"/>
            <w:tcBorders>
              <w:top w:val="single" w:sz="4" w:space="0" w:color="auto"/>
              <w:left w:val="single" w:sz="4" w:space="0" w:color="auto"/>
              <w:right w:val="single" w:sz="4" w:space="0" w:color="auto"/>
            </w:tcBorders>
          </w:tcPr>
          <w:p w:rsidR="00A77C13" w:rsidRPr="00E973CC" w:rsidRDefault="00A77C13" w:rsidP="0055091E">
            <w:pPr>
              <w:tabs>
                <w:tab w:val="left" w:pos="11057"/>
              </w:tabs>
              <w:ind w:right="-142"/>
              <w:jc w:val="center"/>
              <w:rPr>
                <w:rFonts w:ascii="Times New Roman" w:hAnsi="Times New Roman" w:cs="Times New Roman"/>
                <w:b/>
                <w:sz w:val="24"/>
                <w:szCs w:val="24"/>
              </w:rPr>
            </w:pPr>
          </w:p>
          <w:p w:rsidR="00D83CAF" w:rsidRPr="001F5077" w:rsidRDefault="00D83CAF" w:rsidP="00D83CAF">
            <w:pPr>
              <w:tabs>
                <w:tab w:val="left" w:pos="11057"/>
              </w:tabs>
              <w:ind w:right="-142"/>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A77C13" w:rsidRPr="00E973CC" w:rsidRDefault="00A77C13" w:rsidP="0055091E">
            <w:pPr>
              <w:tabs>
                <w:tab w:val="left" w:pos="11057"/>
              </w:tabs>
              <w:ind w:right="-142"/>
              <w:jc w:val="center"/>
              <w:rPr>
                <w:rFonts w:ascii="Times New Roman" w:hAnsi="Times New Roman" w:cs="Times New Roman"/>
                <w:b/>
                <w:sz w:val="24"/>
                <w:szCs w:val="24"/>
              </w:rPr>
            </w:pPr>
            <w:r w:rsidRPr="00E973CC">
              <w:rPr>
                <w:rFonts w:ascii="Times New Roman" w:hAnsi="Times New Roman" w:cs="Times New Roman"/>
                <w:b/>
                <w:sz w:val="24"/>
                <w:szCs w:val="24"/>
                <w:lang w:val="en-US"/>
              </w:rPr>
              <w:t>II</w:t>
            </w:r>
          </w:p>
        </w:tc>
        <w:tc>
          <w:tcPr>
            <w:tcW w:w="2434" w:type="dxa"/>
            <w:tcBorders>
              <w:top w:val="single" w:sz="4" w:space="0" w:color="auto"/>
              <w:left w:val="single" w:sz="4" w:space="0" w:color="auto"/>
              <w:bottom w:val="single" w:sz="4" w:space="0" w:color="auto"/>
              <w:right w:val="single" w:sz="4" w:space="0" w:color="auto"/>
            </w:tcBorders>
          </w:tcPr>
          <w:p w:rsidR="00A77C13" w:rsidRPr="00E973CC" w:rsidRDefault="00A77C13" w:rsidP="0055091E">
            <w:pPr>
              <w:tabs>
                <w:tab w:val="left" w:pos="340"/>
              </w:tabs>
              <w:ind w:firstLine="34"/>
              <w:jc w:val="center"/>
              <w:rPr>
                <w:rFonts w:ascii="Times New Roman" w:hAnsi="Times New Roman" w:cs="Times New Roman"/>
                <w:b/>
                <w:sz w:val="24"/>
                <w:szCs w:val="24"/>
              </w:rPr>
            </w:pPr>
          </w:p>
          <w:p w:rsidR="00F42345" w:rsidRDefault="00F42345" w:rsidP="0055091E">
            <w:pPr>
              <w:tabs>
                <w:tab w:val="left" w:pos="340"/>
              </w:tabs>
              <w:ind w:firstLine="34"/>
              <w:jc w:val="center"/>
              <w:rPr>
                <w:rFonts w:ascii="Times New Roman" w:hAnsi="Times New Roman" w:cs="Times New Roman"/>
                <w:b/>
                <w:sz w:val="24"/>
                <w:szCs w:val="24"/>
              </w:rPr>
            </w:pPr>
          </w:p>
          <w:p w:rsidR="00A77C13" w:rsidRPr="00E973CC" w:rsidRDefault="00A77C13" w:rsidP="0055091E">
            <w:pPr>
              <w:tabs>
                <w:tab w:val="left" w:pos="340"/>
              </w:tabs>
              <w:ind w:firstLine="34"/>
              <w:jc w:val="center"/>
              <w:rPr>
                <w:rFonts w:ascii="Times New Roman" w:hAnsi="Times New Roman" w:cs="Times New Roman"/>
                <w:b/>
                <w:sz w:val="24"/>
                <w:szCs w:val="24"/>
              </w:rPr>
            </w:pPr>
            <w:r w:rsidRPr="00E973CC">
              <w:rPr>
                <w:rFonts w:ascii="Times New Roman" w:hAnsi="Times New Roman" w:cs="Times New Roman"/>
                <w:b/>
                <w:sz w:val="24"/>
                <w:szCs w:val="24"/>
              </w:rPr>
              <w:t xml:space="preserve">Конструирование (из деталей конструктора) </w:t>
            </w:r>
          </w:p>
          <w:p w:rsidR="00A77C13" w:rsidRPr="00D83CAF" w:rsidRDefault="00A77C13" w:rsidP="00D83CAF">
            <w:pPr>
              <w:tabs>
                <w:tab w:val="left" w:pos="340"/>
              </w:tabs>
              <w:ind w:firstLine="34"/>
              <w:jc w:val="center"/>
              <w:rPr>
                <w:rFonts w:ascii="Times New Roman" w:hAnsi="Times New Roman" w:cs="Times New Roman"/>
                <w:sz w:val="24"/>
                <w:szCs w:val="24"/>
              </w:rPr>
            </w:pPr>
            <w:r w:rsidRPr="00451ADC">
              <w:rPr>
                <w:rFonts w:ascii="Times New Roman" w:hAnsi="Times New Roman" w:cs="Times New Roman"/>
                <w:sz w:val="24"/>
                <w:szCs w:val="24"/>
              </w:rPr>
              <w:t>«По замыслу»</w:t>
            </w:r>
          </w:p>
        </w:tc>
        <w:tc>
          <w:tcPr>
            <w:tcW w:w="3803" w:type="dxa"/>
            <w:tcBorders>
              <w:top w:val="single" w:sz="4" w:space="0" w:color="auto"/>
              <w:left w:val="single" w:sz="4" w:space="0" w:color="auto"/>
              <w:bottom w:val="single" w:sz="4" w:space="0" w:color="auto"/>
              <w:right w:val="single" w:sz="4" w:space="0" w:color="auto"/>
            </w:tcBorders>
            <w:hideMark/>
          </w:tcPr>
          <w:p w:rsidR="00A77C13" w:rsidRPr="00E973CC" w:rsidRDefault="00A77C13" w:rsidP="00451ADC">
            <w:pPr>
              <w:jc w:val="both"/>
              <w:rPr>
                <w:rFonts w:ascii="Times New Roman" w:hAnsi="Times New Roman" w:cs="Times New Roman"/>
                <w:sz w:val="24"/>
                <w:szCs w:val="24"/>
              </w:rPr>
            </w:pPr>
            <w:r w:rsidRPr="00E973CC">
              <w:rPr>
                <w:rFonts w:ascii="Times New Roman" w:hAnsi="Times New Roman" w:cs="Times New Roman"/>
                <w:sz w:val="24"/>
                <w:szCs w:val="24"/>
              </w:rPr>
              <w:t xml:space="preserve">Формировать умение </w:t>
            </w:r>
            <w:r w:rsidR="0085094E" w:rsidRPr="00E973CC">
              <w:rPr>
                <w:rFonts w:ascii="Times New Roman" w:hAnsi="Times New Roman" w:cs="Times New Roman"/>
                <w:sz w:val="24"/>
                <w:szCs w:val="24"/>
              </w:rPr>
              <w:t>детей совместно</w:t>
            </w:r>
            <w:r w:rsidRPr="00E973CC">
              <w:rPr>
                <w:rFonts w:ascii="Times New Roman" w:hAnsi="Times New Roman" w:cs="Times New Roman"/>
                <w:sz w:val="24"/>
                <w:szCs w:val="24"/>
              </w:rPr>
              <w:t xml:space="preserve"> подумать о том, что они будут конструир</w:t>
            </w:r>
            <w:r w:rsidR="00451ADC">
              <w:rPr>
                <w:rFonts w:ascii="Times New Roman" w:hAnsi="Times New Roman" w:cs="Times New Roman"/>
                <w:sz w:val="24"/>
                <w:szCs w:val="24"/>
              </w:rPr>
              <w:t xml:space="preserve">овать, из какого конструктора, </w:t>
            </w:r>
            <w:r w:rsidRPr="00E973CC">
              <w:rPr>
                <w:rFonts w:ascii="Times New Roman" w:hAnsi="Times New Roman" w:cs="Times New Roman"/>
                <w:sz w:val="24"/>
                <w:szCs w:val="24"/>
              </w:rPr>
              <w:t>распределять работу, подбирать материал</w:t>
            </w:r>
          </w:p>
        </w:tc>
        <w:tc>
          <w:tcPr>
            <w:tcW w:w="2658" w:type="dxa"/>
            <w:tcBorders>
              <w:top w:val="single" w:sz="4" w:space="0" w:color="auto"/>
              <w:left w:val="single" w:sz="4" w:space="0" w:color="auto"/>
              <w:bottom w:val="single" w:sz="4" w:space="0" w:color="auto"/>
              <w:right w:val="single" w:sz="4" w:space="0" w:color="auto"/>
            </w:tcBorders>
          </w:tcPr>
          <w:p w:rsidR="00A77C13" w:rsidRPr="00E973CC" w:rsidRDefault="00A77C13" w:rsidP="00451ADC">
            <w:pPr>
              <w:tabs>
                <w:tab w:val="left" w:pos="200"/>
              </w:tabs>
              <w:jc w:val="both"/>
              <w:rPr>
                <w:rFonts w:ascii="Times New Roman" w:hAnsi="Times New Roman" w:cs="Times New Roman"/>
                <w:sz w:val="24"/>
                <w:szCs w:val="24"/>
              </w:rPr>
            </w:pPr>
            <w:r w:rsidRPr="00E973CC">
              <w:rPr>
                <w:rFonts w:ascii="Times New Roman" w:hAnsi="Times New Roman" w:cs="Times New Roman"/>
                <w:sz w:val="24"/>
                <w:szCs w:val="24"/>
              </w:rPr>
              <w:t>Конструкторы по желанию детей</w:t>
            </w:r>
          </w:p>
        </w:tc>
      </w:tr>
      <w:tr w:rsidR="003401B4" w:rsidRPr="00E973CC" w:rsidTr="00F42345">
        <w:trPr>
          <w:trHeight w:val="266"/>
        </w:trPr>
        <w:tc>
          <w:tcPr>
            <w:tcW w:w="993" w:type="dxa"/>
            <w:vMerge/>
            <w:tcBorders>
              <w:left w:val="single" w:sz="4" w:space="0" w:color="auto"/>
              <w:bottom w:val="single" w:sz="4" w:space="0" w:color="auto"/>
              <w:right w:val="single" w:sz="4" w:space="0" w:color="auto"/>
            </w:tcBorders>
          </w:tcPr>
          <w:p w:rsidR="003401B4" w:rsidRPr="00E973CC" w:rsidRDefault="003401B4" w:rsidP="0055091E">
            <w:pPr>
              <w:tabs>
                <w:tab w:val="left" w:pos="11057"/>
              </w:tabs>
              <w:ind w:right="-142"/>
              <w:jc w:val="center"/>
              <w:rPr>
                <w:rFonts w:ascii="Times New Roman" w:hAnsi="Times New Roman" w:cs="Times New Roman"/>
                <w:b/>
                <w:sz w:val="24"/>
                <w:szCs w:val="24"/>
              </w:rPr>
            </w:pPr>
          </w:p>
        </w:tc>
        <w:tc>
          <w:tcPr>
            <w:tcW w:w="2434" w:type="dxa"/>
            <w:tcBorders>
              <w:top w:val="single" w:sz="4" w:space="0" w:color="auto"/>
              <w:left w:val="single" w:sz="4" w:space="0" w:color="auto"/>
              <w:bottom w:val="single" w:sz="4" w:space="0" w:color="auto"/>
              <w:right w:val="single" w:sz="4" w:space="0" w:color="auto"/>
            </w:tcBorders>
          </w:tcPr>
          <w:p w:rsidR="00F42345" w:rsidRDefault="00F42345" w:rsidP="003C7489">
            <w:pPr>
              <w:tabs>
                <w:tab w:val="left" w:pos="200"/>
              </w:tabs>
              <w:jc w:val="center"/>
              <w:rPr>
                <w:rFonts w:ascii="Times New Roman" w:hAnsi="Times New Roman" w:cs="Times New Roman"/>
                <w:b/>
                <w:sz w:val="24"/>
                <w:szCs w:val="24"/>
              </w:rPr>
            </w:pPr>
          </w:p>
          <w:p w:rsidR="00451ADC" w:rsidRDefault="003C7489" w:rsidP="003C7489">
            <w:pPr>
              <w:tabs>
                <w:tab w:val="left" w:pos="200"/>
              </w:tabs>
              <w:jc w:val="center"/>
              <w:rPr>
                <w:rFonts w:ascii="Times New Roman" w:hAnsi="Times New Roman" w:cs="Times New Roman"/>
                <w:b/>
                <w:sz w:val="24"/>
                <w:szCs w:val="24"/>
              </w:rPr>
            </w:pPr>
            <w:r w:rsidRPr="00E973CC">
              <w:rPr>
                <w:rFonts w:ascii="Times New Roman" w:hAnsi="Times New Roman" w:cs="Times New Roman"/>
                <w:b/>
                <w:sz w:val="24"/>
                <w:szCs w:val="24"/>
              </w:rPr>
              <w:t>Наустим:</w:t>
            </w:r>
          </w:p>
          <w:p w:rsidR="003401B4" w:rsidRPr="00E973CC" w:rsidRDefault="003C7489" w:rsidP="003C7489">
            <w:pPr>
              <w:tabs>
                <w:tab w:val="left" w:pos="200"/>
              </w:tabs>
              <w:jc w:val="center"/>
              <w:rPr>
                <w:rFonts w:ascii="Times New Roman" w:hAnsi="Times New Roman" w:cs="Times New Roman"/>
                <w:sz w:val="24"/>
                <w:szCs w:val="24"/>
              </w:rPr>
            </w:pPr>
            <w:r w:rsidRPr="00E973CC">
              <w:rPr>
                <w:rFonts w:ascii="Times New Roman" w:hAnsi="Times New Roman" w:cs="Times New Roman"/>
                <w:sz w:val="24"/>
                <w:szCs w:val="24"/>
              </w:rPr>
              <w:t>«Курс логики базовый»</w:t>
            </w:r>
          </w:p>
        </w:tc>
        <w:tc>
          <w:tcPr>
            <w:tcW w:w="3803" w:type="dxa"/>
            <w:tcBorders>
              <w:top w:val="single" w:sz="4" w:space="0" w:color="auto"/>
              <w:left w:val="single" w:sz="4" w:space="0" w:color="auto"/>
              <w:bottom w:val="single" w:sz="4" w:space="0" w:color="auto"/>
              <w:right w:val="single" w:sz="4" w:space="0" w:color="auto"/>
            </w:tcBorders>
          </w:tcPr>
          <w:p w:rsidR="003401B4" w:rsidRPr="00E973CC" w:rsidRDefault="003C7489" w:rsidP="003C7489">
            <w:pPr>
              <w:tabs>
                <w:tab w:val="left" w:pos="200"/>
              </w:tabs>
              <w:jc w:val="both"/>
              <w:rPr>
                <w:rFonts w:ascii="Times New Roman" w:hAnsi="Times New Roman" w:cs="Times New Roman"/>
                <w:sz w:val="24"/>
                <w:szCs w:val="24"/>
              </w:rPr>
            </w:pPr>
            <w:r w:rsidRPr="00E973CC">
              <w:rPr>
                <w:rFonts w:ascii="Times New Roman" w:hAnsi="Times New Roman" w:cs="Times New Roman"/>
                <w:sz w:val="24"/>
                <w:szCs w:val="24"/>
              </w:rPr>
              <w:t>Развитие крупной и мелкой моторики, комбинаторных способностей; ¾ развитие логического, алгоритмического и креативного мышления</w:t>
            </w:r>
          </w:p>
        </w:tc>
        <w:tc>
          <w:tcPr>
            <w:tcW w:w="2658" w:type="dxa"/>
            <w:tcBorders>
              <w:top w:val="single" w:sz="4" w:space="0" w:color="auto"/>
              <w:left w:val="single" w:sz="4" w:space="0" w:color="auto"/>
              <w:bottom w:val="single" w:sz="4" w:space="0" w:color="auto"/>
              <w:right w:val="single" w:sz="4" w:space="0" w:color="auto"/>
            </w:tcBorders>
          </w:tcPr>
          <w:p w:rsidR="003401B4" w:rsidRPr="00E973CC" w:rsidRDefault="00451ADC" w:rsidP="00451ADC">
            <w:pPr>
              <w:widowControl w:val="0"/>
              <w:overflowPunct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Набор карточек № 2</w:t>
            </w:r>
            <w:r w:rsidR="003C7489" w:rsidRPr="00E973CC">
              <w:rPr>
                <w:rFonts w:ascii="Times New Roman" w:hAnsi="Times New Roman" w:cs="Times New Roman"/>
                <w:b/>
                <w:sz w:val="24"/>
                <w:szCs w:val="24"/>
              </w:rPr>
              <w:t xml:space="preserve"> </w:t>
            </w:r>
            <w:r>
              <w:rPr>
                <w:rFonts w:ascii="Times New Roman" w:hAnsi="Times New Roman" w:cs="Times New Roman"/>
                <w:sz w:val="24"/>
                <w:szCs w:val="24"/>
              </w:rPr>
              <w:t xml:space="preserve">«Домино и тримино», </w:t>
            </w:r>
            <w:r w:rsidR="003C7489" w:rsidRPr="00E973CC">
              <w:rPr>
                <w:rFonts w:ascii="Times New Roman" w:hAnsi="Times New Roman" w:cs="Times New Roman"/>
                <w:sz w:val="24"/>
                <w:szCs w:val="24"/>
              </w:rPr>
              <w:t>Задание№2</w:t>
            </w:r>
          </w:p>
        </w:tc>
      </w:tr>
      <w:tr w:rsidR="00A77C13" w:rsidRPr="00E973CC" w:rsidTr="00F42345">
        <w:trPr>
          <w:trHeight w:val="2290"/>
        </w:trPr>
        <w:tc>
          <w:tcPr>
            <w:tcW w:w="993" w:type="dxa"/>
            <w:vMerge w:val="restart"/>
            <w:tcBorders>
              <w:top w:val="single" w:sz="4" w:space="0" w:color="auto"/>
              <w:left w:val="single" w:sz="4" w:space="0" w:color="auto"/>
              <w:right w:val="single" w:sz="4" w:space="0" w:color="auto"/>
            </w:tcBorders>
          </w:tcPr>
          <w:p w:rsidR="00A77C13" w:rsidRPr="00E973CC" w:rsidRDefault="00A77C13" w:rsidP="0055091E">
            <w:pPr>
              <w:tabs>
                <w:tab w:val="left" w:pos="11057"/>
              </w:tabs>
              <w:ind w:right="-142"/>
              <w:jc w:val="center"/>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D83CAF" w:rsidRPr="001F5077" w:rsidRDefault="00D83CAF" w:rsidP="00D83CAF">
            <w:pPr>
              <w:tabs>
                <w:tab w:val="left" w:pos="11057"/>
              </w:tabs>
              <w:ind w:right="-142"/>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A77C13" w:rsidRPr="00E973CC" w:rsidRDefault="00A77C13" w:rsidP="0055091E">
            <w:pPr>
              <w:tabs>
                <w:tab w:val="left" w:pos="11057"/>
              </w:tabs>
              <w:ind w:right="-142"/>
              <w:jc w:val="center"/>
              <w:rPr>
                <w:rFonts w:ascii="Times New Roman" w:hAnsi="Times New Roman" w:cs="Times New Roman"/>
                <w:b/>
                <w:sz w:val="24"/>
                <w:szCs w:val="24"/>
              </w:rPr>
            </w:pPr>
            <w:r w:rsidRPr="00E973CC">
              <w:rPr>
                <w:rFonts w:ascii="Times New Roman" w:hAnsi="Times New Roman" w:cs="Times New Roman"/>
                <w:b/>
                <w:sz w:val="24"/>
                <w:szCs w:val="24"/>
                <w:lang w:val="en-US"/>
              </w:rPr>
              <w:t>III</w:t>
            </w:r>
          </w:p>
        </w:tc>
        <w:tc>
          <w:tcPr>
            <w:tcW w:w="2434" w:type="dxa"/>
            <w:tcBorders>
              <w:top w:val="single" w:sz="4" w:space="0" w:color="auto"/>
              <w:left w:val="single" w:sz="4" w:space="0" w:color="auto"/>
              <w:bottom w:val="single" w:sz="4" w:space="0" w:color="auto"/>
              <w:right w:val="single" w:sz="4" w:space="0" w:color="auto"/>
            </w:tcBorders>
          </w:tcPr>
          <w:p w:rsidR="00F42345" w:rsidRDefault="00F42345" w:rsidP="0055091E">
            <w:pPr>
              <w:jc w:val="center"/>
              <w:rPr>
                <w:rFonts w:ascii="Times New Roman" w:hAnsi="Times New Roman" w:cs="Times New Roman"/>
                <w:b/>
                <w:sz w:val="24"/>
                <w:szCs w:val="24"/>
              </w:rPr>
            </w:pPr>
          </w:p>
          <w:p w:rsidR="00F42345" w:rsidRDefault="00F42345" w:rsidP="0055091E">
            <w:pPr>
              <w:jc w:val="center"/>
              <w:rPr>
                <w:rFonts w:ascii="Times New Roman" w:hAnsi="Times New Roman" w:cs="Times New Roman"/>
                <w:b/>
                <w:sz w:val="24"/>
                <w:szCs w:val="24"/>
              </w:rPr>
            </w:pPr>
          </w:p>
          <w:p w:rsidR="00A77C13" w:rsidRPr="00E973CC" w:rsidRDefault="00A77C13" w:rsidP="0055091E">
            <w:pPr>
              <w:jc w:val="center"/>
              <w:rPr>
                <w:rFonts w:ascii="Times New Roman" w:hAnsi="Times New Roman" w:cs="Times New Roman"/>
                <w:b/>
                <w:sz w:val="24"/>
                <w:szCs w:val="24"/>
              </w:rPr>
            </w:pPr>
            <w:r w:rsidRPr="00E973CC">
              <w:rPr>
                <w:rFonts w:ascii="Times New Roman" w:hAnsi="Times New Roman" w:cs="Times New Roman"/>
                <w:b/>
                <w:sz w:val="24"/>
                <w:szCs w:val="24"/>
              </w:rPr>
              <w:t xml:space="preserve">Ручной труд </w:t>
            </w:r>
          </w:p>
          <w:p w:rsidR="00A77C13" w:rsidRPr="00E973CC" w:rsidRDefault="00A77C13" w:rsidP="0055091E">
            <w:pPr>
              <w:jc w:val="center"/>
              <w:rPr>
                <w:rFonts w:ascii="Times New Roman" w:hAnsi="Times New Roman" w:cs="Times New Roman"/>
                <w:b/>
                <w:sz w:val="24"/>
                <w:szCs w:val="24"/>
              </w:rPr>
            </w:pPr>
            <w:r w:rsidRPr="00E973CC">
              <w:rPr>
                <w:rFonts w:ascii="Times New Roman" w:hAnsi="Times New Roman" w:cs="Times New Roman"/>
                <w:b/>
                <w:sz w:val="24"/>
                <w:szCs w:val="24"/>
              </w:rPr>
              <w:t xml:space="preserve">(работа с тканью) </w:t>
            </w:r>
            <w:r w:rsidRPr="00451ADC">
              <w:rPr>
                <w:rFonts w:ascii="Times New Roman" w:hAnsi="Times New Roman" w:cs="Times New Roman"/>
                <w:sz w:val="24"/>
                <w:szCs w:val="24"/>
              </w:rPr>
              <w:t>«Салфетка»</w:t>
            </w:r>
          </w:p>
        </w:tc>
        <w:tc>
          <w:tcPr>
            <w:tcW w:w="3803" w:type="dxa"/>
            <w:tcBorders>
              <w:top w:val="single" w:sz="4" w:space="0" w:color="auto"/>
              <w:left w:val="single" w:sz="4" w:space="0" w:color="auto"/>
              <w:bottom w:val="single" w:sz="4" w:space="0" w:color="auto"/>
              <w:right w:val="single" w:sz="4" w:space="0" w:color="auto"/>
            </w:tcBorders>
          </w:tcPr>
          <w:p w:rsidR="00A77C13" w:rsidRPr="00451ADC" w:rsidRDefault="00A77C13" w:rsidP="00451ADC">
            <w:pPr>
              <w:jc w:val="both"/>
              <w:rPr>
                <w:rFonts w:ascii="Times New Roman" w:hAnsi="Times New Roman" w:cs="Times New Roman"/>
                <w:sz w:val="24"/>
                <w:szCs w:val="24"/>
              </w:rPr>
            </w:pPr>
            <w:r w:rsidRPr="00E973CC">
              <w:rPr>
                <w:rFonts w:ascii="Times New Roman" w:hAnsi="Times New Roman" w:cs="Times New Roman"/>
                <w:sz w:val="24"/>
                <w:szCs w:val="24"/>
              </w:rPr>
              <w:t>Закрепить представление о различных видах тканей, их свойствах.</w:t>
            </w:r>
            <w:r w:rsidR="00451ADC">
              <w:rPr>
                <w:rFonts w:ascii="Times New Roman" w:hAnsi="Times New Roman" w:cs="Times New Roman"/>
                <w:sz w:val="24"/>
                <w:szCs w:val="24"/>
              </w:rPr>
              <w:t xml:space="preserve"> </w:t>
            </w:r>
            <w:r w:rsidRPr="00E973CC">
              <w:rPr>
                <w:rFonts w:ascii="Times New Roman" w:hAnsi="Times New Roman" w:cs="Times New Roman"/>
                <w:sz w:val="24"/>
                <w:szCs w:val="24"/>
              </w:rPr>
              <w:t>Формировать умение вдевать нитку в иголку, делать бахрому. Развивать творчество у детей. Воспитывать у</w:t>
            </w:r>
            <w:r w:rsidR="000819D0">
              <w:rPr>
                <w:rFonts w:ascii="Times New Roman" w:hAnsi="Times New Roman" w:cs="Times New Roman"/>
                <w:sz w:val="24"/>
                <w:szCs w:val="24"/>
              </w:rPr>
              <w:t>мение детей трудиться</w:t>
            </w:r>
            <w:r w:rsidR="00451ADC">
              <w:rPr>
                <w:rFonts w:ascii="Times New Roman" w:hAnsi="Times New Roman" w:cs="Times New Roman"/>
                <w:sz w:val="24"/>
                <w:szCs w:val="24"/>
              </w:rPr>
              <w:t xml:space="preserve"> сообща.</w:t>
            </w:r>
          </w:p>
        </w:tc>
        <w:tc>
          <w:tcPr>
            <w:tcW w:w="2658" w:type="dxa"/>
            <w:tcBorders>
              <w:top w:val="single" w:sz="4" w:space="0" w:color="auto"/>
              <w:left w:val="single" w:sz="4" w:space="0" w:color="auto"/>
              <w:bottom w:val="single" w:sz="4" w:space="0" w:color="auto"/>
              <w:right w:val="single" w:sz="4" w:space="0" w:color="auto"/>
            </w:tcBorders>
          </w:tcPr>
          <w:p w:rsidR="00A77C13" w:rsidRPr="00E973CC" w:rsidRDefault="00A77C13" w:rsidP="00451ADC">
            <w:pPr>
              <w:jc w:val="both"/>
              <w:rPr>
                <w:rFonts w:ascii="Times New Roman" w:hAnsi="Times New Roman" w:cs="Times New Roman"/>
                <w:sz w:val="24"/>
                <w:szCs w:val="24"/>
              </w:rPr>
            </w:pPr>
            <w:r w:rsidRPr="00E973CC">
              <w:rPr>
                <w:rFonts w:ascii="Times New Roman" w:hAnsi="Times New Roman" w:cs="Times New Roman"/>
                <w:sz w:val="24"/>
                <w:szCs w:val="24"/>
              </w:rPr>
              <w:t>Ткань, иголка, игольница, ножницы</w:t>
            </w:r>
          </w:p>
        </w:tc>
      </w:tr>
      <w:tr w:rsidR="003401B4" w:rsidRPr="000819D0" w:rsidTr="00F42345">
        <w:trPr>
          <w:trHeight w:val="469"/>
        </w:trPr>
        <w:tc>
          <w:tcPr>
            <w:tcW w:w="993" w:type="dxa"/>
            <w:vMerge/>
            <w:tcBorders>
              <w:left w:val="single" w:sz="4" w:space="0" w:color="auto"/>
              <w:bottom w:val="single" w:sz="4" w:space="0" w:color="auto"/>
              <w:right w:val="single" w:sz="4" w:space="0" w:color="auto"/>
            </w:tcBorders>
          </w:tcPr>
          <w:p w:rsidR="003401B4" w:rsidRPr="000819D0" w:rsidRDefault="003401B4" w:rsidP="0055091E">
            <w:pPr>
              <w:tabs>
                <w:tab w:val="left" w:pos="11057"/>
              </w:tabs>
              <w:ind w:right="-142"/>
              <w:jc w:val="center"/>
              <w:rPr>
                <w:rFonts w:ascii="Times New Roman" w:hAnsi="Times New Roman" w:cs="Times New Roman"/>
                <w:b/>
                <w:sz w:val="24"/>
                <w:szCs w:val="24"/>
              </w:rPr>
            </w:pPr>
          </w:p>
        </w:tc>
        <w:tc>
          <w:tcPr>
            <w:tcW w:w="2434" w:type="dxa"/>
            <w:tcBorders>
              <w:top w:val="single" w:sz="4" w:space="0" w:color="auto"/>
              <w:left w:val="single" w:sz="4" w:space="0" w:color="auto"/>
              <w:bottom w:val="single" w:sz="4" w:space="0" w:color="auto"/>
              <w:right w:val="single" w:sz="4" w:space="0" w:color="auto"/>
            </w:tcBorders>
          </w:tcPr>
          <w:p w:rsidR="00F42345" w:rsidRDefault="00F42345" w:rsidP="003C7489">
            <w:pPr>
              <w:jc w:val="center"/>
              <w:rPr>
                <w:rFonts w:ascii="Times New Roman" w:hAnsi="Times New Roman" w:cs="Times New Roman"/>
                <w:b/>
                <w:sz w:val="24"/>
                <w:szCs w:val="24"/>
              </w:rPr>
            </w:pPr>
          </w:p>
          <w:p w:rsidR="000819D0" w:rsidRPr="000819D0" w:rsidRDefault="003C7489" w:rsidP="003C7489">
            <w:pPr>
              <w:jc w:val="center"/>
              <w:rPr>
                <w:rFonts w:ascii="Times New Roman" w:hAnsi="Times New Roman" w:cs="Times New Roman"/>
                <w:b/>
                <w:sz w:val="24"/>
                <w:szCs w:val="24"/>
              </w:rPr>
            </w:pPr>
            <w:r w:rsidRPr="000819D0">
              <w:rPr>
                <w:rFonts w:ascii="Times New Roman" w:hAnsi="Times New Roman" w:cs="Times New Roman"/>
                <w:b/>
                <w:sz w:val="24"/>
                <w:szCs w:val="24"/>
              </w:rPr>
              <w:t>Наустим:</w:t>
            </w:r>
          </w:p>
          <w:p w:rsidR="003401B4" w:rsidRPr="000819D0" w:rsidRDefault="003C7489" w:rsidP="003C7489">
            <w:pPr>
              <w:jc w:val="center"/>
              <w:rPr>
                <w:rFonts w:ascii="Times New Roman" w:hAnsi="Times New Roman" w:cs="Times New Roman"/>
                <w:sz w:val="24"/>
                <w:szCs w:val="24"/>
              </w:rPr>
            </w:pPr>
            <w:r w:rsidRPr="000819D0">
              <w:rPr>
                <w:rFonts w:ascii="Times New Roman" w:hAnsi="Times New Roman" w:cs="Times New Roman"/>
                <w:sz w:val="24"/>
                <w:szCs w:val="24"/>
              </w:rPr>
              <w:t>«Курс логики базовый»</w:t>
            </w:r>
          </w:p>
        </w:tc>
        <w:tc>
          <w:tcPr>
            <w:tcW w:w="3803" w:type="dxa"/>
            <w:tcBorders>
              <w:top w:val="single" w:sz="4" w:space="0" w:color="auto"/>
              <w:left w:val="single" w:sz="4" w:space="0" w:color="auto"/>
              <w:bottom w:val="single" w:sz="4" w:space="0" w:color="auto"/>
              <w:right w:val="single" w:sz="4" w:space="0" w:color="auto"/>
            </w:tcBorders>
          </w:tcPr>
          <w:p w:rsidR="003401B4" w:rsidRPr="000819D0" w:rsidRDefault="003C7489" w:rsidP="000819D0">
            <w:pPr>
              <w:jc w:val="both"/>
              <w:rPr>
                <w:rFonts w:ascii="Times New Roman" w:hAnsi="Times New Roman" w:cs="Times New Roman"/>
                <w:sz w:val="24"/>
                <w:szCs w:val="24"/>
              </w:rPr>
            </w:pPr>
            <w:r w:rsidRPr="000819D0">
              <w:rPr>
                <w:rFonts w:ascii="Times New Roman" w:hAnsi="Times New Roman" w:cs="Times New Roman"/>
                <w:sz w:val="24"/>
                <w:szCs w:val="24"/>
              </w:rPr>
              <w:t>Развитие творческого воображения, технического творчества; ¾ развитие предпосылок учебной деятельности</w:t>
            </w:r>
          </w:p>
        </w:tc>
        <w:tc>
          <w:tcPr>
            <w:tcW w:w="2658" w:type="dxa"/>
            <w:tcBorders>
              <w:top w:val="single" w:sz="4" w:space="0" w:color="auto"/>
              <w:left w:val="single" w:sz="4" w:space="0" w:color="auto"/>
              <w:bottom w:val="single" w:sz="4" w:space="0" w:color="auto"/>
              <w:right w:val="single" w:sz="4" w:space="0" w:color="auto"/>
            </w:tcBorders>
          </w:tcPr>
          <w:p w:rsidR="003401B4" w:rsidRPr="000819D0" w:rsidRDefault="000819D0" w:rsidP="000819D0">
            <w:pPr>
              <w:widowControl w:val="0"/>
              <w:overflowPunct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Набор карточек № 2</w:t>
            </w:r>
            <w:r w:rsidR="003C7489" w:rsidRPr="000819D0">
              <w:rPr>
                <w:rFonts w:ascii="Times New Roman" w:hAnsi="Times New Roman" w:cs="Times New Roman"/>
                <w:b/>
                <w:sz w:val="24"/>
                <w:szCs w:val="24"/>
              </w:rPr>
              <w:t xml:space="preserve"> </w:t>
            </w:r>
            <w:r>
              <w:rPr>
                <w:rFonts w:ascii="Times New Roman" w:hAnsi="Times New Roman" w:cs="Times New Roman"/>
                <w:sz w:val="24"/>
                <w:szCs w:val="24"/>
              </w:rPr>
              <w:t xml:space="preserve">«Домино и тримино», </w:t>
            </w:r>
            <w:r w:rsidR="003C7489" w:rsidRPr="000819D0">
              <w:rPr>
                <w:rFonts w:ascii="Times New Roman" w:hAnsi="Times New Roman" w:cs="Times New Roman"/>
                <w:sz w:val="24"/>
                <w:szCs w:val="24"/>
              </w:rPr>
              <w:t>Задание№3</w:t>
            </w:r>
          </w:p>
        </w:tc>
      </w:tr>
      <w:tr w:rsidR="00A77C13" w:rsidRPr="000819D0" w:rsidTr="00F42345">
        <w:trPr>
          <w:trHeight w:val="2378"/>
        </w:trPr>
        <w:tc>
          <w:tcPr>
            <w:tcW w:w="993" w:type="dxa"/>
            <w:vMerge w:val="restart"/>
            <w:tcBorders>
              <w:top w:val="single" w:sz="4" w:space="0" w:color="auto"/>
              <w:left w:val="single" w:sz="4" w:space="0" w:color="auto"/>
              <w:right w:val="single" w:sz="4" w:space="0" w:color="auto"/>
            </w:tcBorders>
          </w:tcPr>
          <w:p w:rsidR="00A77C13" w:rsidRPr="000819D0" w:rsidRDefault="00A77C13" w:rsidP="0055091E">
            <w:pPr>
              <w:tabs>
                <w:tab w:val="left" w:pos="11057"/>
              </w:tabs>
              <w:ind w:right="-142"/>
              <w:jc w:val="center"/>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D83CAF" w:rsidRPr="001F5077" w:rsidRDefault="00D83CAF" w:rsidP="00D83CAF">
            <w:pPr>
              <w:tabs>
                <w:tab w:val="left" w:pos="11057"/>
              </w:tabs>
              <w:ind w:right="-142"/>
              <w:rPr>
                <w:rFonts w:ascii="Times New Roman" w:hAnsi="Times New Roman" w:cs="Times New Roman"/>
                <w:b/>
                <w:sz w:val="24"/>
                <w:szCs w:val="24"/>
              </w:rPr>
            </w:pPr>
          </w:p>
          <w:p w:rsidR="00A77C13" w:rsidRPr="000819D0" w:rsidRDefault="00A77C13" w:rsidP="0055091E">
            <w:pPr>
              <w:tabs>
                <w:tab w:val="left" w:pos="11057"/>
              </w:tabs>
              <w:ind w:right="-142"/>
              <w:jc w:val="center"/>
              <w:rPr>
                <w:rFonts w:ascii="Times New Roman" w:hAnsi="Times New Roman" w:cs="Times New Roman"/>
                <w:b/>
                <w:sz w:val="24"/>
                <w:szCs w:val="24"/>
              </w:rPr>
            </w:pPr>
            <w:r w:rsidRPr="000819D0">
              <w:rPr>
                <w:rFonts w:ascii="Times New Roman" w:hAnsi="Times New Roman" w:cs="Times New Roman"/>
                <w:b/>
                <w:sz w:val="24"/>
                <w:szCs w:val="24"/>
                <w:lang w:val="en-US"/>
              </w:rPr>
              <w:t>IV</w:t>
            </w:r>
          </w:p>
        </w:tc>
        <w:tc>
          <w:tcPr>
            <w:tcW w:w="2434" w:type="dxa"/>
            <w:tcBorders>
              <w:top w:val="single" w:sz="4" w:space="0" w:color="auto"/>
              <w:left w:val="single" w:sz="4" w:space="0" w:color="auto"/>
              <w:bottom w:val="single" w:sz="4" w:space="0" w:color="auto"/>
              <w:right w:val="single" w:sz="4" w:space="0" w:color="auto"/>
            </w:tcBorders>
          </w:tcPr>
          <w:p w:rsidR="00F42345" w:rsidRDefault="00F42345" w:rsidP="0055091E">
            <w:pPr>
              <w:jc w:val="center"/>
              <w:rPr>
                <w:rFonts w:ascii="Times New Roman" w:hAnsi="Times New Roman" w:cs="Times New Roman"/>
                <w:b/>
                <w:sz w:val="24"/>
                <w:szCs w:val="24"/>
              </w:rPr>
            </w:pPr>
          </w:p>
          <w:p w:rsidR="00F42345" w:rsidRDefault="00F42345" w:rsidP="0055091E">
            <w:pPr>
              <w:jc w:val="center"/>
              <w:rPr>
                <w:rFonts w:ascii="Times New Roman" w:hAnsi="Times New Roman" w:cs="Times New Roman"/>
                <w:b/>
                <w:sz w:val="24"/>
                <w:szCs w:val="24"/>
              </w:rPr>
            </w:pPr>
          </w:p>
          <w:p w:rsidR="00A77C13" w:rsidRPr="000819D0" w:rsidRDefault="00A77C13" w:rsidP="0055091E">
            <w:pPr>
              <w:jc w:val="center"/>
              <w:rPr>
                <w:rFonts w:ascii="Times New Roman" w:hAnsi="Times New Roman" w:cs="Times New Roman"/>
                <w:b/>
                <w:sz w:val="24"/>
                <w:szCs w:val="24"/>
              </w:rPr>
            </w:pPr>
            <w:r w:rsidRPr="000819D0">
              <w:rPr>
                <w:rFonts w:ascii="Times New Roman" w:hAnsi="Times New Roman" w:cs="Times New Roman"/>
                <w:b/>
                <w:sz w:val="24"/>
                <w:szCs w:val="24"/>
              </w:rPr>
              <w:t>Ручной труд</w:t>
            </w:r>
          </w:p>
          <w:p w:rsidR="00A77C13" w:rsidRPr="000819D0" w:rsidRDefault="00A77C13" w:rsidP="0055091E">
            <w:pPr>
              <w:jc w:val="center"/>
              <w:rPr>
                <w:rFonts w:ascii="Times New Roman" w:hAnsi="Times New Roman" w:cs="Times New Roman"/>
                <w:b/>
                <w:sz w:val="24"/>
                <w:szCs w:val="24"/>
              </w:rPr>
            </w:pPr>
            <w:r w:rsidRPr="000819D0">
              <w:rPr>
                <w:rFonts w:ascii="Times New Roman" w:hAnsi="Times New Roman" w:cs="Times New Roman"/>
                <w:b/>
                <w:sz w:val="24"/>
                <w:szCs w:val="24"/>
              </w:rPr>
              <w:t xml:space="preserve">(из бумаги и картона) </w:t>
            </w:r>
          </w:p>
          <w:p w:rsidR="00A77C13" w:rsidRPr="000819D0" w:rsidRDefault="00A77C13" w:rsidP="0055091E">
            <w:pPr>
              <w:jc w:val="center"/>
              <w:rPr>
                <w:rFonts w:ascii="Times New Roman" w:hAnsi="Times New Roman" w:cs="Times New Roman"/>
                <w:sz w:val="24"/>
                <w:szCs w:val="24"/>
              </w:rPr>
            </w:pPr>
            <w:r w:rsidRPr="000819D0">
              <w:rPr>
                <w:rFonts w:ascii="Times New Roman" w:hAnsi="Times New Roman" w:cs="Times New Roman"/>
                <w:sz w:val="24"/>
                <w:szCs w:val="24"/>
              </w:rPr>
              <w:t>«Коврик»</w:t>
            </w:r>
          </w:p>
        </w:tc>
        <w:tc>
          <w:tcPr>
            <w:tcW w:w="3803" w:type="dxa"/>
            <w:tcBorders>
              <w:top w:val="single" w:sz="4" w:space="0" w:color="auto"/>
              <w:left w:val="single" w:sz="4" w:space="0" w:color="auto"/>
              <w:bottom w:val="single" w:sz="4" w:space="0" w:color="auto"/>
              <w:right w:val="single" w:sz="4" w:space="0" w:color="auto"/>
            </w:tcBorders>
          </w:tcPr>
          <w:p w:rsidR="00A77C13" w:rsidRPr="000819D0" w:rsidRDefault="00A77C13" w:rsidP="000819D0">
            <w:pPr>
              <w:jc w:val="both"/>
              <w:rPr>
                <w:rFonts w:ascii="Times New Roman" w:hAnsi="Times New Roman" w:cs="Times New Roman"/>
                <w:sz w:val="24"/>
                <w:szCs w:val="24"/>
              </w:rPr>
            </w:pPr>
            <w:r w:rsidRPr="000819D0">
              <w:rPr>
                <w:rFonts w:ascii="Times New Roman" w:hAnsi="Times New Roman" w:cs="Times New Roman"/>
                <w:sz w:val="24"/>
                <w:szCs w:val="24"/>
              </w:rPr>
              <w:t>Формировать умение создавать предметы из полосок бумаги, подбирать цвета и их оттенки при изготовлении коврика. Развивать творчество у детей.</w:t>
            </w:r>
            <w:r w:rsidR="000819D0">
              <w:rPr>
                <w:rFonts w:ascii="Times New Roman" w:hAnsi="Times New Roman" w:cs="Times New Roman"/>
                <w:sz w:val="24"/>
                <w:szCs w:val="24"/>
              </w:rPr>
              <w:t xml:space="preserve"> </w:t>
            </w:r>
            <w:r w:rsidRPr="000819D0">
              <w:rPr>
                <w:rFonts w:ascii="Times New Roman" w:hAnsi="Times New Roman" w:cs="Times New Roman"/>
                <w:sz w:val="24"/>
                <w:szCs w:val="24"/>
              </w:rPr>
              <w:t>Воспитыва</w:t>
            </w:r>
            <w:r w:rsidR="000819D0">
              <w:rPr>
                <w:rFonts w:ascii="Times New Roman" w:hAnsi="Times New Roman" w:cs="Times New Roman"/>
                <w:sz w:val="24"/>
                <w:szCs w:val="24"/>
              </w:rPr>
              <w:t xml:space="preserve">ть умение детей трудиться </w:t>
            </w:r>
            <w:r w:rsidRPr="000819D0">
              <w:rPr>
                <w:rFonts w:ascii="Times New Roman" w:hAnsi="Times New Roman" w:cs="Times New Roman"/>
                <w:sz w:val="24"/>
                <w:szCs w:val="24"/>
              </w:rPr>
              <w:t>сообща.</w:t>
            </w:r>
          </w:p>
        </w:tc>
        <w:tc>
          <w:tcPr>
            <w:tcW w:w="2658" w:type="dxa"/>
            <w:tcBorders>
              <w:top w:val="single" w:sz="4" w:space="0" w:color="auto"/>
              <w:left w:val="single" w:sz="4" w:space="0" w:color="auto"/>
              <w:bottom w:val="single" w:sz="4" w:space="0" w:color="auto"/>
              <w:right w:val="single" w:sz="4" w:space="0" w:color="auto"/>
            </w:tcBorders>
          </w:tcPr>
          <w:p w:rsidR="00A77C13" w:rsidRPr="000819D0" w:rsidRDefault="000819D0" w:rsidP="000819D0">
            <w:pPr>
              <w:tabs>
                <w:tab w:val="left" w:pos="11057"/>
              </w:tabs>
              <w:jc w:val="both"/>
              <w:rPr>
                <w:rFonts w:ascii="Times New Roman" w:hAnsi="Times New Roman" w:cs="Times New Roman"/>
                <w:sz w:val="24"/>
                <w:szCs w:val="24"/>
              </w:rPr>
            </w:pPr>
            <w:r>
              <w:rPr>
                <w:rFonts w:ascii="Times New Roman" w:hAnsi="Times New Roman" w:cs="Times New Roman"/>
                <w:sz w:val="24"/>
                <w:szCs w:val="24"/>
              </w:rPr>
              <w:t>Бумага, картон, клей.</w:t>
            </w:r>
          </w:p>
        </w:tc>
      </w:tr>
      <w:tr w:rsidR="003401B4" w:rsidRPr="000819D0" w:rsidTr="00F42345">
        <w:trPr>
          <w:trHeight w:val="371"/>
        </w:trPr>
        <w:tc>
          <w:tcPr>
            <w:tcW w:w="993" w:type="dxa"/>
            <w:vMerge/>
            <w:tcBorders>
              <w:left w:val="single" w:sz="4" w:space="0" w:color="auto"/>
              <w:bottom w:val="single" w:sz="4" w:space="0" w:color="auto"/>
              <w:right w:val="single" w:sz="4" w:space="0" w:color="auto"/>
            </w:tcBorders>
          </w:tcPr>
          <w:p w:rsidR="003401B4" w:rsidRPr="000819D0" w:rsidRDefault="003401B4" w:rsidP="0055091E">
            <w:pPr>
              <w:tabs>
                <w:tab w:val="left" w:pos="11057"/>
              </w:tabs>
              <w:ind w:right="-142"/>
              <w:jc w:val="center"/>
              <w:rPr>
                <w:rFonts w:ascii="Times New Roman" w:hAnsi="Times New Roman" w:cs="Times New Roman"/>
                <w:b/>
                <w:sz w:val="24"/>
                <w:szCs w:val="24"/>
              </w:rPr>
            </w:pPr>
          </w:p>
        </w:tc>
        <w:tc>
          <w:tcPr>
            <w:tcW w:w="2434" w:type="dxa"/>
            <w:tcBorders>
              <w:top w:val="single" w:sz="4" w:space="0" w:color="auto"/>
              <w:left w:val="single" w:sz="4" w:space="0" w:color="auto"/>
              <w:bottom w:val="single" w:sz="4" w:space="0" w:color="auto"/>
              <w:right w:val="single" w:sz="4" w:space="0" w:color="auto"/>
            </w:tcBorders>
          </w:tcPr>
          <w:p w:rsidR="00F42345" w:rsidRDefault="00F42345" w:rsidP="000819D0">
            <w:pPr>
              <w:jc w:val="center"/>
              <w:rPr>
                <w:rFonts w:ascii="Times New Roman" w:hAnsi="Times New Roman" w:cs="Times New Roman"/>
                <w:b/>
                <w:sz w:val="24"/>
                <w:szCs w:val="24"/>
              </w:rPr>
            </w:pPr>
          </w:p>
          <w:p w:rsidR="00F42345" w:rsidRDefault="00F42345" w:rsidP="000819D0">
            <w:pPr>
              <w:jc w:val="center"/>
              <w:rPr>
                <w:rFonts w:ascii="Times New Roman" w:hAnsi="Times New Roman" w:cs="Times New Roman"/>
                <w:b/>
                <w:sz w:val="24"/>
                <w:szCs w:val="24"/>
              </w:rPr>
            </w:pPr>
          </w:p>
          <w:p w:rsidR="000819D0" w:rsidRDefault="003C7489" w:rsidP="000819D0">
            <w:pPr>
              <w:jc w:val="center"/>
              <w:rPr>
                <w:rFonts w:ascii="Times New Roman" w:hAnsi="Times New Roman" w:cs="Times New Roman"/>
                <w:b/>
                <w:sz w:val="24"/>
                <w:szCs w:val="24"/>
              </w:rPr>
            </w:pPr>
            <w:r w:rsidRPr="000819D0">
              <w:rPr>
                <w:rFonts w:ascii="Times New Roman" w:hAnsi="Times New Roman" w:cs="Times New Roman"/>
                <w:b/>
                <w:sz w:val="24"/>
                <w:szCs w:val="24"/>
              </w:rPr>
              <w:t>Наустим:</w:t>
            </w:r>
          </w:p>
          <w:p w:rsidR="003401B4" w:rsidRPr="000819D0" w:rsidRDefault="003C7489" w:rsidP="000819D0">
            <w:pPr>
              <w:jc w:val="center"/>
              <w:rPr>
                <w:rFonts w:ascii="Times New Roman" w:hAnsi="Times New Roman" w:cs="Times New Roman"/>
                <w:sz w:val="24"/>
                <w:szCs w:val="24"/>
              </w:rPr>
            </w:pPr>
            <w:r w:rsidRPr="000819D0">
              <w:rPr>
                <w:rFonts w:ascii="Times New Roman" w:hAnsi="Times New Roman" w:cs="Times New Roman"/>
                <w:sz w:val="24"/>
                <w:szCs w:val="24"/>
              </w:rPr>
              <w:t xml:space="preserve">«Курс логики </w:t>
            </w:r>
            <w:r w:rsidRPr="000819D0">
              <w:rPr>
                <w:rFonts w:ascii="Times New Roman" w:hAnsi="Times New Roman" w:cs="Times New Roman"/>
                <w:sz w:val="24"/>
                <w:szCs w:val="24"/>
              </w:rPr>
              <w:lastRenderedPageBreak/>
              <w:t>базовый»</w:t>
            </w:r>
          </w:p>
          <w:p w:rsidR="003401B4" w:rsidRPr="000819D0" w:rsidRDefault="003401B4" w:rsidP="00A77C13">
            <w:pPr>
              <w:tabs>
                <w:tab w:val="left" w:pos="11057"/>
              </w:tabs>
              <w:ind w:firstLine="182"/>
              <w:jc w:val="center"/>
              <w:rPr>
                <w:rFonts w:ascii="Times New Roman" w:hAnsi="Times New Roman" w:cs="Times New Roman"/>
                <w:sz w:val="24"/>
                <w:szCs w:val="24"/>
              </w:rPr>
            </w:pPr>
          </w:p>
        </w:tc>
        <w:tc>
          <w:tcPr>
            <w:tcW w:w="3803" w:type="dxa"/>
            <w:tcBorders>
              <w:top w:val="single" w:sz="4" w:space="0" w:color="auto"/>
              <w:left w:val="single" w:sz="4" w:space="0" w:color="auto"/>
              <w:bottom w:val="single" w:sz="4" w:space="0" w:color="auto"/>
              <w:right w:val="single" w:sz="4" w:space="0" w:color="auto"/>
            </w:tcBorders>
          </w:tcPr>
          <w:p w:rsidR="003401B4" w:rsidRPr="000819D0" w:rsidRDefault="003C7489" w:rsidP="000819D0">
            <w:pPr>
              <w:jc w:val="both"/>
              <w:rPr>
                <w:rFonts w:ascii="Times New Roman" w:hAnsi="Times New Roman" w:cs="Times New Roman"/>
                <w:sz w:val="24"/>
                <w:szCs w:val="24"/>
              </w:rPr>
            </w:pPr>
            <w:r w:rsidRPr="000819D0">
              <w:rPr>
                <w:rFonts w:ascii="Times New Roman" w:hAnsi="Times New Roman" w:cs="Times New Roman"/>
                <w:sz w:val="24"/>
                <w:szCs w:val="24"/>
              </w:rPr>
              <w:lastRenderedPageBreak/>
              <w:t xml:space="preserve">Развитие коммуникативных навыков, инициативности, творческого потенциала; ¾ создание условий для выявления и </w:t>
            </w:r>
            <w:r w:rsidRPr="000819D0">
              <w:rPr>
                <w:rFonts w:ascii="Times New Roman" w:hAnsi="Times New Roman" w:cs="Times New Roman"/>
                <w:sz w:val="24"/>
                <w:szCs w:val="24"/>
              </w:rPr>
              <w:lastRenderedPageBreak/>
              <w:t>поддержки одарённых и высокомотивированных детей.</w:t>
            </w:r>
          </w:p>
        </w:tc>
        <w:tc>
          <w:tcPr>
            <w:tcW w:w="2658" w:type="dxa"/>
            <w:tcBorders>
              <w:top w:val="single" w:sz="4" w:space="0" w:color="auto"/>
              <w:left w:val="single" w:sz="4" w:space="0" w:color="auto"/>
              <w:bottom w:val="single" w:sz="4" w:space="0" w:color="auto"/>
              <w:right w:val="single" w:sz="4" w:space="0" w:color="auto"/>
            </w:tcBorders>
          </w:tcPr>
          <w:p w:rsidR="003401B4" w:rsidRPr="000819D0" w:rsidRDefault="000819D0" w:rsidP="000819D0">
            <w:pPr>
              <w:widowControl w:val="0"/>
              <w:overflowPunct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Набор карточек № 2</w:t>
            </w:r>
            <w:r w:rsidR="003C7489" w:rsidRPr="000819D0">
              <w:rPr>
                <w:rFonts w:ascii="Times New Roman" w:hAnsi="Times New Roman" w:cs="Times New Roman"/>
                <w:b/>
                <w:sz w:val="24"/>
                <w:szCs w:val="24"/>
              </w:rPr>
              <w:t xml:space="preserve"> </w:t>
            </w:r>
            <w:r w:rsidR="003C7489" w:rsidRPr="000819D0">
              <w:rPr>
                <w:rFonts w:ascii="Times New Roman" w:hAnsi="Times New Roman" w:cs="Times New Roman"/>
                <w:sz w:val="24"/>
                <w:szCs w:val="24"/>
              </w:rPr>
              <w:t>«Домин</w:t>
            </w:r>
            <w:r>
              <w:rPr>
                <w:rFonts w:ascii="Times New Roman" w:hAnsi="Times New Roman" w:cs="Times New Roman"/>
                <w:sz w:val="24"/>
                <w:szCs w:val="24"/>
              </w:rPr>
              <w:t xml:space="preserve">о и тримино», </w:t>
            </w:r>
            <w:r w:rsidR="003C7489" w:rsidRPr="000819D0">
              <w:rPr>
                <w:rFonts w:ascii="Times New Roman" w:hAnsi="Times New Roman" w:cs="Times New Roman"/>
                <w:sz w:val="24"/>
                <w:szCs w:val="24"/>
              </w:rPr>
              <w:t>Задание№4</w:t>
            </w:r>
          </w:p>
          <w:p w:rsidR="003401B4" w:rsidRPr="000819D0" w:rsidRDefault="003401B4" w:rsidP="000819D0">
            <w:pPr>
              <w:tabs>
                <w:tab w:val="left" w:pos="11057"/>
              </w:tabs>
              <w:jc w:val="both"/>
              <w:rPr>
                <w:rFonts w:ascii="Times New Roman" w:hAnsi="Times New Roman" w:cs="Times New Roman"/>
                <w:sz w:val="24"/>
                <w:szCs w:val="24"/>
              </w:rPr>
            </w:pPr>
          </w:p>
        </w:tc>
      </w:tr>
    </w:tbl>
    <w:p w:rsidR="0055091E" w:rsidRPr="00D83CAF" w:rsidRDefault="0055091E" w:rsidP="000819D0">
      <w:pPr>
        <w:spacing w:after="0"/>
        <w:ind w:left="142"/>
        <w:jc w:val="center"/>
        <w:rPr>
          <w:rFonts w:ascii="Times New Roman" w:hAnsi="Times New Roman" w:cs="Times New Roman"/>
          <w:b/>
          <w:iCs/>
          <w:sz w:val="24"/>
          <w:szCs w:val="24"/>
        </w:rPr>
      </w:pPr>
      <w:r w:rsidRPr="00D83CAF">
        <w:rPr>
          <w:rFonts w:ascii="Times New Roman" w:hAnsi="Times New Roman" w:cs="Times New Roman"/>
          <w:b/>
          <w:iCs/>
          <w:sz w:val="24"/>
          <w:szCs w:val="24"/>
        </w:rPr>
        <w:lastRenderedPageBreak/>
        <w:t>Февраль</w:t>
      </w:r>
    </w:p>
    <w:tbl>
      <w:tblPr>
        <w:tblStyle w:val="ab"/>
        <w:tblW w:w="9924" w:type="dxa"/>
        <w:tblInd w:w="-318" w:type="dxa"/>
        <w:tblLayout w:type="fixed"/>
        <w:tblLook w:val="04A0" w:firstRow="1" w:lastRow="0" w:firstColumn="1" w:lastColumn="0" w:noHBand="0" w:noVBand="1"/>
      </w:tblPr>
      <w:tblGrid>
        <w:gridCol w:w="993"/>
        <w:gridCol w:w="2411"/>
        <w:gridCol w:w="3120"/>
        <w:gridCol w:w="3400"/>
      </w:tblGrid>
      <w:tr w:rsidR="0055091E" w:rsidRPr="000819D0" w:rsidTr="000819D0">
        <w:trPr>
          <w:trHeight w:val="309"/>
        </w:trPr>
        <w:tc>
          <w:tcPr>
            <w:tcW w:w="993" w:type="dxa"/>
            <w:tcBorders>
              <w:top w:val="single" w:sz="4" w:space="0" w:color="auto"/>
              <w:left w:val="single" w:sz="4" w:space="0" w:color="auto"/>
              <w:bottom w:val="single" w:sz="4" w:space="0" w:color="auto"/>
              <w:right w:val="single" w:sz="4" w:space="0" w:color="auto"/>
            </w:tcBorders>
          </w:tcPr>
          <w:p w:rsidR="0055091E" w:rsidRPr="000819D0" w:rsidRDefault="0055091E" w:rsidP="00F42345">
            <w:pPr>
              <w:tabs>
                <w:tab w:val="left" w:pos="11057"/>
              </w:tabs>
              <w:ind w:right="-142"/>
              <w:jc w:val="center"/>
              <w:rPr>
                <w:rFonts w:ascii="Times New Roman" w:hAnsi="Times New Roman" w:cs="Times New Roman"/>
                <w:b/>
                <w:sz w:val="24"/>
                <w:szCs w:val="24"/>
              </w:rPr>
            </w:pPr>
            <w:r w:rsidRPr="000819D0">
              <w:rPr>
                <w:rFonts w:ascii="Times New Roman" w:hAnsi="Times New Roman" w:cs="Times New Roman"/>
                <w:b/>
                <w:sz w:val="24"/>
                <w:szCs w:val="24"/>
              </w:rPr>
              <w:t>Неделя</w:t>
            </w:r>
          </w:p>
        </w:tc>
        <w:tc>
          <w:tcPr>
            <w:tcW w:w="2411" w:type="dxa"/>
            <w:tcBorders>
              <w:top w:val="single" w:sz="4" w:space="0" w:color="auto"/>
              <w:left w:val="single" w:sz="4" w:space="0" w:color="auto"/>
              <w:bottom w:val="single" w:sz="4" w:space="0" w:color="auto"/>
              <w:right w:val="single" w:sz="4" w:space="0" w:color="auto"/>
            </w:tcBorders>
          </w:tcPr>
          <w:p w:rsidR="0055091E" w:rsidRPr="000819D0" w:rsidRDefault="0055091E" w:rsidP="00F42345">
            <w:pPr>
              <w:tabs>
                <w:tab w:val="left" w:pos="11057"/>
              </w:tabs>
              <w:ind w:right="-142"/>
              <w:jc w:val="center"/>
              <w:rPr>
                <w:rFonts w:ascii="Times New Roman" w:hAnsi="Times New Roman" w:cs="Times New Roman"/>
                <w:b/>
                <w:sz w:val="24"/>
                <w:szCs w:val="24"/>
              </w:rPr>
            </w:pPr>
            <w:r w:rsidRPr="000819D0">
              <w:rPr>
                <w:rFonts w:ascii="Times New Roman" w:hAnsi="Times New Roman" w:cs="Times New Roman"/>
                <w:b/>
                <w:sz w:val="24"/>
                <w:szCs w:val="24"/>
              </w:rPr>
              <w:t>Тема</w:t>
            </w:r>
          </w:p>
        </w:tc>
        <w:tc>
          <w:tcPr>
            <w:tcW w:w="3120" w:type="dxa"/>
            <w:tcBorders>
              <w:top w:val="single" w:sz="4" w:space="0" w:color="auto"/>
              <w:left w:val="single" w:sz="4" w:space="0" w:color="auto"/>
              <w:bottom w:val="single" w:sz="4" w:space="0" w:color="auto"/>
              <w:right w:val="single" w:sz="4" w:space="0" w:color="auto"/>
            </w:tcBorders>
          </w:tcPr>
          <w:p w:rsidR="0055091E" w:rsidRPr="000819D0" w:rsidRDefault="0055091E" w:rsidP="00F42345">
            <w:pPr>
              <w:tabs>
                <w:tab w:val="left" w:pos="1260"/>
                <w:tab w:val="center" w:pos="4286"/>
                <w:tab w:val="left" w:pos="11057"/>
              </w:tabs>
              <w:ind w:right="-142"/>
              <w:jc w:val="center"/>
              <w:rPr>
                <w:rFonts w:ascii="Times New Roman" w:hAnsi="Times New Roman" w:cs="Times New Roman"/>
                <w:b/>
                <w:sz w:val="24"/>
                <w:szCs w:val="24"/>
              </w:rPr>
            </w:pPr>
            <w:r w:rsidRPr="000819D0">
              <w:rPr>
                <w:rFonts w:ascii="Times New Roman" w:hAnsi="Times New Roman" w:cs="Times New Roman"/>
                <w:b/>
                <w:sz w:val="24"/>
                <w:szCs w:val="24"/>
              </w:rPr>
              <w:t>Программное содержание</w:t>
            </w:r>
          </w:p>
        </w:tc>
        <w:tc>
          <w:tcPr>
            <w:tcW w:w="3400" w:type="dxa"/>
            <w:tcBorders>
              <w:top w:val="single" w:sz="4" w:space="0" w:color="auto"/>
              <w:left w:val="single" w:sz="4" w:space="0" w:color="auto"/>
              <w:bottom w:val="single" w:sz="4" w:space="0" w:color="auto"/>
              <w:right w:val="single" w:sz="4" w:space="0" w:color="auto"/>
            </w:tcBorders>
          </w:tcPr>
          <w:p w:rsidR="0055091E" w:rsidRPr="000819D0" w:rsidRDefault="0055091E" w:rsidP="00F42345">
            <w:pPr>
              <w:tabs>
                <w:tab w:val="left" w:pos="11057"/>
              </w:tabs>
              <w:ind w:right="-142"/>
              <w:jc w:val="center"/>
              <w:rPr>
                <w:rFonts w:ascii="Times New Roman" w:hAnsi="Times New Roman" w:cs="Times New Roman"/>
                <w:b/>
                <w:sz w:val="24"/>
                <w:szCs w:val="24"/>
              </w:rPr>
            </w:pPr>
            <w:r w:rsidRPr="000819D0">
              <w:rPr>
                <w:rFonts w:ascii="Times New Roman" w:hAnsi="Times New Roman" w:cs="Times New Roman"/>
                <w:b/>
                <w:sz w:val="24"/>
                <w:szCs w:val="24"/>
              </w:rPr>
              <w:t>Оборудование</w:t>
            </w:r>
          </w:p>
        </w:tc>
      </w:tr>
      <w:tr w:rsidR="00A77C13" w:rsidRPr="000819D0" w:rsidTr="000819D0">
        <w:trPr>
          <w:trHeight w:val="2979"/>
        </w:trPr>
        <w:tc>
          <w:tcPr>
            <w:tcW w:w="993" w:type="dxa"/>
            <w:vMerge w:val="restart"/>
            <w:tcBorders>
              <w:top w:val="single" w:sz="4" w:space="0" w:color="auto"/>
              <w:left w:val="single" w:sz="4" w:space="0" w:color="auto"/>
              <w:right w:val="single" w:sz="4" w:space="0" w:color="auto"/>
            </w:tcBorders>
          </w:tcPr>
          <w:p w:rsidR="00A77C13" w:rsidRPr="000819D0" w:rsidRDefault="00A77C13" w:rsidP="0055091E">
            <w:pPr>
              <w:jc w:val="center"/>
              <w:rPr>
                <w:rFonts w:ascii="Times New Roman" w:hAnsi="Times New Roman" w:cs="Times New Roman"/>
                <w:b/>
                <w:sz w:val="24"/>
                <w:szCs w:val="24"/>
              </w:rPr>
            </w:pPr>
          </w:p>
          <w:p w:rsidR="00D83CAF" w:rsidRDefault="00D83CAF" w:rsidP="0055091E">
            <w:pPr>
              <w:jc w:val="center"/>
              <w:rPr>
                <w:rFonts w:ascii="Times New Roman" w:hAnsi="Times New Roman" w:cs="Times New Roman"/>
                <w:b/>
                <w:sz w:val="24"/>
                <w:szCs w:val="24"/>
                <w:lang w:val="en-US"/>
              </w:rPr>
            </w:pPr>
          </w:p>
          <w:p w:rsidR="00D83CAF" w:rsidRDefault="00D83CAF" w:rsidP="0055091E">
            <w:pPr>
              <w:jc w:val="center"/>
              <w:rPr>
                <w:rFonts w:ascii="Times New Roman" w:hAnsi="Times New Roman" w:cs="Times New Roman"/>
                <w:b/>
                <w:sz w:val="24"/>
                <w:szCs w:val="24"/>
                <w:lang w:val="en-US"/>
              </w:rPr>
            </w:pPr>
          </w:p>
          <w:p w:rsidR="00D83CAF" w:rsidRDefault="00D83CAF" w:rsidP="0055091E">
            <w:pPr>
              <w:jc w:val="center"/>
              <w:rPr>
                <w:rFonts w:ascii="Times New Roman" w:hAnsi="Times New Roman" w:cs="Times New Roman"/>
                <w:b/>
                <w:sz w:val="24"/>
                <w:szCs w:val="24"/>
                <w:lang w:val="en-US"/>
              </w:rPr>
            </w:pPr>
          </w:p>
          <w:p w:rsidR="00D83CAF" w:rsidRDefault="00D83CAF" w:rsidP="0055091E">
            <w:pPr>
              <w:jc w:val="center"/>
              <w:rPr>
                <w:rFonts w:ascii="Times New Roman" w:hAnsi="Times New Roman" w:cs="Times New Roman"/>
                <w:b/>
                <w:sz w:val="24"/>
                <w:szCs w:val="24"/>
                <w:lang w:val="en-US"/>
              </w:rPr>
            </w:pPr>
          </w:p>
          <w:p w:rsidR="00D83CAF" w:rsidRDefault="00D83CAF" w:rsidP="0055091E">
            <w:pPr>
              <w:jc w:val="center"/>
              <w:rPr>
                <w:rFonts w:ascii="Times New Roman" w:hAnsi="Times New Roman" w:cs="Times New Roman"/>
                <w:b/>
                <w:sz w:val="24"/>
                <w:szCs w:val="24"/>
                <w:lang w:val="en-US"/>
              </w:rPr>
            </w:pPr>
          </w:p>
          <w:p w:rsidR="00D83CAF" w:rsidRDefault="00D83CAF" w:rsidP="0055091E">
            <w:pPr>
              <w:jc w:val="center"/>
              <w:rPr>
                <w:rFonts w:ascii="Times New Roman" w:hAnsi="Times New Roman" w:cs="Times New Roman"/>
                <w:b/>
                <w:sz w:val="24"/>
                <w:szCs w:val="24"/>
                <w:lang w:val="en-US"/>
              </w:rPr>
            </w:pPr>
          </w:p>
          <w:p w:rsidR="00D83CAF" w:rsidRDefault="00D83CAF" w:rsidP="0055091E">
            <w:pPr>
              <w:jc w:val="center"/>
              <w:rPr>
                <w:rFonts w:ascii="Times New Roman" w:hAnsi="Times New Roman" w:cs="Times New Roman"/>
                <w:b/>
                <w:sz w:val="24"/>
                <w:szCs w:val="24"/>
                <w:lang w:val="en-US"/>
              </w:rPr>
            </w:pPr>
          </w:p>
          <w:p w:rsidR="00D83CAF" w:rsidRDefault="00D83CAF" w:rsidP="0055091E">
            <w:pPr>
              <w:jc w:val="center"/>
              <w:rPr>
                <w:rFonts w:ascii="Times New Roman" w:hAnsi="Times New Roman" w:cs="Times New Roman"/>
                <w:b/>
                <w:sz w:val="24"/>
                <w:szCs w:val="24"/>
                <w:lang w:val="en-US"/>
              </w:rPr>
            </w:pPr>
          </w:p>
          <w:p w:rsidR="00D83CAF" w:rsidRDefault="00D83CAF" w:rsidP="0055091E">
            <w:pPr>
              <w:jc w:val="center"/>
              <w:rPr>
                <w:rFonts w:ascii="Times New Roman" w:hAnsi="Times New Roman" w:cs="Times New Roman"/>
                <w:b/>
                <w:sz w:val="24"/>
                <w:szCs w:val="24"/>
                <w:lang w:val="en-US"/>
              </w:rPr>
            </w:pPr>
          </w:p>
          <w:p w:rsidR="00A77C13" w:rsidRPr="000819D0" w:rsidRDefault="00A77C13" w:rsidP="0055091E">
            <w:pPr>
              <w:jc w:val="center"/>
              <w:rPr>
                <w:rFonts w:ascii="Times New Roman" w:hAnsi="Times New Roman" w:cs="Times New Roman"/>
                <w:b/>
                <w:sz w:val="24"/>
                <w:szCs w:val="24"/>
              </w:rPr>
            </w:pPr>
            <w:r w:rsidRPr="000819D0">
              <w:rPr>
                <w:rFonts w:ascii="Times New Roman" w:hAnsi="Times New Roman" w:cs="Times New Roman"/>
                <w:b/>
                <w:sz w:val="24"/>
                <w:szCs w:val="24"/>
                <w:lang w:val="en-US"/>
              </w:rPr>
              <w:t>I</w:t>
            </w:r>
          </w:p>
        </w:tc>
        <w:tc>
          <w:tcPr>
            <w:tcW w:w="2411" w:type="dxa"/>
            <w:tcBorders>
              <w:top w:val="single" w:sz="4" w:space="0" w:color="auto"/>
              <w:left w:val="single" w:sz="4" w:space="0" w:color="auto"/>
              <w:bottom w:val="single" w:sz="4" w:space="0" w:color="auto"/>
              <w:right w:val="single" w:sz="4" w:space="0" w:color="auto"/>
            </w:tcBorders>
          </w:tcPr>
          <w:p w:rsidR="00F42345" w:rsidRDefault="00F42345" w:rsidP="0055091E">
            <w:pPr>
              <w:jc w:val="center"/>
              <w:rPr>
                <w:rFonts w:ascii="Times New Roman" w:hAnsi="Times New Roman" w:cs="Times New Roman"/>
                <w:b/>
                <w:sz w:val="24"/>
                <w:szCs w:val="24"/>
              </w:rPr>
            </w:pPr>
          </w:p>
          <w:p w:rsidR="00F42345" w:rsidRDefault="00F42345" w:rsidP="0055091E">
            <w:pPr>
              <w:jc w:val="center"/>
              <w:rPr>
                <w:rFonts w:ascii="Times New Roman" w:hAnsi="Times New Roman" w:cs="Times New Roman"/>
                <w:b/>
                <w:sz w:val="24"/>
                <w:szCs w:val="24"/>
              </w:rPr>
            </w:pPr>
          </w:p>
          <w:p w:rsidR="00F42345" w:rsidRDefault="00F42345" w:rsidP="0055091E">
            <w:pPr>
              <w:jc w:val="center"/>
              <w:rPr>
                <w:rFonts w:ascii="Times New Roman" w:hAnsi="Times New Roman" w:cs="Times New Roman"/>
                <w:b/>
                <w:sz w:val="24"/>
                <w:szCs w:val="24"/>
              </w:rPr>
            </w:pPr>
          </w:p>
          <w:p w:rsidR="000819D0" w:rsidRDefault="00A77C13" w:rsidP="0055091E">
            <w:pPr>
              <w:jc w:val="center"/>
              <w:rPr>
                <w:rFonts w:ascii="Times New Roman" w:hAnsi="Times New Roman" w:cs="Times New Roman"/>
                <w:b/>
                <w:sz w:val="24"/>
                <w:szCs w:val="24"/>
              </w:rPr>
            </w:pPr>
            <w:r w:rsidRPr="000819D0">
              <w:rPr>
                <w:rFonts w:ascii="Times New Roman" w:hAnsi="Times New Roman" w:cs="Times New Roman"/>
                <w:b/>
                <w:sz w:val="24"/>
                <w:szCs w:val="24"/>
              </w:rPr>
              <w:t xml:space="preserve">Конструирование (из строительного материала) </w:t>
            </w:r>
          </w:p>
          <w:p w:rsidR="00A77C13" w:rsidRPr="000819D0" w:rsidRDefault="00A77C13" w:rsidP="0055091E">
            <w:pPr>
              <w:jc w:val="center"/>
              <w:rPr>
                <w:rFonts w:ascii="Times New Roman" w:hAnsi="Times New Roman" w:cs="Times New Roman"/>
                <w:sz w:val="24"/>
                <w:szCs w:val="24"/>
              </w:rPr>
            </w:pPr>
            <w:r w:rsidRPr="000819D0">
              <w:rPr>
                <w:rFonts w:ascii="Times New Roman" w:hAnsi="Times New Roman" w:cs="Times New Roman"/>
                <w:sz w:val="24"/>
                <w:szCs w:val="24"/>
              </w:rPr>
              <w:t>«По замыслу»</w:t>
            </w:r>
          </w:p>
        </w:tc>
        <w:tc>
          <w:tcPr>
            <w:tcW w:w="3120" w:type="dxa"/>
            <w:tcBorders>
              <w:top w:val="single" w:sz="4" w:space="0" w:color="auto"/>
              <w:left w:val="single" w:sz="4" w:space="0" w:color="auto"/>
              <w:bottom w:val="single" w:sz="4" w:space="0" w:color="auto"/>
              <w:right w:val="single" w:sz="4" w:space="0" w:color="auto"/>
            </w:tcBorders>
            <w:hideMark/>
          </w:tcPr>
          <w:p w:rsidR="00A77C13" w:rsidRPr="000819D0" w:rsidRDefault="000819D0" w:rsidP="000819D0">
            <w:pPr>
              <w:jc w:val="both"/>
              <w:rPr>
                <w:rFonts w:ascii="Times New Roman" w:hAnsi="Times New Roman" w:cs="Times New Roman"/>
                <w:sz w:val="24"/>
                <w:szCs w:val="24"/>
              </w:rPr>
            </w:pPr>
            <w:r>
              <w:rPr>
                <w:rFonts w:ascii="Times New Roman" w:hAnsi="Times New Roman" w:cs="Times New Roman"/>
                <w:sz w:val="24"/>
                <w:szCs w:val="24"/>
              </w:rPr>
              <w:t xml:space="preserve">Формировать умение детей </w:t>
            </w:r>
            <w:r w:rsidR="00A77C13" w:rsidRPr="000819D0">
              <w:rPr>
                <w:rFonts w:ascii="Times New Roman" w:hAnsi="Times New Roman" w:cs="Times New Roman"/>
                <w:sz w:val="24"/>
                <w:szCs w:val="24"/>
              </w:rPr>
              <w:t>совместно подумать о том, что они будут строить, распределять работу, подбирать мат</w:t>
            </w:r>
            <w:r>
              <w:rPr>
                <w:rFonts w:ascii="Times New Roman" w:hAnsi="Times New Roman" w:cs="Times New Roman"/>
                <w:sz w:val="24"/>
                <w:szCs w:val="24"/>
              </w:rPr>
              <w:t>ериал. Продолжать ф</w:t>
            </w:r>
            <w:r w:rsidR="00A77C13" w:rsidRPr="000819D0">
              <w:rPr>
                <w:rFonts w:ascii="Times New Roman" w:hAnsi="Times New Roman" w:cs="Times New Roman"/>
                <w:sz w:val="24"/>
                <w:szCs w:val="24"/>
              </w:rPr>
              <w:t>ормировать умение дошкольников при анализе построек доброжелательно и объективно оценивать их качество.</w:t>
            </w:r>
          </w:p>
        </w:tc>
        <w:tc>
          <w:tcPr>
            <w:tcW w:w="3400" w:type="dxa"/>
            <w:tcBorders>
              <w:top w:val="single" w:sz="4" w:space="0" w:color="auto"/>
              <w:left w:val="single" w:sz="4" w:space="0" w:color="auto"/>
              <w:bottom w:val="single" w:sz="4" w:space="0" w:color="auto"/>
              <w:right w:val="single" w:sz="4" w:space="0" w:color="auto"/>
            </w:tcBorders>
          </w:tcPr>
          <w:p w:rsidR="00A77C13" w:rsidRPr="000819D0" w:rsidRDefault="00A77C13" w:rsidP="000819D0">
            <w:pPr>
              <w:tabs>
                <w:tab w:val="left" w:pos="200"/>
              </w:tabs>
              <w:jc w:val="both"/>
              <w:rPr>
                <w:rFonts w:ascii="Times New Roman" w:hAnsi="Times New Roman" w:cs="Times New Roman"/>
                <w:sz w:val="24"/>
                <w:szCs w:val="24"/>
              </w:rPr>
            </w:pPr>
            <w:r w:rsidRPr="000819D0">
              <w:rPr>
                <w:rFonts w:ascii="Times New Roman" w:hAnsi="Times New Roman" w:cs="Times New Roman"/>
                <w:sz w:val="24"/>
                <w:szCs w:val="24"/>
              </w:rPr>
              <w:t>Строительный материал</w:t>
            </w:r>
          </w:p>
        </w:tc>
      </w:tr>
      <w:tr w:rsidR="003C7489" w:rsidRPr="000819D0" w:rsidTr="000819D0">
        <w:trPr>
          <w:trHeight w:val="196"/>
        </w:trPr>
        <w:tc>
          <w:tcPr>
            <w:tcW w:w="993" w:type="dxa"/>
            <w:vMerge/>
            <w:tcBorders>
              <w:left w:val="single" w:sz="4" w:space="0" w:color="auto"/>
              <w:bottom w:val="single" w:sz="4" w:space="0" w:color="auto"/>
              <w:right w:val="single" w:sz="4" w:space="0" w:color="auto"/>
            </w:tcBorders>
          </w:tcPr>
          <w:p w:rsidR="003C7489" w:rsidRPr="000819D0" w:rsidRDefault="003C7489" w:rsidP="0055091E">
            <w:pPr>
              <w:jc w:val="center"/>
              <w:rPr>
                <w:rFonts w:ascii="Times New Roman" w:hAnsi="Times New Roman" w:cs="Times New Roman"/>
                <w:b/>
                <w:sz w:val="24"/>
                <w:szCs w:val="24"/>
              </w:rPr>
            </w:pPr>
          </w:p>
        </w:tc>
        <w:tc>
          <w:tcPr>
            <w:tcW w:w="2411" w:type="dxa"/>
            <w:tcBorders>
              <w:top w:val="single" w:sz="4" w:space="0" w:color="auto"/>
              <w:left w:val="single" w:sz="4" w:space="0" w:color="auto"/>
              <w:bottom w:val="single" w:sz="4" w:space="0" w:color="auto"/>
              <w:right w:val="single" w:sz="4" w:space="0" w:color="auto"/>
            </w:tcBorders>
          </w:tcPr>
          <w:p w:rsidR="00F42345" w:rsidRDefault="00F42345" w:rsidP="000819D0">
            <w:pPr>
              <w:jc w:val="center"/>
              <w:rPr>
                <w:rFonts w:ascii="Times New Roman" w:hAnsi="Times New Roman" w:cs="Times New Roman"/>
                <w:b/>
                <w:sz w:val="24"/>
                <w:szCs w:val="24"/>
              </w:rPr>
            </w:pPr>
          </w:p>
          <w:p w:rsidR="00F42345" w:rsidRDefault="00F42345" w:rsidP="000819D0">
            <w:pPr>
              <w:jc w:val="center"/>
              <w:rPr>
                <w:rFonts w:ascii="Times New Roman" w:hAnsi="Times New Roman" w:cs="Times New Roman"/>
                <w:b/>
                <w:sz w:val="24"/>
                <w:szCs w:val="24"/>
              </w:rPr>
            </w:pPr>
          </w:p>
          <w:p w:rsidR="000819D0" w:rsidRDefault="003C7489" w:rsidP="000819D0">
            <w:pPr>
              <w:jc w:val="center"/>
              <w:rPr>
                <w:rFonts w:ascii="Times New Roman" w:hAnsi="Times New Roman" w:cs="Times New Roman"/>
                <w:b/>
                <w:sz w:val="24"/>
                <w:szCs w:val="24"/>
              </w:rPr>
            </w:pPr>
            <w:r w:rsidRPr="000819D0">
              <w:rPr>
                <w:rFonts w:ascii="Times New Roman" w:hAnsi="Times New Roman" w:cs="Times New Roman"/>
                <w:b/>
                <w:sz w:val="24"/>
                <w:szCs w:val="24"/>
              </w:rPr>
              <w:t>Наустим:</w:t>
            </w:r>
          </w:p>
          <w:p w:rsidR="003C7489" w:rsidRPr="000819D0" w:rsidRDefault="003C7489" w:rsidP="000819D0">
            <w:pPr>
              <w:jc w:val="center"/>
              <w:rPr>
                <w:rFonts w:ascii="Times New Roman" w:hAnsi="Times New Roman" w:cs="Times New Roman"/>
                <w:sz w:val="24"/>
                <w:szCs w:val="24"/>
              </w:rPr>
            </w:pPr>
            <w:r w:rsidRPr="000819D0">
              <w:rPr>
                <w:rFonts w:ascii="Times New Roman" w:hAnsi="Times New Roman" w:cs="Times New Roman"/>
                <w:sz w:val="24"/>
                <w:szCs w:val="24"/>
              </w:rPr>
              <w:t>«Курс логики базовый»</w:t>
            </w:r>
          </w:p>
          <w:p w:rsidR="003C7489" w:rsidRPr="000819D0" w:rsidRDefault="003C7489" w:rsidP="00003DD7">
            <w:pPr>
              <w:tabs>
                <w:tab w:val="left" w:pos="200"/>
              </w:tabs>
              <w:ind w:firstLine="323"/>
              <w:jc w:val="center"/>
              <w:rPr>
                <w:rFonts w:ascii="Times New Roman"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3C7489" w:rsidRPr="000819D0" w:rsidRDefault="001202D9" w:rsidP="000819D0">
            <w:pPr>
              <w:tabs>
                <w:tab w:val="left" w:pos="200"/>
              </w:tabs>
              <w:jc w:val="both"/>
              <w:rPr>
                <w:rFonts w:ascii="Times New Roman" w:hAnsi="Times New Roman" w:cs="Times New Roman"/>
                <w:sz w:val="24"/>
                <w:szCs w:val="24"/>
              </w:rPr>
            </w:pPr>
            <w:r w:rsidRPr="000819D0">
              <w:rPr>
                <w:rFonts w:ascii="Times New Roman" w:hAnsi="Times New Roman" w:cs="Times New Roman"/>
                <w:sz w:val="24"/>
                <w:szCs w:val="24"/>
              </w:rPr>
              <w:t>Формирование познавательных интересов к окружающему миру и стремление к новым знаниям через познавательно-исследовательскую деятельность</w:t>
            </w:r>
            <w:r w:rsidR="000819D0">
              <w:rPr>
                <w:rFonts w:ascii="Times New Roman" w:hAnsi="Times New Roman" w:cs="Times New Roman"/>
                <w:sz w:val="24"/>
                <w:szCs w:val="24"/>
              </w:rPr>
              <w:t>.</w:t>
            </w:r>
          </w:p>
        </w:tc>
        <w:tc>
          <w:tcPr>
            <w:tcW w:w="3400" w:type="dxa"/>
            <w:tcBorders>
              <w:top w:val="single" w:sz="4" w:space="0" w:color="auto"/>
              <w:left w:val="single" w:sz="4" w:space="0" w:color="auto"/>
              <w:bottom w:val="single" w:sz="4" w:space="0" w:color="auto"/>
              <w:right w:val="single" w:sz="4" w:space="0" w:color="auto"/>
            </w:tcBorders>
          </w:tcPr>
          <w:p w:rsidR="003C7489" w:rsidRPr="000819D0" w:rsidRDefault="003C7489" w:rsidP="000819D0">
            <w:pPr>
              <w:widowControl w:val="0"/>
              <w:overflowPunct w:val="0"/>
              <w:autoSpaceDE w:val="0"/>
              <w:autoSpaceDN w:val="0"/>
              <w:adjustRightInd w:val="0"/>
              <w:jc w:val="both"/>
              <w:rPr>
                <w:rFonts w:ascii="Times New Roman" w:hAnsi="Times New Roman" w:cs="Times New Roman"/>
                <w:color w:val="000000" w:themeColor="text1"/>
                <w:sz w:val="24"/>
                <w:szCs w:val="24"/>
              </w:rPr>
            </w:pPr>
            <w:r w:rsidRPr="000819D0">
              <w:rPr>
                <w:rFonts w:ascii="Times New Roman" w:hAnsi="Times New Roman" w:cs="Times New Roman"/>
                <w:color w:val="000000" w:themeColor="text1"/>
                <w:sz w:val="24"/>
                <w:szCs w:val="24"/>
              </w:rPr>
              <w:t>Набор карточек №3.</w:t>
            </w:r>
            <w:r w:rsidRPr="000819D0">
              <w:rPr>
                <w:rFonts w:ascii="Times New Roman" w:hAnsi="Times New Roman" w:cs="Times New Roman"/>
                <w:b/>
                <w:color w:val="000000" w:themeColor="text1"/>
                <w:sz w:val="24"/>
                <w:szCs w:val="24"/>
              </w:rPr>
              <w:t xml:space="preserve"> </w:t>
            </w:r>
            <w:r w:rsidR="000819D0">
              <w:rPr>
                <w:rFonts w:ascii="Times New Roman" w:hAnsi="Times New Roman" w:cs="Times New Roman"/>
                <w:color w:val="000000" w:themeColor="text1"/>
                <w:sz w:val="24"/>
                <w:szCs w:val="24"/>
              </w:rPr>
              <w:t xml:space="preserve">«Полимино», </w:t>
            </w:r>
            <w:r w:rsidRPr="000819D0">
              <w:rPr>
                <w:rFonts w:ascii="Times New Roman" w:hAnsi="Times New Roman" w:cs="Times New Roman"/>
                <w:color w:val="000000" w:themeColor="text1"/>
                <w:sz w:val="24"/>
                <w:szCs w:val="24"/>
              </w:rPr>
              <w:t>Задание №1</w:t>
            </w:r>
          </w:p>
        </w:tc>
      </w:tr>
      <w:tr w:rsidR="00003DD7" w:rsidRPr="000819D0" w:rsidTr="000819D0">
        <w:trPr>
          <w:trHeight w:val="2246"/>
        </w:trPr>
        <w:tc>
          <w:tcPr>
            <w:tcW w:w="993" w:type="dxa"/>
            <w:vMerge w:val="restart"/>
            <w:tcBorders>
              <w:top w:val="single" w:sz="4" w:space="0" w:color="auto"/>
              <w:left w:val="single" w:sz="4" w:space="0" w:color="auto"/>
              <w:right w:val="single" w:sz="4" w:space="0" w:color="auto"/>
            </w:tcBorders>
          </w:tcPr>
          <w:p w:rsidR="00003DD7" w:rsidRPr="000819D0" w:rsidRDefault="00003DD7" w:rsidP="0055091E">
            <w:pPr>
              <w:tabs>
                <w:tab w:val="left" w:pos="11057"/>
              </w:tabs>
              <w:ind w:right="-142"/>
              <w:jc w:val="center"/>
              <w:rPr>
                <w:rFonts w:ascii="Times New Roman" w:hAnsi="Times New Roman" w:cs="Times New Roman"/>
                <w:b/>
                <w:sz w:val="24"/>
                <w:szCs w:val="24"/>
              </w:rPr>
            </w:pPr>
          </w:p>
          <w:p w:rsidR="00D83CAF" w:rsidRDefault="00D83CAF" w:rsidP="0055091E">
            <w:pPr>
              <w:tabs>
                <w:tab w:val="left" w:pos="11057"/>
              </w:tabs>
              <w:ind w:right="-142"/>
              <w:jc w:val="center"/>
              <w:rPr>
                <w:rFonts w:ascii="Times New Roman" w:hAnsi="Times New Roman" w:cs="Times New Roman"/>
                <w:b/>
                <w:sz w:val="24"/>
                <w:szCs w:val="24"/>
                <w:lang w:val="en-US"/>
              </w:rPr>
            </w:pPr>
          </w:p>
          <w:p w:rsidR="00D83CAF" w:rsidRDefault="00D83CAF" w:rsidP="0055091E">
            <w:pPr>
              <w:tabs>
                <w:tab w:val="left" w:pos="11057"/>
              </w:tabs>
              <w:ind w:right="-142"/>
              <w:jc w:val="center"/>
              <w:rPr>
                <w:rFonts w:ascii="Times New Roman" w:hAnsi="Times New Roman" w:cs="Times New Roman"/>
                <w:b/>
                <w:sz w:val="24"/>
                <w:szCs w:val="24"/>
                <w:lang w:val="en-US"/>
              </w:rPr>
            </w:pPr>
          </w:p>
          <w:p w:rsidR="00D83CAF" w:rsidRDefault="00D83CAF" w:rsidP="0055091E">
            <w:pPr>
              <w:tabs>
                <w:tab w:val="left" w:pos="11057"/>
              </w:tabs>
              <w:ind w:right="-142"/>
              <w:jc w:val="center"/>
              <w:rPr>
                <w:rFonts w:ascii="Times New Roman" w:hAnsi="Times New Roman" w:cs="Times New Roman"/>
                <w:b/>
                <w:sz w:val="24"/>
                <w:szCs w:val="24"/>
                <w:lang w:val="en-US"/>
              </w:rPr>
            </w:pPr>
          </w:p>
          <w:p w:rsidR="00D83CAF" w:rsidRDefault="00D83CAF" w:rsidP="0055091E">
            <w:pPr>
              <w:tabs>
                <w:tab w:val="left" w:pos="11057"/>
              </w:tabs>
              <w:ind w:right="-142"/>
              <w:jc w:val="center"/>
              <w:rPr>
                <w:rFonts w:ascii="Times New Roman" w:hAnsi="Times New Roman" w:cs="Times New Roman"/>
                <w:b/>
                <w:sz w:val="24"/>
                <w:szCs w:val="24"/>
                <w:lang w:val="en-US"/>
              </w:rPr>
            </w:pPr>
          </w:p>
          <w:p w:rsidR="00D83CAF" w:rsidRDefault="00D83CAF" w:rsidP="0055091E">
            <w:pPr>
              <w:tabs>
                <w:tab w:val="left" w:pos="11057"/>
              </w:tabs>
              <w:ind w:right="-142"/>
              <w:jc w:val="center"/>
              <w:rPr>
                <w:rFonts w:ascii="Times New Roman" w:hAnsi="Times New Roman" w:cs="Times New Roman"/>
                <w:b/>
                <w:sz w:val="24"/>
                <w:szCs w:val="24"/>
                <w:lang w:val="en-US"/>
              </w:rPr>
            </w:pPr>
          </w:p>
          <w:p w:rsidR="00D83CAF" w:rsidRDefault="00D83CAF" w:rsidP="0055091E">
            <w:pPr>
              <w:tabs>
                <w:tab w:val="left" w:pos="11057"/>
              </w:tabs>
              <w:ind w:right="-142"/>
              <w:jc w:val="center"/>
              <w:rPr>
                <w:rFonts w:ascii="Times New Roman" w:hAnsi="Times New Roman" w:cs="Times New Roman"/>
                <w:b/>
                <w:sz w:val="24"/>
                <w:szCs w:val="24"/>
                <w:lang w:val="en-US"/>
              </w:rPr>
            </w:pPr>
          </w:p>
          <w:p w:rsidR="00D83CAF" w:rsidRDefault="00D83CAF" w:rsidP="0055091E">
            <w:pPr>
              <w:tabs>
                <w:tab w:val="left" w:pos="11057"/>
              </w:tabs>
              <w:ind w:right="-142"/>
              <w:jc w:val="center"/>
              <w:rPr>
                <w:rFonts w:ascii="Times New Roman" w:hAnsi="Times New Roman" w:cs="Times New Roman"/>
                <w:b/>
                <w:sz w:val="24"/>
                <w:szCs w:val="24"/>
                <w:lang w:val="en-US"/>
              </w:rPr>
            </w:pPr>
          </w:p>
          <w:p w:rsidR="00003DD7" w:rsidRPr="000819D0" w:rsidRDefault="00003DD7" w:rsidP="0055091E">
            <w:pPr>
              <w:tabs>
                <w:tab w:val="left" w:pos="11057"/>
              </w:tabs>
              <w:ind w:right="-142"/>
              <w:jc w:val="center"/>
              <w:rPr>
                <w:rFonts w:ascii="Times New Roman" w:hAnsi="Times New Roman" w:cs="Times New Roman"/>
                <w:b/>
                <w:sz w:val="24"/>
                <w:szCs w:val="24"/>
              </w:rPr>
            </w:pPr>
            <w:r w:rsidRPr="000819D0">
              <w:rPr>
                <w:rFonts w:ascii="Times New Roman" w:hAnsi="Times New Roman" w:cs="Times New Roman"/>
                <w:b/>
                <w:sz w:val="24"/>
                <w:szCs w:val="24"/>
                <w:lang w:val="en-US"/>
              </w:rPr>
              <w:t>II</w:t>
            </w:r>
          </w:p>
        </w:tc>
        <w:tc>
          <w:tcPr>
            <w:tcW w:w="2411" w:type="dxa"/>
            <w:tcBorders>
              <w:top w:val="single" w:sz="4" w:space="0" w:color="auto"/>
              <w:left w:val="single" w:sz="4" w:space="0" w:color="auto"/>
              <w:bottom w:val="single" w:sz="4" w:space="0" w:color="auto"/>
              <w:right w:val="single" w:sz="4" w:space="0" w:color="auto"/>
            </w:tcBorders>
          </w:tcPr>
          <w:p w:rsidR="00F42345" w:rsidRDefault="00F42345" w:rsidP="0055091E">
            <w:pPr>
              <w:tabs>
                <w:tab w:val="left" w:pos="340"/>
              </w:tabs>
              <w:ind w:firstLine="34"/>
              <w:jc w:val="center"/>
              <w:rPr>
                <w:rFonts w:ascii="Times New Roman" w:hAnsi="Times New Roman" w:cs="Times New Roman"/>
                <w:b/>
                <w:sz w:val="24"/>
                <w:szCs w:val="24"/>
              </w:rPr>
            </w:pPr>
          </w:p>
          <w:p w:rsidR="00F42345" w:rsidRDefault="00F42345" w:rsidP="0055091E">
            <w:pPr>
              <w:tabs>
                <w:tab w:val="left" w:pos="340"/>
              </w:tabs>
              <w:ind w:firstLine="34"/>
              <w:jc w:val="center"/>
              <w:rPr>
                <w:rFonts w:ascii="Times New Roman" w:hAnsi="Times New Roman" w:cs="Times New Roman"/>
                <w:b/>
                <w:sz w:val="24"/>
                <w:szCs w:val="24"/>
              </w:rPr>
            </w:pPr>
          </w:p>
          <w:p w:rsidR="00003DD7" w:rsidRPr="000819D0" w:rsidRDefault="00003DD7" w:rsidP="0055091E">
            <w:pPr>
              <w:tabs>
                <w:tab w:val="left" w:pos="340"/>
              </w:tabs>
              <w:ind w:firstLine="34"/>
              <w:jc w:val="center"/>
              <w:rPr>
                <w:rFonts w:ascii="Times New Roman" w:hAnsi="Times New Roman" w:cs="Times New Roman"/>
                <w:b/>
                <w:sz w:val="24"/>
                <w:szCs w:val="24"/>
              </w:rPr>
            </w:pPr>
            <w:r w:rsidRPr="000819D0">
              <w:rPr>
                <w:rFonts w:ascii="Times New Roman" w:hAnsi="Times New Roman" w:cs="Times New Roman"/>
                <w:b/>
                <w:sz w:val="24"/>
                <w:szCs w:val="24"/>
              </w:rPr>
              <w:t xml:space="preserve">Ручной труд (из бумаги и картона) </w:t>
            </w:r>
            <w:r w:rsidRPr="000819D0">
              <w:rPr>
                <w:rFonts w:ascii="Times New Roman" w:hAnsi="Times New Roman" w:cs="Times New Roman"/>
                <w:sz w:val="24"/>
                <w:szCs w:val="24"/>
              </w:rPr>
              <w:t>«Закладка»</w:t>
            </w:r>
          </w:p>
        </w:tc>
        <w:tc>
          <w:tcPr>
            <w:tcW w:w="3120" w:type="dxa"/>
            <w:tcBorders>
              <w:top w:val="single" w:sz="4" w:space="0" w:color="auto"/>
              <w:left w:val="single" w:sz="4" w:space="0" w:color="auto"/>
              <w:bottom w:val="single" w:sz="4" w:space="0" w:color="auto"/>
              <w:right w:val="single" w:sz="4" w:space="0" w:color="auto"/>
            </w:tcBorders>
            <w:hideMark/>
          </w:tcPr>
          <w:p w:rsidR="00003DD7" w:rsidRPr="000819D0" w:rsidRDefault="00003DD7" w:rsidP="000819D0">
            <w:pPr>
              <w:rPr>
                <w:rFonts w:ascii="Times New Roman" w:hAnsi="Times New Roman" w:cs="Times New Roman"/>
                <w:sz w:val="24"/>
                <w:szCs w:val="24"/>
              </w:rPr>
            </w:pPr>
            <w:r w:rsidRPr="000819D0">
              <w:rPr>
                <w:rFonts w:ascii="Times New Roman" w:hAnsi="Times New Roman" w:cs="Times New Roman"/>
                <w:sz w:val="24"/>
                <w:szCs w:val="24"/>
              </w:rPr>
              <w:t>Закрепить умение создавать предметы из полосок бумаги, подбирая цвета и оттенки при изготовлении закладки. Развивать творчество у детей. Воспитывать у</w:t>
            </w:r>
            <w:r w:rsidR="000819D0">
              <w:rPr>
                <w:rFonts w:ascii="Times New Roman" w:hAnsi="Times New Roman" w:cs="Times New Roman"/>
                <w:sz w:val="24"/>
                <w:szCs w:val="24"/>
              </w:rPr>
              <w:t>мение детей трудиться сообща.</w:t>
            </w:r>
          </w:p>
        </w:tc>
        <w:tc>
          <w:tcPr>
            <w:tcW w:w="3400" w:type="dxa"/>
            <w:tcBorders>
              <w:top w:val="single" w:sz="4" w:space="0" w:color="auto"/>
              <w:left w:val="single" w:sz="4" w:space="0" w:color="auto"/>
              <w:bottom w:val="single" w:sz="4" w:space="0" w:color="auto"/>
              <w:right w:val="single" w:sz="4" w:space="0" w:color="auto"/>
            </w:tcBorders>
          </w:tcPr>
          <w:p w:rsidR="00003DD7" w:rsidRPr="000819D0" w:rsidRDefault="000819D0" w:rsidP="000819D0">
            <w:pPr>
              <w:tabs>
                <w:tab w:val="left" w:pos="200"/>
              </w:tabs>
              <w:rPr>
                <w:rFonts w:ascii="Times New Roman" w:hAnsi="Times New Roman" w:cs="Times New Roman"/>
                <w:sz w:val="24"/>
                <w:szCs w:val="24"/>
              </w:rPr>
            </w:pPr>
            <w:r>
              <w:rPr>
                <w:rFonts w:ascii="Times New Roman" w:hAnsi="Times New Roman" w:cs="Times New Roman"/>
                <w:sz w:val="24"/>
                <w:szCs w:val="24"/>
              </w:rPr>
              <w:t>Бумага, картон, клей.</w:t>
            </w:r>
          </w:p>
        </w:tc>
      </w:tr>
      <w:tr w:rsidR="003C7489" w:rsidRPr="000819D0" w:rsidTr="000819D0">
        <w:trPr>
          <w:trHeight w:val="412"/>
        </w:trPr>
        <w:tc>
          <w:tcPr>
            <w:tcW w:w="993" w:type="dxa"/>
            <w:vMerge/>
            <w:tcBorders>
              <w:left w:val="single" w:sz="4" w:space="0" w:color="auto"/>
              <w:bottom w:val="single" w:sz="4" w:space="0" w:color="auto"/>
              <w:right w:val="single" w:sz="4" w:space="0" w:color="auto"/>
            </w:tcBorders>
          </w:tcPr>
          <w:p w:rsidR="003C7489" w:rsidRPr="000819D0" w:rsidRDefault="003C7489" w:rsidP="0055091E">
            <w:pPr>
              <w:tabs>
                <w:tab w:val="left" w:pos="11057"/>
              </w:tabs>
              <w:ind w:right="-142"/>
              <w:jc w:val="center"/>
              <w:rPr>
                <w:rFonts w:ascii="Times New Roman" w:hAnsi="Times New Roman" w:cs="Times New Roman"/>
                <w:b/>
                <w:sz w:val="24"/>
                <w:szCs w:val="24"/>
              </w:rPr>
            </w:pPr>
          </w:p>
        </w:tc>
        <w:tc>
          <w:tcPr>
            <w:tcW w:w="2411" w:type="dxa"/>
            <w:tcBorders>
              <w:top w:val="single" w:sz="4" w:space="0" w:color="auto"/>
              <w:left w:val="single" w:sz="4" w:space="0" w:color="auto"/>
              <w:bottom w:val="single" w:sz="4" w:space="0" w:color="auto"/>
              <w:right w:val="single" w:sz="4" w:space="0" w:color="auto"/>
            </w:tcBorders>
          </w:tcPr>
          <w:p w:rsidR="00F42345" w:rsidRDefault="00F42345" w:rsidP="000819D0">
            <w:pPr>
              <w:jc w:val="center"/>
              <w:rPr>
                <w:rFonts w:ascii="Times New Roman" w:hAnsi="Times New Roman" w:cs="Times New Roman"/>
                <w:b/>
                <w:sz w:val="24"/>
                <w:szCs w:val="24"/>
              </w:rPr>
            </w:pPr>
          </w:p>
          <w:p w:rsidR="00F42345" w:rsidRDefault="00F42345" w:rsidP="000819D0">
            <w:pPr>
              <w:jc w:val="center"/>
              <w:rPr>
                <w:rFonts w:ascii="Times New Roman" w:hAnsi="Times New Roman" w:cs="Times New Roman"/>
                <w:b/>
                <w:sz w:val="24"/>
                <w:szCs w:val="24"/>
              </w:rPr>
            </w:pPr>
          </w:p>
          <w:p w:rsidR="000819D0" w:rsidRDefault="003C7489" w:rsidP="000819D0">
            <w:pPr>
              <w:jc w:val="center"/>
              <w:rPr>
                <w:rFonts w:ascii="Times New Roman" w:hAnsi="Times New Roman" w:cs="Times New Roman"/>
                <w:b/>
                <w:sz w:val="24"/>
                <w:szCs w:val="24"/>
              </w:rPr>
            </w:pPr>
            <w:r w:rsidRPr="000819D0">
              <w:rPr>
                <w:rFonts w:ascii="Times New Roman" w:hAnsi="Times New Roman" w:cs="Times New Roman"/>
                <w:b/>
                <w:sz w:val="24"/>
                <w:szCs w:val="24"/>
              </w:rPr>
              <w:t>Наустим:</w:t>
            </w:r>
          </w:p>
          <w:p w:rsidR="003C7489" w:rsidRPr="000819D0" w:rsidRDefault="003C7489" w:rsidP="000819D0">
            <w:pPr>
              <w:jc w:val="center"/>
              <w:rPr>
                <w:rFonts w:ascii="Times New Roman" w:hAnsi="Times New Roman" w:cs="Times New Roman"/>
                <w:sz w:val="24"/>
                <w:szCs w:val="24"/>
              </w:rPr>
            </w:pPr>
            <w:r w:rsidRPr="000819D0">
              <w:rPr>
                <w:rFonts w:ascii="Times New Roman" w:hAnsi="Times New Roman" w:cs="Times New Roman"/>
                <w:sz w:val="24"/>
                <w:szCs w:val="24"/>
              </w:rPr>
              <w:t>«Курс логики базовый»</w:t>
            </w:r>
          </w:p>
          <w:p w:rsidR="003C7489" w:rsidRPr="000819D0" w:rsidRDefault="003C7489" w:rsidP="00003DD7">
            <w:pPr>
              <w:tabs>
                <w:tab w:val="left" w:pos="200"/>
              </w:tabs>
              <w:ind w:firstLine="323"/>
              <w:jc w:val="center"/>
              <w:rPr>
                <w:rFonts w:ascii="Times New Roman"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3C7489" w:rsidRPr="000819D0" w:rsidRDefault="001202D9" w:rsidP="000819D0">
            <w:pPr>
              <w:pStyle w:val="a5"/>
              <w:shd w:val="clear" w:color="auto" w:fill="FFFFFF"/>
              <w:ind w:left="0"/>
              <w:jc w:val="both"/>
              <w:rPr>
                <w:rFonts w:ascii="Times New Roman" w:hAnsi="Times New Roman" w:cs="Times New Roman"/>
                <w:sz w:val="24"/>
                <w:szCs w:val="24"/>
              </w:rPr>
            </w:pPr>
            <w:r w:rsidRPr="000819D0">
              <w:rPr>
                <w:rFonts w:ascii="Times New Roman" w:hAnsi="Times New Roman" w:cs="Times New Roman"/>
                <w:sz w:val="24"/>
                <w:szCs w:val="24"/>
              </w:rPr>
              <w:t>Формирование целостной естественно-научной картины мира; создание предпосылок научно-технологического и инженерного мышления; ¾</w:t>
            </w:r>
            <w:r w:rsidR="000819D0">
              <w:rPr>
                <w:rFonts w:ascii="Times New Roman" w:hAnsi="Times New Roman" w:cs="Times New Roman"/>
                <w:sz w:val="24"/>
                <w:szCs w:val="24"/>
              </w:rPr>
              <w:t xml:space="preserve"> </w:t>
            </w:r>
            <w:r w:rsidRPr="000819D0">
              <w:rPr>
                <w:rFonts w:ascii="Times New Roman" w:hAnsi="Times New Roman" w:cs="Times New Roman"/>
                <w:sz w:val="24"/>
                <w:szCs w:val="24"/>
              </w:rPr>
              <w:t>развитие ассоциативного мышления</w:t>
            </w:r>
            <w:r w:rsidR="000819D0">
              <w:rPr>
                <w:rFonts w:ascii="Times New Roman" w:hAnsi="Times New Roman" w:cs="Times New Roman"/>
                <w:sz w:val="24"/>
                <w:szCs w:val="24"/>
              </w:rPr>
              <w:t>.</w:t>
            </w:r>
          </w:p>
        </w:tc>
        <w:tc>
          <w:tcPr>
            <w:tcW w:w="3400" w:type="dxa"/>
            <w:tcBorders>
              <w:top w:val="single" w:sz="4" w:space="0" w:color="auto"/>
              <w:left w:val="single" w:sz="4" w:space="0" w:color="auto"/>
              <w:bottom w:val="single" w:sz="4" w:space="0" w:color="auto"/>
              <w:right w:val="single" w:sz="4" w:space="0" w:color="auto"/>
            </w:tcBorders>
          </w:tcPr>
          <w:p w:rsidR="003C7489" w:rsidRPr="000819D0" w:rsidRDefault="003C7489" w:rsidP="000819D0">
            <w:pPr>
              <w:widowControl w:val="0"/>
              <w:overflowPunct w:val="0"/>
              <w:autoSpaceDE w:val="0"/>
              <w:autoSpaceDN w:val="0"/>
              <w:adjustRightInd w:val="0"/>
              <w:jc w:val="both"/>
              <w:rPr>
                <w:rFonts w:ascii="Times New Roman" w:hAnsi="Times New Roman" w:cs="Times New Roman"/>
                <w:color w:val="000000" w:themeColor="text1"/>
                <w:sz w:val="24"/>
                <w:szCs w:val="24"/>
              </w:rPr>
            </w:pPr>
            <w:r w:rsidRPr="000819D0">
              <w:rPr>
                <w:rFonts w:ascii="Times New Roman" w:hAnsi="Times New Roman" w:cs="Times New Roman"/>
                <w:color w:val="000000" w:themeColor="text1"/>
                <w:sz w:val="24"/>
                <w:szCs w:val="24"/>
              </w:rPr>
              <w:t>Набор карточек №3.</w:t>
            </w:r>
            <w:r w:rsidRPr="000819D0">
              <w:rPr>
                <w:rFonts w:ascii="Times New Roman" w:hAnsi="Times New Roman" w:cs="Times New Roman"/>
                <w:b/>
                <w:color w:val="000000" w:themeColor="text1"/>
                <w:sz w:val="24"/>
                <w:szCs w:val="24"/>
              </w:rPr>
              <w:t xml:space="preserve"> </w:t>
            </w:r>
            <w:r w:rsidR="000819D0">
              <w:rPr>
                <w:rFonts w:ascii="Times New Roman" w:hAnsi="Times New Roman" w:cs="Times New Roman"/>
                <w:color w:val="000000" w:themeColor="text1"/>
                <w:sz w:val="24"/>
                <w:szCs w:val="24"/>
              </w:rPr>
              <w:t xml:space="preserve">«Полимино», </w:t>
            </w:r>
            <w:r w:rsidRPr="000819D0">
              <w:rPr>
                <w:rFonts w:ascii="Times New Roman" w:hAnsi="Times New Roman" w:cs="Times New Roman"/>
                <w:color w:val="000000" w:themeColor="text1"/>
                <w:sz w:val="24"/>
                <w:szCs w:val="24"/>
              </w:rPr>
              <w:t>Задание №</w:t>
            </w:r>
            <w:r w:rsidR="001202D9" w:rsidRPr="000819D0">
              <w:rPr>
                <w:rFonts w:ascii="Times New Roman" w:hAnsi="Times New Roman" w:cs="Times New Roman"/>
                <w:color w:val="000000" w:themeColor="text1"/>
                <w:sz w:val="24"/>
                <w:szCs w:val="24"/>
              </w:rPr>
              <w:t>2</w:t>
            </w:r>
          </w:p>
        </w:tc>
      </w:tr>
      <w:tr w:rsidR="00003DD7" w:rsidRPr="000819D0" w:rsidTr="000819D0">
        <w:trPr>
          <w:trHeight w:val="2727"/>
        </w:trPr>
        <w:tc>
          <w:tcPr>
            <w:tcW w:w="993" w:type="dxa"/>
            <w:vMerge w:val="restart"/>
            <w:tcBorders>
              <w:top w:val="single" w:sz="4" w:space="0" w:color="auto"/>
              <w:left w:val="single" w:sz="4" w:space="0" w:color="auto"/>
              <w:right w:val="single" w:sz="4" w:space="0" w:color="auto"/>
            </w:tcBorders>
          </w:tcPr>
          <w:p w:rsidR="00003DD7" w:rsidRPr="000819D0" w:rsidRDefault="00003DD7" w:rsidP="0055091E">
            <w:pPr>
              <w:tabs>
                <w:tab w:val="left" w:pos="11057"/>
              </w:tabs>
              <w:ind w:right="-142"/>
              <w:jc w:val="center"/>
              <w:rPr>
                <w:rFonts w:ascii="Times New Roman" w:hAnsi="Times New Roman" w:cs="Times New Roman"/>
                <w:b/>
                <w:sz w:val="24"/>
                <w:szCs w:val="24"/>
              </w:rPr>
            </w:pPr>
          </w:p>
          <w:p w:rsidR="00D83CAF" w:rsidRDefault="00D83CAF" w:rsidP="0055091E">
            <w:pPr>
              <w:tabs>
                <w:tab w:val="left" w:pos="11057"/>
              </w:tabs>
              <w:ind w:right="-142"/>
              <w:jc w:val="center"/>
              <w:rPr>
                <w:rFonts w:ascii="Times New Roman" w:hAnsi="Times New Roman" w:cs="Times New Roman"/>
                <w:b/>
                <w:sz w:val="24"/>
                <w:szCs w:val="24"/>
                <w:lang w:val="en-US"/>
              </w:rPr>
            </w:pPr>
          </w:p>
          <w:p w:rsidR="00D83CAF" w:rsidRDefault="00D83CAF" w:rsidP="0055091E">
            <w:pPr>
              <w:tabs>
                <w:tab w:val="left" w:pos="11057"/>
              </w:tabs>
              <w:ind w:right="-142"/>
              <w:jc w:val="center"/>
              <w:rPr>
                <w:rFonts w:ascii="Times New Roman" w:hAnsi="Times New Roman" w:cs="Times New Roman"/>
                <w:b/>
                <w:sz w:val="24"/>
                <w:szCs w:val="24"/>
                <w:lang w:val="en-US"/>
              </w:rPr>
            </w:pPr>
          </w:p>
          <w:p w:rsidR="00D83CAF" w:rsidRDefault="00D83CAF" w:rsidP="0055091E">
            <w:pPr>
              <w:tabs>
                <w:tab w:val="left" w:pos="11057"/>
              </w:tabs>
              <w:ind w:right="-142"/>
              <w:jc w:val="center"/>
              <w:rPr>
                <w:rFonts w:ascii="Times New Roman" w:hAnsi="Times New Roman" w:cs="Times New Roman"/>
                <w:b/>
                <w:sz w:val="24"/>
                <w:szCs w:val="24"/>
                <w:lang w:val="en-US"/>
              </w:rPr>
            </w:pPr>
          </w:p>
          <w:p w:rsidR="00003DD7" w:rsidRPr="000819D0" w:rsidRDefault="00003DD7" w:rsidP="0055091E">
            <w:pPr>
              <w:tabs>
                <w:tab w:val="left" w:pos="11057"/>
              </w:tabs>
              <w:ind w:right="-142"/>
              <w:jc w:val="center"/>
              <w:rPr>
                <w:rFonts w:ascii="Times New Roman" w:hAnsi="Times New Roman" w:cs="Times New Roman"/>
                <w:b/>
                <w:sz w:val="24"/>
                <w:szCs w:val="24"/>
              </w:rPr>
            </w:pPr>
            <w:r w:rsidRPr="000819D0">
              <w:rPr>
                <w:rFonts w:ascii="Times New Roman" w:hAnsi="Times New Roman" w:cs="Times New Roman"/>
                <w:b/>
                <w:sz w:val="24"/>
                <w:szCs w:val="24"/>
                <w:lang w:val="en-US"/>
              </w:rPr>
              <w:t>III</w:t>
            </w:r>
          </w:p>
        </w:tc>
        <w:tc>
          <w:tcPr>
            <w:tcW w:w="2411" w:type="dxa"/>
            <w:tcBorders>
              <w:top w:val="single" w:sz="4" w:space="0" w:color="auto"/>
              <w:left w:val="single" w:sz="4" w:space="0" w:color="auto"/>
              <w:bottom w:val="single" w:sz="4" w:space="0" w:color="auto"/>
              <w:right w:val="single" w:sz="4" w:space="0" w:color="auto"/>
            </w:tcBorders>
          </w:tcPr>
          <w:p w:rsidR="00F42345" w:rsidRDefault="00F42345" w:rsidP="0055091E">
            <w:pPr>
              <w:jc w:val="center"/>
              <w:rPr>
                <w:rFonts w:ascii="Times New Roman" w:hAnsi="Times New Roman" w:cs="Times New Roman"/>
                <w:b/>
                <w:sz w:val="24"/>
                <w:szCs w:val="24"/>
              </w:rPr>
            </w:pPr>
          </w:p>
          <w:p w:rsidR="00F42345" w:rsidRDefault="00F42345" w:rsidP="0055091E">
            <w:pPr>
              <w:jc w:val="center"/>
              <w:rPr>
                <w:rFonts w:ascii="Times New Roman" w:hAnsi="Times New Roman" w:cs="Times New Roman"/>
                <w:b/>
                <w:sz w:val="24"/>
                <w:szCs w:val="24"/>
              </w:rPr>
            </w:pPr>
          </w:p>
          <w:p w:rsidR="00003DD7" w:rsidRPr="000819D0" w:rsidRDefault="00003DD7" w:rsidP="0055091E">
            <w:pPr>
              <w:jc w:val="center"/>
              <w:rPr>
                <w:rFonts w:ascii="Times New Roman" w:hAnsi="Times New Roman" w:cs="Times New Roman"/>
                <w:b/>
                <w:sz w:val="24"/>
                <w:szCs w:val="24"/>
              </w:rPr>
            </w:pPr>
            <w:r w:rsidRPr="000819D0">
              <w:rPr>
                <w:rFonts w:ascii="Times New Roman" w:hAnsi="Times New Roman" w:cs="Times New Roman"/>
                <w:b/>
                <w:sz w:val="24"/>
                <w:szCs w:val="24"/>
              </w:rPr>
              <w:t xml:space="preserve">Ручной труд (работа с тканью) </w:t>
            </w:r>
            <w:r w:rsidRPr="000819D0">
              <w:rPr>
                <w:rFonts w:ascii="Times New Roman" w:hAnsi="Times New Roman" w:cs="Times New Roman"/>
                <w:sz w:val="24"/>
                <w:szCs w:val="24"/>
              </w:rPr>
              <w:t>«Пришивание пуговиц и петелек к поясу»</w:t>
            </w:r>
          </w:p>
        </w:tc>
        <w:tc>
          <w:tcPr>
            <w:tcW w:w="3120" w:type="dxa"/>
            <w:tcBorders>
              <w:top w:val="single" w:sz="4" w:space="0" w:color="auto"/>
              <w:left w:val="single" w:sz="4" w:space="0" w:color="auto"/>
              <w:bottom w:val="single" w:sz="4" w:space="0" w:color="auto"/>
              <w:right w:val="single" w:sz="4" w:space="0" w:color="auto"/>
            </w:tcBorders>
          </w:tcPr>
          <w:p w:rsidR="00003DD7" w:rsidRPr="000819D0" w:rsidRDefault="00003DD7" w:rsidP="000819D0">
            <w:pPr>
              <w:jc w:val="both"/>
              <w:rPr>
                <w:rFonts w:ascii="Times New Roman" w:hAnsi="Times New Roman" w:cs="Times New Roman"/>
                <w:sz w:val="24"/>
                <w:szCs w:val="24"/>
              </w:rPr>
            </w:pPr>
            <w:r w:rsidRPr="000819D0">
              <w:rPr>
                <w:rFonts w:ascii="Times New Roman" w:hAnsi="Times New Roman" w:cs="Times New Roman"/>
                <w:sz w:val="24"/>
                <w:szCs w:val="24"/>
              </w:rPr>
              <w:t>Формировать умение пришивать пуговицы. Закрепить умение вдевать нитку в иголку, делать узелок. Закрепить правила работы с иголкой. Развивать художеств</w:t>
            </w:r>
            <w:r w:rsidR="000819D0">
              <w:rPr>
                <w:rFonts w:ascii="Times New Roman" w:hAnsi="Times New Roman" w:cs="Times New Roman"/>
                <w:sz w:val="24"/>
                <w:szCs w:val="24"/>
              </w:rPr>
              <w:t>енный вкус. Воспитывать умение детей трудиться</w:t>
            </w:r>
            <w:r w:rsidRPr="000819D0">
              <w:rPr>
                <w:rFonts w:ascii="Times New Roman" w:hAnsi="Times New Roman" w:cs="Times New Roman"/>
                <w:sz w:val="24"/>
                <w:szCs w:val="24"/>
              </w:rPr>
              <w:t xml:space="preserve"> сообща.</w:t>
            </w:r>
          </w:p>
        </w:tc>
        <w:tc>
          <w:tcPr>
            <w:tcW w:w="3400" w:type="dxa"/>
            <w:tcBorders>
              <w:top w:val="single" w:sz="4" w:space="0" w:color="auto"/>
              <w:left w:val="single" w:sz="4" w:space="0" w:color="auto"/>
              <w:bottom w:val="single" w:sz="4" w:space="0" w:color="auto"/>
              <w:right w:val="single" w:sz="4" w:space="0" w:color="auto"/>
            </w:tcBorders>
          </w:tcPr>
          <w:p w:rsidR="00003DD7" w:rsidRPr="000819D0" w:rsidRDefault="00003DD7" w:rsidP="000819D0">
            <w:pPr>
              <w:jc w:val="both"/>
              <w:rPr>
                <w:rFonts w:ascii="Times New Roman" w:hAnsi="Times New Roman" w:cs="Times New Roman"/>
                <w:sz w:val="24"/>
                <w:szCs w:val="24"/>
              </w:rPr>
            </w:pPr>
            <w:r w:rsidRPr="000819D0">
              <w:rPr>
                <w:rFonts w:ascii="Times New Roman" w:hAnsi="Times New Roman" w:cs="Times New Roman"/>
                <w:sz w:val="24"/>
                <w:szCs w:val="24"/>
              </w:rPr>
              <w:t>Тесьма,</w:t>
            </w:r>
            <w:r w:rsidR="000819D0">
              <w:rPr>
                <w:rFonts w:ascii="Times New Roman" w:hAnsi="Times New Roman" w:cs="Times New Roman"/>
                <w:sz w:val="24"/>
                <w:szCs w:val="24"/>
              </w:rPr>
              <w:t xml:space="preserve"> </w:t>
            </w:r>
            <w:r w:rsidRPr="000819D0">
              <w:rPr>
                <w:rFonts w:ascii="Times New Roman" w:hAnsi="Times New Roman" w:cs="Times New Roman"/>
                <w:sz w:val="24"/>
                <w:szCs w:val="24"/>
              </w:rPr>
              <w:t>нитки,</w:t>
            </w:r>
            <w:r w:rsidR="000819D0">
              <w:rPr>
                <w:rFonts w:ascii="Times New Roman" w:hAnsi="Times New Roman" w:cs="Times New Roman"/>
                <w:sz w:val="24"/>
                <w:szCs w:val="24"/>
              </w:rPr>
              <w:t xml:space="preserve"> </w:t>
            </w:r>
            <w:r w:rsidRPr="000819D0">
              <w:rPr>
                <w:rFonts w:ascii="Times New Roman" w:hAnsi="Times New Roman" w:cs="Times New Roman"/>
                <w:sz w:val="24"/>
                <w:szCs w:val="24"/>
              </w:rPr>
              <w:t>иголка,</w:t>
            </w:r>
            <w:r w:rsidR="000819D0">
              <w:rPr>
                <w:rFonts w:ascii="Times New Roman" w:hAnsi="Times New Roman" w:cs="Times New Roman"/>
                <w:sz w:val="24"/>
                <w:szCs w:val="24"/>
              </w:rPr>
              <w:t xml:space="preserve"> </w:t>
            </w:r>
            <w:r w:rsidRPr="000819D0">
              <w:rPr>
                <w:rFonts w:ascii="Times New Roman" w:hAnsi="Times New Roman" w:cs="Times New Roman"/>
                <w:sz w:val="24"/>
                <w:szCs w:val="24"/>
              </w:rPr>
              <w:t>ножницы.</w:t>
            </w:r>
          </w:p>
          <w:p w:rsidR="00003DD7" w:rsidRPr="000819D0" w:rsidRDefault="000819D0" w:rsidP="000819D0">
            <w:pPr>
              <w:jc w:val="both"/>
              <w:rPr>
                <w:rFonts w:ascii="Times New Roman" w:hAnsi="Times New Roman" w:cs="Times New Roman"/>
                <w:sz w:val="24"/>
                <w:szCs w:val="24"/>
              </w:rPr>
            </w:pPr>
            <w:r>
              <w:rPr>
                <w:rFonts w:ascii="Times New Roman" w:hAnsi="Times New Roman" w:cs="Times New Roman"/>
                <w:sz w:val="24"/>
                <w:szCs w:val="24"/>
              </w:rPr>
              <w:t>Предметы: л</w:t>
            </w:r>
            <w:r w:rsidR="00003DD7" w:rsidRPr="000819D0">
              <w:rPr>
                <w:rFonts w:ascii="Times New Roman" w:hAnsi="Times New Roman" w:cs="Times New Roman"/>
                <w:sz w:val="24"/>
                <w:szCs w:val="24"/>
              </w:rPr>
              <w:t>инейка, книга,</w:t>
            </w:r>
            <w:r>
              <w:rPr>
                <w:rFonts w:ascii="Times New Roman" w:hAnsi="Times New Roman" w:cs="Times New Roman"/>
                <w:sz w:val="24"/>
                <w:szCs w:val="24"/>
              </w:rPr>
              <w:t xml:space="preserve"> </w:t>
            </w:r>
            <w:r w:rsidR="00003DD7" w:rsidRPr="000819D0">
              <w:rPr>
                <w:rFonts w:ascii="Times New Roman" w:hAnsi="Times New Roman" w:cs="Times New Roman"/>
                <w:sz w:val="24"/>
                <w:szCs w:val="24"/>
              </w:rPr>
              <w:t>ручка,</w:t>
            </w:r>
            <w:r>
              <w:rPr>
                <w:rFonts w:ascii="Times New Roman" w:hAnsi="Times New Roman" w:cs="Times New Roman"/>
                <w:sz w:val="24"/>
                <w:szCs w:val="24"/>
              </w:rPr>
              <w:t xml:space="preserve"> </w:t>
            </w:r>
            <w:r w:rsidR="00003DD7" w:rsidRPr="000819D0">
              <w:rPr>
                <w:rFonts w:ascii="Times New Roman" w:hAnsi="Times New Roman" w:cs="Times New Roman"/>
                <w:sz w:val="24"/>
                <w:szCs w:val="24"/>
              </w:rPr>
              <w:t>бумага.</w:t>
            </w:r>
          </w:p>
          <w:p w:rsidR="00003DD7" w:rsidRPr="000819D0" w:rsidRDefault="00003DD7" w:rsidP="000819D0">
            <w:pPr>
              <w:ind w:firstLine="323"/>
              <w:jc w:val="both"/>
              <w:rPr>
                <w:rFonts w:ascii="Times New Roman" w:hAnsi="Times New Roman" w:cs="Times New Roman"/>
                <w:sz w:val="24"/>
                <w:szCs w:val="24"/>
              </w:rPr>
            </w:pPr>
          </w:p>
        </w:tc>
      </w:tr>
      <w:tr w:rsidR="003C7489" w:rsidRPr="000819D0" w:rsidTr="000819D0">
        <w:trPr>
          <w:trHeight w:val="298"/>
        </w:trPr>
        <w:tc>
          <w:tcPr>
            <w:tcW w:w="993" w:type="dxa"/>
            <w:vMerge/>
            <w:tcBorders>
              <w:left w:val="single" w:sz="4" w:space="0" w:color="auto"/>
              <w:bottom w:val="single" w:sz="4" w:space="0" w:color="auto"/>
              <w:right w:val="single" w:sz="4" w:space="0" w:color="auto"/>
            </w:tcBorders>
          </w:tcPr>
          <w:p w:rsidR="003C7489" w:rsidRPr="000819D0" w:rsidRDefault="003C7489" w:rsidP="0055091E">
            <w:pPr>
              <w:tabs>
                <w:tab w:val="left" w:pos="11057"/>
              </w:tabs>
              <w:ind w:right="-142"/>
              <w:jc w:val="center"/>
              <w:rPr>
                <w:rFonts w:ascii="Times New Roman" w:hAnsi="Times New Roman" w:cs="Times New Roman"/>
                <w:b/>
                <w:sz w:val="24"/>
                <w:szCs w:val="24"/>
              </w:rPr>
            </w:pPr>
          </w:p>
        </w:tc>
        <w:tc>
          <w:tcPr>
            <w:tcW w:w="2411" w:type="dxa"/>
            <w:tcBorders>
              <w:top w:val="single" w:sz="4" w:space="0" w:color="auto"/>
              <w:left w:val="single" w:sz="4" w:space="0" w:color="auto"/>
              <w:bottom w:val="single" w:sz="4" w:space="0" w:color="auto"/>
              <w:right w:val="single" w:sz="4" w:space="0" w:color="auto"/>
            </w:tcBorders>
          </w:tcPr>
          <w:p w:rsidR="00F42345" w:rsidRDefault="00F42345" w:rsidP="000819D0">
            <w:pPr>
              <w:jc w:val="center"/>
              <w:rPr>
                <w:rFonts w:ascii="Times New Roman" w:hAnsi="Times New Roman" w:cs="Times New Roman"/>
                <w:b/>
                <w:sz w:val="24"/>
                <w:szCs w:val="24"/>
              </w:rPr>
            </w:pPr>
          </w:p>
          <w:p w:rsidR="000819D0" w:rsidRDefault="003C7489" w:rsidP="000819D0">
            <w:pPr>
              <w:jc w:val="center"/>
              <w:rPr>
                <w:rFonts w:ascii="Times New Roman" w:hAnsi="Times New Roman" w:cs="Times New Roman"/>
                <w:b/>
                <w:sz w:val="24"/>
                <w:szCs w:val="24"/>
              </w:rPr>
            </w:pPr>
            <w:r w:rsidRPr="000819D0">
              <w:rPr>
                <w:rFonts w:ascii="Times New Roman" w:hAnsi="Times New Roman" w:cs="Times New Roman"/>
                <w:b/>
                <w:sz w:val="24"/>
                <w:szCs w:val="24"/>
              </w:rPr>
              <w:t>Наустим:</w:t>
            </w:r>
          </w:p>
          <w:p w:rsidR="003C7489" w:rsidRPr="000819D0" w:rsidRDefault="003C7489" w:rsidP="000819D0">
            <w:pPr>
              <w:jc w:val="center"/>
              <w:rPr>
                <w:rFonts w:ascii="Times New Roman" w:hAnsi="Times New Roman" w:cs="Times New Roman"/>
                <w:sz w:val="24"/>
                <w:szCs w:val="24"/>
              </w:rPr>
            </w:pPr>
            <w:r w:rsidRPr="000819D0">
              <w:rPr>
                <w:rFonts w:ascii="Times New Roman" w:hAnsi="Times New Roman" w:cs="Times New Roman"/>
                <w:sz w:val="24"/>
                <w:szCs w:val="24"/>
              </w:rPr>
              <w:lastRenderedPageBreak/>
              <w:t>«Курс логики базовый»</w:t>
            </w:r>
          </w:p>
          <w:p w:rsidR="003C7489" w:rsidRPr="000819D0" w:rsidRDefault="003C7489" w:rsidP="00395DDE">
            <w:pPr>
              <w:jc w:val="center"/>
              <w:rPr>
                <w:rFonts w:ascii="Times New Roman"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3C7489" w:rsidRPr="000819D0" w:rsidRDefault="001202D9" w:rsidP="000819D0">
            <w:pPr>
              <w:jc w:val="both"/>
              <w:rPr>
                <w:rFonts w:ascii="Times New Roman" w:hAnsi="Times New Roman" w:cs="Times New Roman"/>
                <w:sz w:val="24"/>
                <w:szCs w:val="24"/>
              </w:rPr>
            </w:pPr>
            <w:r w:rsidRPr="000819D0">
              <w:rPr>
                <w:rFonts w:ascii="Times New Roman" w:hAnsi="Times New Roman" w:cs="Times New Roman"/>
                <w:sz w:val="24"/>
                <w:szCs w:val="24"/>
              </w:rPr>
              <w:lastRenderedPageBreak/>
              <w:t xml:space="preserve">Приобщение к азам робототехники; ¾ </w:t>
            </w:r>
            <w:r w:rsidRPr="000819D0">
              <w:rPr>
                <w:rFonts w:ascii="Times New Roman" w:hAnsi="Times New Roman" w:cs="Times New Roman"/>
                <w:sz w:val="24"/>
                <w:szCs w:val="24"/>
              </w:rPr>
              <w:lastRenderedPageBreak/>
              <w:t>знакомство с основами пиктограммного программирования</w:t>
            </w:r>
            <w:r w:rsidR="000819D0">
              <w:rPr>
                <w:rFonts w:ascii="Times New Roman" w:hAnsi="Times New Roman" w:cs="Times New Roman"/>
                <w:sz w:val="24"/>
                <w:szCs w:val="24"/>
              </w:rPr>
              <w:t>.</w:t>
            </w:r>
          </w:p>
        </w:tc>
        <w:tc>
          <w:tcPr>
            <w:tcW w:w="3400" w:type="dxa"/>
            <w:tcBorders>
              <w:top w:val="single" w:sz="4" w:space="0" w:color="auto"/>
              <w:left w:val="single" w:sz="4" w:space="0" w:color="auto"/>
              <w:bottom w:val="single" w:sz="4" w:space="0" w:color="auto"/>
              <w:right w:val="single" w:sz="4" w:space="0" w:color="auto"/>
            </w:tcBorders>
          </w:tcPr>
          <w:p w:rsidR="003C7489" w:rsidRPr="000819D0" w:rsidRDefault="001202D9" w:rsidP="000819D0">
            <w:pPr>
              <w:widowControl w:val="0"/>
              <w:overflowPunct w:val="0"/>
              <w:autoSpaceDE w:val="0"/>
              <w:autoSpaceDN w:val="0"/>
              <w:adjustRightInd w:val="0"/>
              <w:jc w:val="both"/>
              <w:rPr>
                <w:rFonts w:ascii="Times New Roman" w:hAnsi="Times New Roman" w:cs="Times New Roman"/>
                <w:color w:val="000000" w:themeColor="text1"/>
                <w:sz w:val="24"/>
                <w:szCs w:val="24"/>
              </w:rPr>
            </w:pPr>
            <w:r w:rsidRPr="000819D0">
              <w:rPr>
                <w:rFonts w:ascii="Times New Roman" w:hAnsi="Times New Roman" w:cs="Times New Roman"/>
                <w:color w:val="000000" w:themeColor="text1"/>
                <w:sz w:val="24"/>
                <w:szCs w:val="24"/>
              </w:rPr>
              <w:lastRenderedPageBreak/>
              <w:t>Набор карточек №3.</w:t>
            </w:r>
            <w:r w:rsidRPr="000819D0">
              <w:rPr>
                <w:rFonts w:ascii="Times New Roman" w:hAnsi="Times New Roman" w:cs="Times New Roman"/>
                <w:b/>
                <w:color w:val="000000" w:themeColor="text1"/>
                <w:sz w:val="24"/>
                <w:szCs w:val="24"/>
              </w:rPr>
              <w:t xml:space="preserve"> </w:t>
            </w:r>
            <w:r w:rsidR="000819D0">
              <w:rPr>
                <w:rFonts w:ascii="Times New Roman" w:hAnsi="Times New Roman" w:cs="Times New Roman"/>
                <w:color w:val="000000" w:themeColor="text1"/>
                <w:sz w:val="24"/>
                <w:szCs w:val="24"/>
              </w:rPr>
              <w:t xml:space="preserve">«Полимино», </w:t>
            </w:r>
            <w:r w:rsidRPr="000819D0">
              <w:rPr>
                <w:rFonts w:ascii="Times New Roman" w:hAnsi="Times New Roman" w:cs="Times New Roman"/>
                <w:color w:val="000000" w:themeColor="text1"/>
                <w:sz w:val="24"/>
                <w:szCs w:val="24"/>
              </w:rPr>
              <w:t>Задание №3</w:t>
            </w:r>
          </w:p>
        </w:tc>
      </w:tr>
      <w:tr w:rsidR="00003DD7" w:rsidRPr="000819D0" w:rsidTr="000819D0">
        <w:trPr>
          <w:trHeight w:val="1424"/>
        </w:trPr>
        <w:tc>
          <w:tcPr>
            <w:tcW w:w="993" w:type="dxa"/>
            <w:vMerge w:val="restart"/>
            <w:tcBorders>
              <w:top w:val="single" w:sz="4" w:space="0" w:color="auto"/>
              <w:left w:val="single" w:sz="4" w:space="0" w:color="auto"/>
              <w:right w:val="single" w:sz="4" w:space="0" w:color="auto"/>
            </w:tcBorders>
          </w:tcPr>
          <w:p w:rsidR="00003DD7" w:rsidRPr="000819D0" w:rsidRDefault="00003DD7" w:rsidP="0055091E">
            <w:pPr>
              <w:tabs>
                <w:tab w:val="left" w:pos="11057"/>
              </w:tabs>
              <w:ind w:right="-142"/>
              <w:jc w:val="center"/>
              <w:rPr>
                <w:rFonts w:ascii="Times New Roman" w:hAnsi="Times New Roman" w:cs="Times New Roman"/>
                <w:b/>
                <w:sz w:val="24"/>
                <w:szCs w:val="24"/>
              </w:rPr>
            </w:pPr>
          </w:p>
          <w:p w:rsidR="00D83CAF" w:rsidRDefault="00D83CAF" w:rsidP="0055091E">
            <w:pPr>
              <w:tabs>
                <w:tab w:val="left" w:pos="11057"/>
              </w:tabs>
              <w:ind w:right="-142"/>
              <w:jc w:val="center"/>
              <w:rPr>
                <w:rFonts w:ascii="Times New Roman" w:hAnsi="Times New Roman" w:cs="Times New Roman"/>
                <w:b/>
                <w:sz w:val="24"/>
                <w:szCs w:val="24"/>
                <w:lang w:val="en-US"/>
              </w:rPr>
            </w:pPr>
          </w:p>
          <w:p w:rsidR="00D83CAF" w:rsidRDefault="00D83CAF" w:rsidP="0055091E">
            <w:pPr>
              <w:tabs>
                <w:tab w:val="left" w:pos="11057"/>
              </w:tabs>
              <w:ind w:right="-142"/>
              <w:jc w:val="center"/>
              <w:rPr>
                <w:rFonts w:ascii="Times New Roman" w:hAnsi="Times New Roman" w:cs="Times New Roman"/>
                <w:b/>
                <w:sz w:val="24"/>
                <w:szCs w:val="24"/>
                <w:lang w:val="en-US"/>
              </w:rPr>
            </w:pPr>
          </w:p>
          <w:p w:rsidR="00D83CAF" w:rsidRDefault="00D83CAF" w:rsidP="0055091E">
            <w:pPr>
              <w:tabs>
                <w:tab w:val="left" w:pos="11057"/>
              </w:tabs>
              <w:ind w:right="-142"/>
              <w:jc w:val="center"/>
              <w:rPr>
                <w:rFonts w:ascii="Times New Roman" w:hAnsi="Times New Roman" w:cs="Times New Roman"/>
                <w:b/>
                <w:sz w:val="24"/>
                <w:szCs w:val="24"/>
                <w:lang w:val="en-US"/>
              </w:rPr>
            </w:pPr>
          </w:p>
          <w:p w:rsidR="00D83CAF" w:rsidRDefault="00D83CAF" w:rsidP="0055091E">
            <w:pPr>
              <w:tabs>
                <w:tab w:val="left" w:pos="11057"/>
              </w:tabs>
              <w:ind w:right="-142"/>
              <w:jc w:val="center"/>
              <w:rPr>
                <w:rFonts w:ascii="Times New Roman" w:hAnsi="Times New Roman" w:cs="Times New Roman"/>
                <w:b/>
                <w:sz w:val="24"/>
                <w:szCs w:val="24"/>
                <w:lang w:val="en-US"/>
              </w:rPr>
            </w:pPr>
          </w:p>
          <w:p w:rsidR="00003DD7" w:rsidRPr="000819D0" w:rsidRDefault="00003DD7" w:rsidP="0055091E">
            <w:pPr>
              <w:tabs>
                <w:tab w:val="left" w:pos="11057"/>
              </w:tabs>
              <w:ind w:right="-142"/>
              <w:jc w:val="center"/>
              <w:rPr>
                <w:rFonts w:ascii="Times New Roman" w:hAnsi="Times New Roman" w:cs="Times New Roman"/>
                <w:b/>
                <w:sz w:val="24"/>
                <w:szCs w:val="24"/>
              </w:rPr>
            </w:pPr>
            <w:r w:rsidRPr="000819D0">
              <w:rPr>
                <w:rFonts w:ascii="Times New Roman" w:hAnsi="Times New Roman" w:cs="Times New Roman"/>
                <w:b/>
                <w:sz w:val="24"/>
                <w:szCs w:val="24"/>
                <w:lang w:val="en-US"/>
              </w:rPr>
              <w:t>IV</w:t>
            </w:r>
          </w:p>
        </w:tc>
        <w:tc>
          <w:tcPr>
            <w:tcW w:w="2411" w:type="dxa"/>
            <w:tcBorders>
              <w:top w:val="single" w:sz="4" w:space="0" w:color="auto"/>
              <w:left w:val="single" w:sz="4" w:space="0" w:color="auto"/>
              <w:bottom w:val="single" w:sz="4" w:space="0" w:color="auto"/>
              <w:right w:val="single" w:sz="4" w:space="0" w:color="auto"/>
            </w:tcBorders>
          </w:tcPr>
          <w:p w:rsidR="00F42345" w:rsidRDefault="00F42345" w:rsidP="0055091E">
            <w:pPr>
              <w:jc w:val="center"/>
              <w:rPr>
                <w:rFonts w:ascii="Times New Roman" w:hAnsi="Times New Roman" w:cs="Times New Roman"/>
                <w:b/>
                <w:sz w:val="24"/>
                <w:szCs w:val="24"/>
              </w:rPr>
            </w:pPr>
          </w:p>
          <w:p w:rsidR="000819D0" w:rsidRDefault="00003DD7" w:rsidP="0055091E">
            <w:pPr>
              <w:jc w:val="center"/>
              <w:rPr>
                <w:rFonts w:ascii="Times New Roman" w:hAnsi="Times New Roman" w:cs="Times New Roman"/>
                <w:b/>
                <w:sz w:val="24"/>
                <w:szCs w:val="24"/>
              </w:rPr>
            </w:pPr>
            <w:r w:rsidRPr="000819D0">
              <w:rPr>
                <w:rFonts w:ascii="Times New Roman" w:hAnsi="Times New Roman" w:cs="Times New Roman"/>
                <w:b/>
                <w:sz w:val="24"/>
                <w:szCs w:val="24"/>
              </w:rPr>
              <w:t xml:space="preserve">Ручной труд (из природного материала) </w:t>
            </w:r>
          </w:p>
          <w:p w:rsidR="00003DD7" w:rsidRPr="000819D0" w:rsidRDefault="000819D0" w:rsidP="0055091E">
            <w:pPr>
              <w:jc w:val="center"/>
              <w:rPr>
                <w:rFonts w:ascii="Times New Roman" w:hAnsi="Times New Roman" w:cs="Times New Roman"/>
                <w:sz w:val="24"/>
                <w:szCs w:val="24"/>
              </w:rPr>
            </w:pPr>
            <w:r w:rsidRPr="000819D0">
              <w:rPr>
                <w:rFonts w:ascii="Times New Roman" w:hAnsi="Times New Roman" w:cs="Times New Roman"/>
                <w:sz w:val="24"/>
                <w:szCs w:val="24"/>
              </w:rPr>
              <w:t>«Кулон из бересты»</w:t>
            </w:r>
          </w:p>
        </w:tc>
        <w:tc>
          <w:tcPr>
            <w:tcW w:w="3120" w:type="dxa"/>
            <w:tcBorders>
              <w:top w:val="single" w:sz="4" w:space="0" w:color="auto"/>
              <w:left w:val="single" w:sz="4" w:space="0" w:color="auto"/>
              <w:bottom w:val="single" w:sz="4" w:space="0" w:color="auto"/>
              <w:right w:val="single" w:sz="4" w:space="0" w:color="auto"/>
            </w:tcBorders>
          </w:tcPr>
          <w:p w:rsidR="00003DD7" w:rsidRPr="000819D0" w:rsidRDefault="00003DD7" w:rsidP="000819D0">
            <w:pPr>
              <w:autoSpaceDE w:val="0"/>
              <w:autoSpaceDN w:val="0"/>
              <w:adjustRightInd w:val="0"/>
              <w:jc w:val="both"/>
              <w:rPr>
                <w:rFonts w:ascii="Times New Roman" w:hAnsi="Times New Roman" w:cs="Times New Roman"/>
                <w:sz w:val="24"/>
                <w:szCs w:val="24"/>
              </w:rPr>
            </w:pPr>
            <w:r w:rsidRPr="000819D0">
              <w:rPr>
                <w:rFonts w:ascii="Times New Roman" w:hAnsi="Times New Roman" w:cs="Times New Roman"/>
                <w:sz w:val="24"/>
                <w:szCs w:val="24"/>
              </w:rPr>
              <w:t>Формировать умение изготавливать кулон из бересты и бусы из различного</w:t>
            </w:r>
            <w:r w:rsidR="000819D0">
              <w:rPr>
                <w:rFonts w:ascii="Times New Roman" w:hAnsi="Times New Roman" w:cs="Times New Roman"/>
                <w:sz w:val="24"/>
                <w:szCs w:val="24"/>
              </w:rPr>
              <w:t xml:space="preserve"> </w:t>
            </w:r>
            <w:r w:rsidRPr="000819D0">
              <w:rPr>
                <w:rFonts w:ascii="Times New Roman" w:hAnsi="Times New Roman" w:cs="Times New Roman"/>
                <w:sz w:val="24"/>
                <w:szCs w:val="24"/>
              </w:rPr>
              <w:t>природного материала</w:t>
            </w:r>
            <w:r w:rsidR="000819D0">
              <w:rPr>
                <w:rFonts w:ascii="Times New Roman" w:hAnsi="Times New Roman" w:cs="Times New Roman"/>
                <w:sz w:val="24"/>
                <w:szCs w:val="24"/>
              </w:rPr>
              <w:t>.</w:t>
            </w:r>
          </w:p>
        </w:tc>
        <w:tc>
          <w:tcPr>
            <w:tcW w:w="3400" w:type="dxa"/>
            <w:tcBorders>
              <w:top w:val="single" w:sz="4" w:space="0" w:color="auto"/>
              <w:left w:val="single" w:sz="4" w:space="0" w:color="auto"/>
              <w:bottom w:val="single" w:sz="4" w:space="0" w:color="auto"/>
              <w:right w:val="single" w:sz="4" w:space="0" w:color="auto"/>
            </w:tcBorders>
          </w:tcPr>
          <w:p w:rsidR="00003DD7" w:rsidRPr="000819D0" w:rsidRDefault="00003DD7" w:rsidP="000819D0">
            <w:pPr>
              <w:jc w:val="both"/>
              <w:rPr>
                <w:rFonts w:ascii="Times New Roman" w:hAnsi="Times New Roman" w:cs="Times New Roman"/>
                <w:sz w:val="24"/>
                <w:szCs w:val="24"/>
              </w:rPr>
            </w:pPr>
            <w:r w:rsidRPr="000819D0">
              <w:rPr>
                <w:rFonts w:ascii="Times New Roman" w:hAnsi="Times New Roman" w:cs="Times New Roman"/>
                <w:sz w:val="24"/>
                <w:szCs w:val="24"/>
              </w:rPr>
              <w:t>Чудесный мешочек, кусочки бересты разных оттенков, косточки от дыни, арбуза, тыквы, тонкая тесьма,</w:t>
            </w:r>
          </w:p>
          <w:p w:rsidR="00003DD7" w:rsidRPr="000819D0" w:rsidRDefault="000819D0" w:rsidP="000819D0">
            <w:pPr>
              <w:jc w:val="both"/>
              <w:rPr>
                <w:rFonts w:ascii="Times New Roman" w:hAnsi="Times New Roman" w:cs="Times New Roman"/>
                <w:sz w:val="24"/>
                <w:szCs w:val="24"/>
              </w:rPr>
            </w:pPr>
            <w:r>
              <w:rPr>
                <w:rFonts w:ascii="Times New Roman" w:hAnsi="Times New Roman" w:cs="Times New Roman"/>
                <w:sz w:val="24"/>
                <w:szCs w:val="24"/>
              </w:rPr>
              <w:t xml:space="preserve">нитки, </w:t>
            </w:r>
            <w:r w:rsidR="00003DD7" w:rsidRPr="000819D0">
              <w:rPr>
                <w:rFonts w:ascii="Times New Roman" w:hAnsi="Times New Roman" w:cs="Times New Roman"/>
                <w:sz w:val="24"/>
                <w:szCs w:val="24"/>
              </w:rPr>
              <w:t>иголка,</w:t>
            </w:r>
            <w:r>
              <w:rPr>
                <w:rFonts w:ascii="Times New Roman" w:hAnsi="Times New Roman" w:cs="Times New Roman"/>
                <w:sz w:val="24"/>
                <w:szCs w:val="24"/>
              </w:rPr>
              <w:t xml:space="preserve"> </w:t>
            </w:r>
            <w:r w:rsidR="00003DD7" w:rsidRPr="000819D0">
              <w:rPr>
                <w:rFonts w:ascii="Times New Roman" w:hAnsi="Times New Roman" w:cs="Times New Roman"/>
                <w:sz w:val="24"/>
                <w:szCs w:val="24"/>
              </w:rPr>
              <w:t>клей ПВА.</w:t>
            </w:r>
          </w:p>
        </w:tc>
      </w:tr>
      <w:tr w:rsidR="003C7489" w:rsidRPr="000819D0" w:rsidTr="000819D0">
        <w:trPr>
          <w:trHeight w:val="356"/>
        </w:trPr>
        <w:tc>
          <w:tcPr>
            <w:tcW w:w="993" w:type="dxa"/>
            <w:vMerge/>
            <w:tcBorders>
              <w:left w:val="single" w:sz="4" w:space="0" w:color="auto"/>
              <w:bottom w:val="single" w:sz="4" w:space="0" w:color="auto"/>
              <w:right w:val="single" w:sz="4" w:space="0" w:color="auto"/>
            </w:tcBorders>
          </w:tcPr>
          <w:p w:rsidR="003C7489" w:rsidRPr="000819D0" w:rsidRDefault="003C7489" w:rsidP="0055091E">
            <w:pPr>
              <w:tabs>
                <w:tab w:val="left" w:pos="11057"/>
              </w:tabs>
              <w:ind w:right="-142"/>
              <w:jc w:val="center"/>
              <w:rPr>
                <w:rFonts w:ascii="Times New Roman" w:hAnsi="Times New Roman" w:cs="Times New Roman"/>
                <w:b/>
                <w:sz w:val="24"/>
                <w:szCs w:val="24"/>
              </w:rPr>
            </w:pPr>
          </w:p>
        </w:tc>
        <w:tc>
          <w:tcPr>
            <w:tcW w:w="2411" w:type="dxa"/>
            <w:tcBorders>
              <w:top w:val="single" w:sz="4" w:space="0" w:color="auto"/>
              <w:left w:val="single" w:sz="4" w:space="0" w:color="auto"/>
              <w:bottom w:val="single" w:sz="4" w:space="0" w:color="auto"/>
              <w:right w:val="single" w:sz="4" w:space="0" w:color="auto"/>
            </w:tcBorders>
          </w:tcPr>
          <w:p w:rsidR="00F42345" w:rsidRDefault="00F42345" w:rsidP="000819D0">
            <w:pPr>
              <w:jc w:val="center"/>
              <w:rPr>
                <w:rFonts w:ascii="Times New Roman" w:hAnsi="Times New Roman" w:cs="Times New Roman"/>
                <w:b/>
                <w:sz w:val="24"/>
                <w:szCs w:val="24"/>
              </w:rPr>
            </w:pPr>
          </w:p>
          <w:p w:rsidR="000819D0" w:rsidRDefault="003C7489" w:rsidP="000819D0">
            <w:pPr>
              <w:jc w:val="center"/>
              <w:rPr>
                <w:rFonts w:ascii="Times New Roman" w:hAnsi="Times New Roman" w:cs="Times New Roman"/>
                <w:b/>
                <w:sz w:val="24"/>
                <w:szCs w:val="24"/>
              </w:rPr>
            </w:pPr>
            <w:r w:rsidRPr="000819D0">
              <w:rPr>
                <w:rFonts w:ascii="Times New Roman" w:hAnsi="Times New Roman" w:cs="Times New Roman"/>
                <w:b/>
                <w:sz w:val="24"/>
                <w:szCs w:val="24"/>
              </w:rPr>
              <w:t>Наустим:</w:t>
            </w:r>
          </w:p>
          <w:p w:rsidR="003C7489" w:rsidRPr="000819D0" w:rsidRDefault="003C7489" w:rsidP="000819D0">
            <w:pPr>
              <w:jc w:val="center"/>
              <w:rPr>
                <w:rFonts w:ascii="Times New Roman" w:hAnsi="Times New Roman" w:cs="Times New Roman"/>
                <w:sz w:val="24"/>
                <w:szCs w:val="24"/>
              </w:rPr>
            </w:pPr>
            <w:r w:rsidRPr="000819D0">
              <w:rPr>
                <w:rFonts w:ascii="Times New Roman" w:hAnsi="Times New Roman" w:cs="Times New Roman"/>
                <w:sz w:val="24"/>
                <w:szCs w:val="24"/>
              </w:rPr>
              <w:t>«Курс логики базовый»</w:t>
            </w:r>
          </w:p>
          <w:p w:rsidR="003C7489" w:rsidRPr="000819D0" w:rsidRDefault="003C7489" w:rsidP="00003DD7">
            <w:pPr>
              <w:tabs>
                <w:tab w:val="left" w:pos="200"/>
              </w:tabs>
              <w:ind w:firstLine="323"/>
              <w:jc w:val="center"/>
              <w:rPr>
                <w:rFonts w:ascii="Times New Roman"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3C7489" w:rsidRPr="000819D0" w:rsidRDefault="001202D9" w:rsidP="000819D0">
            <w:pPr>
              <w:tabs>
                <w:tab w:val="left" w:pos="200"/>
              </w:tabs>
              <w:jc w:val="both"/>
              <w:rPr>
                <w:rFonts w:ascii="Times New Roman" w:hAnsi="Times New Roman" w:cs="Times New Roman"/>
                <w:sz w:val="24"/>
                <w:szCs w:val="24"/>
              </w:rPr>
            </w:pPr>
            <w:r w:rsidRPr="000819D0">
              <w:rPr>
                <w:rFonts w:ascii="Times New Roman" w:hAnsi="Times New Roman" w:cs="Times New Roman"/>
                <w:sz w:val="24"/>
                <w:szCs w:val="24"/>
              </w:rPr>
              <w:t>Развитие крупной и мелкой моторики, комбинаторных способностей; ¾ развитие логического, алгоритмического и креативного мышления</w:t>
            </w:r>
          </w:p>
        </w:tc>
        <w:tc>
          <w:tcPr>
            <w:tcW w:w="3400" w:type="dxa"/>
            <w:tcBorders>
              <w:top w:val="single" w:sz="4" w:space="0" w:color="auto"/>
              <w:left w:val="single" w:sz="4" w:space="0" w:color="auto"/>
              <w:bottom w:val="single" w:sz="4" w:space="0" w:color="auto"/>
              <w:right w:val="single" w:sz="4" w:space="0" w:color="auto"/>
            </w:tcBorders>
          </w:tcPr>
          <w:p w:rsidR="003C7489" w:rsidRPr="000819D0" w:rsidRDefault="001202D9" w:rsidP="000819D0">
            <w:pPr>
              <w:widowControl w:val="0"/>
              <w:overflowPunct w:val="0"/>
              <w:autoSpaceDE w:val="0"/>
              <w:autoSpaceDN w:val="0"/>
              <w:adjustRightInd w:val="0"/>
              <w:jc w:val="both"/>
              <w:rPr>
                <w:rFonts w:ascii="Times New Roman" w:hAnsi="Times New Roman" w:cs="Times New Roman"/>
                <w:color w:val="000000" w:themeColor="text1"/>
                <w:sz w:val="24"/>
                <w:szCs w:val="24"/>
              </w:rPr>
            </w:pPr>
            <w:r w:rsidRPr="000819D0">
              <w:rPr>
                <w:rFonts w:ascii="Times New Roman" w:hAnsi="Times New Roman" w:cs="Times New Roman"/>
                <w:color w:val="000000" w:themeColor="text1"/>
                <w:sz w:val="24"/>
                <w:szCs w:val="24"/>
              </w:rPr>
              <w:t>Набор карточек №3.</w:t>
            </w:r>
            <w:r w:rsidRPr="000819D0">
              <w:rPr>
                <w:rFonts w:ascii="Times New Roman" w:hAnsi="Times New Roman" w:cs="Times New Roman"/>
                <w:b/>
                <w:color w:val="000000" w:themeColor="text1"/>
                <w:sz w:val="24"/>
                <w:szCs w:val="24"/>
              </w:rPr>
              <w:t xml:space="preserve"> </w:t>
            </w:r>
            <w:r w:rsidR="000819D0">
              <w:rPr>
                <w:rFonts w:ascii="Times New Roman" w:hAnsi="Times New Roman" w:cs="Times New Roman"/>
                <w:color w:val="000000" w:themeColor="text1"/>
                <w:sz w:val="24"/>
                <w:szCs w:val="24"/>
              </w:rPr>
              <w:t xml:space="preserve">«Полимино», </w:t>
            </w:r>
            <w:r w:rsidRPr="000819D0">
              <w:rPr>
                <w:rFonts w:ascii="Times New Roman" w:hAnsi="Times New Roman" w:cs="Times New Roman"/>
                <w:color w:val="000000" w:themeColor="text1"/>
                <w:sz w:val="24"/>
                <w:szCs w:val="24"/>
              </w:rPr>
              <w:t>Задание №1</w:t>
            </w:r>
          </w:p>
        </w:tc>
      </w:tr>
    </w:tbl>
    <w:p w:rsidR="0055091E" w:rsidRPr="00D83CAF" w:rsidRDefault="0055091E" w:rsidP="000819D0">
      <w:pPr>
        <w:spacing w:after="0"/>
        <w:ind w:left="142"/>
        <w:jc w:val="center"/>
        <w:rPr>
          <w:rFonts w:ascii="Times New Roman" w:hAnsi="Times New Roman" w:cs="Times New Roman"/>
          <w:b/>
          <w:iCs/>
          <w:sz w:val="24"/>
          <w:szCs w:val="24"/>
        </w:rPr>
      </w:pPr>
      <w:r w:rsidRPr="00D83CAF">
        <w:rPr>
          <w:rFonts w:ascii="Times New Roman" w:hAnsi="Times New Roman" w:cs="Times New Roman"/>
          <w:b/>
          <w:iCs/>
          <w:sz w:val="24"/>
          <w:szCs w:val="24"/>
        </w:rPr>
        <w:t>Март</w:t>
      </w:r>
    </w:p>
    <w:tbl>
      <w:tblPr>
        <w:tblStyle w:val="ab"/>
        <w:tblW w:w="0" w:type="auto"/>
        <w:tblInd w:w="-318" w:type="dxa"/>
        <w:tblLayout w:type="fixed"/>
        <w:tblLook w:val="04A0" w:firstRow="1" w:lastRow="0" w:firstColumn="1" w:lastColumn="0" w:noHBand="0" w:noVBand="1"/>
      </w:tblPr>
      <w:tblGrid>
        <w:gridCol w:w="993"/>
        <w:gridCol w:w="2411"/>
        <w:gridCol w:w="3120"/>
        <w:gridCol w:w="3260"/>
      </w:tblGrid>
      <w:tr w:rsidR="0055091E" w:rsidRPr="000819D0" w:rsidTr="000819D0">
        <w:trPr>
          <w:trHeight w:val="355"/>
        </w:trPr>
        <w:tc>
          <w:tcPr>
            <w:tcW w:w="993" w:type="dxa"/>
            <w:tcBorders>
              <w:top w:val="single" w:sz="4" w:space="0" w:color="auto"/>
              <w:left w:val="single" w:sz="4" w:space="0" w:color="auto"/>
              <w:bottom w:val="single" w:sz="4" w:space="0" w:color="auto"/>
              <w:right w:val="single" w:sz="4" w:space="0" w:color="auto"/>
            </w:tcBorders>
          </w:tcPr>
          <w:p w:rsidR="0055091E" w:rsidRPr="000819D0" w:rsidRDefault="0055091E" w:rsidP="00D83CAF">
            <w:pPr>
              <w:tabs>
                <w:tab w:val="left" w:pos="11057"/>
              </w:tabs>
              <w:ind w:right="-142"/>
              <w:jc w:val="center"/>
              <w:rPr>
                <w:rFonts w:ascii="Times New Roman" w:hAnsi="Times New Roman" w:cs="Times New Roman"/>
                <w:b/>
                <w:sz w:val="24"/>
                <w:szCs w:val="24"/>
              </w:rPr>
            </w:pPr>
            <w:r w:rsidRPr="000819D0">
              <w:rPr>
                <w:rFonts w:ascii="Times New Roman" w:hAnsi="Times New Roman" w:cs="Times New Roman"/>
                <w:b/>
                <w:sz w:val="24"/>
                <w:szCs w:val="24"/>
              </w:rPr>
              <w:t>Неделя</w:t>
            </w:r>
          </w:p>
        </w:tc>
        <w:tc>
          <w:tcPr>
            <w:tcW w:w="2411" w:type="dxa"/>
            <w:tcBorders>
              <w:top w:val="single" w:sz="4" w:space="0" w:color="auto"/>
              <w:left w:val="single" w:sz="4" w:space="0" w:color="auto"/>
              <w:bottom w:val="single" w:sz="4" w:space="0" w:color="auto"/>
              <w:right w:val="single" w:sz="4" w:space="0" w:color="auto"/>
            </w:tcBorders>
          </w:tcPr>
          <w:p w:rsidR="0055091E" w:rsidRPr="000819D0" w:rsidRDefault="0055091E" w:rsidP="00D83CAF">
            <w:pPr>
              <w:tabs>
                <w:tab w:val="left" w:pos="11057"/>
              </w:tabs>
              <w:ind w:right="-142"/>
              <w:jc w:val="center"/>
              <w:rPr>
                <w:rFonts w:ascii="Times New Roman" w:hAnsi="Times New Roman" w:cs="Times New Roman"/>
                <w:b/>
                <w:sz w:val="24"/>
                <w:szCs w:val="24"/>
              </w:rPr>
            </w:pPr>
            <w:r w:rsidRPr="000819D0">
              <w:rPr>
                <w:rFonts w:ascii="Times New Roman" w:hAnsi="Times New Roman" w:cs="Times New Roman"/>
                <w:b/>
                <w:sz w:val="24"/>
                <w:szCs w:val="24"/>
              </w:rPr>
              <w:t>Тема</w:t>
            </w:r>
          </w:p>
        </w:tc>
        <w:tc>
          <w:tcPr>
            <w:tcW w:w="3120" w:type="dxa"/>
            <w:tcBorders>
              <w:top w:val="single" w:sz="4" w:space="0" w:color="auto"/>
              <w:left w:val="single" w:sz="4" w:space="0" w:color="auto"/>
              <w:bottom w:val="single" w:sz="4" w:space="0" w:color="auto"/>
              <w:right w:val="single" w:sz="4" w:space="0" w:color="auto"/>
            </w:tcBorders>
          </w:tcPr>
          <w:p w:rsidR="0055091E" w:rsidRPr="000819D0" w:rsidRDefault="0055091E" w:rsidP="00D83CAF">
            <w:pPr>
              <w:tabs>
                <w:tab w:val="left" w:pos="1260"/>
                <w:tab w:val="center" w:pos="4286"/>
                <w:tab w:val="left" w:pos="11057"/>
              </w:tabs>
              <w:ind w:right="-142"/>
              <w:jc w:val="center"/>
              <w:rPr>
                <w:rFonts w:ascii="Times New Roman" w:hAnsi="Times New Roman" w:cs="Times New Roman"/>
                <w:b/>
                <w:sz w:val="24"/>
                <w:szCs w:val="24"/>
              </w:rPr>
            </w:pPr>
            <w:r w:rsidRPr="000819D0">
              <w:rPr>
                <w:rFonts w:ascii="Times New Roman" w:hAnsi="Times New Roman" w:cs="Times New Roman"/>
                <w:b/>
                <w:sz w:val="24"/>
                <w:szCs w:val="24"/>
              </w:rPr>
              <w:t>Программное содержание</w:t>
            </w:r>
          </w:p>
        </w:tc>
        <w:tc>
          <w:tcPr>
            <w:tcW w:w="3260" w:type="dxa"/>
            <w:tcBorders>
              <w:top w:val="single" w:sz="4" w:space="0" w:color="auto"/>
              <w:left w:val="single" w:sz="4" w:space="0" w:color="auto"/>
              <w:bottom w:val="single" w:sz="4" w:space="0" w:color="auto"/>
              <w:right w:val="single" w:sz="4" w:space="0" w:color="auto"/>
            </w:tcBorders>
          </w:tcPr>
          <w:p w:rsidR="0055091E" w:rsidRPr="000819D0" w:rsidRDefault="0055091E" w:rsidP="00D83CAF">
            <w:pPr>
              <w:tabs>
                <w:tab w:val="left" w:pos="11057"/>
              </w:tabs>
              <w:ind w:right="-142"/>
              <w:jc w:val="center"/>
              <w:rPr>
                <w:rFonts w:ascii="Times New Roman" w:hAnsi="Times New Roman" w:cs="Times New Roman"/>
                <w:b/>
                <w:sz w:val="24"/>
                <w:szCs w:val="24"/>
              </w:rPr>
            </w:pPr>
            <w:r w:rsidRPr="000819D0">
              <w:rPr>
                <w:rFonts w:ascii="Times New Roman" w:hAnsi="Times New Roman" w:cs="Times New Roman"/>
                <w:b/>
                <w:sz w:val="24"/>
                <w:szCs w:val="24"/>
              </w:rPr>
              <w:t>Оборудование</w:t>
            </w:r>
          </w:p>
        </w:tc>
      </w:tr>
      <w:tr w:rsidR="00003DD7" w:rsidRPr="000819D0" w:rsidTr="00B31B09">
        <w:trPr>
          <w:trHeight w:val="1464"/>
        </w:trPr>
        <w:tc>
          <w:tcPr>
            <w:tcW w:w="993" w:type="dxa"/>
            <w:vMerge w:val="restart"/>
            <w:tcBorders>
              <w:top w:val="single" w:sz="4" w:space="0" w:color="auto"/>
              <w:left w:val="single" w:sz="4" w:space="0" w:color="auto"/>
              <w:right w:val="single" w:sz="4" w:space="0" w:color="auto"/>
            </w:tcBorders>
          </w:tcPr>
          <w:p w:rsidR="00003DD7" w:rsidRPr="000819D0" w:rsidRDefault="00003DD7" w:rsidP="0055091E">
            <w:pPr>
              <w:jc w:val="center"/>
              <w:rPr>
                <w:rFonts w:ascii="Times New Roman" w:hAnsi="Times New Roman" w:cs="Times New Roman"/>
                <w:b/>
                <w:sz w:val="24"/>
                <w:szCs w:val="24"/>
              </w:rPr>
            </w:pPr>
          </w:p>
          <w:p w:rsidR="00D83CAF" w:rsidRDefault="00D83CAF" w:rsidP="0055091E">
            <w:pPr>
              <w:jc w:val="center"/>
              <w:rPr>
                <w:rFonts w:ascii="Times New Roman" w:hAnsi="Times New Roman" w:cs="Times New Roman"/>
                <w:b/>
                <w:sz w:val="24"/>
                <w:szCs w:val="24"/>
                <w:lang w:val="en-US"/>
              </w:rPr>
            </w:pPr>
          </w:p>
          <w:p w:rsidR="00D83CAF" w:rsidRDefault="00D83CAF" w:rsidP="0055091E">
            <w:pPr>
              <w:jc w:val="center"/>
              <w:rPr>
                <w:rFonts w:ascii="Times New Roman" w:hAnsi="Times New Roman" w:cs="Times New Roman"/>
                <w:b/>
                <w:sz w:val="24"/>
                <w:szCs w:val="24"/>
                <w:lang w:val="en-US"/>
              </w:rPr>
            </w:pPr>
          </w:p>
          <w:p w:rsidR="00D83CAF" w:rsidRDefault="00D83CAF" w:rsidP="0055091E">
            <w:pPr>
              <w:jc w:val="center"/>
              <w:rPr>
                <w:rFonts w:ascii="Times New Roman" w:hAnsi="Times New Roman" w:cs="Times New Roman"/>
                <w:b/>
                <w:sz w:val="24"/>
                <w:szCs w:val="24"/>
                <w:lang w:val="en-US"/>
              </w:rPr>
            </w:pPr>
          </w:p>
          <w:p w:rsidR="00D83CAF" w:rsidRDefault="00D83CAF" w:rsidP="0055091E">
            <w:pPr>
              <w:jc w:val="center"/>
              <w:rPr>
                <w:rFonts w:ascii="Times New Roman" w:hAnsi="Times New Roman" w:cs="Times New Roman"/>
                <w:b/>
                <w:sz w:val="24"/>
                <w:szCs w:val="24"/>
                <w:lang w:val="en-US"/>
              </w:rPr>
            </w:pPr>
          </w:p>
          <w:p w:rsidR="00D83CAF" w:rsidRDefault="00D83CAF" w:rsidP="0055091E">
            <w:pPr>
              <w:jc w:val="center"/>
              <w:rPr>
                <w:rFonts w:ascii="Times New Roman" w:hAnsi="Times New Roman" w:cs="Times New Roman"/>
                <w:b/>
                <w:sz w:val="24"/>
                <w:szCs w:val="24"/>
                <w:lang w:val="en-US"/>
              </w:rPr>
            </w:pPr>
          </w:p>
          <w:p w:rsidR="00D83CAF" w:rsidRDefault="00D83CAF" w:rsidP="0055091E">
            <w:pPr>
              <w:jc w:val="center"/>
              <w:rPr>
                <w:rFonts w:ascii="Times New Roman" w:hAnsi="Times New Roman" w:cs="Times New Roman"/>
                <w:b/>
                <w:sz w:val="24"/>
                <w:szCs w:val="24"/>
                <w:lang w:val="en-US"/>
              </w:rPr>
            </w:pPr>
          </w:p>
          <w:p w:rsidR="00003DD7" w:rsidRPr="000819D0" w:rsidRDefault="00003DD7" w:rsidP="0055091E">
            <w:pPr>
              <w:jc w:val="center"/>
              <w:rPr>
                <w:rFonts w:ascii="Times New Roman" w:hAnsi="Times New Roman" w:cs="Times New Roman"/>
                <w:b/>
                <w:sz w:val="24"/>
                <w:szCs w:val="24"/>
              </w:rPr>
            </w:pPr>
            <w:r w:rsidRPr="000819D0">
              <w:rPr>
                <w:rFonts w:ascii="Times New Roman" w:hAnsi="Times New Roman" w:cs="Times New Roman"/>
                <w:b/>
                <w:sz w:val="24"/>
                <w:szCs w:val="24"/>
                <w:lang w:val="en-US"/>
              </w:rPr>
              <w:t>I</w:t>
            </w:r>
          </w:p>
        </w:tc>
        <w:tc>
          <w:tcPr>
            <w:tcW w:w="2411" w:type="dxa"/>
            <w:tcBorders>
              <w:top w:val="single" w:sz="4" w:space="0" w:color="auto"/>
              <w:left w:val="single" w:sz="4" w:space="0" w:color="auto"/>
              <w:bottom w:val="single" w:sz="4" w:space="0" w:color="auto"/>
              <w:right w:val="single" w:sz="4" w:space="0" w:color="auto"/>
            </w:tcBorders>
          </w:tcPr>
          <w:p w:rsidR="00003DD7" w:rsidRPr="000819D0" w:rsidRDefault="00003DD7" w:rsidP="0055091E">
            <w:pPr>
              <w:jc w:val="center"/>
              <w:rPr>
                <w:rFonts w:ascii="Times New Roman" w:hAnsi="Times New Roman" w:cs="Times New Roman"/>
                <w:b/>
                <w:sz w:val="24"/>
                <w:szCs w:val="24"/>
              </w:rPr>
            </w:pPr>
            <w:r w:rsidRPr="000819D0">
              <w:rPr>
                <w:rFonts w:ascii="Times New Roman" w:hAnsi="Times New Roman" w:cs="Times New Roman"/>
                <w:b/>
                <w:sz w:val="24"/>
                <w:szCs w:val="24"/>
              </w:rPr>
              <w:t xml:space="preserve">Ручной труд (из использованных материалов) </w:t>
            </w:r>
            <w:r w:rsidRPr="000819D0">
              <w:rPr>
                <w:rFonts w:ascii="Times New Roman" w:hAnsi="Times New Roman" w:cs="Times New Roman"/>
                <w:sz w:val="24"/>
                <w:szCs w:val="24"/>
              </w:rPr>
              <w:t>«Транспорт»</w:t>
            </w:r>
          </w:p>
        </w:tc>
        <w:tc>
          <w:tcPr>
            <w:tcW w:w="3120" w:type="dxa"/>
            <w:tcBorders>
              <w:top w:val="single" w:sz="4" w:space="0" w:color="auto"/>
              <w:left w:val="single" w:sz="4" w:space="0" w:color="auto"/>
              <w:bottom w:val="single" w:sz="4" w:space="0" w:color="auto"/>
              <w:right w:val="single" w:sz="4" w:space="0" w:color="auto"/>
            </w:tcBorders>
            <w:hideMark/>
          </w:tcPr>
          <w:p w:rsidR="00003DD7" w:rsidRPr="000819D0" w:rsidRDefault="00003DD7" w:rsidP="000819D0">
            <w:pPr>
              <w:ind w:right="-142"/>
              <w:jc w:val="both"/>
              <w:rPr>
                <w:rFonts w:ascii="Times New Roman" w:hAnsi="Times New Roman" w:cs="Times New Roman"/>
                <w:sz w:val="24"/>
                <w:szCs w:val="24"/>
              </w:rPr>
            </w:pPr>
            <w:r w:rsidRPr="000819D0">
              <w:rPr>
                <w:rFonts w:ascii="Times New Roman" w:hAnsi="Times New Roman" w:cs="Times New Roman"/>
                <w:sz w:val="24"/>
                <w:szCs w:val="24"/>
              </w:rPr>
              <w:t>Формировать умение детей делать разнообразный транспорт из мелких коробочек с двигающимися колесами</w:t>
            </w:r>
            <w:r w:rsidR="00B31B09">
              <w:rPr>
                <w:rFonts w:ascii="Times New Roman" w:hAnsi="Times New Roman" w:cs="Times New Roman"/>
                <w:sz w:val="24"/>
                <w:szCs w:val="24"/>
              </w:rPr>
              <w:t>.</w:t>
            </w:r>
          </w:p>
        </w:tc>
        <w:tc>
          <w:tcPr>
            <w:tcW w:w="3260" w:type="dxa"/>
            <w:tcBorders>
              <w:top w:val="single" w:sz="4" w:space="0" w:color="auto"/>
              <w:left w:val="single" w:sz="4" w:space="0" w:color="auto"/>
              <w:bottom w:val="single" w:sz="4" w:space="0" w:color="auto"/>
              <w:right w:val="single" w:sz="4" w:space="0" w:color="auto"/>
            </w:tcBorders>
          </w:tcPr>
          <w:p w:rsidR="00003DD7" w:rsidRPr="000819D0" w:rsidRDefault="00003DD7" w:rsidP="00B31B09">
            <w:pPr>
              <w:jc w:val="both"/>
              <w:rPr>
                <w:rFonts w:ascii="Times New Roman" w:hAnsi="Times New Roman" w:cs="Times New Roman"/>
                <w:sz w:val="24"/>
                <w:szCs w:val="24"/>
              </w:rPr>
            </w:pPr>
            <w:r w:rsidRPr="000819D0">
              <w:rPr>
                <w:rFonts w:ascii="Times New Roman" w:hAnsi="Times New Roman" w:cs="Times New Roman"/>
                <w:sz w:val="24"/>
                <w:szCs w:val="24"/>
              </w:rPr>
              <w:t>Мелкие коробочки, цветная бумага, тонкий картон, картонные кружки разного размера, бумажные трубочки</w:t>
            </w:r>
            <w:r w:rsidR="00B31B09">
              <w:rPr>
                <w:rFonts w:ascii="Times New Roman" w:hAnsi="Times New Roman" w:cs="Times New Roman"/>
                <w:sz w:val="24"/>
                <w:szCs w:val="24"/>
              </w:rPr>
              <w:t>.</w:t>
            </w:r>
          </w:p>
        </w:tc>
      </w:tr>
      <w:tr w:rsidR="001202D9" w:rsidRPr="000819D0" w:rsidTr="000819D0">
        <w:trPr>
          <w:trHeight w:val="339"/>
        </w:trPr>
        <w:tc>
          <w:tcPr>
            <w:tcW w:w="993" w:type="dxa"/>
            <w:vMerge/>
            <w:tcBorders>
              <w:left w:val="single" w:sz="4" w:space="0" w:color="auto"/>
              <w:bottom w:val="single" w:sz="4" w:space="0" w:color="auto"/>
              <w:right w:val="single" w:sz="4" w:space="0" w:color="auto"/>
            </w:tcBorders>
          </w:tcPr>
          <w:p w:rsidR="001202D9" w:rsidRPr="000819D0" w:rsidRDefault="001202D9" w:rsidP="0055091E">
            <w:pPr>
              <w:jc w:val="center"/>
              <w:rPr>
                <w:rFonts w:ascii="Times New Roman" w:hAnsi="Times New Roman" w:cs="Times New Roman"/>
                <w:b/>
                <w:sz w:val="24"/>
                <w:szCs w:val="24"/>
              </w:rPr>
            </w:pPr>
          </w:p>
        </w:tc>
        <w:tc>
          <w:tcPr>
            <w:tcW w:w="2411" w:type="dxa"/>
            <w:tcBorders>
              <w:top w:val="single" w:sz="4" w:space="0" w:color="auto"/>
              <w:left w:val="single" w:sz="4" w:space="0" w:color="auto"/>
              <w:bottom w:val="single" w:sz="4" w:space="0" w:color="auto"/>
              <w:right w:val="single" w:sz="4" w:space="0" w:color="auto"/>
            </w:tcBorders>
          </w:tcPr>
          <w:p w:rsidR="00D83CAF" w:rsidRDefault="00D83CAF" w:rsidP="00B31B09">
            <w:pPr>
              <w:jc w:val="center"/>
              <w:rPr>
                <w:rFonts w:ascii="Times New Roman" w:hAnsi="Times New Roman" w:cs="Times New Roman"/>
                <w:b/>
                <w:sz w:val="24"/>
                <w:szCs w:val="24"/>
              </w:rPr>
            </w:pPr>
          </w:p>
          <w:p w:rsidR="00D83CAF" w:rsidRDefault="00D83CAF" w:rsidP="00B31B09">
            <w:pPr>
              <w:jc w:val="center"/>
              <w:rPr>
                <w:rFonts w:ascii="Times New Roman" w:hAnsi="Times New Roman" w:cs="Times New Roman"/>
                <w:b/>
                <w:sz w:val="24"/>
                <w:szCs w:val="24"/>
              </w:rPr>
            </w:pPr>
          </w:p>
          <w:p w:rsidR="00D83CAF" w:rsidRDefault="00D83CAF" w:rsidP="00B31B09">
            <w:pPr>
              <w:jc w:val="center"/>
              <w:rPr>
                <w:rFonts w:ascii="Times New Roman" w:hAnsi="Times New Roman" w:cs="Times New Roman"/>
                <w:b/>
                <w:sz w:val="24"/>
                <w:szCs w:val="24"/>
              </w:rPr>
            </w:pPr>
          </w:p>
          <w:p w:rsidR="00B31B09" w:rsidRDefault="001202D9" w:rsidP="00B31B09">
            <w:pPr>
              <w:jc w:val="center"/>
              <w:rPr>
                <w:rFonts w:ascii="Times New Roman" w:hAnsi="Times New Roman" w:cs="Times New Roman"/>
                <w:b/>
                <w:sz w:val="24"/>
                <w:szCs w:val="24"/>
              </w:rPr>
            </w:pPr>
            <w:r w:rsidRPr="000819D0">
              <w:rPr>
                <w:rFonts w:ascii="Times New Roman" w:hAnsi="Times New Roman" w:cs="Times New Roman"/>
                <w:b/>
                <w:sz w:val="24"/>
                <w:szCs w:val="24"/>
              </w:rPr>
              <w:t>Наустим:</w:t>
            </w:r>
          </w:p>
          <w:p w:rsidR="001202D9" w:rsidRPr="000819D0" w:rsidRDefault="001202D9" w:rsidP="00B31B09">
            <w:pPr>
              <w:jc w:val="center"/>
              <w:rPr>
                <w:rFonts w:ascii="Times New Roman" w:hAnsi="Times New Roman" w:cs="Times New Roman"/>
                <w:sz w:val="24"/>
                <w:szCs w:val="24"/>
              </w:rPr>
            </w:pPr>
            <w:r w:rsidRPr="000819D0">
              <w:rPr>
                <w:rFonts w:ascii="Times New Roman" w:hAnsi="Times New Roman" w:cs="Times New Roman"/>
                <w:sz w:val="24"/>
                <w:szCs w:val="24"/>
              </w:rPr>
              <w:t>«Курс логики базовый»</w:t>
            </w:r>
          </w:p>
        </w:tc>
        <w:tc>
          <w:tcPr>
            <w:tcW w:w="3120" w:type="dxa"/>
            <w:tcBorders>
              <w:top w:val="single" w:sz="4" w:space="0" w:color="auto"/>
              <w:left w:val="single" w:sz="4" w:space="0" w:color="auto"/>
              <w:bottom w:val="single" w:sz="4" w:space="0" w:color="auto"/>
              <w:right w:val="single" w:sz="4" w:space="0" w:color="auto"/>
            </w:tcBorders>
          </w:tcPr>
          <w:p w:rsidR="001202D9" w:rsidRPr="000819D0" w:rsidRDefault="00E42D04" w:rsidP="00B31B09">
            <w:pPr>
              <w:jc w:val="both"/>
              <w:rPr>
                <w:rFonts w:ascii="Times New Roman" w:hAnsi="Times New Roman" w:cs="Times New Roman"/>
                <w:sz w:val="24"/>
                <w:szCs w:val="24"/>
              </w:rPr>
            </w:pPr>
            <w:r w:rsidRPr="000819D0">
              <w:rPr>
                <w:rFonts w:ascii="Times New Roman" w:hAnsi="Times New Roman" w:cs="Times New Roman"/>
                <w:sz w:val="24"/>
                <w:szCs w:val="24"/>
              </w:rPr>
              <w:t>Формирование познавательных интересов к окружающему миру и стремление к новым знаниям через познавательно-исследовательскую деятельность</w:t>
            </w:r>
          </w:p>
        </w:tc>
        <w:tc>
          <w:tcPr>
            <w:tcW w:w="3260" w:type="dxa"/>
            <w:tcBorders>
              <w:top w:val="single" w:sz="4" w:space="0" w:color="auto"/>
              <w:left w:val="single" w:sz="4" w:space="0" w:color="auto"/>
              <w:bottom w:val="single" w:sz="4" w:space="0" w:color="auto"/>
              <w:right w:val="single" w:sz="4" w:space="0" w:color="auto"/>
            </w:tcBorders>
          </w:tcPr>
          <w:p w:rsidR="001202D9" w:rsidRPr="00B31B09" w:rsidRDefault="00B31B09" w:rsidP="00B31B09">
            <w:pPr>
              <w:widowControl w:val="0"/>
              <w:overflowPunct w:val="0"/>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Набор карточек№3 «3Д-Головоломки», </w:t>
            </w:r>
            <w:r w:rsidR="001202D9" w:rsidRPr="000819D0">
              <w:rPr>
                <w:rFonts w:ascii="Times New Roman" w:hAnsi="Times New Roman" w:cs="Times New Roman"/>
                <w:color w:val="000000" w:themeColor="text1"/>
                <w:sz w:val="24"/>
                <w:szCs w:val="24"/>
              </w:rPr>
              <w:t>Задание №1</w:t>
            </w:r>
          </w:p>
        </w:tc>
      </w:tr>
      <w:tr w:rsidR="00003DD7" w:rsidRPr="000819D0" w:rsidTr="000819D0">
        <w:trPr>
          <w:trHeight w:val="3087"/>
        </w:trPr>
        <w:tc>
          <w:tcPr>
            <w:tcW w:w="993" w:type="dxa"/>
            <w:vMerge w:val="restart"/>
            <w:tcBorders>
              <w:top w:val="single" w:sz="4" w:space="0" w:color="auto"/>
              <w:left w:val="single" w:sz="4" w:space="0" w:color="auto"/>
              <w:right w:val="single" w:sz="4" w:space="0" w:color="auto"/>
            </w:tcBorders>
          </w:tcPr>
          <w:p w:rsidR="00003DD7" w:rsidRPr="000819D0" w:rsidRDefault="00003DD7" w:rsidP="0055091E">
            <w:pPr>
              <w:tabs>
                <w:tab w:val="left" w:pos="11057"/>
              </w:tabs>
              <w:ind w:right="-142"/>
              <w:jc w:val="center"/>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D83CAF" w:rsidRPr="001F5077" w:rsidRDefault="00D83CAF" w:rsidP="00D83CAF">
            <w:pPr>
              <w:tabs>
                <w:tab w:val="left" w:pos="11057"/>
              </w:tabs>
              <w:ind w:right="-142"/>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003DD7" w:rsidRPr="000819D0" w:rsidRDefault="00003DD7" w:rsidP="0055091E">
            <w:pPr>
              <w:tabs>
                <w:tab w:val="left" w:pos="11057"/>
              </w:tabs>
              <w:ind w:right="-142"/>
              <w:jc w:val="center"/>
              <w:rPr>
                <w:rFonts w:ascii="Times New Roman" w:hAnsi="Times New Roman" w:cs="Times New Roman"/>
                <w:b/>
                <w:sz w:val="24"/>
                <w:szCs w:val="24"/>
              </w:rPr>
            </w:pPr>
            <w:r w:rsidRPr="000819D0">
              <w:rPr>
                <w:rFonts w:ascii="Times New Roman" w:hAnsi="Times New Roman" w:cs="Times New Roman"/>
                <w:b/>
                <w:sz w:val="24"/>
                <w:szCs w:val="24"/>
                <w:lang w:val="en-US"/>
              </w:rPr>
              <w:t>II</w:t>
            </w:r>
          </w:p>
        </w:tc>
        <w:tc>
          <w:tcPr>
            <w:tcW w:w="2411" w:type="dxa"/>
            <w:tcBorders>
              <w:top w:val="single" w:sz="4" w:space="0" w:color="auto"/>
              <w:left w:val="single" w:sz="4" w:space="0" w:color="auto"/>
              <w:bottom w:val="single" w:sz="4" w:space="0" w:color="auto"/>
              <w:right w:val="single" w:sz="4" w:space="0" w:color="auto"/>
            </w:tcBorders>
          </w:tcPr>
          <w:p w:rsidR="00F42345" w:rsidRDefault="00F42345" w:rsidP="0055091E">
            <w:pPr>
              <w:jc w:val="center"/>
              <w:rPr>
                <w:rFonts w:ascii="Times New Roman" w:hAnsi="Times New Roman" w:cs="Times New Roman"/>
                <w:b/>
                <w:sz w:val="24"/>
                <w:szCs w:val="24"/>
              </w:rPr>
            </w:pPr>
          </w:p>
          <w:p w:rsidR="00F42345" w:rsidRDefault="00F42345" w:rsidP="0055091E">
            <w:pPr>
              <w:jc w:val="center"/>
              <w:rPr>
                <w:rFonts w:ascii="Times New Roman" w:hAnsi="Times New Roman" w:cs="Times New Roman"/>
                <w:b/>
                <w:sz w:val="24"/>
                <w:szCs w:val="24"/>
              </w:rPr>
            </w:pPr>
          </w:p>
          <w:p w:rsidR="00F42345" w:rsidRDefault="00F42345" w:rsidP="0055091E">
            <w:pPr>
              <w:jc w:val="center"/>
              <w:rPr>
                <w:rFonts w:ascii="Times New Roman" w:hAnsi="Times New Roman" w:cs="Times New Roman"/>
                <w:b/>
                <w:sz w:val="24"/>
                <w:szCs w:val="24"/>
              </w:rPr>
            </w:pPr>
          </w:p>
          <w:p w:rsidR="00003DD7" w:rsidRPr="000819D0" w:rsidRDefault="00003DD7" w:rsidP="0055091E">
            <w:pPr>
              <w:jc w:val="center"/>
              <w:rPr>
                <w:rFonts w:ascii="Times New Roman" w:hAnsi="Times New Roman" w:cs="Times New Roman"/>
                <w:b/>
                <w:sz w:val="24"/>
                <w:szCs w:val="24"/>
              </w:rPr>
            </w:pPr>
            <w:r w:rsidRPr="000819D0">
              <w:rPr>
                <w:rFonts w:ascii="Times New Roman" w:hAnsi="Times New Roman" w:cs="Times New Roman"/>
                <w:b/>
                <w:sz w:val="24"/>
                <w:szCs w:val="24"/>
              </w:rPr>
              <w:t xml:space="preserve">Ручной труд (работа с тканью) </w:t>
            </w:r>
            <w:r w:rsidRPr="00B31B09">
              <w:rPr>
                <w:rFonts w:ascii="Times New Roman" w:hAnsi="Times New Roman" w:cs="Times New Roman"/>
                <w:sz w:val="24"/>
                <w:szCs w:val="24"/>
              </w:rPr>
              <w:t>«Вышивание салфетки»</w:t>
            </w:r>
          </w:p>
        </w:tc>
        <w:tc>
          <w:tcPr>
            <w:tcW w:w="3120" w:type="dxa"/>
            <w:tcBorders>
              <w:top w:val="single" w:sz="4" w:space="0" w:color="auto"/>
              <w:left w:val="single" w:sz="4" w:space="0" w:color="auto"/>
              <w:bottom w:val="single" w:sz="4" w:space="0" w:color="auto"/>
              <w:right w:val="single" w:sz="4" w:space="0" w:color="auto"/>
            </w:tcBorders>
            <w:hideMark/>
          </w:tcPr>
          <w:p w:rsidR="00003DD7" w:rsidRPr="000819D0" w:rsidRDefault="00003DD7" w:rsidP="00B31B09">
            <w:pPr>
              <w:jc w:val="both"/>
              <w:rPr>
                <w:rFonts w:ascii="Times New Roman" w:hAnsi="Times New Roman" w:cs="Times New Roman"/>
                <w:sz w:val="24"/>
                <w:szCs w:val="24"/>
              </w:rPr>
            </w:pPr>
            <w:r w:rsidRPr="000819D0">
              <w:rPr>
                <w:rFonts w:ascii="Times New Roman" w:hAnsi="Times New Roman" w:cs="Times New Roman"/>
                <w:sz w:val="24"/>
                <w:szCs w:val="24"/>
              </w:rPr>
              <w:t>Формировать умение детей кроить несложные</w:t>
            </w:r>
            <w:r w:rsidR="0085094E">
              <w:rPr>
                <w:rFonts w:ascii="Times New Roman" w:hAnsi="Times New Roman" w:cs="Times New Roman"/>
                <w:sz w:val="24"/>
                <w:szCs w:val="24"/>
              </w:rPr>
              <w:t xml:space="preserve"> </w:t>
            </w:r>
            <w:r w:rsidRPr="000819D0">
              <w:rPr>
                <w:rFonts w:ascii="Times New Roman" w:hAnsi="Times New Roman" w:cs="Times New Roman"/>
                <w:sz w:val="24"/>
                <w:szCs w:val="24"/>
              </w:rPr>
              <w:t>изделия делать сшивать их швом «вперёд иголку». Подготавливать салфетки для работы</w:t>
            </w:r>
            <w:r w:rsidR="0085094E" w:rsidRPr="000819D0">
              <w:rPr>
                <w:rFonts w:ascii="Times New Roman" w:hAnsi="Times New Roman" w:cs="Times New Roman"/>
                <w:sz w:val="24"/>
                <w:szCs w:val="24"/>
              </w:rPr>
              <w:t>, формировать</w:t>
            </w:r>
            <w:r w:rsidRPr="000819D0">
              <w:rPr>
                <w:rFonts w:ascii="Times New Roman" w:hAnsi="Times New Roman" w:cs="Times New Roman"/>
                <w:sz w:val="24"/>
                <w:szCs w:val="24"/>
              </w:rPr>
              <w:t xml:space="preserve"> умение делать бахрому на салфетках, развивать художественный вкус. Восп</w:t>
            </w:r>
            <w:r w:rsidR="00B31B09">
              <w:rPr>
                <w:rFonts w:ascii="Times New Roman" w:hAnsi="Times New Roman" w:cs="Times New Roman"/>
                <w:sz w:val="24"/>
                <w:szCs w:val="24"/>
              </w:rPr>
              <w:t>итывать умение детей трудиться</w:t>
            </w:r>
            <w:r w:rsidRPr="000819D0">
              <w:rPr>
                <w:rFonts w:ascii="Times New Roman" w:hAnsi="Times New Roman" w:cs="Times New Roman"/>
                <w:sz w:val="24"/>
                <w:szCs w:val="24"/>
              </w:rPr>
              <w:t xml:space="preserve"> сообща.</w:t>
            </w:r>
          </w:p>
        </w:tc>
        <w:tc>
          <w:tcPr>
            <w:tcW w:w="3260" w:type="dxa"/>
            <w:tcBorders>
              <w:top w:val="single" w:sz="4" w:space="0" w:color="auto"/>
              <w:left w:val="single" w:sz="4" w:space="0" w:color="auto"/>
              <w:bottom w:val="single" w:sz="4" w:space="0" w:color="auto"/>
              <w:right w:val="single" w:sz="4" w:space="0" w:color="auto"/>
            </w:tcBorders>
          </w:tcPr>
          <w:p w:rsidR="00003DD7" w:rsidRPr="000819D0" w:rsidRDefault="00003DD7" w:rsidP="00B31B09">
            <w:pPr>
              <w:jc w:val="both"/>
              <w:rPr>
                <w:rFonts w:ascii="Times New Roman" w:hAnsi="Times New Roman" w:cs="Times New Roman"/>
                <w:sz w:val="24"/>
                <w:szCs w:val="24"/>
              </w:rPr>
            </w:pPr>
            <w:r w:rsidRPr="000819D0">
              <w:rPr>
                <w:rFonts w:ascii="Times New Roman" w:hAnsi="Times New Roman" w:cs="Times New Roman"/>
                <w:sz w:val="24"/>
                <w:szCs w:val="24"/>
              </w:rPr>
              <w:t>Нитки, ткань, иголка, игольница, пяльцы</w:t>
            </w:r>
            <w:r w:rsidR="00B31B09">
              <w:rPr>
                <w:rFonts w:ascii="Times New Roman" w:hAnsi="Times New Roman" w:cs="Times New Roman"/>
                <w:sz w:val="24"/>
                <w:szCs w:val="24"/>
              </w:rPr>
              <w:t>.</w:t>
            </w:r>
          </w:p>
        </w:tc>
      </w:tr>
      <w:tr w:rsidR="001202D9" w:rsidRPr="000819D0" w:rsidTr="000819D0">
        <w:trPr>
          <w:trHeight w:val="214"/>
        </w:trPr>
        <w:tc>
          <w:tcPr>
            <w:tcW w:w="993" w:type="dxa"/>
            <w:vMerge/>
            <w:tcBorders>
              <w:left w:val="single" w:sz="4" w:space="0" w:color="auto"/>
              <w:bottom w:val="single" w:sz="4" w:space="0" w:color="auto"/>
              <w:right w:val="single" w:sz="4" w:space="0" w:color="auto"/>
            </w:tcBorders>
          </w:tcPr>
          <w:p w:rsidR="001202D9" w:rsidRPr="000819D0" w:rsidRDefault="001202D9" w:rsidP="0055091E">
            <w:pPr>
              <w:tabs>
                <w:tab w:val="left" w:pos="11057"/>
              </w:tabs>
              <w:ind w:right="-142"/>
              <w:jc w:val="center"/>
              <w:rPr>
                <w:rFonts w:ascii="Times New Roman" w:hAnsi="Times New Roman" w:cs="Times New Roman"/>
                <w:b/>
                <w:sz w:val="24"/>
                <w:szCs w:val="24"/>
              </w:rPr>
            </w:pPr>
          </w:p>
        </w:tc>
        <w:tc>
          <w:tcPr>
            <w:tcW w:w="2411" w:type="dxa"/>
            <w:tcBorders>
              <w:top w:val="single" w:sz="4" w:space="0" w:color="auto"/>
              <w:left w:val="single" w:sz="4" w:space="0" w:color="auto"/>
              <w:bottom w:val="single" w:sz="4" w:space="0" w:color="auto"/>
              <w:right w:val="single" w:sz="4" w:space="0" w:color="auto"/>
            </w:tcBorders>
          </w:tcPr>
          <w:p w:rsidR="00F42345" w:rsidRDefault="00F42345" w:rsidP="00B31B09">
            <w:pPr>
              <w:jc w:val="center"/>
              <w:rPr>
                <w:rFonts w:ascii="Times New Roman" w:hAnsi="Times New Roman" w:cs="Times New Roman"/>
                <w:b/>
                <w:sz w:val="24"/>
                <w:szCs w:val="24"/>
              </w:rPr>
            </w:pPr>
          </w:p>
          <w:p w:rsidR="00B31B09" w:rsidRDefault="001202D9" w:rsidP="00F42345">
            <w:pPr>
              <w:jc w:val="center"/>
              <w:rPr>
                <w:rFonts w:ascii="Times New Roman" w:hAnsi="Times New Roman" w:cs="Times New Roman"/>
                <w:b/>
                <w:sz w:val="24"/>
                <w:szCs w:val="24"/>
              </w:rPr>
            </w:pPr>
            <w:r w:rsidRPr="000819D0">
              <w:rPr>
                <w:rFonts w:ascii="Times New Roman" w:hAnsi="Times New Roman" w:cs="Times New Roman"/>
                <w:b/>
                <w:sz w:val="24"/>
                <w:szCs w:val="24"/>
              </w:rPr>
              <w:t>Наустим:</w:t>
            </w:r>
          </w:p>
          <w:p w:rsidR="001202D9" w:rsidRPr="000819D0" w:rsidRDefault="001202D9" w:rsidP="00B31B09">
            <w:pPr>
              <w:jc w:val="center"/>
              <w:rPr>
                <w:rFonts w:ascii="Times New Roman" w:hAnsi="Times New Roman" w:cs="Times New Roman"/>
                <w:sz w:val="24"/>
                <w:szCs w:val="24"/>
              </w:rPr>
            </w:pPr>
            <w:r w:rsidRPr="000819D0">
              <w:rPr>
                <w:rFonts w:ascii="Times New Roman" w:hAnsi="Times New Roman" w:cs="Times New Roman"/>
                <w:sz w:val="24"/>
                <w:szCs w:val="24"/>
              </w:rPr>
              <w:t>«Курс логики базовый»</w:t>
            </w:r>
          </w:p>
          <w:p w:rsidR="001202D9" w:rsidRPr="000819D0" w:rsidRDefault="001202D9" w:rsidP="001202D9">
            <w:pPr>
              <w:jc w:val="center"/>
              <w:rPr>
                <w:rFonts w:ascii="Times New Roman"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1202D9" w:rsidRPr="000819D0" w:rsidRDefault="00E42D04" w:rsidP="00E42D04">
            <w:pPr>
              <w:jc w:val="both"/>
              <w:rPr>
                <w:rFonts w:ascii="Times New Roman" w:hAnsi="Times New Roman" w:cs="Times New Roman"/>
                <w:sz w:val="24"/>
                <w:szCs w:val="24"/>
              </w:rPr>
            </w:pPr>
            <w:r w:rsidRPr="000819D0">
              <w:rPr>
                <w:rFonts w:ascii="Times New Roman" w:hAnsi="Times New Roman" w:cs="Times New Roman"/>
                <w:sz w:val="24"/>
                <w:szCs w:val="24"/>
              </w:rPr>
              <w:t>Приобщение к азам робототехники; ¾ знакомство с основами пиктограммного программирования</w:t>
            </w:r>
            <w:r w:rsidR="00B31B09">
              <w:rPr>
                <w:rFonts w:ascii="Times New Roman" w:hAnsi="Times New Roman" w:cs="Times New Roman"/>
                <w:sz w:val="24"/>
                <w:szCs w:val="24"/>
              </w:rPr>
              <w:t>.</w:t>
            </w:r>
          </w:p>
        </w:tc>
        <w:tc>
          <w:tcPr>
            <w:tcW w:w="3260" w:type="dxa"/>
            <w:tcBorders>
              <w:top w:val="single" w:sz="4" w:space="0" w:color="auto"/>
              <w:left w:val="single" w:sz="4" w:space="0" w:color="auto"/>
              <w:bottom w:val="single" w:sz="4" w:space="0" w:color="auto"/>
              <w:right w:val="single" w:sz="4" w:space="0" w:color="auto"/>
            </w:tcBorders>
          </w:tcPr>
          <w:p w:rsidR="001202D9" w:rsidRPr="00B31B09" w:rsidRDefault="00B31B09" w:rsidP="00B31B09">
            <w:pPr>
              <w:widowControl w:val="0"/>
              <w:overflowPunct w:val="0"/>
              <w:autoSpaceDE w:val="0"/>
              <w:autoSpaceDN w:val="0"/>
              <w:adjustRightInd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Набор карточек№3 «3Д-Головоломки», </w:t>
            </w:r>
            <w:r w:rsidR="001202D9" w:rsidRPr="000819D0">
              <w:rPr>
                <w:rFonts w:ascii="Times New Roman" w:hAnsi="Times New Roman" w:cs="Times New Roman"/>
                <w:color w:val="000000" w:themeColor="text1"/>
                <w:sz w:val="24"/>
                <w:szCs w:val="24"/>
              </w:rPr>
              <w:t>Задание №2</w:t>
            </w:r>
          </w:p>
        </w:tc>
      </w:tr>
      <w:tr w:rsidR="00003DD7" w:rsidRPr="000819D0" w:rsidTr="00B31B09">
        <w:trPr>
          <w:trHeight w:val="1486"/>
        </w:trPr>
        <w:tc>
          <w:tcPr>
            <w:tcW w:w="993" w:type="dxa"/>
            <w:vMerge w:val="restart"/>
            <w:tcBorders>
              <w:top w:val="single" w:sz="4" w:space="0" w:color="auto"/>
              <w:left w:val="single" w:sz="4" w:space="0" w:color="auto"/>
              <w:right w:val="single" w:sz="4" w:space="0" w:color="auto"/>
            </w:tcBorders>
          </w:tcPr>
          <w:p w:rsidR="00003DD7" w:rsidRPr="000819D0" w:rsidRDefault="00003DD7" w:rsidP="0055091E">
            <w:pPr>
              <w:tabs>
                <w:tab w:val="left" w:pos="11057"/>
              </w:tabs>
              <w:ind w:right="-142"/>
              <w:jc w:val="center"/>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D83CAF" w:rsidRPr="001F5077" w:rsidRDefault="00D83CAF" w:rsidP="00D83CAF">
            <w:pPr>
              <w:tabs>
                <w:tab w:val="left" w:pos="11057"/>
              </w:tabs>
              <w:ind w:right="-142"/>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003DD7" w:rsidRPr="000819D0" w:rsidRDefault="00003DD7" w:rsidP="0055091E">
            <w:pPr>
              <w:tabs>
                <w:tab w:val="left" w:pos="11057"/>
              </w:tabs>
              <w:ind w:right="-142"/>
              <w:jc w:val="center"/>
              <w:rPr>
                <w:rFonts w:ascii="Times New Roman" w:hAnsi="Times New Roman" w:cs="Times New Roman"/>
                <w:b/>
                <w:sz w:val="24"/>
                <w:szCs w:val="24"/>
              </w:rPr>
            </w:pPr>
            <w:r w:rsidRPr="000819D0">
              <w:rPr>
                <w:rFonts w:ascii="Times New Roman" w:hAnsi="Times New Roman" w:cs="Times New Roman"/>
                <w:b/>
                <w:sz w:val="24"/>
                <w:szCs w:val="24"/>
                <w:lang w:val="en-US"/>
              </w:rPr>
              <w:lastRenderedPageBreak/>
              <w:t>III</w:t>
            </w:r>
          </w:p>
        </w:tc>
        <w:tc>
          <w:tcPr>
            <w:tcW w:w="2411" w:type="dxa"/>
            <w:tcBorders>
              <w:top w:val="single" w:sz="4" w:space="0" w:color="auto"/>
              <w:left w:val="single" w:sz="4" w:space="0" w:color="auto"/>
              <w:bottom w:val="single" w:sz="4" w:space="0" w:color="auto"/>
              <w:right w:val="single" w:sz="4" w:space="0" w:color="auto"/>
            </w:tcBorders>
          </w:tcPr>
          <w:p w:rsidR="00003DD7" w:rsidRPr="000819D0" w:rsidRDefault="00003DD7" w:rsidP="0055091E">
            <w:pPr>
              <w:jc w:val="center"/>
              <w:rPr>
                <w:rFonts w:ascii="Times New Roman" w:hAnsi="Times New Roman" w:cs="Times New Roman"/>
                <w:b/>
                <w:sz w:val="24"/>
                <w:szCs w:val="24"/>
              </w:rPr>
            </w:pPr>
            <w:r w:rsidRPr="000819D0">
              <w:rPr>
                <w:rFonts w:ascii="Times New Roman" w:hAnsi="Times New Roman" w:cs="Times New Roman"/>
                <w:b/>
                <w:sz w:val="24"/>
                <w:szCs w:val="24"/>
              </w:rPr>
              <w:lastRenderedPageBreak/>
              <w:t xml:space="preserve">Ручной труд (из использованных материалов) </w:t>
            </w:r>
            <w:r w:rsidRPr="00B31B09">
              <w:rPr>
                <w:rFonts w:ascii="Times New Roman" w:hAnsi="Times New Roman" w:cs="Times New Roman"/>
                <w:sz w:val="24"/>
                <w:szCs w:val="24"/>
              </w:rPr>
              <w:t>«Игрушки из катушек»</w:t>
            </w:r>
          </w:p>
        </w:tc>
        <w:tc>
          <w:tcPr>
            <w:tcW w:w="3120" w:type="dxa"/>
            <w:tcBorders>
              <w:top w:val="single" w:sz="4" w:space="0" w:color="auto"/>
              <w:left w:val="single" w:sz="4" w:space="0" w:color="auto"/>
              <w:bottom w:val="single" w:sz="4" w:space="0" w:color="auto"/>
              <w:right w:val="single" w:sz="4" w:space="0" w:color="auto"/>
            </w:tcBorders>
          </w:tcPr>
          <w:p w:rsidR="00003DD7" w:rsidRPr="000819D0" w:rsidRDefault="00003DD7" w:rsidP="00B31B09">
            <w:pPr>
              <w:jc w:val="both"/>
              <w:rPr>
                <w:rFonts w:ascii="Times New Roman" w:hAnsi="Times New Roman" w:cs="Times New Roman"/>
                <w:sz w:val="24"/>
                <w:szCs w:val="24"/>
              </w:rPr>
            </w:pPr>
            <w:r w:rsidRPr="000819D0">
              <w:rPr>
                <w:rFonts w:ascii="Times New Roman" w:hAnsi="Times New Roman" w:cs="Times New Roman"/>
                <w:sz w:val="24"/>
                <w:szCs w:val="24"/>
              </w:rPr>
              <w:t>Формировать умение детей делать игрушки из катушек, шпулек или картонных цилиндров.</w:t>
            </w:r>
          </w:p>
          <w:p w:rsidR="00003DD7" w:rsidRPr="000819D0" w:rsidRDefault="00003DD7" w:rsidP="00B31B09">
            <w:pPr>
              <w:tabs>
                <w:tab w:val="left" w:pos="11057"/>
              </w:tabs>
              <w:ind w:right="-142" w:firstLine="281"/>
              <w:jc w:val="both"/>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003DD7" w:rsidRPr="000819D0" w:rsidRDefault="00B31B09" w:rsidP="00B31B09">
            <w:pPr>
              <w:jc w:val="both"/>
              <w:rPr>
                <w:rFonts w:ascii="Times New Roman" w:hAnsi="Times New Roman" w:cs="Times New Roman"/>
                <w:sz w:val="24"/>
                <w:szCs w:val="24"/>
              </w:rPr>
            </w:pPr>
            <w:r>
              <w:rPr>
                <w:rFonts w:ascii="Times New Roman" w:hAnsi="Times New Roman" w:cs="Times New Roman"/>
                <w:sz w:val="24"/>
                <w:szCs w:val="24"/>
              </w:rPr>
              <w:t xml:space="preserve">Катушки, цветная бумага, </w:t>
            </w:r>
            <w:r w:rsidR="00003DD7" w:rsidRPr="000819D0">
              <w:rPr>
                <w:rFonts w:ascii="Times New Roman" w:hAnsi="Times New Roman" w:cs="Times New Roman"/>
                <w:sz w:val="24"/>
                <w:szCs w:val="24"/>
              </w:rPr>
              <w:t>и</w:t>
            </w:r>
            <w:r>
              <w:rPr>
                <w:rFonts w:ascii="Times New Roman" w:hAnsi="Times New Roman" w:cs="Times New Roman"/>
                <w:sz w:val="24"/>
                <w:szCs w:val="24"/>
              </w:rPr>
              <w:t>сты плотной бумаги, фломастеры, простые карандаши, ножницы</w:t>
            </w:r>
            <w:r w:rsidR="00003DD7" w:rsidRPr="000819D0">
              <w:rPr>
                <w:rFonts w:ascii="Times New Roman" w:hAnsi="Times New Roman" w:cs="Times New Roman"/>
                <w:sz w:val="24"/>
                <w:szCs w:val="24"/>
              </w:rPr>
              <w:t>,</w:t>
            </w:r>
            <w:r>
              <w:rPr>
                <w:rFonts w:ascii="Times New Roman" w:hAnsi="Times New Roman" w:cs="Times New Roman"/>
                <w:sz w:val="24"/>
                <w:szCs w:val="24"/>
              </w:rPr>
              <w:t xml:space="preserve"> </w:t>
            </w:r>
            <w:r w:rsidR="00003DD7" w:rsidRPr="000819D0">
              <w:rPr>
                <w:rFonts w:ascii="Times New Roman" w:hAnsi="Times New Roman" w:cs="Times New Roman"/>
                <w:sz w:val="24"/>
                <w:szCs w:val="24"/>
              </w:rPr>
              <w:t>клей ПВА,</w:t>
            </w:r>
            <w:r>
              <w:rPr>
                <w:rFonts w:ascii="Times New Roman" w:hAnsi="Times New Roman" w:cs="Times New Roman"/>
                <w:sz w:val="24"/>
                <w:szCs w:val="24"/>
              </w:rPr>
              <w:t xml:space="preserve"> </w:t>
            </w:r>
            <w:r w:rsidR="00003DD7" w:rsidRPr="000819D0">
              <w:rPr>
                <w:rFonts w:ascii="Times New Roman" w:hAnsi="Times New Roman" w:cs="Times New Roman"/>
                <w:sz w:val="24"/>
                <w:szCs w:val="24"/>
              </w:rPr>
              <w:t>игрушка</w:t>
            </w:r>
            <w:r>
              <w:rPr>
                <w:rFonts w:ascii="Times New Roman" w:hAnsi="Times New Roman" w:cs="Times New Roman"/>
                <w:sz w:val="24"/>
                <w:szCs w:val="24"/>
              </w:rPr>
              <w:t xml:space="preserve"> </w:t>
            </w:r>
            <w:r w:rsidR="00003DD7" w:rsidRPr="000819D0">
              <w:rPr>
                <w:rFonts w:ascii="Times New Roman" w:hAnsi="Times New Roman" w:cs="Times New Roman"/>
                <w:sz w:val="24"/>
                <w:szCs w:val="24"/>
              </w:rPr>
              <w:t>- «Петрушка»</w:t>
            </w:r>
            <w:r>
              <w:rPr>
                <w:rFonts w:ascii="Times New Roman" w:hAnsi="Times New Roman" w:cs="Times New Roman"/>
                <w:sz w:val="24"/>
                <w:szCs w:val="24"/>
              </w:rPr>
              <w:t>.</w:t>
            </w:r>
          </w:p>
        </w:tc>
      </w:tr>
      <w:tr w:rsidR="001202D9" w:rsidRPr="000819D0" w:rsidTr="000819D0">
        <w:trPr>
          <w:trHeight w:val="364"/>
        </w:trPr>
        <w:tc>
          <w:tcPr>
            <w:tcW w:w="993" w:type="dxa"/>
            <w:vMerge/>
            <w:tcBorders>
              <w:left w:val="single" w:sz="4" w:space="0" w:color="auto"/>
              <w:bottom w:val="single" w:sz="4" w:space="0" w:color="auto"/>
              <w:right w:val="single" w:sz="4" w:space="0" w:color="auto"/>
            </w:tcBorders>
          </w:tcPr>
          <w:p w:rsidR="001202D9" w:rsidRPr="000819D0" w:rsidRDefault="001202D9" w:rsidP="0055091E">
            <w:pPr>
              <w:tabs>
                <w:tab w:val="left" w:pos="11057"/>
              </w:tabs>
              <w:ind w:right="-142"/>
              <w:jc w:val="center"/>
              <w:rPr>
                <w:rFonts w:ascii="Times New Roman" w:hAnsi="Times New Roman" w:cs="Times New Roman"/>
                <w:b/>
                <w:sz w:val="24"/>
                <w:szCs w:val="24"/>
              </w:rPr>
            </w:pPr>
          </w:p>
        </w:tc>
        <w:tc>
          <w:tcPr>
            <w:tcW w:w="2411" w:type="dxa"/>
            <w:tcBorders>
              <w:top w:val="single" w:sz="4" w:space="0" w:color="auto"/>
              <w:left w:val="single" w:sz="4" w:space="0" w:color="auto"/>
              <w:bottom w:val="single" w:sz="4" w:space="0" w:color="auto"/>
              <w:right w:val="single" w:sz="4" w:space="0" w:color="auto"/>
            </w:tcBorders>
          </w:tcPr>
          <w:p w:rsidR="00F42345" w:rsidRDefault="00F42345" w:rsidP="00B31B09">
            <w:pPr>
              <w:jc w:val="center"/>
              <w:rPr>
                <w:rFonts w:ascii="Times New Roman" w:hAnsi="Times New Roman" w:cs="Times New Roman"/>
                <w:b/>
                <w:sz w:val="24"/>
                <w:szCs w:val="24"/>
              </w:rPr>
            </w:pPr>
          </w:p>
          <w:p w:rsidR="00B31B09" w:rsidRDefault="001202D9" w:rsidP="00B31B09">
            <w:pPr>
              <w:jc w:val="center"/>
              <w:rPr>
                <w:rFonts w:ascii="Times New Roman" w:hAnsi="Times New Roman" w:cs="Times New Roman"/>
                <w:b/>
                <w:sz w:val="24"/>
                <w:szCs w:val="24"/>
              </w:rPr>
            </w:pPr>
            <w:r w:rsidRPr="000819D0">
              <w:rPr>
                <w:rFonts w:ascii="Times New Roman" w:hAnsi="Times New Roman" w:cs="Times New Roman"/>
                <w:b/>
                <w:sz w:val="24"/>
                <w:szCs w:val="24"/>
              </w:rPr>
              <w:t>Наустим:</w:t>
            </w:r>
          </w:p>
          <w:p w:rsidR="001202D9" w:rsidRPr="000819D0" w:rsidRDefault="001202D9" w:rsidP="00B31B09">
            <w:pPr>
              <w:jc w:val="center"/>
              <w:rPr>
                <w:rFonts w:ascii="Times New Roman" w:hAnsi="Times New Roman" w:cs="Times New Roman"/>
                <w:sz w:val="24"/>
                <w:szCs w:val="24"/>
              </w:rPr>
            </w:pPr>
            <w:r w:rsidRPr="000819D0">
              <w:rPr>
                <w:rFonts w:ascii="Times New Roman" w:hAnsi="Times New Roman" w:cs="Times New Roman"/>
                <w:sz w:val="24"/>
                <w:szCs w:val="24"/>
              </w:rPr>
              <w:t>«Курс логики базовый»</w:t>
            </w:r>
          </w:p>
          <w:p w:rsidR="001202D9" w:rsidRPr="000819D0" w:rsidRDefault="001202D9" w:rsidP="00003DD7">
            <w:pPr>
              <w:tabs>
                <w:tab w:val="left" w:pos="11057"/>
              </w:tabs>
              <w:ind w:right="-142" w:firstLine="323"/>
              <w:jc w:val="center"/>
              <w:rPr>
                <w:rFonts w:ascii="Times New Roman" w:hAnsi="Times New Roman" w:cs="Times New Roman"/>
                <w:sz w:val="24"/>
                <w:szCs w:val="24"/>
              </w:rPr>
            </w:pPr>
          </w:p>
        </w:tc>
        <w:tc>
          <w:tcPr>
            <w:tcW w:w="3120" w:type="dxa"/>
            <w:tcBorders>
              <w:top w:val="single" w:sz="4" w:space="0" w:color="auto"/>
              <w:left w:val="single" w:sz="4" w:space="0" w:color="auto"/>
              <w:bottom w:val="single" w:sz="4" w:space="0" w:color="auto"/>
              <w:right w:val="single" w:sz="4" w:space="0" w:color="auto"/>
            </w:tcBorders>
          </w:tcPr>
          <w:p w:rsidR="001202D9" w:rsidRPr="000819D0" w:rsidRDefault="00E42D04" w:rsidP="00B31B09">
            <w:pPr>
              <w:tabs>
                <w:tab w:val="left" w:pos="11057"/>
              </w:tabs>
              <w:jc w:val="both"/>
              <w:rPr>
                <w:rFonts w:ascii="Times New Roman" w:hAnsi="Times New Roman" w:cs="Times New Roman"/>
                <w:sz w:val="24"/>
                <w:szCs w:val="24"/>
              </w:rPr>
            </w:pPr>
            <w:r w:rsidRPr="000819D0">
              <w:rPr>
                <w:rFonts w:ascii="Times New Roman" w:hAnsi="Times New Roman" w:cs="Times New Roman"/>
                <w:sz w:val="24"/>
                <w:szCs w:val="24"/>
              </w:rPr>
              <w:t>Развитие крупной и мелкой моторики, комбинаторных способностей; ¾ развитие логического, алгоритмического и креативного мышления</w:t>
            </w:r>
            <w:r w:rsidR="00B31B09">
              <w:rPr>
                <w:rFonts w:ascii="Times New Roman" w:hAnsi="Times New Roman" w:cs="Times New Roman"/>
                <w:sz w:val="24"/>
                <w:szCs w:val="24"/>
              </w:rPr>
              <w:t>.</w:t>
            </w:r>
          </w:p>
        </w:tc>
        <w:tc>
          <w:tcPr>
            <w:tcW w:w="3260" w:type="dxa"/>
            <w:tcBorders>
              <w:top w:val="single" w:sz="4" w:space="0" w:color="auto"/>
              <w:left w:val="single" w:sz="4" w:space="0" w:color="auto"/>
              <w:bottom w:val="single" w:sz="4" w:space="0" w:color="auto"/>
              <w:right w:val="single" w:sz="4" w:space="0" w:color="auto"/>
            </w:tcBorders>
          </w:tcPr>
          <w:p w:rsidR="001202D9" w:rsidRPr="00B31B09" w:rsidRDefault="001202D9" w:rsidP="00B31B09">
            <w:pPr>
              <w:widowControl w:val="0"/>
              <w:overflowPunct w:val="0"/>
              <w:autoSpaceDE w:val="0"/>
              <w:autoSpaceDN w:val="0"/>
              <w:adjustRightInd w:val="0"/>
              <w:jc w:val="both"/>
              <w:rPr>
                <w:rFonts w:ascii="Times New Roman" w:hAnsi="Times New Roman" w:cs="Times New Roman"/>
                <w:color w:val="000000" w:themeColor="text1"/>
                <w:sz w:val="24"/>
                <w:szCs w:val="24"/>
              </w:rPr>
            </w:pPr>
            <w:r w:rsidRPr="00B31B09">
              <w:rPr>
                <w:rFonts w:ascii="Times New Roman" w:hAnsi="Times New Roman" w:cs="Times New Roman"/>
                <w:color w:val="000000" w:themeColor="text1"/>
                <w:sz w:val="24"/>
                <w:szCs w:val="24"/>
              </w:rPr>
              <w:t>Набор</w:t>
            </w:r>
            <w:r w:rsidR="00B31B09">
              <w:rPr>
                <w:rFonts w:ascii="Times New Roman" w:hAnsi="Times New Roman" w:cs="Times New Roman"/>
                <w:color w:val="000000" w:themeColor="text1"/>
                <w:sz w:val="24"/>
                <w:szCs w:val="24"/>
              </w:rPr>
              <w:t xml:space="preserve"> карточек№3 «3Д-Головоломки», </w:t>
            </w:r>
            <w:r w:rsidRPr="000819D0">
              <w:rPr>
                <w:rFonts w:ascii="Times New Roman" w:hAnsi="Times New Roman" w:cs="Times New Roman"/>
                <w:color w:val="000000" w:themeColor="text1"/>
                <w:sz w:val="24"/>
                <w:szCs w:val="24"/>
              </w:rPr>
              <w:t>Задание №3</w:t>
            </w:r>
            <w:r w:rsidR="00B31B09">
              <w:rPr>
                <w:rFonts w:ascii="Times New Roman" w:hAnsi="Times New Roman" w:cs="Times New Roman"/>
                <w:color w:val="000000" w:themeColor="text1"/>
                <w:sz w:val="24"/>
                <w:szCs w:val="24"/>
              </w:rPr>
              <w:t>.</w:t>
            </w:r>
          </w:p>
        </w:tc>
      </w:tr>
      <w:tr w:rsidR="00003DD7" w:rsidRPr="000819D0" w:rsidTr="00B31B09">
        <w:trPr>
          <w:trHeight w:val="1601"/>
        </w:trPr>
        <w:tc>
          <w:tcPr>
            <w:tcW w:w="993" w:type="dxa"/>
            <w:vMerge w:val="restart"/>
            <w:tcBorders>
              <w:top w:val="single" w:sz="4" w:space="0" w:color="auto"/>
              <w:left w:val="single" w:sz="4" w:space="0" w:color="auto"/>
              <w:right w:val="single" w:sz="4" w:space="0" w:color="auto"/>
            </w:tcBorders>
          </w:tcPr>
          <w:p w:rsidR="00003DD7" w:rsidRPr="000819D0" w:rsidRDefault="00003DD7" w:rsidP="0055091E">
            <w:pPr>
              <w:tabs>
                <w:tab w:val="left" w:pos="11057"/>
              </w:tabs>
              <w:ind w:right="-142"/>
              <w:jc w:val="center"/>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003DD7" w:rsidRPr="000819D0" w:rsidRDefault="00003DD7" w:rsidP="0055091E">
            <w:pPr>
              <w:tabs>
                <w:tab w:val="left" w:pos="11057"/>
              </w:tabs>
              <w:ind w:right="-142"/>
              <w:jc w:val="center"/>
              <w:rPr>
                <w:rFonts w:ascii="Times New Roman" w:hAnsi="Times New Roman" w:cs="Times New Roman"/>
                <w:b/>
                <w:sz w:val="24"/>
                <w:szCs w:val="24"/>
              </w:rPr>
            </w:pPr>
            <w:r w:rsidRPr="000819D0">
              <w:rPr>
                <w:rFonts w:ascii="Times New Roman" w:hAnsi="Times New Roman" w:cs="Times New Roman"/>
                <w:b/>
                <w:sz w:val="24"/>
                <w:szCs w:val="24"/>
                <w:lang w:val="en-US"/>
              </w:rPr>
              <w:t>IV</w:t>
            </w:r>
          </w:p>
        </w:tc>
        <w:tc>
          <w:tcPr>
            <w:tcW w:w="2411" w:type="dxa"/>
            <w:tcBorders>
              <w:top w:val="single" w:sz="4" w:space="0" w:color="auto"/>
              <w:left w:val="single" w:sz="4" w:space="0" w:color="auto"/>
              <w:bottom w:val="single" w:sz="4" w:space="0" w:color="auto"/>
              <w:right w:val="single" w:sz="4" w:space="0" w:color="auto"/>
            </w:tcBorders>
          </w:tcPr>
          <w:p w:rsidR="00F42345" w:rsidRDefault="00F42345" w:rsidP="0055091E">
            <w:pPr>
              <w:jc w:val="center"/>
              <w:rPr>
                <w:rFonts w:ascii="Times New Roman" w:hAnsi="Times New Roman" w:cs="Times New Roman"/>
                <w:b/>
                <w:sz w:val="24"/>
                <w:szCs w:val="24"/>
              </w:rPr>
            </w:pPr>
          </w:p>
          <w:p w:rsidR="00003DD7" w:rsidRPr="000819D0" w:rsidRDefault="00003DD7" w:rsidP="0055091E">
            <w:pPr>
              <w:jc w:val="center"/>
              <w:rPr>
                <w:rFonts w:ascii="Times New Roman" w:hAnsi="Times New Roman" w:cs="Times New Roman"/>
                <w:b/>
                <w:sz w:val="24"/>
                <w:szCs w:val="24"/>
              </w:rPr>
            </w:pPr>
            <w:r w:rsidRPr="000819D0">
              <w:rPr>
                <w:rFonts w:ascii="Times New Roman" w:hAnsi="Times New Roman" w:cs="Times New Roman"/>
                <w:b/>
                <w:sz w:val="24"/>
                <w:szCs w:val="24"/>
              </w:rPr>
              <w:t xml:space="preserve">Ручной труд (из бумаги и картона) </w:t>
            </w:r>
            <w:r w:rsidRPr="00B31B09">
              <w:rPr>
                <w:rFonts w:ascii="Times New Roman" w:hAnsi="Times New Roman" w:cs="Times New Roman"/>
                <w:sz w:val="24"/>
                <w:szCs w:val="24"/>
              </w:rPr>
              <w:t>«Дорожные знаки»</w:t>
            </w:r>
          </w:p>
        </w:tc>
        <w:tc>
          <w:tcPr>
            <w:tcW w:w="3120" w:type="dxa"/>
            <w:tcBorders>
              <w:top w:val="single" w:sz="4" w:space="0" w:color="auto"/>
              <w:left w:val="single" w:sz="4" w:space="0" w:color="auto"/>
              <w:bottom w:val="single" w:sz="4" w:space="0" w:color="auto"/>
              <w:right w:val="single" w:sz="4" w:space="0" w:color="auto"/>
            </w:tcBorders>
          </w:tcPr>
          <w:p w:rsidR="00003DD7" w:rsidRPr="000819D0" w:rsidRDefault="00003DD7" w:rsidP="00B31B09">
            <w:pPr>
              <w:jc w:val="both"/>
              <w:rPr>
                <w:rFonts w:ascii="Times New Roman" w:hAnsi="Times New Roman" w:cs="Times New Roman"/>
                <w:sz w:val="24"/>
                <w:szCs w:val="24"/>
              </w:rPr>
            </w:pPr>
            <w:r w:rsidRPr="000819D0">
              <w:rPr>
                <w:rFonts w:ascii="Times New Roman" w:hAnsi="Times New Roman" w:cs="Times New Roman"/>
                <w:sz w:val="24"/>
                <w:szCs w:val="24"/>
              </w:rPr>
              <w:t>Формировать умение делать бумажные трубочки путем накручивания бумаги</w:t>
            </w:r>
          </w:p>
          <w:p w:rsidR="00003DD7" w:rsidRPr="000819D0" w:rsidRDefault="00003DD7" w:rsidP="00B31B09">
            <w:pPr>
              <w:jc w:val="both"/>
              <w:rPr>
                <w:rFonts w:ascii="Times New Roman" w:hAnsi="Times New Roman" w:cs="Times New Roman"/>
                <w:sz w:val="24"/>
                <w:szCs w:val="24"/>
              </w:rPr>
            </w:pPr>
            <w:r w:rsidRPr="000819D0">
              <w:rPr>
                <w:rFonts w:ascii="Times New Roman" w:hAnsi="Times New Roman" w:cs="Times New Roman"/>
                <w:sz w:val="24"/>
                <w:szCs w:val="24"/>
              </w:rPr>
              <w:t>на карандаш в 2-3 оборота.</w:t>
            </w:r>
            <w:r w:rsidRPr="000819D0">
              <w:rPr>
                <w:rFonts w:ascii="Times New Roman" w:hAnsi="Times New Roman" w:cs="Times New Roman"/>
                <w:sz w:val="24"/>
                <w:szCs w:val="24"/>
                <w:shd w:val="clear" w:color="auto" w:fill="FFFFFF"/>
              </w:rPr>
              <w:t xml:space="preserve"> Закрепить правила дорожного движения.</w:t>
            </w:r>
          </w:p>
        </w:tc>
        <w:tc>
          <w:tcPr>
            <w:tcW w:w="3260" w:type="dxa"/>
            <w:tcBorders>
              <w:top w:val="single" w:sz="4" w:space="0" w:color="auto"/>
              <w:left w:val="single" w:sz="4" w:space="0" w:color="auto"/>
              <w:bottom w:val="single" w:sz="4" w:space="0" w:color="auto"/>
              <w:right w:val="single" w:sz="4" w:space="0" w:color="auto"/>
            </w:tcBorders>
          </w:tcPr>
          <w:p w:rsidR="00003DD7" w:rsidRPr="000819D0" w:rsidRDefault="00B31B09" w:rsidP="00B31B09">
            <w:pPr>
              <w:jc w:val="both"/>
              <w:rPr>
                <w:rFonts w:ascii="Times New Roman" w:hAnsi="Times New Roman" w:cs="Times New Roman"/>
                <w:sz w:val="24"/>
                <w:szCs w:val="24"/>
              </w:rPr>
            </w:pPr>
            <w:r>
              <w:rPr>
                <w:rFonts w:ascii="Times New Roman" w:hAnsi="Times New Roman" w:cs="Times New Roman"/>
                <w:sz w:val="24"/>
                <w:szCs w:val="24"/>
              </w:rPr>
              <w:t xml:space="preserve">Цветная мозаика. </w:t>
            </w:r>
            <w:r w:rsidR="00003DD7" w:rsidRPr="000819D0">
              <w:rPr>
                <w:rFonts w:ascii="Times New Roman" w:hAnsi="Times New Roman" w:cs="Times New Roman"/>
                <w:sz w:val="24"/>
                <w:szCs w:val="24"/>
              </w:rPr>
              <w:t>Плакат с изображе</w:t>
            </w:r>
            <w:r>
              <w:rPr>
                <w:rFonts w:ascii="Times New Roman" w:hAnsi="Times New Roman" w:cs="Times New Roman"/>
                <w:sz w:val="24"/>
                <w:szCs w:val="24"/>
              </w:rPr>
              <w:t xml:space="preserve">нием дорожных знаков, клей ПВА, </w:t>
            </w:r>
            <w:r w:rsidR="00003DD7" w:rsidRPr="000819D0">
              <w:rPr>
                <w:rFonts w:ascii="Times New Roman" w:hAnsi="Times New Roman" w:cs="Times New Roman"/>
                <w:sz w:val="24"/>
                <w:szCs w:val="24"/>
              </w:rPr>
              <w:t>ножницы,</w:t>
            </w:r>
            <w:r>
              <w:rPr>
                <w:rFonts w:ascii="Times New Roman" w:hAnsi="Times New Roman" w:cs="Times New Roman"/>
                <w:sz w:val="24"/>
                <w:szCs w:val="24"/>
              </w:rPr>
              <w:t xml:space="preserve"> </w:t>
            </w:r>
            <w:r w:rsidR="00003DD7" w:rsidRPr="000819D0">
              <w:rPr>
                <w:rFonts w:ascii="Times New Roman" w:hAnsi="Times New Roman" w:cs="Times New Roman"/>
                <w:sz w:val="24"/>
                <w:szCs w:val="24"/>
              </w:rPr>
              <w:t>бумага,</w:t>
            </w:r>
            <w:r>
              <w:rPr>
                <w:rFonts w:ascii="Times New Roman" w:hAnsi="Times New Roman" w:cs="Times New Roman"/>
                <w:sz w:val="24"/>
                <w:szCs w:val="24"/>
              </w:rPr>
              <w:t xml:space="preserve"> </w:t>
            </w:r>
            <w:r w:rsidR="00003DD7" w:rsidRPr="000819D0">
              <w:rPr>
                <w:rFonts w:ascii="Times New Roman" w:hAnsi="Times New Roman" w:cs="Times New Roman"/>
                <w:sz w:val="24"/>
                <w:szCs w:val="24"/>
              </w:rPr>
              <w:t>картон,</w:t>
            </w:r>
            <w:r>
              <w:rPr>
                <w:rFonts w:ascii="Times New Roman" w:hAnsi="Times New Roman" w:cs="Times New Roman"/>
                <w:sz w:val="24"/>
                <w:szCs w:val="24"/>
              </w:rPr>
              <w:t xml:space="preserve"> </w:t>
            </w:r>
            <w:r w:rsidR="00003DD7" w:rsidRPr="000819D0">
              <w:rPr>
                <w:rFonts w:ascii="Times New Roman" w:hAnsi="Times New Roman" w:cs="Times New Roman"/>
                <w:sz w:val="24"/>
                <w:szCs w:val="24"/>
              </w:rPr>
              <w:t>цветные карандаши или фломастеры.</w:t>
            </w:r>
          </w:p>
          <w:p w:rsidR="00003DD7" w:rsidRPr="000819D0" w:rsidRDefault="00003DD7" w:rsidP="00B31B09">
            <w:pPr>
              <w:ind w:firstLine="323"/>
              <w:jc w:val="both"/>
              <w:rPr>
                <w:rFonts w:ascii="Times New Roman" w:hAnsi="Times New Roman" w:cs="Times New Roman"/>
                <w:sz w:val="24"/>
                <w:szCs w:val="24"/>
              </w:rPr>
            </w:pPr>
          </w:p>
        </w:tc>
      </w:tr>
      <w:tr w:rsidR="001202D9" w:rsidRPr="000819D0" w:rsidTr="000819D0">
        <w:trPr>
          <w:trHeight w:val="284"/>
        </w:trPr>
        <w:tc>
          <w:tcPr>
            <w:tcW w:w="993" w:type="dxa"/>
            <w:vMerge/>
            <w:tcBorders>
              <w:left w:val="single" w:sz="4" w:space="0" w:color="auto"/>
              <w:bottom w:val="single" w:sz="4" w:space="0" w:color="auto"/>
              <w:right w:val="single" w:sz="4" w:space="0" w:color="auto"/>
            </w:tcBorders>
          </w:tcPr>
          <w:p w:rsidR="001202D9" w:rsidRPr="000819D0" w:rsidRDefault="001202D9" w:rsidP="0055091E">
            <w:pPr>
              <w:tabs>
                <w:tab w:val="left" w:pos="11057"/>
              </w:tabs>
              <w:ind w:right="-142"/>
              <w:jc w:val="center"/>
              <w:rPr>
                <w:rFonts w:ascii="Times New Roman" w:hAnsi="Times New Roman" w:cs="Times New Roman"/>
                <w:b/>
                <w:sz w:val="24"/>
                <w:szCs w:val="24"/>
              </w:rPr>
            </w:pPr>
          </w:p>
        </w:tc>
        <w:tc>
          <w:tcPr>
            <w:tcW w:w="2411" w:type="dxa"/>
            <w:tcBorders>
              <w:top w:val="single" w:sz="4" w:space="0" w:color="auto"/>
              <w:left w:val="single" w:sz="4" w:space="0" w:color="auto"/>
              <w:bottom w:val="single" w:sz="4" w:space="0" w:color="auto"/>
              <w:right w:val="single" w:sz="4" w:space="0" w:color="auto"/>
            </w:tcBorders>
          </w:tcPr>
          <w:p w:rsidR="00B31B09" w:rsidRDefault="001202D9" w:rsidP="00B31B09">
            <w:pPr>
              <w:jc w:val="center"/>
              <w:rPr>
                <w:rFonts w:ascii="Times New Roman" w:hAnsi="Times New Roman" w:cs="Times New Roman"/>
                <w:b/>
                <w:sz w:val="24"/>
                <w:szCs w:val="24"/>
              </w:rPr>
            </w:pPr>
            <w:r w:rsidRPr="000819D0">
              <w:rPr>
                <w:rFonts w:ascii="Times New Roman" w:hAnsi="Times New Roman" w:cs="Times New Roman"/>
                <w:b/>
                <w:sz w:val="24"/>
                <w:szCs w:val="24"/>
              </w:rPr>
              <w:t>Наустим:</w:t>
            </w:r>
          </w:p>
          <w:p w:rsidR="001202D9" w:rsidRPr="000819D0" w:rsidRDefault="001202D9" w:rsidP="00B31B09">
            <w:pPr>
              <w:jc w:val="center"/>
              <w:rPr>
                <w:rFonts w:ascii="Times New Roman" w:hAnsi="Times New Roman" w:cs="Times New Roman"/>
                <w:sz w:val="24"/>
                <w:szCs w:val="24"/>
              </w:rPr>
            </w:pPr>
            <w:r w:rsidRPr="000819D0">
              <w:rPr>
                <w:rFonts w:ascii="Times New Roman" w:hAnsi="Times New Roman" w:cs="Times New Roman"/>
                <w:sz w:val="24"/>
                <w:szCs w:val="24"/>
              </w:rPr>
              <w:t>«Курс логики базовый»</w:t>
            </w:r>
          </w:p>
        </w:tc>
        <w:tc>
          <w:tcPr>
            <w:tcW w:w="3120" w:type="dxa"/>
            <w:tcBorders>
              <w:top w:val="single" w:sz="4" w:space="0" w:color="auto"/>
              <w:left w:val="single" w:sz="4" w:space="0" w:color="auto"/>
              <w:bottom w:val="single" w:sz="4" w:space="0" w:color="auto"/>
              <w:right w:val="single" w:sz="4" w:space="0" w:color="auto"/>
            </w:tcBorders>
          </w:tcPr>
          <w:p w:rsidR="001202D9" w:rsidRPr="000819D0" w:rsidRDefault="00E42D04" w:rsidP="00B31B09">
            <w:pPr>
              <w:jc w:val="both"/>
              <w:rPr>
                <w:rFonts w:ascii="Times New Roman" w:hAnsi="Times New Roman" w:cs="Times New Roman"/>
                <w:sz w:val="24"/>
                <w:szCs w:val="24"/>
              </w:rPr>
            </w:pPr>
            <w:r w:rsidRPr="000819D0">
              <w:rPr>
                <w:rFonts w:ascii="Times New Roman" w:hAnsi="Times New Roman" w:cs="Times New Roman"/>
                <w:sz w:val="24"/>
                <w:szCs w:val="24"/>
              </w:rPr>
              <w:t>Развитие коммуникативных навыков, инициативности, творческого потенциала</w:t>
            </w:r>
          </w:p>
        </w:tc>
        <w:tc>
          <w:tcPr>
            <w:tcW w:w="3260" w:type="dxa"/>
            <w:tcBorders>
              <w:top w:val="single" w:sz="4" w:space="0" w:color="auto"/>
              <w:left w:val="single" w:sz="4" w:space="0" w:color="auto"/>
              <w:bottom w:val="single" w:sz="4" w:space="0" w:color="auto"/>
              <w:right w:val="single" w:sz="4" w:space="0" w:color="auto"/>
            </w:tcBorders>
          </w:tcPr>
          <w:p w:rsidR="001202D9" w:rsidRPr="00B31B09" w:rsidRDefault="00B31B09" w:rsidP="00B31B09">
            <w:pPr>
              <w:widowControl w:val="0"/>
              <w:overflowPunct w:val="0"/>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Набор карточек№3 «3Д-Головоломки», </w:t>
            </w:r>
            <w:r w:rsidR="001202D9" w:rsidRPr="000819D0">
              <w:rPr>
                <w:rFonts w:ascii="Times New Roman" w:hAnsi="Times New Roman" w:cs="Times New Roman"/>
                <w:color w:val="000000" w:themeColor="text1"/>
                <w:sz w:val="24"/>
                <w:szCs w:val="24"/>
              </w:rPr>
              <w:t>Задание №</w:t>
            </w:r>
            <w:r w:rsidR="00E42D04" w:rsidRPr="000819D0">
              <w:rPr>
                <w:rFonts w:ascii="Times New Roman" w:hAnsi="Times New Roman" w:cs="Times New Roman"/>
                <w:color w:val="000000" w:themeColor="text1"/>
                <w:sz w:val="24"/>
                <w:szCs w:val="24"/>
              </w:rPr>
              <w:t>4</w:t>
            </w:r>
          </w:p>
        </w:tc>
      </w:tr>
    </w:tbl>
    <w:p w:rsidR="0055091E" w:rsidRPr="000819D0" w:rsidRDefault="0055091E" w:rsidP="0055091E">
      <w:pPr>
        <w:ind w:left="142"/>
        <w:jc w:val="center"/>
        <w:rPr>
          <w:rFonts w:ascii="Times New Roman" w:hAnsi="Times New Roman" w:cs="Times New Roman"/>
          <w:b/>
          <w:sz w:val="24"/>
          <w:szCs w:val="24"/>
        </w:rPr>
      </w:pPr>
      <w:r w:rsidRPr="000819D0">
        <w:rPr>
          <w:rFonts w:ascii="Times New Roman" w:hAnsi="Times New Roman" w:cs="Times New Roman"/>
          <w:b/>
          <w:sz w:val="24"/>
          <w:szCs w:val="24"/>
        </w:rPr>
        <w:t>Апрель</w:t>
      </w:r>
    </w:p>
    <w:tbl>
      <w:tblPr>
        <w:tblStyle w:val="ab"/>
        <w:tblW w:w="0" w:type="auto"/>
        <w:tblInd w:w="-318" w:type="dxa"/>
        <w:tblLook w:val="04A0" w:firstRow="1" w:lastRow="0" w:firstColumn="1" w:lastColumn="0" w:noHBand="0" w:noVBand="1"/>
      </w:tblPr>
      <w:tblGrid>
        <w:gridCol w:w="993"/>
        <w:gridCol w:w="2411"/>
        <w:gridCol w:w="3120"/>
        <w:gridCol w:w="3260"/>
      </w:tblGrid>
      <w:tr w:rsidR="0055091E" w:rsidRPr="000819D0" w:rsidTr="00B31B09">
        <w:trPr>
          <w:trHeight w:val="398"/>
        </w:trPr>
        <w:tc>
          <w:tcPr>
            <w:tcW w:w="993" w:type="dxa"/>
            <w:tcBorders>
              <w:top w:val="single" w:sz="4" w:space="0" w:color="auto"/>
              <w:left w:val="single" w:sz="4" w:space="0" w:color="auto"/>
              <w:bottom w:val="single" w:sz="4" w:space="0" w:color="auto"/>
              <w:right w:val="single" w:sz="4" w:space="0" w:color="auto"/>
            </w:tcBorders>
          </w:tcPr>
          <w:p w:rsidR="0055091E" w:rsidRPr="000819D0" w:rsidRDefault="0055091E" w:rsidP="00B31B09">
            <w:pPr>
              <w:tabs>
                <w:tab w:val="left" w:pos="11057"/>
              </w:tabs>
              <w:ind w:right="-142"/>
              <w:jc w:val="center"/>
              <w:rPr>
                <w:rFonts w:ascii="Times New Roman" w:hAnsi="Times New Roman" w:cs="Times New Roman"/>
                <w:b/>
                <w:sz w:val="24"/>
                <w:szCs w:val="24"/>
              </w:rPr>
            </w:pPr>
            <w:r w:rsidRPr="000819D0">
              <w:rPr>
                <w:rFonts w:ascii="Times New Roman" w:hAnsi="Times New Roman" w:cs="Times New Roman"/>
                <w:b/>
                <w:sz w:val="24"/>
                <w:szCs w:val="24"/>
              </w:rPr>
              <w:t>Неделя</w:t>
            </w:r>
          </w:p>
        </w:tc>
        <w:tc>
          <w:tcPr>
            <w:tcW w:w="2411" w:type="dxa"/>
            <w:tcBorders>
              <w:top w:val="single" w:sz="4" w:space="0" w:color="auto"/>
              <w:left w:val="single" w:sz="4" w:space="0" w:color="auto"/>
              <w:bottom w:val="single" w:sz="4" w:space="0" w:color="auto"/>
              <w:right w:val="single" w:sz="4" w:space="0" w:color="auto"/>
            </w:tcBorders>
          </w:tcPr>
          <w:p w:rsidR="0055091E" w:rsidRPr="000819D0" w:rsidRDefault="0055091E" w:rsidP="00B31B09">
            <w:pPr>
              <w:tabs>
                <w:tab w:val="left" w:pos="11057"/>
              </w:tabs>
              <w:ind w:right="-142"/>
              <w:jc w:val="center"/>
              <w:rPr>
                <w:rFonts w:ascii="Times New Roman" w:hAnsi="Times New Roman" w:cs="Times New Roman"/>
                <w:b/>
                <w:sz w:val="24"/>
                <w:szCs w:val="24"/>
              </w:rPr>
            </w:pPr>
            <w:r w:rsidRPr="000819D0">
              <w:rPr>
                <w:rFonts w:ascii="Times New Roman" w:hAnsi="Times New Roman" w:cs="Times New Roman"/>
                <w:b/>
                <w:sz w:val="24"/>
                <w:szCs w:val="24"/>
              </w:rPr>
              <w:t>Тема</w:t>
            </w:r>
          </w:p>
        </w:tc>
        <w:tc>
          <w:tcPr>
            <w:tcW w:w="3120" w:type="dxa"/>
            <w:tcBorders>
              <w:top w:val="single" w:sz="4" w:space="0" w:color="auto"/>
              <w:left w:val="single" w:sz="4" w:space="0" w:color="auto"/>
              <w:bottom w:val="single" w:sz="4" w:space="0" w:color="auto"/>
              <w:right w:val="single" w:sz="4" w:space="0" w:color="auto"/>
            </w:tcBorders>
          </w:tcPr>
          <w:p w:rsidR="0055091E" w:rsidRPr="000819D0" w:rsidRDefault="0055091E" w:rsidP="00B31B09">
            <w:pPr>
              <w:tabs>
                <w:tab w:val="left" w:pos="1260"/>
                <w:tab w:val="center" w:pos="4286"/>
                <w:tab w:val="left" w:pos="11057"/>
              </w:tabs>
              <w:ind w:right="-142"/>
              <w:jc w:val="center"/>
              <w:rPr>
                <w:rFonts w:ascii="Times New Roman" w:hAnsi="Times New Roman" w:cs="Times New Roman"/>
                <w:b/>
                <w:sz w:val="24"/>
                <w:szCs w:val="24"/>
              </w:rPr>
            </w:pPr>
            <w:r w:rsidRPr="000819D0">
              <w:rPr>
                <w:rFonts w:ascii="Times New Roman" w:hAnsi="Times New Roman" w:cs="Times New Roman"/>
                <w:b/>
                <w:sz w:val="24"/>
                <w:szCs w:val="24"/>
              </w:rPr>
              <w:t>Программное содержание</w:t>
            </w:r>
          </w:p>
        </w:tc>
        <w:tc>
          <w:tcPr>
            <w:tcW w:w="3260" w:type="dxa"/>
            <w:tcBorders>
              <w:top w:val="single" w:sz="4" w:space="0" w:color="auto"/>
              <w:left w:val="single" w:sz="4" w:space="0" w:color="auto"/>
              <w:bottom w:val="single" w:sz="4" w:space="0" w:color="auto"/>
              <w:right w:val="single" w:sz="4" w:space="0" w:color="auto"/>
            </w:tcBorders>
          </w:tcPr>
          <w:p w:rsidR="0055091E" w:rsidRPr="000819D0" w:rsidRDefault="0055091E" w:rsidP="00B31B09">
            <w:pPr>
              <w:tabs>
                <w:tab w:val="left" w:pos="11057"/>
              </w:tabs>
              <w:ind w:right="-142"/>
              <w:jc w:val="center"/>
              <w:rPr>
                <w:rFonts w:ascii="Times New Roman" w:hAnsi="Times New Roman" w:cs="Times New Roman"/>
                <w:b/>
                <w:sz w:val="24"/>
                <w:szCs w:val="24"/>
              </w:rPr>
            </w:pPr>
            <w:r w:rsidRPr="000819D0">
              <w:rPr>
                <w:rFonts w:ascii="Times New Roman" w:hAnsi="Times New Roman" w:cs="Times New Roman"/>
                <w:b/>
                <w:sz w:val="24"/>
                <w:szCs w:val="24"/>
              </w:rPr>
              <w:t>Оборудование</w:t>
            </w:r>
          </w:p>
        </w:tc>
      </w:tr>
      <w:tr w:rsidR="00003DD7" w:rsidRPr="000819D0" w:rsidTr="00B31B09">
        <w:trPr>
          <w:trHeight w:val="1494"/>
        </w:trPr>
        <w:tc>
          <w:tcPr>
            <w:tcW w:w="993" w:type="dxa"/>
            <w:vMerge w:val="restart"/>
            <w:tcBorders>
              <w:top w:val="single" w:sz="4" w:space="0" w:color="auto"/>
              <w:left w:val="single" w:sz="4" w:space="0" w:color="auto"/>
              <w:right w:val="single" w:sz="4" w:space="0" w:color="auto"/>
            </w:tcBorders>
          </w:tcPr>
          <w:p w:rsidR="00003DD7" w:rsidRPr="000819D0" w:rsidRDefault="00003DD7" w:rsidP="0055091E">
            <w:pPr>
              <w:jc w:val="center"/>
              <w:rPr>
                <w:rFonts w:ascii="Times New Roman" w:hAnsi="Times New Roman" w:cs="Times New Roman"/>
                <w:b/>
                <w:sz w:val="24"/>
                <w:szCs w:val="24"/>
              </w:rPr>
            </w:pPr>
          </w:p>
          <w:p w:rsidR="00D83CAF" w:rsidRDefault="00D83CAF" w:rsidP="0055091E">
            <w:pPr>
              <w:jc w:val="center"/>
              <w:rPr>
                <w:rFonts w:ascii="Times New Roman" w:hAnsi="Times New Roman" w:cs="Times New Roman"/>
                <w:b/>
                <w:sz w:val="24"/>
                <w:szCs w:val="24"/>
                <w:lang w:val="en-US"/>
              </w:rPr>
            </w:pPr>
          </w:p>
          <w:p w:rsidR="00D83CAF" w:rsidRDefault="00D83CAF" w:rsidP="0055091E">
            <w:pPr>
              <w:jc w:val="center"/>
              <w:rPr>
                <w:rFonts w:ascii="Times New Roman" w:hAnsi="Times New Roman" w:cs="Times New Roman"/>
                <w:b/>
                <w:sz w:val="24"/>
                <w:szCs w:val="24"/>
                <w:lang w:val="en-US"/>
              </w:rPr>
            </w:pPr>
          </w:p>
          <w:p w:rsidR="00D83CAF" w:rsidRDefault="00D83CAF" w:rsidP="0055091E">
            <w:pPr>
              <w:jc w:val="center"/>
              <w:rPr>
                <w:rFonts w:ascii="Times New Roman" w:hAnsi="Times New Roman" w:cs="Times New Roman"/>
                <w:b/>
                <w:sz w:val="24"/>
                <w:szCs w:val="24"/>
                <w:lang w:val="en-US"/>
              </w:rPr>
            </w:pPr>
          </w:p>
          <w:p w:rsidR="00D83CAF" w:rsidRDefault="00D83CAF" w:rsidP="0055091E">
            <w:pPr>
              <w:jc w:val="center"/>
              <w:rPr>
                <w:rFonts w:ascii="Times New Roman" w:hAnsi="Times New Roman" w:cs="Times New Roman"/>
                <w:b/>
                <w:sz w:val="24"/>
                <w:szCs w:val="24"/>
                <w:lang w:val="en-US"/>
              </w:rPr>
            </w:pPr>
          </w:p>
          <w:p w:rsidR="00D83CAF" w:rsidRDefault="00D83CAF" w:rsidP="0055091E">
            <w:pPr>
              <w:jc w:val="center"/>
              <w:rPr>
                <w:rFonts w:ascii="Times New Roman" w:hAnsi="Times New Roman" w:cs="Times New Roman"/>
                <w:b/>
                <w:sz w:val="24"/>
                <w:szCs w:val="24"/>
                <w:lang w:val="en-US"/>
              </w:rPr>
            </w:pPr>
          </w:p>
          <w:p w:rsidR="00D83CAF" w:rsidRDefault="00D83CAF" w:rsidP="0055091E">
            <w:pPr>
              <w:jc w:val="center"/>
              <w:rPr>
                <w:rFonts w:ascii="Times New Roman" w:hAnsi="Times New Roman" w:cs="Times New Roman"/>
                <w:b/>
                <w:sz w:val="24"/>
                <w:szCs w:val="24"/>
                <w:lang w:val="en-US"/>
              </w:rPr>
            </w:pPr>
          </w:p>
          <w:p w:rsidR="00D83CAF" w:rsidRDefault="00D83CAF" w:rsidP="0055091E">
            <w:pPr>
              <w:jc w:val="center"/>
              <w:rPr>
                <w:rFonts w:ascii="Times New Roman" w:hAnsi="Times New Roman" w:cs="Times New Roman"/>
                <w:b/>
                <w:sz w:val="24"/>
                <w:szCs w:val="24"/>
                <w:lang w:val="en-US"/>
              </w:rPr>
            </w:pPr>
          </w:p>
          <w:p w:rsidR="00003DD7" w:rsidRPr="000819D0" w:rsidRDefault="00003DD7" w:rsidP="0055091E">
            <w:pPr>
              <w:jc w:val="center"/>
              <w:rPr>
                <w:rFonts w:ascii="Times New Roman" w:hAnsi="Times New Roman" w:cs="Times New Roman"/>
                <w:b/>
                <w:sz w:val="24"/>
                <w:szCs w:val="24"/>
              </w:rPr>
            </w:pPr>
            <w:r w:rsidRPr="000819D0">
              <w:rPr>
                <w:rFonts w:ascii="Times New Roman" w:hAnsi="Times New Roman" w:cs="Times New Roman"/>
                <w:b/>
                <w:sz w:val="24"/>
                <w:szCs w:val="24"/>
                <w:lang w:val="en-US"/>
              </w:rPr>
              <w:t>I</w:t>
            </w:r>
          </w:p>
        </w:tc>
        <w:tc>
          <w:tcPr>
            <w:tcW w:w="2411" w:type="dxa"/>
            <w:tcBorders>
              <w:top w:val="single" w:sz="4" w:space="0" w:color="auto"/>
              <w:left w:val="single" w:sz="4" w:space="0" w:color="auto"/>
              <w:bottom w:val="single" w:sz="4" w:space="0" w:color="auto"/>
              <w:right w:val="single" w:sz="4" w:space="0" w:color="auto"/>
            </w:tcBorders>
          </w:tcPr>
          <w:p w:rsidR="00F42345" w:rsidRDefault="00F42345" w:rsidP="0055091E">
            <w:pPr>
              <w:tabs>
                <w:tab w:val="left" w:pos="340"/>
              </w:tabs>
              <w:ind w:firstLine="34"/>
              <w:jc w:val="center"/>
              <w:rPr>
                <w:rFonts w:ascii="Times New Roman" w:hAnsi="Times New Roman" w:cs="Times New Roman"/>
                <w:b/>
                <w:sz w:val="24"/>
                <w:szCs w:val="24"/>
              </w:rPr>
            </w:pPr>
          </w:p>
          <w:p w:rsidR="00003DD7" w:rsidRPr="000819D0" w:rsidRDefault="00003DD7" w:rsidP="0055091E">
            <w:pPr>
              <w:tabs>
                <w:tab w:val="left" w:pos="340"/>
              </w:tabs>
              <w:ind w:firstLine="34"/>
              <w:jc w:val="center"/>
              <w:rPr>
                <w:rFonts w:ascii="Times New Roman" w:hAnsi="Times New Roman" w:cs="Times New Roman"/>
                <w:b/>
                <w:sz w:val="24"/>
                <w:szCs w:val="24"/>
              </w:rPr>
            </w:pPr>
            <w:r w:rsidRPr="000819D0">
              <w:rPr>
                <w:rFonts w:ascii="Times New Roman" w:hAnsi="Times New Roman" w:cs="Times New Roman"/>
                <w:b/>
                <w:sz w:val="24"/>
                <w:szCs w:val="24"/>
              </w:rPr>
              <w:t xml:space="preserve">Ручной труд (работа с тканью) </w:t>
            </w:r>
            <w:r w:rsidRPr="00B31B09">
              <w:rPr>
                <w:rFonts w:ascii="Times New Roman" w:hAnsi="Times New Roman" w:cs="Times New Roman"/>
                <w:sz w:val="24"/>
                <w:szCs w:val="24"/>
              </w:rPr>
              <w:t>«Чудесный мешочек»</w:t>
            </w:r>
          </w:p>
        </w:tc>
        <w:tc>
          <w:tcPr>
            <w:tcW w:w="3120" w:type="dxa"/>
            <w:tcBorders>
              <w:top w:val="single" w:sz="4" w:space="0" w:color="auto"/>
              <w:left w:val="single" w:sz="4" w:space="0" w:color="auto"/>
              <w:bottom w:val="single" w:sz="4" w:space="0" w:color="auto"/>
              <w:right w:val="single" w:sz="4" w:space="0" w:color="auto"/>
            </w:tcBorders>
            <w:hideMark/>
          </w:tcPr>
          <w:p w:rsidR="00003DD7" w:rsidRPr="000819D0" w:rsidRDefault="00003DD7" w:rsidP="00B31B09">
            <w:pPr>
              <w:jc w:val="both"/>
              <w:rPr>
                <w:rFonts w:ascii="Times New Roman" w:hAnsi="Times New Roman" w:cs="Times New Roman"/>
                <w:sz w:val="24"/>
                <w:szCs w:val="24"/>
              </w:rPr>
            </w:pPr>
            <w:r w:rsidRPr="000819D0">
              <w:rPr>
                <w:rFonts w:ascii="Times New Roman" w:hAnsi="Times New Roman" w:cs="Times New Roman"/>
                <w:sz w:val="24"/>
                <w:szCs w:val="24"/>
              </w:rPr>
              <w:t>Формировать умение кроить несложные изделия, сшивать их, украшать изделия аппликацией</w:t>
            </w:r>
          </w:p>
        </w:tc>
        <w:tc>
          <w:tcPr>
            <w:tcW w:w="3260" w:type="dxa"/>
            <w:tcBorders>
              <w:top w:val="single" w:sz="4" w:space="0" w:color="auto"/>
              <w:left w:val="single" w:sz="4" w:space="0" w:color="auto"/>
              <w:bottom w:val="single" w:sz="4" w:space="0" w:color="auto"/>
              <w:right w:val="single" w:sz="4" w:space="0" w:color="auto"/>
            </w:tcBorders>
          </w:tcPr>
          <w:p w:rsidR="00003DD7" w:rsidRPr="000819D0" w:rsidRDefault="00003DD7" w:rsidP="00B31B09">
            <w:pPr>
              <w:tabs>
                <w:tab w:val="left" w:pos="200"/>
              </w:tabs>
              <w:jc w:val="both"/>
              <w:rPr>
                <w:rFonts w:ascii="Times New Roman" w:hAnsi="Times New Roman" w:cs="Times New Roman"/>
                <w:sz w:val="24"/>
                <w:szCs w:val="24"/>
              </w:rPr>
            </w:pPr>
            <w:r w:rsidRPr="000819D0">
              <w:rPr>
                <w:rFonts w:ascii="Times New Roman" w:hAnsi="Times New Roman" w:cs="Times New Roman"/>
                <w:sz w:val="24"/>
                <w:szCs w:val="24"/>
              </w:rPr>
              <w:t>Кусочки ткани, иголка, игольница.</w:t>
            </w:r>
          </w:p>
        </w:tc>
      </w:tr>
      <w:tr w:rsidR="00E42D04" w:rsidRPr="000819D0" w:rsidTr="00B31B09">
        <w:trPr>
          <w:trHeight w:val="285"/>
        </w:trPr>
        <w:tc>
          <w:tcPr>
            <w:tcW w:w="993" w:type="dxa"/>
            <w:vMerge/>
            <w:tcBorders>
              <w:left w:val="single" w:sz="4" w:space="0" w:color="auto"/>
              <w:bottom w:val="single" w:sz="4" w:space="0" w:color="auto"/>
              <w:right w:val="single" w:sz="4" w:space="0" w:color="auto"/>
            </w:tcBorders>
          </w:tcPr>
          <w:p w:rsidR="00E42D04" w:rsidRPr="000819D0" w:rsidRDefault="00E42D04" w:rsidP="0055091E">
            <w:pPr>
              <w:jc w:val="center"/>
              <w:rPr>
                <w:rFonts w:ascii="Times New Roman" w:hAnsi="Times New Roman" w:cs="Times New Roman"/>
                <w:b/>
                <w:sz w:val="24"/>
                <w:szCs w:val="24"/>
              </w:rPr>
            </w:pPr>
          </w:p>
        </w:tc>
        <w:tc>
          <w:tcPr>
            <w:tcW w:w="2411" w:type="dxa"/>
            <w:tcBorders>
              <w:top w:val="single" w:sz="4" w:space="0" w:color="auto"/>
              <w:left w:val="single" w:sz="4" w:space="0" w:color="auto"/>
              <w:bottom w:val="single" w:sz="4" w:space="0" w:color="auto"/>
              <w:right w:val="single" w:sz="4" w:space="0" w:color="auto"/>
            </w:tcBorders>
          </w:tcPr>
          <w:p w:rsidR="00F42345" w:rsidRDefault="00F42345" w:rsidP="00B31B09">
            <w:pPr>
              <w:jc w:val="center"/>
              <w:rPr>
                <w:rFonts w:ascii="Times New Roman" w:hAnsi="Times New Roman" w:cs="Times New Roman"/>
                <w:b/>
                <w:sz w:val="24"/>
                <w:szCs w:val="24"/>
              </w:rPr>
            </w:pPr>
          </w:p>
          <w:p w:rsidR="00F42345" w:rsidRDefault="00F42345" w:rsidP="00B31B09">
            <w:pPr>
              <w:jc w:val="center"/>
              <w:rPr>
                <w:rFonts w:ascii="Times New Roman" w:hAnsi="Times New Roman" w:cs="Times New Roman"/>
                <w:b/>
                <w:sz w:val="24"/>
                <w:szCs w:val="24"/>
              </w:rPr>
            </w:pPr>
          </w:p>
          <w:p w:rsidR="00B31B09" w:rsidRDefault="00E42D04" w:rsidP="00B31B09">
            <w:pPr>
              <w:jc w:val="center"/>
              <w:rPr>
                <w:rFonts w:ascii="Times New Roman" w:hAnsi="Times New Roman" w:cs="Times New Roman"/>
                <w:b/>
                <w:sz w:val="24"/>
                <w:szCs w:val="24"/>
              </w:rPr>
            </w:pPr>
            <w:r w:rsidRPr="000819D0">
              <w:rPr>
                <w:rFonts w:ascii="Times New Roman" w:hAnsi="Times New Roman" w:cs="Times New Roman"/>
                <w:b/>
                <w:sz w:val="24"/>
                <w:szCs w:val="24"/>
              </w:rPr>
              <w:t>Наустим:</w:t>
            </w:r>
          </w:p>
          <w:p w:rsidR="00E42D04" w:rsidRPr="000819D0" w:rsidRDefault="00E42D04" w:rsidP="00B31B09">
            <w:pPr>
              <w:jc w:val="center"/>
              <w:rPr>
                <w:rFonts w:ascii="Times New Roman" w:hAnsi="Times New Roman" w:cs="Times New Roman"/>
                <w:sz w:val="24"/>
                <w:szCs w:val="24"/>
              </w:rPr>
            </w:pPr>
            <w:r w:rsidRPr="000819D0">
              <w:rPr>
                <w:rFonts w:ascii="Times New Roman" w:hAnsi="Times New Roman" w:cs="Times New Roman"/>
                <w:sz w:val="24"/>
                <w:szCs w:val="24"/>
              </w:rPr>
              <w:t>«Курс логики базовый»</w:t>
            </w:r>
          </w:p>
        </w:tc>
        <w:tc>
          <w:tcPr>
            <w:tcW w:w="3120" w:type="dxa"/>
            <w:tcBorders>
              <w:top w:val="single" w:sz="4" w:space="0" w:color="auto"/>
              <w:left w:val="single" w:sz="4" w:space="0" w:color="auto"/>
              <w:bottom w:val="single" w:sz="4" w:space="0" w:color="auto"/>
              <w:right w:val="single" w:sz="4" w:space="0" w:color="auto"/>
            </w:tcBorders>
          </w:tcPr>
          <w:p w:rsidR="00E42D04" w:rsidRPr="000819D0" w:rsidRDefault="00E42D04" w:rsidP="00B31B09">
            <w:pPr>
              <w:pStyle w:val="a5"/>
              <w:shd w:val="clear" w:color="auto" w:fill="FFFFFF"/>
              <w:ind w:left="0"/>
              <w:jc w:val="both"/>
              <w:rPr>
                <w:rFonts w:ascii="Times New Roman" w:hAnsi="Times New Roman" w:cs="Times New Roman"/>
                <w:sz w:val="24"/>
                <w:szCs w:val="24"/>
              </w:rPr>
            </w:pPr>
            <w:r w:rsidRPr="000819D0">
              <w:rPr>
                <w:rFonts w:ascii="Times New Roman" w:hAnsi="Times New Roman" w:cs="Times New Roman"/>
                <w:sz w:val="24"/>
                <w:szCs w:val="24"/>
              </w:rPr>
              <w:t>Формирование целостной естественно-научной картины мира; создание предпосылок научно-технологического и инженерного мышления; ¾</w:t>
            </w:r>
            <w:r w:rsidR="00B31B09">
              <w:rPr>
                <w:rFonts w:ascii="Times New Roman" w:hAnsi="Times New Roman" w:cs="Times New Roman"/>
                <w:sz w:val="24"/>
                <w:szCs w:val="24"/>
              </w:rPr>
              <w:t xml:space="preserve">, </w:t>
            </w:r>
            <w:r w:rsidRPr="000819D0">
              <w:rPr>
                <w:rFonts w:ascii="Times New Roman" w:hAnsi="Times New Roman" w:cs="Times New Roman"/>
                <w:sz w:val="24"/>
                <w:szCs w:val="24"/>
              </w:rPr>
              <w:t>р</w:t>
            </w:r>
            <w:r w:rsidR="00B31B09">
              <w:rPr>
                <w:rFonts w:ascii="Times New Roman" w:hAnsi="Times New Roman" w:cs="Times New Roman"/>
                <w:sz w:val="24"/>
                <w:szCs w:val="24"/>
              </w:rPr>
              <w:t>азвитие ассоциативного мышления.</w:t>
            </w:r>
          </w:p>
        </w:tc>
        <w:tc>
          <w:tcPr>
            <w:tcW w:w="3260" w:type="dxa"/>
            <w:tcBorders>
              <w:top w:val="single" w:sz="4" w:space="0" w:color="auto"/>
              <w:left w:val="single" w:sz="4" w:space="0" w:color="auto"/>
              <w:bottom w:val="single" w:sz="4" w:space="0" w:color="auto"/>
              <w:right w:val="single" w:sz="4" w:space="0" w:color="auto"/>
            </w:tcBorders>
          </w:tcPr>
          <w:p w:rsidR="00E42D04" w:rsidRPr="00B31B09" w:rsidRDefault="00B31B09" w:rsidP="00B31B09">
            <w:pPr>
              <w:widowControl w:val="0"/>
              <w:overflowPunct w:val="0"/>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Набор карточек №3 </w:t>
            </w:r>
            <w:r w:rsidR="00E42D04" w:rsidRPr="000819D0">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 xml:space="preserve">3Д-Головоломки 2», </w:t>
            </w:r>
            <w:r w:rsidR="00E42D04" w:rsidRPr="000819D0">
              <w:rPr>
                <w:rFonts w:ascii="Times New Roman" w:hAnsi="Times New Roman" w:cs="Times New Roman"/>
                <w:color w:val="000000" w:themeColor="text1"/>
                <w:sz w:val="24"/>
                <w:szCs w:val="24"/>
              </w:rPr>
              <w:t>Задание №1</w:t>
            </w:r>
          </w:p>
        </w:tc>
      </w:tr>
      <w:tr w:rsidR="00003DD7" w:rsidRPr="000819D0" w:rsidTr="00B31B09">
        <w:trPr>
          <w:trHeight w:val="2291"/>
        </w:trPr>
        <w:tc>
          <w:tcPr>
            <w:tcW w:w="993" w:type="dxa"/>
            <w:vMerge w:val="restart"/>
            <w:tcBorders>
              <w:top w:val="single" w:sz="4" w:space="0" w:color="auto"/>
              <w:left w:val="single" w:sz="4" w:space="0" w:color="auto"/>
              <w:right w:val="single" w:sz="4" w:space="0" w:color="auto"/>
            </w:tcBorders>
          </w:tcPr>
          <w:p w:rsidR="00003DD7" w:rsidRPr="000819D0" w:rsidRDefault="00003DD7" w:rsidP="0055091E">
            <w:pPr>
              <w:tabs>
                <w:tab w:val="left" w:pos="11057"/>
              </w:tabs>
              <w:ind w:right="-142"/>
              <w:jc w:val="center"/>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003DD7" w:rsidRPr="000819D0" w:rsidRDefault="00003DD7" w:rsidP="0055091E">
            <w:pPr>
              <w:tabs>
                <w:tab w:val="left" w:pos="11057"/>
              </w:tabs>
              <w:ind w:right="-142"/>
              <w:jc w:val="center"/>
              <w:rPr>
                <w:rFonts w:ascii="Times New Roman" w:hAnsi="Times New Roman" w:cs="Times New Roman"/>
                <w:b/>
                <w:sz w:val="24"/>
                <w:szCs w:val="24"/>
              </w:rPr>
            </w:pPr>
            <w:r w:rsidRPr="000819D0">
              <w:rPr>
                <w:rFonts w:ascii="Times New Roman" w:hAnsi="Times New Roman" w:cs="Times New Roman"/>
                <w:b/>
                <w:sz w:val="24"/>
                <w:szCs w:val="24"/>
                <w:lang w:val="en-US"/>
              </w:rPr>
              <w:t>II</w:t>
            </w:r>
          </w:p>
        </w:tc>
        <w:tc>
          <w:tcPr>
            <w:tcW w:w="2411" w:type="dxa"/>
            <w:tcBorders>
              <w:top w:val="single" w:sz="4" w:space="0" w:color="auto"/>
              <w:left w:val="single" w:sz="4" w:space="0" w:color="auto"/>
              <w:bottom w:val="single" w:sz="4" w:space="0" w:color="auto"/>
              <w:right w:val="single" w:sz="4" w:space="0" w:color="auto"/>
            </w:tcBorders>
          </w:tcPr>
          <w:p w:rsidR="00F42345" w:rsidRDefault="00F42345" w:rsidP="0055091E">
            <w:pPr>
              <w:jc w:val="center"/>
              <w:rPr>
                <w:rFonts w:ascii="Times New Roman" w:hAnsi="Times New Roman" w:cs="Times New Roman"/>
                <w:b/>
                <w:sz w:val="24"/>
                <w:szCs w:val="24"/>
              </w:rPr>
            </w:pPr>
          </w:p>
          <w:p w:rsidR="00F42345" w:rsidRDefault="00F42345" w:rsidP="0055091E">
            <w:pPr>
              <w:jc w:val="center"/>
              <w:rPr>
                <w:rFonts w:ascii="Times New Roman" w:hAnsi="Times New Roman" w:cs="Times New Roman"/>
                <w:b/>
                <w:sz w:val="24"/>
                <w:szCs w:val="24"/>
              </w:rPr>
            </w:pPr>
          </w:p>
          <w:p w:rsidR="00003DD7" w:rsidRPr="000819D0" w:rsidRDefault="00003DD7" w:rsidP="0055091E">
            <w:pPr>
              <w:jc w:val="center"/>
              <w:rPr>
                <w:rFonts w:ascii="Times New Roman" w:hAnsi="Times New Roman" w:cs="Times New Roman"/>
                <w:b/>
                <w:sz w:val="24"/>
                <w:szCs w:val="24"/>
              </w:rPr>
            </w:pPr>
            <w:r w:rsidRPr="000819D0">
              <w:rPr>
                <w:rFonts w:ascii="Times New Roman" w:hAnsi="Times New Roman" w:cs="Times New Roman"/>
                <w:b/>
                <w:sz w:val="24"/>
                <w:szCs w:val="24"/>
              </w:rPr>
              <w:t xml:space="preserve">Ручной труд (из природного материала) </w:t>
            </w:r>
            <w:r w:rsidRPr="00B31B09">
              <w:rPr>
                <w:rFonts w:ascii="Times New Roman" w:hAnsi="Times New Roman" w:cs="Times New Roman"/>
                <w:sz w:val="24"/>
                <w:szCs w:val="24"/>
              </w:rPr>
              <w:t>«Сюжетная композиция»</w:t>
            </w:r>
          </w:p>
        </w:tc>
        <w:tc>
          <w:tcPr>
            <w:tcW w:w="3120" w:type="dxa"/>
            <w:tcBorders>
              <w:top w:val="single" w:sz="4" w:space="0" w:color="auto"/>
              <w:left w:val="single" w:sz="4" w:space="0" w:color="auto"/>
              <w:bottom w:val="single" w:sz="4" w:space="0" w:color="auto"/>
              <w:right w:val="single" w:sz="4" w:space="0" w:color="auto"/>
            </w:tcBorders>
            <w:hideMark/>
          </w:tcPr>
          <w:p w:rsidR="00003DD7" w:rsidRPr="000819D0" w:rsidRDefault="00003DD7" w:rsidP="00B31B09">
            <w:pPr>
              <w:ind w:right="-142"/>
              <w:jc w:val="both"/>
              <w:rPr>
                <w:rFonts w:ascii="Times New Roman" w:hAnsi="Times New Roman" w:cs="Times New Roman"/>
                <w:sz w:val="24"/>
                <w:szCs w:val="24"/>
              </w:rPr>
            </w:pPr>
            <w:r w:rsidRPr="000819D0">
              <w:rPr>
                <w:rFonts w:ascii="Times New Roman" w:hAnsi="Times New Roman" w:cs="Times New Roman"/>
                <w:sz w:val="24"/>
                <w:szCs w:val="24"/>
              </w:rPr>
              <w:t xml:space="preserve">Формировать умение </w:t>
            </w:r>
            <w:r w:rsidR="0085094E" w:rsidRPr="000819D0">
              <w:rPr>
                <w:rFonts w:ascii="Times New Roman" w:hAnsi="Times New Roman" w:cs="Times New Roman"/>
                <w:sz w:val="24"/>
                <w:szCs w:val="24"/>
              </w:rPr>
              <w:t>детей продумывать</w:t>
            </w:r>
            <w:r w:rsidRPr="000819D0">
              <w:rPr>
                <w:rFonts w:ascii="Times New Roman" w:hAnsi="Times New Roman" w:cs="Times New Roman"/>
                <w:sz w:val="24"/>
                <w:szCs w:val="24"/>
              </w:rPr>
              <w:t xml:space="preserve"> свою работу в соответствии с общим замыслом. Обращать внимание детей на то, что все животные и человечки должны соответствовать друг другу по размерам</w:t>
            </w:r>
            <w:r w:rsidR="00B31B09">
              <w:rPr>
                <w:rFonts w:ascii="Times New Roman" w:hAnsi="Times New Roman" w:cs="Times New Roman"/>
                <w:sz w:val="24"/>
                <w:szCs w:val="24"/>
              </w:rPr>
              <w:t>.</w:t>
            </w:r>
          </w:p>
        </w:tc>
        <w:tc>
          <w:tcPr>
            <w:tcW w:w="3260" w:type="dxa"/>
            <w:tcBorders>
              <w:top w:val="single" w:sz="4" w:space="0" w:color="auto"/>
              <w:left w:val="single" w:sz="4" w:space="0" w:color="auto"/>
              <w:bottom w:val="single" w:sz="4" w:space="0" w:color="auto"/>
              <w:right w:val="single" w:sz="4" w:space="0" w:color="auto"/>
            </w:tcBorders>
          </w:tcPr>
          <w:p w:rsidR="00D83CAF" w:rsidRPr="000819D0" w:rsidRDefault="00D83CAF" w:rsidP="00D83CAF">
            <w:pPr>
              <w:jc w:val="both"/>
              <w:rPr>
                <w:rFonts w:ascii="Times New Roman" w:hAnsi="Times New Roman" w:cs="Times New Roman"/>
                <w:sz w:val="24"/>
                <w:szCs w:val="24"/>
              </w:rPr>
            </w:pPr>
            <w:r>
              <w:rPr>
                <w:rFonts w:ascii="Times New Roman" w:hAnsi="Times New Roman" w:cs="Times New Roman"/>
                <w:sz w:val="24"/>
                <w:szCs w:val="24"/>
              </w:rPr>
              <w:t xml:space="preserve">Цветная мозаика. </w:t>
            </w:r>
            <w:r w:rsidRPr="000819D0">
              <w:rPr>
                <w:rFonts w:ascii="Times New Roman" w:hAnsi="Times New Roman" w:cs="Times New Roman"/>
                <w:sz w:val="24"/>
                <w:szCs w:val="24"/>
              </w:rPr>
              <w:t>Плакат с изображе</w:t>
            </w:r>
            <w:r>
              <w:rPr>
                <w:rFonts w:ascii="Times New Roman" w:hAnsi="Times New Roman" w:cs="Times New Roman"/>
                <w:sz w:val="24"/>
                <w:szCs w:val="24"/>
              </w:rPr>
              <w:t xml:space="preserve">нием дорожных знаков, клей ПВА, </w:t>
            </w:r>
            <w:r w:rsidRPr="000819D0">
              <w:rPr>
                <w:rFonts w:ascii="Times New Roman" w:hAnsi="Times New Roman" w:cs="Times New Roman"/>
                <w:sz w:val="24"/>
                <w:szCs w:val="24"/>
              </w:rPr>
              <w:t>ножницы,</w:t>
            </w:r>
            <w:r>
              <w:rPr>
                <w:rFonts w:ascii="Times New Roman" w:hAnsi="Times New Roman" w:cs="Times New Roman"/>
                <w:sz w:val="24"/>
                <w:szCs w:val="24"/>
              </w:rPr>
              <w:t xml:space="preserve"> </w:t>
            </w:r>
            <w:r w:rsidRPr="000819D0">
              <w:rPr>
                <w:rFonts w:ascii="Times New Roman" w:hAnsi="Times New Roman" w:cs="Times New Roman"/>
                <w:sz w:val="24"/>
                <w:szCs w:val="24"/>
              </w:rPr>
              <w:t>бумага,</w:t>
            </w:r>
            <w:r>
              <w:rPr>
                <w:rFonts w:ascii="Times New Roman" w:hAnsi="Times New Roman" w:cs="Times New Roman"/>
                <w:sz w:val="24"/>
                <w:szCs w:val="24"/>
              </w:rPr>
              <w:t xml:space="preserve"> </w:t>
            </w:r>
            <w:r w:rsidRPr="000819D0">
              <w:rPr>
                <w:rFonts w:ascii="Times New Roman" w:hAnsi="Times New Roman" w:cs="Times New Roman"/>
                <w:sz w:val="24"/>
                <w:szCs w:val="24"/>
              </w:rPr>
              <w:t>картон,</w:t>
            </w:r>
            <w:r>
              <w:rPr>
                <w:rFonts w:ascii="Times New Roman" w:hAnsi="Times New Roman" w:cs="Times New Roman"/>
                <w:sz w:val="24"/>
                <w:szCs w:val="24"/>
              </w:rPr>
              <w:t xml:space="preserve"> </w:t>
            </w:r>
            <w:r w:rsidRPr="000819D0">
              <w:rPr>
                <w:rFonts w:ascii="Times New Roman" w:hAnsi="Times New Roman" w:cs="Times New Roman"/>
                <w:sz w:val="24"/>
                <w:szCs w:val="24"/>
              </w:rPr>
              <w:t>цветные карандаши или фломастеры.</w:t>
            </w:r>
          </w:p>
          <w:p w:rsidR="00003DD7" w:rsidRPr="000819D0" w:rsidRDefault="00003DD7" w:rsidP="00B31B09">
            <w:pPr>
              <w:ind w:firstLine="323"/>
              <w:jc w:val="both"/>
              <w:rPr>
                <w:rFonts w:ascii="Times New Roman" w:hAnsi="Times New Roman" w:cs="Times New Roman"/>
                <w:sz w:val="24"/>
                <w:szCs w:val="24"/>
              </w:rPr>
            </w:pPr>
          </w:p>
        </w:tc>
      </w:tr>
      <w:tr w:rsidR="00E42D04" w:rsidRPr="000819D0" w:rsidTr="00B31B09">
        <w:trPr>
          <w:trHeight w:val="185"/>
        </w:trPr>
        <w:tc>
          <w:tcPr>
            <w:tcW w:w="993" w:type="dxa"/>
            <w:vMerge/>
            <w:tcBorders>
              <w:left w:val="single" w:sz="4" w:space="0" w:color="auto"/>
              <w:bottom w:val="single" w:sz="4" w:space="0" w:color="auto"/>
              <w:right w:val="single" w:sz="4" w:space="0" w:color="auto"/>
            </w:tcBorders>
          </w:tcPr>
          <w:p w:rsidR="00E42D04" w:rsidRPr="000819D0" w:rsidRDefault="00E42D04" w:rsidP="0055091E">
            <w:pPr>
              <w:tabs>
                <w:tab w:val="left" w:pos="11057"/>
              </w:tabs>
              <w:ind w:right="-142"/>
              <w:jc w:val="center"/>
              <w:rPr>
                <w:rFonts w:ascii="Times New Roman" w:hAnsi="Times New Roman" w:cs="Times New Roman"/>
                <w:b/>
                <w:sz w:val="24"/>
                <w:szCs w:val="24"/>
              </w:rPr>
            </w:pPr>
          </w:p>
        </w:tc>
        <w:tc>
          <w:tcPr>
            <w:tcW w:w="2411" w:type="dxa"/>
            <w:tcBorders>
              <w:top w:val="single" w:sz="4" w:space="0" w:color="auto"/>
              <w:left w:val="single" w:sz="4" w:space="0" w:color="auto"/>
              <w:bottom w:val="single" w:sz="4" w:space="0" w:color="auto"/>
              <w:right w:val="single" w:sz="4" w:space="0" w:color="auto"/>
            </w:tcBorders>
          </w:tcPr>
          <w:p w:rsidR="00F42345" w:rsidRDefault="00F42345" w:rsidP="00F42345">
            <w:pPr>
              <w:jc w:val="center"/>
              <w:rPr>
                <w:rFonts w:ascii="Times New Roman" w:hAnsi="Times New Roman" w:cs="Times New Roman"/>
                <w:b/>
                <w:sz w:val="24"/>
                <w:szCs w:val="24"/>
              </w:rPr>
            </w:pPr>
          </w:p>
          <w:p w:rsidR="00B31B09" w:rsidRDefault="00E42D04" w:rsidP="00F42345">
            <w:pPr>
              <w:jc w:val="center"/>
              <w:rPr>
                <w:rFonts w:ascii="Times New Roman" w:hAnsi="Times New Roman" w:cs="Times New Roman"/>
                <w:b/>
                <w:sz w:val="24"/>
                <w:szCs w:val="24"/>
              </w:rPr>
            </w:pPr>
            <w:r w:rsidRPr="000819D0">
              <w:rPr>
                <w:rFonts w:ascii="Times New Roman" w:hAnsi="Times New Roman" w:cs="Times New Roman"/>
                <w:b/>
                <w:sz w:val="24"/>
                <w:szCs w:val="24"/>
              </w:rPr>
              <w:t>Наустим:</w:t>
            </w:r>
          </w:p>
          <w:p w:rsidR="00E42D04" w:rsidRPr="000819D0" w:rsidRDefault="00E42D04" w:rsidP="00F42345">
            <w:pPr>
              <w:jc w:val="center"/>
              <w:rPr>
                <w:rFonts w:ascii="Times New Roman" w:hAnsi="Times New Roman" w:cs="Times New Roman"/>
                <w:sz w:val="24"/>
                <w:szCs w:val="24"/>
              </w:rPr>
            </w:pPr>
            <w:r w:rsidRPr="000819D0">
              <w:rPr>
                <w:rFonts w:ascii="Times New Roman" w:hAnsi="Times New Roman" w:cs="Times New Roman"/>
                <w:sz w:val="24"/>
                <w:szCs w:val="24"/>
              </w:rPr>
              <w:t>«Курс логики базовый»</w:t>
            </w:r>
          </w:p>
        </w:tc>
        <w:tc>
          <w:tcPr>
            <w:tcW w:w="3120" w:type="dxa"/>
            <w:tcBorders>
              <w:top w:val="single" w:sz="4" w:space="0" w:color="auto"/>
              <w:left w:val="single" w:sz="4" w:space="0" w:color="auto"/>
              <w:bottom w:val="single" w:sz="4" w:space="0" w:color="auto"/>
              <w:right w:val="single" w:sz="4" w:space="0" w:color="auto"/>
            </w:tcBorders>
          </w:tcPr>
          <w:p w:rsidR="00E42D04" w:rsidRPr="000819D0" w:rsidRDefault="00E42D04" w:rsidP="00B31B09">
            <w:pPr>
              <w:tabs>
                <w:tab w:val="left" w:pos="3065"/>
              </w:tabs>
              <w:jc w:val="both"/>
              <w:rPr>
                <w:rFonts w:ascii="Times New Roman" w:hAnsi="Times New Roman" w:cs="Times New Roman"/>
                <w:sz w:val="24"/>
                <w:szCs w:val="24"/>
              </w:rPr>
            </w:pPr>
            <w:r w:rsidRPr="000819D0">
              <w:rPr>
                <w:rFonts w:ascii="Times New Roman" w:hAnsi="Times New Roman" w:cs="Times New Roman"/>
                <w:sz w:val="24"/>
                <w:szCs w:val="24"/>
              </w:rPr>
              <w:t>Развитие познавательного интереса и активности детей с учётом их возможностей, склонностей, интересов</w:t>
            </w:r>
            <w:r w:rsidR="00B31B09">
              <w:rPr>
                <w:rFonts w:ascii="Times New Roman" w:hAnsi="Times New Roman" w:cs="Times New Roman"/>
                <w:sz w:val="24"/>
                <w:szCs w:val="24"/>
              </w:rPr>
              <w:t>.</w:t>
            </w:r>
          </w:p>
        </w:tc>
        <w:tc>
          <w:tcPr>
            <w:tcW w:w="3260" w:type="dxa"/>
            <w:tcBorders>
              <w:top w:val="single" w:sz="4" w:space="0" w:color="auto"/>
              <w:left w:val="single" w:sz="4" w:space="0" w:color="auto"/>
              <w:bottom w:val="single" w:sz="4" w:space="0" w:color="auto"/>
              <w:right w:val="single" w:sz="4" w:space="0" w:color="auto"/>
            </w:tcBorders>
          </w:tcPr>
          <w:p w:rsidR="00E42D04" w:rsidRPr="00B31B09" w:rsidRDefault="00B31B09" w:rsidP="00B31B09">
            <w:pPr>
              <w:widowControl w:val="0"/>
              <w:overflowPunct w:val="0"/>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Набор карточек №3 </w:t>
            </w:r>
            <w:r w:rsidR="00E42D04" w:rsidRPr="000819D0">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 xml:space="preserve">3Д-Головоломки 2», </w:t>
            </w:r>
            <w:r w:rsidR="00E42D04" w:rsidRPr="000819D0">
              <w:rPr>
                <w:rFonts w:ascii="Times New Roman" w:hAnsi="Times New Roman" w:cs="Times New Roman"/>
                <w:color w:val="000000" w:themeColor="text1"/>
                <w:sz w:val="24"/>
                <w:szCs w:val="24"/>
              </w:rPr>
              <w:t>Задание №2</w:t>
            </w:r>
          </w:p>
        </w:tc>
      </w:tr>
      <w:tr w:rsidR="00003DD7" w:rsidRPr="000819D0" w:rsidTr="00B31B09">
        <w:trPr>
          <w:trHeight w:val="1931"/>
        </w:trPr>
        <w:tc>
          <w:tcPr>
            <w:tcW w:w="993" w:type="dxa"/>
            <w:vMerge w:val="restart"/>
            <w:tcBorders>
              <w:top w:val="single" w:sz="4" w:space="0" w:color="auto"/>
              <w:left w:val="single" w:sz="4" w:space="0" w:color="auto"/>
              <w:right w:val="single" w:sz="4" w:space="0" w:color="auto"/>
            </w:tcBorders>
          </w:tcPr>
          <w:p w:rsidR="00003DD7" w:rsidRPr="000819D0" w:rsidRDefault="00003DD7" w:rsidP="0055091E">
            <w:pPr>
              <w:tabs>
                <w:tab w:val="left" w:pos="11057"/>
              </w:tabs>
              <w:ind w:right="-142"/>
              <w:jc w:val="center"/>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003DD7" w:rsidRPr="000819D0" w:rsidRDefault="00003DD7" w:rsidP="0055091E">
            <w:pPr>
              <w:tabs>
                <w:tab w:val="left" w:pos="11057"/>
              </w:tabs>
              <w:ind w:right="-142"/>
              <w:jc w:val="center"/>
              <w:rPr>
                <w:rFonts w:ascii="Times New Roman" w:hAnsi="Times New Roman" w:cs="Times New Roman"/>
                <w:b/>
                <w:sz w:val="24"/>
                <w:szCs w:val="24"/>
              </w:rPr>
            </w:pPr>
            <w:r w:rsidRPr="000819D0">
              <w:rPr>
                <w:rFonts w:ascii="Times New Roman" w:hAnsi="Times New Roman" w:cs="Times New Roman"/>
                <w:b/>
                <w:sz w:val="24"/>
                <w:szCs w:val="24"/>
                <w:lang w:val="en-US"/>
              </w:rPr>
              <w:t>III</w:t>
            </w:r>
          </w:p>
        </w:tc>
        <w:tc>
          <w:tcPr>
            <w:tcW w:w="2411" w:type="dxa"/>
            <w:tcBorders>
              <w:top w:val="single" w:sz="4" w:space="0" w:color="auto"/>
              <w:left w:val="single" w:sz="4" w:space="0" w:color="auto"/>
              <w:bottom w:val="single" w:sz="4" w:space="0" w:color="auto"/>
              <w:right w:val="single" w:sz="4" w:space="0" w:color="auto"/>
            </w:tcBorders>
          </w:tcPr>
          <w:p w:rsidR="00F42345" w:rsidRDefault="00F42345" w:rsidP="0055091E">
            <w:pPr>
              <w:jc w:val="center"/>
              <w:rPr>
                <w:rFonts w:ascii="Times New Roman" w:hAnsi="Times New Roman" w:cs="Times New Roman"/>
                <w:b/>
                <w:sz w:val="24"/>
                <w:szCs w:val="24"/>
              </w:rPr>
            </w:pPr>
          </w:p>
          <w:p w:rsidR="00B31B09" w:rsidRDefault="00003DD7" w:rsidP="0055091E">
            <w:pPr>
              <w:jc w:val="center"/>
              <w:rPr>
                <w:rFonts w:ascii="Times New Roman" w:hAnsi="Times New Roman" w:cs="Times New Roman"/>
                <w:b/>
                <w:sz w:val="24"/>
                <w:szCs w:val="24"/>
              </w:rPr>
            </w:pPr>
            <w:r w:rsidRPr="000819D0">
              <w:rPr>
                <w:rFonts w:ascii="Times New Roman" w:hAnsi="Times New Roman" w:cs="Times New Roman"/>
                <w:b/>
                <w:sz w:val="24"/>
                <w:szCs w:val="24"/>
              </w:rPr>
              <w:t xml:space="preserve">Ручной труд (из использованных материалов) </w:t>
            </w:r>
          </w:p>
          <w:p w:rsidR="00003DD7" w:rsidRPr="00B31B09" w:rsidRDefault="00B31B09" w:rsidP="0055091E">
            <w:pPr>
              <w:jc w:val="center"/>
              <w:rPr>
                <w:rFonts w:ascii="Times New Roman" w:hAnsi="Times New Roman" w:cs="Times New Roman"/>
                <w:sz w:val="24"/>
                <w:szCs w:val="24"/>
              </w:rPr>
            </w:pPr>
            <w:r w:rsidRPr="00B31B09">
              <w:rPr>
                <w:rFonts w:ascii="Times New Roman" w:hAnsi="Times New Roman" w:cs="Times New Roman"/>
                <w:sz w:val="24"/>
                <w:szCs w:val="24"/>
              </w:rPr>
              <w:t>«П</w:t>
            </w:r>
            <w:r w:rsidR="00003DD7" w:rsidRPr="00B31B09">
              <w:rPr>
                <w:rFonts w:ascii="Times New Roman" w:hAnsi="Times New Roman" w:cs="Times New Roman"/>
                <w:sz w:val="24"/>
                <w:szCs w:val="24"/>
              </w:rPr>
              <w:t>о замыслу»</w:t>
            </w:r>
          </w:p>
        </w:tc>
        <w:tc>
          <w:tcPr>
            <w:tcW w:w="3120" w:type="dxa"/>
            <w:tcBorders>
              <w:top w:val="single" w:sz="4" w:space="0" w:color="auto"/>
              <w:left w:val="single" w:sz="4" w:space="0" w:color="auto"/>
              <w:bottom w:val="single" w:sz="4" w:space="0" w:color="auto"/>
              <w:right w:val="single" w:sz="4" w:space="0" w:color="auto"/>
            </w:tcBorders>
          </w:tcPr>
          <w:p w:rsidR="00003DD7" w:rsidRPr="000819D0" w:rsidRDefault="00003DD7" w:rsidP="00B31B09">
            <w:pPr>
              <w:tabs>
                <w:tab w:val="left" w:pos="11057"/>
              </w:tabs>
              <w:ind w:right="-142"/>
              <w:jc w:val="both"/>
              <w:rPr>
                <w:rFonts w:ascii="Times New Roman" w:hAnsi="Times New Roman" w:cs="Times New Roman"/>
                <w:sz w:val="24"/>
                <w:szCs w:val="24"/>
              </w:rPr>
            </w:pPr>
            <w:r w:rsidRPr="000819D0">
              <w:rPr>
                <w:rFonts w:ascii="Times New Roman" w:hAnsi="Times New Roman" w:cs="Times New Roman"/>
                <w:sz w:val="24"/>
                <w:szCs w:val="24"/>
              </w:rPr>
              <w:t xml:space="preserve">Формировать умение </w:t>
            </w:r>
            <w:r w:rsidR="0085094E" w:rsidRPr="000819D0">
              <w:rPr>
                <w:rFonts w:ascii="Times New Roman" w:hAnsi="Times New Roman" w:cs="Times New Roman"/>
                <w:sz w:val="24"/>
                <w:szCs w:val="24"/>
              </w:rPr>
              <w:t>детей продумывать</w:t>
            </w:r>
            <w:r w:rsidRPr="000819D0">
              <w:rPr>
                <w:rFonts w:ascii="Times New Roman" w:hAnsi="Times New Roman" w:cs="Times New Roman"/>
                <w:sz w:val="24"/>
                <w:szCs w:val="24"/>
              </w:rPr>
              <w:t xml:space="preserve"> свою работу в соответствии с общим замыслом, давать возможность советоваться, оказывать друг другу помощь, делиться опытом</w:t>
            </w:r>
            <w:r w:rsidR="00B31B09">
              <w:rPr>
                <w:rFonts w:ascii="Times New Roman" w:hAnsi="Times New Roman" w:cs="Times New Roman"/>
                <w:sz w:val="24"/>
                <w:szCs w:val="24"/>
              </w:rPr>
              <w:t>.</w:t>
            </w:r>
          </w:p>
        </w:tc>
        <w:tc>
          <w:tcPr>
            <w:tcW w:w="3260" w:type="dxa"/>
            <w:tcBorders>
              <w:top w:val="single" w:sz="4" w:space="0" w:color="auto"/>
              <w:left w:val="single" w:sz="4" w:space="0" w:color="auto"/>
              <w:bottom w:val="single" w:sz="4" w:space="0" w:color="auto"/>
              <w:right w:val="single" w:sz="4" w:space="0" w:color="auto"/>
            </w:tcBorders>
          </w:tcPr>
          <w:p w:rsidR="00003DD7" w:rsidRPr="000819D0" w:rsidRDefault="00003DD7" w:rsidP="00B31B09">
            <w:pPr>
              <w:tabs>
                <w:tab w:val="left" w:pos="11057"/>
              </w:tabs>
              <w:jc w:val="both"/>
              <w:rPr>
                <w:rFonts w:ascii="Times New Roman" w:hAnsi="Times New Roman" w:cs="Times New Roman"/>
                <w:sz w:val="24"/>
                <w:szCs w:val="24"/>
              </w:rPr>
            </w:pPr>
            <w:r w:rsidRPr="000819D0">
              <w:rPr>
                <w:rFonts w:ascii="Times New Roman" w:hAnsi="Times New Roman" w:cs="Times New Roman"/>
                <w:sz w:val="24"/>
                <w:szCs w:val="24"/>
              </w:rPr>
              <w:t>Разнообразный материал: коробки, поролон, пенопласт, проволока в оболочке, катушки, шпульки</w:t>
            </w:r>
            <w:r w:rsidR="00B31B09">
              <w:rPr>
                <w:rFonts w:ascii="Times New Roman" w:hAnsi="Times New Roman" w:cs="Times New Roman"/>
                <w:sz w:val="24"/>
                <w:szCs w:val="24"/>
              </w:rPr>
              <w:t>.</w:t>
            </w:r>
          </w:p>
        </w:tc>
      </w:tr>
      <w:tr w:rsidR="00E42D04" w:rsidRPr="000819D0" w:rsidTr="00B31B09">
        <w:trPr>
          <w:trHeight w:val="164"/>
        </w:trPr>
        <w:tc>
          <w:tcPr>
            <w:tcW w:w="993" w:type="dxa"/>
            <w:vMerge/>
            <w:tcBorders>
              <w:left w:val="single" w:sz="4" w:space="0" w:color="auto"/>
              <w:bottom w:val="single" w:sz="4" w:space="0" w:color="auto"/>
              <w:right w:val="single" w:sz="4" w:space="0" w:color="auto"/>
            </w:tcBorders>
          </w:tcPr>
          <w:p w:rsidR="00E42D04" w:rsidRPr="000819D0" w:rsidRDefault="00E42D04" w:rsidP="0055091E">
            <w:pPr>
              <w:tabs>
                <w:tab w:val="left" w:pos="11057"/>
              </w:tabs>
              <w:ind w:right="-142"/>
              <w:jc w:val="center"/>
              <w:rPr>
                <w:rFonts w:ascii="Times New Roman" w:hAnsi="Times New Roman" w:cs="Times New Roman"/>
                <w:b/>
                <w:sz w:val="24"/>
                <w:szCs w:val="24"/>
              </w:rPr>
            </w:pPr>
          </w:p>
        </w:tc>
        <w:tc>
          <w:tcPr>
            <w:tcW w:w="2411" w:type="dxa"/>
            <w:tcBorders>
              <w:top w:val="single" w:sz="4" w:space="0" w:color="auto"/>
              <w:left w:val="single" w:sz="4" w:space="0" w:color="auto"/>
              <w:bottom w:val="single" w:sz="4" w:space="0" w:color="auto"/>
              <w:right w:val="single" w:sz="4" w:space="0" w:color="auto"/>
            </w:tcBorders>
          </w:tcPr>
          <w:p w:rsidR="00F42345" w:rsidRDefault="00F42345" w:rsidP="00B31B09">
            <w:pPr>
              <w:jc w:val="center"/>
              <w:rPr>
                <w:rFonts w:ascii="Times New Roman" w:hAnsi="Times New Roman" w:cs="Times New Roman"/>
                <w:b/>
                <w:sz w:val="24"/>
                <w:szCs w:val="24"/>
              </w:rPr>
            </w:pPr>
          </w:p>
          <w:p w:rsidR="00F42345" w:rsidRDefault="00F42345" w:rsidP="00B31B09">
            <w:pPr>
              <w:jc w:val="center"/>
              <w:rPr>
                <w:rFonts w:ascii="Times New Roman" w:hAnsi="Times New Roman" w:cs="Times New Roman"/>
                <w:b/>
                <w:sz w:val="24"/>
                <w:szCs w:val="24"/>
              </w:rPr>
            </w:pPr>
          </w:p>
          <w:p w:rsidR="00B31B09" w:rsidRDefault="00E42D04" w:rsidP="00B31B09">
            <w:pPr>
              <w:jc w:val="center"/>
              <w:rPr>
                <w:rFonts w:ascii="Times New Roman" w:hAnsi="Times New Roman" w:cs="Times New Roman"/>
                <w:b/>
                <w:sz w:val="24"/>
                <w:szCs w:val="24"/>
              </w:rPr>
            </w:pPr>
            <w:r w:rsidRPr="000819D0">
              <w:rPr>
                <w:rFonts w:ascii="Times New Roman" w:hAnsi="Times New Roman" w:cs="Times New Roman"/>
                <w:b/>
                <w:sz w:val="24"/>
                <w:szCs w:val="24"/>
              </w:rPr>
              <w:t>Наустим:</w:t>
            </w:r>
          </w:p>
          <w:p w:rsidR="00E42D04" w:rsidRPr="000819D0" w:rsidRDefault="00E42D04" w:rsidP="00B31B09">
            <w:pPr>
              <w:jc w:val="center"/>
              <w:rPr>
                <w:rFonts w:ascii="Times New Roman" w:hAnsi="Times New Roman" w:cs="Times New Roman"/>
                <w:sz w:val="24"/>
                <w:szCs w:val="24"/>
              </w:rPr>
            </w:pPr>
            <w:r w:rsidRPr="000819D0">
              <w:rPr>
                <w:rFonts w:ascii="Times New Roman" w:hAnsi="Times New Roman" w:cs="Times New Roman"/>
                <w:sz w:val="24"/>
                <w:szCs w:val="24"/>
              </w:rPr>
              <w:t>«Курс логики базовый»</w:t>
            </w:r>
          </w:p>
        </w:tc>
        <w:tc>
          <w:tcPr>
            <w:tcW w:w="3120" w:type="dxa"/>
            <w:tcBorders>
              <w:top w:val="single" w:sz="4" w:space="0" w:color="auto"/>
              <w:left w:val="single" w:sz="4" w:space="0" w:color="auto"/>
              <w:bottom w:val="single" w:sz="4" w:space="0" w:color="auto"/>
              <w:right w:val="single" w:sz="4" w:space="0" w:color="auto"/>
            </w:tcBorders>
          </w:tcPr>
          <w:p w:rsidR="00E42D04" w:rsidRPr="000819D0" w:rsidRDefault="00A35B0D" w:rsidP="00B31B09">
            <w:pPr>
              <w:pStyle w:val="a5"/>
              <w:shd w:val="clear" w:color="auto" w:fill="FFFFFF"/>
              <w:ind w:left="0"/>
              <w:jc w:val="both"/>
              <w:rPr>
                <w:rFonts w:ascii="Times New Roman" w:hAnsi="Times New Roman" w:cs="Times New Roman"/>
                <w:sz w:val="24"/>
                <w:szCs w:val="24"/>
              </w:rPr>
            </w:pPr>
            <w:r w:rsidRPr="000819D0">
              <w:rPr>
                <w:rFonts w:ascii="Times New Roman" w:hAnsi="Times New Roman" w:cs="Times New Roman"/>
                <w:sz w:val="24"/>
                <w:szCs w:val="24"/>
              </w:rPr>
              <w:t>Р</w:t>
            </w:r>
            <w:r w:rsidR="00E42D04" w:rsidRPr="000819D0">
              <w:rPr>
                <w:rFonts w:ascii="Times New Roman" w:hAnsi="Times New Roman" w:cs="Times New Roman"/>
                <w:sz w:val="24"/>
                <w:szCs w:val="24"/>
              </w:rPr>
              <w:t>азвитие крупной и мелкой моторики, комбинаторных способностей; ¾ развитие логического, алгоритми</w:t>
            </w:r>
            <w:r w:rsidR="00B31B09">
              <w:rPr>
                <w:rFonts w:ascii="Times New Roman" w:hAnsi="Times New Roman" w:cs="Times New Roman"/>
                <w:sz w:val="24"/>
                <w:szCs w:val="24"/>
              </w:rPr>
              <w:t>ческого и креативного мышления.</w:t>
            </w:r>
          </w:p>
        </w:tc>
        <w:tc>
          <w:tcPr>
            <w:tcW w:w="3260" w:type="dxa"/>
            <w:tcBorders>
              <w:top w:val="single" w:sz="4" w:space="0" w:color="auto"/>
              <w:left w:val="single" w:sz="4" w:space="0" w:color="auto"/>
              <w:bottom w:val="single" w:sz="4" w:space="0" w:color="auto"/>
              <w:right w:val="single" w:sz="4" w:space="0" w:color="auto"/>
            </w:tcBorders>
          </w:tcPr>
          <w:p w:rsidR="00E42D04" w:rsidRPr="00B31B09" w:rsidRDefault="00B31B09" w:rsidP="00B31B09">
            <w:pPr>
              <w:widowControl w:val="0"/>
              <w:overflowPunct w:val="0"/>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Набор карточек №3 </w:t>
            </w:r>
            <w:r w:rsidR="00E42D04" w:rsidRPr="000819D0">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 xml:space="preserve">3Д-Головоломки 2», </w:t>
            </w:r>
            <w:r w:rsidR="00E42D04" w:rsidRPr="000819D0">
              <w:rPr>
                <w:rFonts w:ascii="Times New Roman" w:hAnsi="Times New Roman" w:cs="Times New Roman"/>
                <w:color w:val="000000" w:themeColor="text1"/>
                <w:sz w:val="24"/>
                <w:szCs w:val="24"/>
              </w:rPr>
              <w:t>Задание №3</w:t>
            </w:r>
          </w:p>
        </w:tc>
      </w:tr>
      <w:tr w:rsidR="00003DD7" w:rsidRPr="000819D0" w:rsidTr="00B31B09">
        <w:trPr>
          <w:trHeight w:val="1789"/>
        </w:trPr>
        <w:tc>
          <w:tcPr>
            <w:tcW w:w="993" w:type="dxa"/>
            <w:vMerge w:val="restart"/>
            <w:tcBorders>
              <w:top w:val="single" w:sz="4" w:space="0" w:color="auto"/>
              <w:left w:val="single" w:sz="4" w:space="0" w:color="auto"/>
              <w:right w:val="single" w:sz="4" w:space="0" w:color="auto"/>
            </w:tcBorders>
          </w:tcPr>
          <w:p w:rsidR="00003DD7" w:rsidRPr="000819D0" w:rsidRDefault="00003DD7" w:rsidP="0055091E">
            <w:pPr>
              <w:tabs>
                <w:tab w:val="left" w:pos="11057"/>
              </w:tabs>
              <w:ind w:right="-142"/>
              <w:jc w:val="center"/>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003DD7" w:rsidRPr="000819D0" w:rsidRDefault="00003DD7" w:rsidP="0055091E">
            <w:pPr>
              <w:tabs>
                <w:tab w:val="left" w:pos="11057"/>
              </w:tabs>
              <w:ind w:right="-142"/>
              <w:jc w:val="center"/>
              <w:rPr>
                <w:rFonts w:ascii="Times New Roman" w:hAnsi="Times New Roman" w:cs="Times New Roman"/>
                <w:b/>
                <w:sz w:val="24"/>
                <w:szCs w:val="24"/>
              </w:rPr>
            </w:pPr>
            <w:r w:rsidRPr="000819D0">
              <w:rPr>
                <w:rFonts w:ascii="Times New Roman" w:hAnsi="Times New Roman" w:cs="Times New Roman"/>
                <w:b/>
                <w:sz w:val="24"/>
                <w:szCs w:val="24"/>
                <w:lang w:val="en-US"/>
              </w:rPr>
              <w:t>IV</w:t>
            </w:r>
          </w:p>
        </w:tc>
        <w:tc>
          <w:tcPr>
            <w:tcW w:w="2411" w:type="dxa"/>
            <w:tcBorders>
              <w:top w:val="single" w:sz="4" w:space="0" w:color="auto"/>
              <w:left w:val="single" w:sz="4" w:space="0" w:color="auto"/>
              <w:bottom w:val="single" w:sz="4" w:space="0" w:color="auto"/>
              <w:right w:val="single" w:sz="4" w:space="0" w:color="auto"/>
            </w:tcBorders>
          </w:tcPr>
          <w:p w:rsidR="00F42345" w:rsidRDefault="00F42345" w:rsidP="00F42345">
            <w:pPr>
              <w:rPr>
                <w:rFonts w:ascii="Times New Roman" w:hAnsi="Times New Roman" w:cs="Times New Roman"/>
                <w:b/>
                <w:sz w:val="24"/>
                <w:szCs w:val="24"/>
              </w:rPr>
            </w:pPr>
          </w:p>
          <w:p w:rsidR="00F42345" w:rsidRDefault="00F42345" w:rsidP="0055091E">
            <w:pPr>
              <w:jc w:val="center"/>
              <w:rPr>
                <w:rFonts w:ascii="Times New Roman" w:hAnsi="Times New Roman" w:cs="Times New Roman"/>
                <w:b/>
                <w:sz w:val="24"/>
                <w:szCs w:val="24"/>
              </w:rPr>
            </w:pPr>
          </w:p>
          <w:p w:rsidR="00003DD7" w:rsidRPr="000819D0" w:rsidRDefault="00003DD7" w:rsidP="0055091E">
            <w:pPr>
              <w:jc w:val="center"/>
              <w:rPr>
                <w:rFonts w:ascii="Times New Roman" w:hAnsi="Times New Roman" w:cs="Times New Roman"/>
                <w:b/>
                <w:sz w:val="24"/>
                <w:szCs w:val="24"/>
              </w:rPr>
            </w:pPr>
            <w:r w:rsidRPr="000819D0">
              <w:rPr>
                <w:rFonts w:ascii="Times New Roman" w:hAnsi="Times New Roman" w:cs="Times New Roman"/>
                <w:b/>
                <w:sz w:val="24"/>
                <w:szCs w:val="24"/>
              </w:rPr>
              <w:t xml:space="preserve">Ручной труд (из бумаги и картона) </w:t>
            </w:r>
            <w:r w:rsidRPr="00B31B09">
              <w:rPr>
                <w:rFonts w:ascii="Times New Roman" w:hAnsi="Times New Roman" w:cs="Times New Roman"/>
                <w:sz w:val="24"/>
                <w:szCs w:val="24"/>
              </w:rPr>
              <w:t>«Мебель»</w:t>
            </w:r>
          </w:p>
        </w:tc>
        <w:tc>
          <w:tcPr>
            <w:tcW w:w="3120" w:type="dxa"/>
            <w:tcBorders>
              <w:top w:val="single" w:sz="4" w:space="0" w:color="auto"/>
              <w:left w:val="single" w:sz="4" w:space="0" w:color="auto"/>
              <w:bottom w:val="single" w:sz="4" w:space="0" w:color="auto"/>
              <w:right w:val="single" w:sz="4" w:space="0" w:color="auto"/>
            </w:tcBorders>
          </w:tcPr>
          <w:p w:rsidR="00003DD7" w:rsidRPr="000819D0" w:rsidRDefault="00003DD7" w:rsidP="00B31B09">
            <w:pPr>
              <w:ind w:right="-142"/>
              <w:jc w:val="both"/>
              <w:rPr>
                <w:rFonts w:ascii="Times New Roman" w:hAnsi="Times New Roman" w:cs="Times New Roman"/>
                <w:sz w:val="24"/>
                <w:szCs w:val="24"/>
              </w:rPr>
            </w:pPr>
            <w:r w:rsidRPr="000819D0">
              <w:rPr>
                <w:rFonts w:ascii="Times New Roman" w:hAnsi="Times New Roman" w:cs="Times New Roman"/>
                <w:sz w:val="24"/>
                <w:szCs w:val="24"/>
              </w:rPr>
              <w:t>Формировать умение детей новому приему работы с условной линейкой. Закрепить умение видеть в выкройке определенную форму</w:t>
            </w:r>
            <w:r w:rsidR="00B31B09">
              <w:rPr>
                <w:rFonts w:ascii="Times New Roman" w:hAnsi="Times New Roman" w:cs="Times New Roman"/>
                <w:sz w:val="24"/>
                <w:szCs w:val="24"/>
              </w:rPr>
              <w:t>.</w:t>
            </w:r>
          </w:p>
        </w:tc>
        <w:tc>
          <w:tcPr>
            <w:tcW w:w="3260" w:type="dxa"/>
            <w:tcBorders>
              <w:top w:val="single" w:sz="4" w:space="0" w:color="auto"/>
              <w:left w:val="single" w:sz="4" w:space="0" w:color="auto"/>
              <w:bottom w:val="single" w:sz="4" w:space="0" w:color="auto"/>
              <w:right w:val="single" w:sz="4" w:space="0" w:color="auto"/>
            </w:tcBorders>
          </w:tcPr>
          <w:p w:rsidR="00003DD7" w:rsidRPr="000819D0" w:rsidRDefault="00003DD7" w:rsidP="00B31B09">
            <w:pPr>
              <w:jc w:val="both"/>
              <w:rPr>
                <w:rFonts w:ascii="Times New Roman" w:hAnsi="Times New Roman" w:cs="Times New Roman"/>
                <w:sz w:val="24"/>
                <w:szCs w:val="24"/>
              </w:rPr>
            </w:pPr>
            <w:r w:rsidRPr="000819D0">
              <w:rPr>
                <w:rFonts w:ascii="Times New Roman" w:hAnsi="Times New Roman" w:cs="Times New Roman"/>
                <w:sz w:val="24"/>
                <w:szCs w:val="24"/>
              </w:rPr>
              <w:t>Картон, линейка мерка, клей, карандаш</w:t>
            </w:r>
            <w:r w:rsidR="00B31B09">
              <w:rPr>
                <w:rFonts w:ascii="Times New Roman" w:hAnsi="Times New Roman" w:cs="Times New Roman"/>
                <w:sz w:val="24"/>
                <w:szCs w:val="24"/>
              </w:rPr>
              <w:t>.</w:t>
            </w:r>
          </w:p>
        </w:tc>
      </w:tr>
      <w:tr w:rsidR="00E42D04" w:rsidRPr="000819D0" w:rsidTr="00B31B09">
        <w:trPr>
          <w:trHeight w:val="196"/>
        </w:trPr>
        <w:tc>
          <w:tcPr>
            <w:tcW w:w="993" w:type="dxa"/>
            <w:vMerge/>
            <w:tcBorders>
              <w:left w:val="single" w:sz="4" w:space="0" w:color="auto"/>
              <w:bottom w:val="single" w:sz="4" w:space="0" w:color="auto"/>
              <w:right w:val="single" w:sz="4" w:space="0" w:color="auto"/>
            </w:tcBorders>
          </w:tcPr>
          <w:p w:rsidR="00E42D04" w:rsidRPr="000819D0" w:rsidRDefault="00E42D04" w:rsidP="0055091E">
            <w:pPr>
              <w:tabs>
                <w:tab w:val="left" w:pos="11057"/>
              </w:tabs>
              <w:ind w:right="-142"/>
              <w:jc w:val="center"/>
              <w:rPr>
                <w:rFonts w:ascii="Times New Roman" w:hAnsi="Times New Roman" w:cs="Times New Roman"/>
                <w:b/>
                <w:sz w:val="24"/>
                <w:szCs w:val="24"/>
              </w:rPr>
            </w:pPr>
          </w:p>
        </w:tc>
        <w:tc>
          <w:tcPr>
            <w:tcW w:w="2411" w:type="dxa"/>
            <w:tcBorders>
              <w:top w:val="single" w:sz="4" w:space="0" w:color="auto"/>
              <w:left w:val="single" w:sz="4" w:space="0" w:color="auto"/>
              <w:bottom w:val="single" w:sz="4" w:space="0" w:color="auto"/>
              <w:right w:val="single" w:sz="4" w:space="0" w:color="auto"/>
            </w:tcBorders>
          </w:tcPr>
          <w:p w:rsidR="00F42345" w:rsidRDefault="00F42345" w:rsidP="00B31B09">
            <w:pPr>
              <w:jc w:val="center"/>
              <w:rPr>
                <w:rFonts w:ascii="Times New Roman" w:hAnsi="Times New Roman" w:cs="Times New Roman"/>
                <w:b/>
                <w:sz w:val="24"/>
                <w:szCs w:val="24"/>
              </w:rPr>
            </w:pPr>
          </w:p>
          <w:p w:rsidR="00B31B09" w:rsidRDefault="00E42D04" w:rsidP="00B31B09">
            <w:pPr>
              <w:jc w:val="center"/>
              <w:rPr>
                <w:rFonts w:ascii="Times New Roman" w:hAnsi="Times New Roman" w:cs="Times New Roman"/>
                <w:b/>
                <w:sz w:val="24"/>
                <w:szCs w:val="24"/>
              </w:rPr>
            </w:pPr>
            <w:r w:rsidRPr="000819D0">
              <w:rPr>
                <w:rFonts w:ascii="Times New Roman" w:hAnsi="Times New Roman" w:cs="Times New Roman"/>
                <w:b/>
                <w:sz w:val="24"/>
                <w:szCs w:val="24"/>
              </w:rPr>
              <w:t>Наустим:</w:t>
            </w:r>
          </w:p>
          <w:p w:rsidR="00E42D04" w:rsidRPr="000819D0" w:rsidRDefault="00E42D04" w:rsidP="00B31B09">
            <w:pPr>
              <w:jc w:val="center"/>
              <w:rPr>
                <w:rFonts w:ascii="Times New Roman" w:hAnsi="Times New Roman" w:cs="Times New Roman"/>
                <w:sz w:val="24"/>
                <w:szCs w:val="24"/>
              </w:rPr>
            </w:pPr>
            <w:r w:rsidRPr="000819D0">
              <w:rPr>
                <w:rFonts w:ascii="Times New Roman" w:hAnsi="Times New Roman" w:cs="Times New Roman"/>
                <w:sz w:val="24"/>
                <w:szCs w:val="24"/>
              </w:rPr>
              <w:t>«Курс логики базовый»</w:t>
            </w:r>
          </w:p>
        </w:tc>
        <w:tc>
          <w:tcPr>
            <w:tcW w:w="3120" w:type="dxa"/>
            <w:tcBorders>
              <w:top w:val="single" w:sz="4" w:space="0" w:color="auto"/>
              <w:left w:val="single" w:sz="4" w:space="0" w:color="auto"/>
              <w:bottom w:val="single" w:sz="4" w:space="0" w:color="auto"/>
              <w:right w:val="single" w:sz="4" w:space="0" w:color="auto"/>
            </w:tcBorders>
          </w:tcPr>
          <w:p w:rsidR="00E42D04" w:rsidRPr="000819D0" w:rsidRDefault="00A35B0D" w:rsidP="00B31B09">
            <w:pPr>
              <w:tabs>
                <w:tab w:val="left" w:pos="2738"/>
              </w:tabs>
              <w:jc w:val="both"/>
              <w:rPr>
                <w:rFonts w:ascii="Times New Roman" w:hAnsi="Times New Roman" w:cs="Times New Roman"/>
                <w:sz w:val="24"/>
                <w:szCs w:val="24"/>
              </w:rPr>
            </w:pPr>
            <w:r w:rsidRPr="000819D0">
              <w:rPr>
                <w:rFonts w:ascii="Times New Roman" w:hAnsi="Times New Roman" w:cs="Times New Roman"/>
                <w:sz w:val="24"/>
                <w:szCs w:val="24"/>
              </w:rPr>
              <w:t>Развитие творческого воображения, технического творчества; ¾ развитие предпосылок учебной деятельности</w:t>
            </w:r>
            <w:r w:rsidR="00B31B09">
              <w:rPr>
                <w:rFonts w:ascii="Times New Roman" w:hAnsi="Times New Roman" w:cs="Times New Roman"/>
                <w:sz w:val="24"/>
                <w:szCs w:val="24"/>
              </w:rPr>
              <w:t>.</w:t>
            </w:r>
          </w:p>
        </w:tc>
        <w:tc>
          <w:tcPr>
            <w:tcW w:w="3260" w:type="dxa"/>
            <w:tcBorders>
              <w:top w:val="single" w:sz="4" w:space="0" w:color="auto"/>
              <w:left w:val="single" w:sz="4" w:space="0" w:color="auto"/>
              <w:bottom w:val="single" w:sz="4" w:space="0" w:color="auto"/>
              <w:right w:val="single" w:sz="4" w:space="0" w:color="auto"/>
            </w:tcBorders>
          </w:tcPr>
          <w:p w:rsidR="00E42D04" w:rsidRPr="00B31B09" w:rsidRDefault="00B31B09" w:rsidP="00B31B09">
            <w:pPr>
              <w:widowControl w:val="0"/>
              <w:overflowPunct w:val="0"/>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Набор карточек №3 </w:t>
            </w:r>
            <w:r w:rsidR="00E42D04" w:rsidRPr="000819D0">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 xml:space="preserve">3Д-Головоломки 2», </w:t>
            </w:r>
            <w:r w:rsidR="00E42D04" w:rsidRPr="000819D0">
              <w:rPr>
                <w:rFonts w:ascii="Times New Roman" w:hAnsi="Times New Roman" w:cs="Times New Roman"/>
                <w:color w:val="000000" w:themeColor="text1"/>
                <w:sz w:val="24"/>
                <w:szCs w:val="24"/>
              </w:rPr>
              <w:t>Задание №4</w:t>
            </w:r>
          </w:p>
        </w:tc>
      </w:tr>
    </w:tbl>
    <w:p w:rsidR="0055091E" w:rsidRPr="00D83CAF" w:rsidRDefault="0055091E" w:rsidP="00B31B09">
      <w:pPr>
        <w:spacing w:after="0"/>
        <w:ind w:left="142"/>
        <w:jc w:val="center"/>
        <w:rPr>
          <w:rFonts w:ascii="Times New Roman" w:hAnsi="Times New Roman" w:cs="Times New Roman"/>
          <w:b/>
          <w:iCs/>
          <w:sz w:val="24"/>
          <w:szCs w:val="24"/>
        </w:rPr>
      </w:pPr>
      <w:r w:rsidRPr="00D83CAF">
        <w:rPr>
          <w:rFonts w:ascii="Times New Roman" w:hAnsi="Times New Roman" w:cs="Times New Roman"/>
          <w:b/>
          <w:iCs/>
          <w:sz w:val="24"/>
          <w:szCs w:val="24"/>
        </w:rPr>
        <w:t>Май</w:t>
      </w:r>
    </w:p>
    <w:tbl>
      <w:tblPr>
        <w:tblStyle w:val="ab"/>
        <w:tblW w:w="0" w:type="auto"/>
        <w:tblInd w:w="-318" w:type="dxa"/>
        <w:tblLook w:val="04A0" w:firstRow="1" w:lastRow="0" w:firstColumn="1" w:lastColumn="0" w:noHBand="0" w:noVBand="1"/>
      </w:tblPr>
      <w:tblGrid>
        <w:gridCol w:w="993"/>
        <w:gridCol w:w="2269"/>
        <w:gridCol w:w="3262"/>
        <w:gridCol w:w="3260"/>
      </w:tblGrid>
      <w:tr w:rsidR="0055091E" w:rsidRPr="000819D0" w:rsidTr="00B31B09">
        <w:trPr>
          <w:trHeight w:val="408"/>
        </w:trPr>
        <w:tc>
          <w:tcPr>
            <w:tcW w:w="993" w:type="dxa"/>
            <w:tcBorders>
              <w:top w:val="single" w:sz="4" w:space="0" w:color="auto"/>
              <w:left w:val="single" w:sz="4" w:space="0" w:color="auto"/>
              <w:bottom w:val="single" w:sz="4" w:space="0" w:color="auto"/>
              <w:right w:val="single" w:sz="4" w:space="0" w:color="auto"/>
            </w:tcBorders>
          </w:tcPr>
          <w:p w:rsidR="0055091E" w:rsidRPr="000819D0" w:rsidRDefault="0055091E" w:rsidP="00B31B09">
            <w:pPr>
              <w:tabs>
                <w:tab w:val="left" w:pos="11057"/>
              </w:tabs>
              <w:ind w:right="-142"/>
              <w:jc w:val="center"/>
              <w:rPr>
                <w:rFonts w:ascii="Times New Roman" w:hAnsi="Times New Roman" w:cs="Times New Roman"/>
                <w:b/>
                <w:sz w:val="24"/>
                <w:szCs w:val="24"/>
              </w:rPr>
            </w:pPr>
            <w:r w:rsidRPr="000819D0">
              <w:rPr>
                <w:rFonts w:ascii="Times New Roman" w:hAnsi="Times New Roman" w:cs="Times New Roman"/>
                <w:b/>
                <w:sz w:val="24"/>
                <w:szCs w:val="24"/>
              </w:rPr>
              <w:t>Неделя</w:t>
            </w:r>
          </w:p>
        </w:tc>
        <w:tc>
          <w:tcPr>
            <w:tcW w:w="2269" w:type="dxa"/>
            <w:tcBorders>
              <w:top w:val="single" w:sz="4" w:space="0" w:color="auto"/>
              <w:left w:val="single" w:sz="4" w:space="0" w:color="auto"/>
              <w:bottom w:val="single" w:sz="4" w:space="0" w:color="auto"/>
              <w:right w:val="single" w:sz="4" w:space="0" w:color="auto"/>
            </w:tcBorders>
          </w:tcPr>
          <w:p w:rsidR="0055091E" w:rsidRPr="000819D0" w:rsidRDefault="0055091E" w:rsidP="00B31B09">
            <w:pPr>
              <w:tabs>
                <w:tab w:val="left" w:pos="11057"/>
              </w:tabs>
              <w:ind w:right="-142"/>
              <w:jc w:val="center"/>
              <w:rPr>
                <w:rFonts w:ascii="Times New Roman" w:hAnsi="Times New Roman" w:cs="Times New Roman"/>
                <w:b/>
                <w:sz w:val="24"/>
                <w:szCs w:val="24"/>
              </w:rPr>
            </w:pPr>
            <w:r w:rsidRPr="000819D0">
              <w:rPr>
                <w:rFonts w:ascii="Times New Roman" w:hAnsi="Times New Roman" w:cs="Times New Roman"/>
                <w:b/>
                <w:sz w:val="24"/>
                <w:szCs w:val="24"/>
              </w:rPr>
              <w:t>Тема</w:t>
            </w:r>
          </w:p>
        </w:tc>
        <w:tc>
          <w:tcPr>
            <w:tcW w:w="3262" w:type="dxa"/>
            <w:tcBorders>
              <w:top w:val="single" w:sz="4" w:space="0" w:color="auto"/>
              <w:left w:val="single" w:sz="4" w:space="0" w:color="auto"/>
              <w:bottom w:val="single" w:sz="4" w:space="0" w:color="auto"/>
              <w:right w:val="single" w:sz="4" w:space="0" w:color="auto"/>
            </w:tcBorders>
          </w:tcPr>
          <w:p w:rsidR="0055091E" w:rsidRPr="000819D0" w:rsidRDefault="0055091E" w:rsidP="00B31B09">
            <w:pPr>
              <w:tabs>
                <w:tab w:val="left" w:pos="1260"/>
                <w:tab w:val="center" w:pos="4286"/>
                <w:tab w:val="left" w:pos="11057"/>
              </w:tabs>
              <w:ind w:right="-142"/>
              <w:jc w:val="center"/>
              <w:rPr>
                <w:rFonts w:ascii="Times New Roman" w:hAnsi="Times New Roman" w:cs="Times New Roman"/>
                <w:b/>
                <w:sz w:val="24"/>
                <w:szCs w:val="24"/>
              </w:rPr>
            </w:pPr>
            <w:r w:rsidRPr="000819D0">
              <w:rPr>
                <w:rFonts w:ascii="Times New Roman" w:hAnsi="Times New Roman" w:cs="Times New Roman"/>
                <w:b/>
                <w:sz w:val="24"/>
                <w:szCs w:val="24"/>
              </w:rPr>
              <w:t>Программное содержание</w:t>
            </w:r>
          </w:p>
        </w:tc>
        <w:tc>
          <w:tcPr>
            <w:tcW w:w="3260" w:type="dxa"/>
            <w:tcBorders>
              <w:top w:val="single" w:sz="4" w:space="0" w:color="auto"/>
              <w:left w:val="single" w:sz="4" w:space="0" w:color="auto"/>
              <w:bottom w:val="single" w:sz="4" w:space="0" w:color="auto"/>
              <w:right w:val="single" w:sz="4" w:space="0" w:color="auto"/>
            </w:tcBorders>
          </w:tcPr>
          <w:p w:rsidR="0055091E" w:rsidRPr="000819D0" w:rsidRDefault="0055091E" w:rsidP="00B31B09">
            <w:pPr>
              <w:tabs>
                <w:tab w:val="left" w:pos="11057"/>
              </w:tabs>
              <w:ind w:right="-142"/>
              <w:jc w:val="center"/>
              <w:rPr>
                <w:rFonts w:ascii="Times New Roman" w:hAnsi="Times New Roman" w:cs="Times New Roman"/>
                <w:b/>
                <w:sz w:val="24"/>
                <w:szCs w:val="24"/>
              </w:rPr>
            </w:pPr>
            <w:r w:rsidRPr="000819D0">
              <w:rPr>
                <w:rFonts w:ascii="Times New Roman" w:hAnsi="Times New Roman" w:cs="Times New Roman"/>
                <w:b/>
                <w:sz w:val="24"/>
                <w:szCs w:val="24"/>
              </w:rPr>
              <w:t>Оборудование</w:t>
            </w:r>
          </w:p>
        </w:tc>
      </w:tr>
      <w:tr w:rsidR="00003DD7" w:rsidRPr="000819D0" w:rsidTr="00B31B09">
        <w:trPr>
          <w:trHeight w:val="2204"/>
        </w:trPr>
        <w:tc>
          <w:tcPr>
            <w:tcW w:w="993" w:type="dxa"/>
            <w:vMerge w:val="restart"/>
            <w:tcBorders>
              <w:top w:val="single" w:sz="4" w:space="0" w:color="auto"/>
              <w:left w:val="single" w:sz="4" w:space="0" w:color="auto"/>
              <w:right w:val="single" w:sz="4" w:space="0" w:color="auto"/>
            </w:tcBorders>
          </w:tcPr>
          <w:p w:rsidR="00003DD7" w:rsidRPr="000819D0" w:rsidRDefault="00003DD7" w:rsidP="0055091E">
            <w:pPr>
              <w:jc w:val="center"/>
              <w:rPr>
                <w:rFonts w:ascii="Times New Roman" w:hAnsi="Times New Roman" w:cs="Times New Roman"/>
                <w:b/>
                <w:sz w:val="24"/>
                <w:szCs w:val="24"/>
              </w:rPr>
            </w:pPr>
          </w:p>
          <w:p w:rsidR="00D83CAF" w:rsidRDefault="00D83CAF" w:rsidP="0055091E">
            <w:pPr>
              <w:jc w:val="center"/>
              <w:rPr>
                <w:rFonts w:ascii="Times New Roman" w:hAnsi="Times New Roman" w:cs="Times New Roman"/>
                <w:b/>
                <w:sz w:val="24"/>
                <w:szCs w:val="24"/>
                <w:lang w:val="en-US"/>
              </w:rPr>
            </w:pPr>
          </w:p>
          <w:p w:rsidR="00D83CAF" w:rsidRDefault="00D83CAF" w:rsidP="0055091E">
            <w:pPr>
              <w:jc w:val="center"/>
              <w:rPr>
                <w:rFonts w:ascii="Times New Roman" w:hAnsi="Times New Roman" w:cs="Times New Roman"/>
                <w:b/>
                <w:sz w:val="24"/>
                <w:szCs w:val="24"/>
                <w:lang w:val="en-US"/>
              </w:rPr>
            </w:pPr>
          </w:p>
          <w:p w:rsidR="00D83CAF" w:rsidRDefault="00D83CAF" w:rsidP="0055091E">
            <w:pPr>
              <w:jc w:val="center"/>
              <w:rPr>
                <w:rFonts w:ascii="Times New Roman" w:hAnsi="Times New Roman" w:cs="Times New Roman"/>
                <w:b/>
                <w:sz w:val="24"/>
                <w:szCs w:val="24"/>
                <w:lang w:val="en-US"/>
              </w:rPr>
            </w:pPr>
          </w:p>
          <w:p w:rsidR="00D83CAF" w:rsidRDefault="00D83CAF" w:rsidP="0055091E">
            <w:pPr>
              <w:jc w:val="center"/>
              <w:rPr>
                <w:rFonts w:ascii="Times New Roman" w:hAnsi="Times New Roman" w:cs="Times New Roman"/>
                <w:b/>
                <w:sz w:val="24"/>
                <w:szCs w:val="24"/>
                <w:lang w:val="en-US"/>
              </w:rPr>
            </w:pPr>
          </w:p>
          <w:p w:rsidR="00D83CAF" w:rsidRDefault="00D83CAF" w:rsidP="0055091E">
            <w:pPr>
              <w:jc w:val="center"/>
              <w:rPr>
                <w:rFonts w:ascii="Times New Roman" w:hAnsi="Times New Roman" w:cs="Times New Roman"/>
                <w:b/>
                <w:sz w:val="24"/>
                <w:szCs w:val="24"/>
                <w:lang w:val="en-US"/>
              </w:rPr>
            </w:pPr>
          </w:p>
          <w:p w:rsidR="00003DD7" w:rsidRPr="000819D0" w:rsidRDefault="00003DD7" w:rsidP="0055091E">
            <w:pPr>
              <w:jc w:val="center"/>
              <w:rPr>
                <w:rFonts w:ascii="Times New Roman" w:hAnsi="Times New Roman" w:cs="Times New Roman"/>
                <w:b/>
                <w:sz w:val="24"/>
                <w:szCs w:val="24"/>
              </w:rPr>
            </w:pPr>
            <w:r w:rsidRPr="000819D0">
              <w:rPr>
                <w:rFonts w:ascii="Times New Roman" w:hAnsi="Times New Roman" w:cs="Times New Roman"/>
                <w:b/>
                <w:sz w:val="24"/>
                <w:szCs w:val="24"/>
                <w:lang w:val="en-US"/>
              </w:rPr>
              <w:t>I</w:t>
            </w:r>
          </w:p>
        </w:tc>
        <w:tc>
          <w:tcPr>
            <w:tcW w:w="2269" w:type="dxa"/>
            <w:tcBorders>
              <w:top w:val="single" w:sz="4" w:space="0" w:color="auto"/>
              <w:left w:val="single" w:sz="4" w:space="0" w:color="auto"/>
              <w:bottom w:val="single" w:sz="4" w:space="0" w:color="auto"/>
              <w:right w:val="single" w:sz="4" w:space="0" w:color="auto"/>
            </w:tcBorders>
          </w:tcPr>
          <w:p w:rsidR="00F42345" w:rsidRDefault="00F42345" w:rsidP="0055091E">
            <w:pPr>
              <w:tabs>
                <w:tab w:val="left" w:pos="340"/>
              </w:tabs>
              <w:ind w:firstLine="34"/>
              <w:jc w:val="center"/>
              <w:rPr>
                <w:rFonts w:ascii="Times New Roman" w:hAnsi="Times New Roman" w:cs="Times New Roman"/>
                <w:b/>
                <w:sz w:val="24"/>
                <w:szCs w:val="24"/>
              </w:rPr>
            </w:pPr>
          </w:p>
          <w:p w:rsidR="00F42345" w:rsidRDefault="00F42345" w:rsidP="0055091E">
            <w:pPr>
              <w:tabs>
                <w:tab w:val="left" w:pos="340"/>
              </w:tabs>
              <w:ind w:firstLine="34"/>
              <w:jc w:val="center"/>
              <w:rPr>
                <w:rFonts w:ascii="Times New Roman" w:hAnsi="Times New Roman" w:cs="Times New Roman"/>
                <w:b/>
                <w:sz w:val="24"/>
                <w:szCs w:val="24"/>
              </w:rPr>
            </w:pPr>
          </w:p>
          <w:p w:rsidR="00F42345" w:rsidRDefault="00F42345" w:rsidP="0055091E">
            <w:pPr>
              <w:tabs>
                <w:tab w:val="left" w:pos="340"/>
              </w:tabs>
              <w:ind w:firstLine="34"/>
              <w:jc w:val="center"/>
              <w:rPr>
                <w:rFonts w:ascii="Times New Roman" w:hAnsi="Times New Roman" w:cs="Times New Roman"/>
                <w:b/>
                <w:sz w:val="24"/>
                <w:szCs w:val="24"/>
              </w:rPr>
            </w:pPr>
          </w:p>
          <w:p w:rsidR="00003DD7" w:rsidRPr="000819D0" w:rsidRDefault="00003DD7" w:rsidP="0055091E">
            <w:pPr>
              <w:tabs>
                <w:tab w:val="left" w:pos="340"/>
              </w:tabs>
              <w:ind w:firstLine="34"/>
              <w:jc w:val="center"/>
              <w:rPr>
                <w:rFonts w:ascii="Times New Roman" w:hAnsi="Times New Roman" w:cs="Times New Roman"/>
                <w:b/>
                <w:sz w:val="24"/>
                <w:szCs w:val="24"/>
              </w:rPr>
            </w:pPr>
            <w:r w:rsidRPr="000819D0">
              <w:rPr>
                <w:rFonts w:ascii="Times New Roman" w:hAnsi="Times New Roman" w:cs="Times New Roman"/>
                <w:b/>
                <w:sz w:val="24"/>
                <w:szCs w:val="24"/>
              </w:rPr>
              <w:t xml:space="preserve">Ручной труд (работа с тканью) </w:t>
            </w:r>
            <w:r w:rsidRPr="00B31B09">
              <w:rPr>
                <w:rFonts w:ascii="Times New Roman" w:hAnsi="Times New Roman" w:cs="Times New Roman"/>
                <w:sz w:val="24"/>
                <w:szCs w:val="24"/>
              </w:rPr>
              <w:t>«Игольница»</w:t>
            </w:r>
          </w:p>
        </w:tc>
        <w:tc>
          <w:tcPr>
            <w:tcW w:w="3262" w:type="dxa"/>
            <w:tcBorders>
              <w:top w:val="single" w:sz="4" w:space="0" w:color="auto"/>
              <w:left w:val="single" w:sz="4" w:space="0" w:color="auto"/>
              <w:bottom w:val="single" w:sz="4" w:space="0" w:color="auto"/>
              <w:right w:val="single" w:sz="4" w:space="0" w:color="auto"/>
            </w:tcBorders>
            <w:hideMark/>
          </w:tcPr>
          <w:p w:rsidR="00003DD7" w:rsidRPr="000819D0" w:rsidRDefault="00003DD7" w:rsidP="00B31B09">
            <w:pPr>
              <w:jc w:val="both"/>
              <w:rPr>
                <w:rFonts w:ascii="Times New Roman" w:hAnsi="Times New Roman" w:cs="Times New Roman"/>
                <w:sz w:val="24"/>
                <w:szCs w:val="24"/>
              </w:rPr>
            </w:pPr>
            <w:r w:rsidRPr="000819D0">
              <w:rPr>
                <w:rFonts w:ascii="Times New Roman" w:hAnsi="Times New Roman" w:cs="Times New Roman"/>
                <w:sz w:val="24"/>
                <w:szCs w:val="24"/>
              </w:rPr>
              <w:t>Формировать умение размечать мелом ткань, обводя шаблон, шить игольницу.  Закрепить умение работать с иголкой. Развивать художеств</w:t>
            </w:r>
            <w:r w:rsidR="00B31B09">
              <w:rPr>
                <w:rFonts w:ascii="Times New Roman" w:hAnsi="Times New Roman" w:cs="Times New Roman"/>
                <w:sz w:val="24"/>
                <w:szCs w:val="24"/>
              </w:rPr>
              <w:t>енный вкус. Воспитывать умение детей трудиться</w:t>
            </w:r>
            <w:r w:rsidRPr="000819D0">
              <w:rPr>
                <w:rFonts w:ascii="Times New Roman" w:hAnsi="Times New Roman" w:cs="Times New Roman"/>
                <w:sz w:val="24"/>
                <w:szCs w:val="24"/>
              </w:rPr>
              <w:t xml:space="preserve"> сообща.</w:t>
            </w:r>
          </w:p>
        </w:tc>
        <w:tc>
          <w:tcPr>
            <w:tcW w:w="3260" w:type="dxa"/>
            <w:tcBorders>
              <w:top w:val="single" w:sz="4" w:space="0" w:color="auto"/>
              <w:left w:val="single" w:sz="4" w:space="0" w:color="auto"/>
              <w:bottom w:val="single" w:sz="4" w:space="0" w:color="auto"/>
              <w:right w:val="single" w:sz="4" w:space="0" w:color="auto"/>
            </w:tcBorders>
          </w:tcPr>
          <w:p w:rsidR="00003DD7" w:rsidRPr="000819D0" w:rsidRDefault="00003DD7" w:rsidP="00B31B09">
            <w:pPr>
              <w:jc w:val="both"/>
              <w:rPr>
                <w:rFonts w:ascii="Times New Roman" w:hAnsi="Times New Roman" w:cs="Times New Roman"/>
                <w:sz w:val="24"/>
                <w:szCs w:val="24"/>
              </w:rPr>
            </w:pPr>
            <w:r w:rsidRPr="000819D0">
              <w:rPr>
                <w:rFonts w:ascii="Times New Roman" w:hAnsi="Times New Roman" w:cs="Times New Roman"/>
                <w:sz w:val="24"/>
                <w:szCs w:val="24"/>
              </w:rPr>
              <w:t>Ткань, шаблон, нитки, иголки, ножницы, поролон.</w:t>
            </w:r>
          </w:p>
        </w:tc>
      </w:tr>
      <w:tr w:rsidR="00A35B0D" w:rsidRPr="000819D0" w:rsidTr="00B31B09">
        <w:trPr>
          <w:trHeight w:val="284"/>
        </w:trPr>
        <w:tc>
          <w:tcPr>
            <w:tcW w:w="993" w:type="dxa"/>
            <w:vMerge/>
            <w:tcBorders>
              <w:left w:val="single" w:sz="4" w:space="0" w:color="auto"/>
              <w:bottom w:val="single" w:sz="4" w:space="0" w:color="auto"/>
              <w:right w:val="single" w:sz="4" w:space="0" w:color="auto"/>
            </w:tcBorders>
          </w:tcPr>
          <w:p w:rsidR="00A35B0D" w:rsidRPr="000819D0" w:rsidRDefault="00A35B0D" w:rsidP="0055091E">
            <w:pPr>
              <w:jc w:val="center"/>
              <w:rPr>
                <w:rFonts w:ascii="Times New Roman" w:hAnsi="Times New Roman" w:cs="Times New Roman"/>
                <w:b/>
                <w:sz w:val="24"/>
                <w:szCs w:val="24"/>
              </w:rPr>
            </w:pPr>
          </w:p>
        </w:tc>
        <w:tc>
          <w:tcPr>
            <w:tcW w:w="2269" w:type="dxa"/>
            <w:tcBorders>
              <w:top w:val="single" w:sz="4" w:space="0" w:color="auto"/>
              <w:left w:val="single" w:sz="4" w:space="0" w:color="auto"/>
              <w:bottom w:val="single" w:sz="4" w:space="0" w:color="auto"/>
              <w:right w:val="single" w:sz="4" w:space="0" w:color="auto"/>
            </w:tcBorders>
          </w:tcPr>
          <w:p w:rsidR="00B31B09" w:rsidRDefault="00A35B0D" w:rsidP="00003DD7">
            <w:pPr>
              <w:tabs>
                <w:tab w:val="left" w:pos="2924"/>
              </w:tabs>
              <w:jc w:val="center"/>
              <w:rPr>
                <w:rFonts w:ascii="Times New Roman" w:hAnsi="Times New Roman" w:cs="Times New Roman"/>
                <w:b/>
                <w:sz w:val="24"/>
                <w:szCs w:val="24"/>
              </w:rPr>
            </w:pPr>
            <w:r w:rsidRPr="000819D0">
              <w:rPr>
                <w:rFonts w:ascii="Times New Roman" w:hAnsi="Times New Roman" w:cs="Times New Roman"/>
                <w:b/>
                <w:sz w:val="24"/>
                <w:szCs w:val="24"/>
              </w:rPr>
              <w:t>Наустим:</w:t>
            </w:r>
          </w:p>
          <w:p w:rsidR="00A35B0D" w:rsidRPr="000819D0" w:rsidRDefault="00A35B0D" w:rsidP="00003DD7">
            <w:pPr>
              <w:tabs>
                <w:tab w:val="left" w:pos="2924"/>
              </w:tabs>
              <w:jc w:val="center"/>
              <w:rPr>
                <w:rFonts w:ascii="Times New Roman" w:hAnsi="Times New Roman" w:cs="Times New Roman"/>
                <w:sz w:val="24"/>
                <w:szCs w:val="24"/>
              </w:rPr>
            </w:pPr>
            <w:r w:rsidRPr="000819D0">
              <w:rPr>
                <w:rFonts w:ascii="Times New Roman" w:hAnsi="Times New Roman" w:cs="Times New Roman"/>
                <w:sz w:val="24"/>
                <w:szCs w:val="24"/>
              </w:rPr>
              <w:t>«Курс логики базовый»</w:t>
            </w:r>
          </w:p>
        </w:tc>
        <w:tc>
          <w:tcPr>
            <w:tcW w:w="3262" w:type="dxa"/>
            <w:tcBorders>
              <w:top w:val="single" w:sz="4" w:space="0" w:color="auto"/>
              <w:left w:val="single" w:sz="4" w:space="0" w:color="auto"/>
              <w:bottom w:val="single" w:sz="4" w:space="0" w:color="auto"/>
              <w:right w:val="single" w:sz="4" w:space="0" w:color="auto"/>
            </w:tcBorders>
          </w:tcPr>
          <w:p w:rsidR="00A35B0D" w:rsidRPr="000819D0" w:rsidRDefault="00A35B0D" w:rsidP="00B31B09">
            <w:pPr>
              <w:tabs>
                <w:tab w:val="left" w:pos="2924"/>
              </w:tabs>
              <w:jc w:val="both"/>
              <w:rPr>
                <w:rFonts w:ascii="Times New Roman" w:hAnsi="Times New Roman" w:cs="Times New Roman"/>
                <w:sz w:val="24"/>
                <w:szCs w:val="24"/>
              </w:rPr>
            </w:pPr>
            <w:r w:rsidRPr="000819D0">
              <w:rPr>
                <w:rFonts w:ascii="Times New Roman" w:hAnsi="Times New Roman" w:cs="Times New Roman"/>
                <w:sz w:val="24"/>
                <w:szCs w:val="24"/>
              </w:rPr>
              <w:t>Развитие коммуникативных навыков, инициат</w:t>
            </w:r>
            <w:r w:rsidR="00B31B09">
              <w:rPr>
                <w:rFonts w:ascii="Times New Roman" w:hAnsi="Times New Roman" w:cs="Times New Roman"/>
                <w:sz w:val="24"/>
                <w:szCs w:val="24"/>
              </w:rPr>
              <w:t>ивности, творческого потенциала.</w:t>
            </w:r>
          </w:p>
        </w:tc>
        <w:tc>
          <w:tcPr>
            <w:tcW w:w="3260" w:type="dxa"/>
            <w:tcBorders>
              <w:top w:val="single" w:sz="4" w:space="0" w:color="auto"/>
              <w:left w:val="single" w:sz="4" w:space="0" w:color="auto"/>
              <w:bottom w:val="single" w:sz="4" w:space="0" w:color="auto"/>
              <w:right w:val="single" w:sz="4" w:space="0" w:color="auto"/>
            </w:tcBorders>
          </w:tcPr>
          <w:p w:rsidR="00A35B0D" w:rsidRPr="00B31B09" w:rsidRDefault="00A35B0D" w:rsidP="00B31B09">
            <w:pPr>
              <w:widowControl w:val="0"/>
              <w:overflowPunct w:val="0"/>
              <w:autoSpaceDE w:val="0"/>
              <w:autoSpaceDN w:val="0"/>
              <w:adjustRightInd w:val="0"/>
              <w:jc w:val="both"/>
              <w:rPr>
                <w:rFonts w:ascii="Times New Roman" w:hAnsi="Times New Roman" w:cs="Times New Roman"/>
                <w:b/>
                <w:color w:val="000000" w:themeColor="text1"/>
                <w:sz w:val="24"/>
                <w:szCs w:val="24"/>
              </w:rPr>
            </w:pPr>
            <w:r w:rsidRPr="00B31B09">
              <w:rPr>
                <w:rFonts w:ascii="Times New Roman" w:hAnsi="Times New Roman" w:cs="Times New Roman"/>
                <w:color w:val="000000" w:themeColor="text1"/>
                <w:sz w:val="24"/>
                <w:szCs w:val="24"/>
              </w:rPr>
              <w:t>Набор карточек №4.</w:t>
            </w:r>
            <w:r w:rsidRPr="000819D0">
              <w:rPr>
                <w:rFonts w:ascii="Times New Roman" w:hAnsi="Times New Roman" w:cs="Times New Roman"/>
                <w:b/>
                <w:color w:val="000000" w:themeColor="text1"/>
                <w:sz w:val="24"/>
                <w:szCs w:val="24"/>
              </w:rPr>
              <w:t xml:space="preserve"> </w:t>
            </w:r>
            <w:r w:rsidRPr="000819D0">
              <w:rPr>
                <w:rFonts w:ascii="Times New Roman" w:hAnsi="Times New Roman" w:cs="Times New Roman"/>
                <w:color w:val="000000" w:themeColor="text1"/>
                <w:sz w:val="24"/>
                <w:szCs w:val="24"/>
              </w:rPr>
              <w:t>«Цветное судоку»</w:t>
            </w:r>
            <w:r w:rsidR="00B31B09">
              <w:rPr>
                <w:rFonts w:ascii="Times New Roman" w:hAnsi="Times New Roman" w:cs="Times New Roman"/>
                <w:b/>
                <w:color w:val="000000" w:themeColor="text1"/>
                <w:sz w:val="24"/>
                <w:szCs w:val="24"/>
              </w:rPr>
              <w:t xml:space="preserve">, </w:t>
            </w:r>
            <w:r w:rsidRPr="000819D0">
              <w:rPr>
                <w:rFonts w:ascii="Times New Roman" w:hAnsi="Times New Roman" w:cs="Times New Roman"/>
                <w:color w:val="000000" w:themeColor="text1"/>
                <w:sz w:val="24"/>
                <w:szCs w:val="24"/>
              </w:rPr>
              <w:t>Задание №1</w:t>
            </w:r>
          </w:p>
        </w:tc>
      </w:tr>
      <w:tr w:rsidR="00003DD7" w:rsidRPr="000819D0" w:rsidTr="00B31B09">
        <w:trPr>
          <w:trHeight w:val="1870"/>
        </w:trPr>
        <w:tc>
          <w:tcPr>
            <w:tcW w:w="993" w:type="dxa"/>
            <w:vMerge w:val="restart"/>
            <w:tcBorders>
              <w:top w:val="single" w:sz="4" w:space="0" w:color="auto"/>
              <w:left w:val="single" w:sz="4" w:space="0" w:color="auto"/>
              <w:right w:val="single" w:sz="4" w:space="0" w:color="auto"/>
            </w:tcBorders>
          </w:tcPr>
          <w:p w:rsidR="00003DD7" w:rsidRPr="000819D0" w:rsidRDefault="00003DD7" w:rsidP="0055091E">
            <w:pPr>
              <w:tabs>
                <w:tab w:val="left" w:pos="11057"/>
              </w:tabs>
              <w:ind w:right="-142"/>
              <w:jc w:val="center"/>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003DD7" w:rsidRPr="000819D0" w:rsidRDefault="00003DD7" w:rsidP="0055091E">
            <w:pPr>
              <w:tabs>
                <w:tab w:val="left" w:pos="11057"/>
              </w:tabs>
              <w:ind w:right="-142"/>
              <w:jc w:val="center"/>
              <w:rPr>
                <w:rFonts w:ascii="Times New Roman" w:hAnsi="Times New Roman" w:cs="Times New Roman"/>
                <w:b/>
                <w:sz w:val="24"/>
                <w:szCs w:val="24"/>
              </w:rPr>
            </w:pPr>
            <w:r w:rsidRPr="000819D0">
              <w:rPr>
                <w:rFonts w:ascii="Times New Roman" w:hAnsi="Times New Roman" w:cs="Times New Roman"/>
                <w:b/>
                <w:sz w:val="24"/>
                <w:szCs w:val="24"/>
                <w:lang w:val="en-US"/>
              </w:rPr>
              <w:t>II</w:t>
            </w:r>
          </w:p>
        </w:tc>
        <w:tc>
          <w:tcPr>
            <w:tcW w:w="2269" w:type="dxa"/>
            <w:tcBorders>
              <w:top w:val="single" w:sz="4" w:space="0" w:color="auto"/>
              <w:left w:val="single" w:sz="4" w:space="0" w:color="auto"/>
              <w:bottom w:val="single" w:sz="4" w:space="0" w:color="auto"/>
              <w:right w:val="single" w:sz="4" w:space="0" w:color="auto"/>
            </w:tcBorders>
          </w:tcPr>
          <w:p w:rsidR="00F42345" w:rsidRDefault="00F42345" w:rsidP="0055091E">
            <w:pPr>
              <w:tabs>
                <w:tab w:val="left" w:pos="340"/>
              </w:tabs>
              <w:ind w:firstLine="34"/>
              <w:jc w:val="center"/>
              <w:rPr>
                <w:rFonts w:ascii="Times New Roman" w:hAnsi="Times New Roman" w:cs="Times New Roman"/>
                <w:b/>
                <w:sz w:val="24"/>
                <w:szCs w:val="24"/>
              </w:rPr>
            </w:pPr>
          </w:p>
          <w:p w:rsidR="00F42345" w:rsidRDefault="00F42345" w:rsidP="0055091E">
            <w:pPr>
              <w:tabs>
                <w:tab w:val="left" w:pos="340"/>
              </w:tabs>
              <w:ind w:firstLine="34"/>
              <w:jc w:val="center"/>
              <w:rPr>
                <w:rFonts w:ascii="Times New Roman" w:hAnsi="Times New Roman" w:cs="Times New Roman"/>
                <w:b/>
                <w:sz w:val="24"/>
                <w:szCs w:val="24"/>
              </w:rPr>
            </w:pPr>
          </w:p>
          <w:p w:rsidR="00003DD7" w:rsidRPr="000819D0" w:rsidRDefault="00003DD7" w:rsidP="0055091E">
            <w:pPr>
              <w:tabs>
                <w:tab w:val="left" w:pos="340"/>
              </w:tabs>
              <w:ind w:firstLine="34"/>
              <w:jc w:val="center"/>
              <w:rPr>
                <w:rFonts w:ascii="Times New Roman" w:hAnsi="Times New Roman" w:cs="Times New Roman"/>
                <w:b/>
                <w:sz w:val="24"/>
                <w:szCs w:val="24"/>
              </w:rPr>
            </w:pPr>
            <w:r w:rsidRPr="000819D0">
              <w:rPr>
                <w:rFonts w:ascii="Times New Roman" w:hAnsi="Times New Roman" w:cs="Times New Roman"/>
                <w:b/>
                <w:sz w:val="24"/>
                <w:szCs w:val="24"/>
              </w:rPr>
              <w:t xml:space="preserve">Ручной труд (из бумаги и картона) </w:t>
            </w:r>
            <w:r w:rsidRPr="00B31B09">
              <w:rPr>
                <w:rFonts w:ascii="Times New Roman" w:hAnsi="Times New Roman" w:cs="Times New Roman"/>
                <w:sz w:val="24"/>
                <w:szCs w:val="24"/>
              </w:rPr>
              <w:t>«Игрушки-забавы»</w:t>
            </w:r>
          </w:p>
        </w:tc>
        <w:tc>
          <w:tcPr>
            <w:tcW w:w="3262" w:type="dxa"/>
            <w:tcBorders>
              <w:top w:val="single" w:sz="4" w:space="0" w:color="auto"/>
              <w:left w:val="single" w:sz="4" w:space="0" w:color="auto"/>
              <w:bottom w:val="single" w:sz="4" w:space="0" w:color="auto"/>
              <w:right w:val="single" w:sz="4" w:space="0" w:color="auto"/>
            </w:tcBorders>
            <w:hideMark/>
          </w:tcPr>
          <w:p w:rsidR="00003DD7" w:rsidRPr="000819D0" w:rsidRDefault="00003DD7" w:rsidP="00B31B09">
            <w:pPr>
              <w:jc w:val="both"/>
              <w:rPr>
                <w:rFonts w:ascii="Times New Roman" w:hAnsi="Times New Roman" w:cs="Times New Roman"/>
                <w:sz w:val="24"/>
                <w:szCs w:val="24"/>
              </w:rPr>
            </w:pPr>
            <w:r w:rsidRPr="000819D0">
              <w:rPr>
                <w:rFonts w:ascii="Times New Roman" w:hAnsi="Times New Roman" w:cs="Times New Roman"/>
                <w:sz w:val="24"/>
                <w:szCs w:val="24"/>
              </w:rPr>
              <w:t>Закреплять умения вырезать детали (по шаблонам или по замыслу) из картона, соединять их между собой с помощью проволоки в полихлорвиниловой оболочке.</w:t>
            </w:r>
          </w:p>
        </w:tc>
        <w:tc>
          <w:tcPr>
            <w:tcW w:w="3260" w:type="dxa"/>
            <w:tcBorders>
              <w:top w:val="single" w:sz="4" w:space="0" w:color="auto"/>
              <w:left w:val="single" w:sz="4" w:space="0" w:color="auto"/>
              <w:bottom w:val="single" w:sz="4" w:space="0" w:color="auto"/>
              <w:right w:val="single" w:sz="4" w:space="0" w:color="auto"/>
            </w:tcBorders>
          </w:tcPr>
          <w:p w:rsidR="00003DD7" w:rsidRPr="000819D0" w:rsidRDefault="00003DD7" w:rsidP="00B31B09">
            <w:pPr>
              <w:tabs>
                <w:tab w:val="left" w:pos="200"/>
              </w:tabs>
              <w:jc w:val="both"/>
              <w:rPr>
                <w:rFonts w:ascii="Times New Roman" w:hAnsi="Times New Roman" w:cs="Times New Roman"/>
                <w:sz w:val="24"/>
                <w:szCs w:val="24"/>
              </w:rPr>
            </w:pPr>
            <w:r w:rsidRPr="000819D0">
              <w:rPr>
                <w:rFonts w:ascii="Times New Roman" w:hAnsi="Times New Roman" w:cs="Times New Roman"/>
                <w:sz w:val="24"/>
                <w:szCs w:val="24"/>
              </w:rPr>
              <w:t>Разные шаблоны, куски тонкого цветного картона, проволока в оболочке, обрезки цветной бумаги в конвертах</w:t>
            </w:r>
            <w:r w:rsidR="00B31B09">
              <w:rPr>
                <w:rFonts w:ascii="Times New Roman" w:hAnsi="Times New Roman" w:cs="Times New Roman"/>
                <w:sz w:val="24"/>
                <w:szCs w:val="24"/>
              </w:rPr>
              <w:t>.</w:t>
            </w:r>
          </w:p>
        </w:tc>
      </w:tr>
      <w:tr w:rsidR="00A35B0D" w:rsidRPr="000819D0" w:rsidTr="00B31B09">
        <w:trPr>
          <w:trHeight w:val="240"/>
        </w:trPr>
        <w:tc>
          <w:tcPr>
            <w:tcW w:w="993" w:type="dxa"/>
            <w:vMerge/>
            <w:tcBorders>
              <w:left w:val="single" w:sz="4" w:space="0" w:color="auto"/>
              <w:bottom w:val="single" w:sz="4" w:space="0" w:color="auto"/>
              <w:right w:val="single" w:sz="4" w:space="0" w:color="auto"/>
            </w:tcBorders>
          </w:tcPr>
          <w:p w:rsidR="00A35B0D" w:rsidRPr="000819D0" w:rsidRDefault="00A35B0D" w:rsidP="0055091E">
            <w:pPr>
              <w:tabs>
                <w:tab w:val="left" w:pos="11057"/>
              </w:tabs>
              <w:ind w:right="-142"/>
              <w:jc w:val="center"/>
              <w:rPr>
                <w:rFonts w:ascii="Times New Roman" w:hAnsi="Times New Roman" w:cs="Times New Roman"/>
                <w:b/>
                <w:sz w:val="24"/>
                <w:szCs w:val="24"/>
              </w:rPr>
            </w:pPr>
          </w:p>
        </w:tc>
        <w:tc>
          <w:tcPr>
            <w:tcW w:w="2269" w:type="dxa"/>
            <w:tcBorders>
              <w:top w:val="single" w:sz="4" w:space="0" w:color="auto"/>
              <w:left w:val="single" w:sz="4" w:space="0" w:color="auto"/>
              <w:bottom w:val="single" w:sz="4" w:space="0" w:color="auto"/>
              <w:right w:val="single" w:sz="4" w:space="0" w:color="auto"/>
            </w:tcBorders>
          </w:tcPr>
          <w:p w:rsidR="00F42345" w:rsidRDefault="00F42345" w:rsidP="00A35B0D">
            <w:pPr>
              <w:tabs>
                <w:tab w:val="left" w:pos="200"/>
              </w:tabs>
              <w:jc w:val="center"/>
              <w:rPr>
                <w:rFonts w:ascii="Times New Roman" w:hAnsi="Times New Roman" w:cs="Times New Roman"/>
                <w:b/>
                <w:sz w:val="24"/>
                <w:szCs w:val="24"/>
              </w:rPr>
            </w:pPr>
          </w:p>
          <w:p w:rsidR="00D83CAF" w:rsidRDefault="00D83CAF" w:rsidP="00A35B0D">
            <w:pPr>
              <w:tabs>
                <w:tab w:val="left" w:pos="200"/>
              </w:tabs>
              <w:jc w:val="center"/>
              <w:rPr>
                <w:rFonts w:ascii="Times New Roman" w:hAnsi="Times New Roman" w:cs="Times New Roman"/>
                <w:b/>
                <w:sz w:val="24"/>
                <w:szCs w:val="24"/>
              </w:rPr>
            </w:pPr>
          </w:p>
          <w:p w:rsidR="00B31B09" w:rsidRDefault="00A35B0D" w:rsidP="00A35B0D">
            <w:pPr>
              <w:tabs>
                <w:tab w:val="left" w:pos="200"/>
              </w:tabs>
              <w:jc w:val="center"/>
              <w:rPr>
                <w:rFonts w:ascii="Times New Roman" w:hAnsi="Times New Roman" w:cs="Times New Roman"/>
                <w:b/>
                <w:sz w:val="24"/>
                <w:szCs w:val="24"/>
              </w:rPr>
            </w:pPr>
            <w:r w:rsidRPr="000819D0">
              <w:rPr>
                <w:rFonts w:ascii="Times New Roman" w:hAnsi="Times New Roman" w:cs="Times New Roman"/>
                <w:b/>
                <w:sz w:val="24"/>
                <w:szCs w:val="24"/>
              </w:rPr>
              <w:t>Наустим:</w:t>
            </w:r>
          </w:p>
          <w:p w:rsidR="00A35B0D" w:rsidRPr="000819D0" w:rsidRDefault="00A35B0D" w:rsidP="00A35B0D">
            <w:pPr>
              <w:tabs>
                <w:tab w:val="left" w:pos="200"/>
              </w:tabs>
              <w:jc w:val="center"/>
              <w:rPr>
                <w:rFonts w:ascii="Times New Roman" w:hAnsi="Times New Roman" w:cs="Times New Roman"/>
                <w:sz w:val="24"/>
                <w:szCs w:val="24"/>
              </w:rPr>
            </w:pPr>
            <w:r w:rsidRPr="000819D0">
              <w:rPr>
                <w:rFonts w:ascii="Times New Roman" w:hAnsi="Times New Roman" w:cs="Times New Roman"/>
                <w:sz w:val="24"/>
                <w:szCs w:val="24"/>
              </w:rPr>
              <w:t>«Курс логики базовый»</w:t>
            </w:r>
          </w:p>
        </w:tc>
        <w:tc>
          <w:tcPr>
            <w:tcW w:w="3262" w:type="dxa"/>
            <w:tcBorders>
              <w:top w:val="single" w:sz="4" w:space="0" w:color="auto"/>
              <w:left w:val="single" w:sz="4" w:space="0" w:color="auto"/>
              <w:bottom w:val="single" w:sz="4" w:space="0" w:color="auto"/>
              <w:right w:val="single" w:sz="4" w:space="0" w:color="auto"/>
            </w:tcBorders>
          </w:tcPr>
          <w:p w:rsidR="00A35B0D" w:rsidRPr="000819D0" w:rsidRDefault="00A35B0D" w:rsidP="00B31B09">
            <w:pPr>
              <w:tabs>
                <w:tab w:val="left" w:pos="200"/>
              </w:tabs>
              <w:jc w:val="both"/>
              <w:rPr>
                <w:rFonts w:ascii="Times New Roman" w:hAnsi="Times New Roman" w:cs="Times New Roman"/>
                <w:sz w:val="24"/>
                <w:szCs w:val="24"/>
              </w:rPr>
            </w:pPr>
            <w:r w:rsidRPr="000819D0">
              <w:rPr>
                <w:rFonts w:ascii="Times New Roman" w:hAnsi="Times New Roman" w:cs="Times New Roman"/>
                <w:sz w:val="24"/>
                <w:szCs w:val="24"/>
              </w:rPr>
              <w:t>Развитие творческого воображения, технического творчества; ¾ развитие предпосылок учебной деятельности</w:t>
            </w:r>
            <w:r w:rsidR="00B31B09">
              <w:rPr>
                <w:rFonts w:ascii="Times New Roman" w:hAnsi="Times New Roman" w:cs="Times New Roman"/>
                <w:sz w:val="24"/>
                <w:szCs w:val="24"/>
              </w:rPr>
              <w:t>.</w:t>
            </w:r>
          </w:p>
        </w:tc>
        <w:tc>
          <w:tcPr>
            <w:tcW w:w="3260" w:type="dxa"/>
            <w:tcBorders>
              <w:top w:val="single" w:sz="4" w:space="0" w:color="auto"/>
              <w:left w:val="single" w:sz="4" w:space="0" w:color="auto"/>
              <w:bottom w:val="single" w:sz="4" w:space="0" w:color="auto"/>
              <w:right w:val="single" w:sz="4" w:space="0" w:color="auto"/>
            </w:tcBorders>
          </w:tcPr>
          <w:p w:rsidR="00A35B0D" w:rsidRPr="00B31B09" w:rsidRDefault="00A35B0D" w:rsidP="00B31B09">
            <w:pPr>
              <w:widowControl w:val="0"/>
              <w:overflowPunct w:val="0"/>
              <w:autoSpaceDE w:val="0"/>
              <w:autoSpaceDN w:val="0"/>
              <w:adjustRightInd w:val="0"/>
              <w:jc w:val="both"/>
              <w:rPr>
                <w:rFonts w:ascii="Times New Roman" w:hAnsi="Times New Roman" w:cs="Times New Roman"/>
                <w:b/>
                <w:color w:val="000000" w:themeColor="text1"/>
                <w:sz w:val="24"/>
                <w:szCs w:val="24"/>
              </w:rPr>
            </w:pPr>
            <w:r w:rsidRPr="00B31B09">
              <w:rPr>
                <w:rFonts w:ascii="Times New Roman" w:hAnsi="Times New Roman" w:cs="Times New Roman"/>
                <w:color w:val="000000" w:themeColor="text1"/>
                <w:sz w:val="24"/>
                <w:szCs w:val="24"/>
              </w:rPr>
              <w:t>Набор карточек №</w:t>
            </w:r>
            <w:r w:rsidR="00B31B09">
              <w:rPr>
                <w:rFonts w:ascii="Times New Roman" w:hAnsi="Times New Roman" w:cs="Times New Roman"/>
                <w:color w:val="000000" w:themeColor="text1"/>
                <w:sz w:val="24"/>
                <w:szCs w:val="24"/>
              </w:rPr>
              <w:t xml:space="preserve">4 </w:t>
            </w:r>
            <w:r w:rsidRPr="000819D0">
              <w:rPr>
                <w:rFonts w:ascii="Times New Roman" w:hAnsi="Times New Roman" w:cs="Times New Roman"/>
                <w:color w:val="000000" w:themeColor="text1"/>
                <w:sz w:val="24"/>
                <w:szCs w:val="24"/>
              </w:rPr>
              <w:t>«Цветное судоку»</w:t>
            </w:r>
            <w:r w:rsidR="00B31B09">
              <w:rPr>
                <w:rFonts w:ascii="Times New Roman" w:hAnsi="Times New Roman" w:cs="Times New Roman"/>
                <w:b/>
                <w:color w:val="000000" w:themeColor="text1"/>
                <w:sz w:val="24"/>
                <w:szCs w:val="24"/>
              </w:rPr>
              <w:t xml:space="preserve">, </w:t>
            </w:r>
            <w:r w:rsidRPr="000819D0">
              <w:rPr>
                <w:rFonts w:ascii="Times New Roman" w:hAnsi="Times New Roman" w:cs="Times New Roman"/>
                <w:color w:val="000000" w:themeColor="text1"/>
                <w:sz w:val="24"/>
                <w:szCs w:val="24"/>
              </w:rPr>
              <w:t>Задание №2</w:t>
            </w:r>
            <w:r w:rsidR="00B31B09">
              <w:rPr>
                <w:rFonts w:ascii="Times New Roman" w:hAnsi="Times New Roman" w:cs="Times New Roman"/>
                <w:color w:val="000000" w:themeColor="text1"/>
                <w:sz w:val="24"/>
                <w:szCs w:val="24"/>
              </w:rPr>
              <w:t>.</w:t>
            </w:r>
          </w:p>
        </w:tc>
      </w:tr>
      <w:tr w:rsidR="00003DD7" w:rsidRPr="000819D0" w:rsidTr="00B31B09">
        <w:trPr>
          <w:trHeight w:val="1378"/>
        </w:trPr>
        <w:tc>
          <w:tcPr>
            <w:tcW w:w="993" w:type="dxa"/>
            <w:vMerge w:val="restart"/>
            <w:tcBorders>
              <w:top w:val="single" w:sz="4" w:space="0" w:color="auto"/>
              <w:left w:val="single" w:sz="4" w:space="0" w:color="auto"/>
              <w:right w:val="single" w:sz="4" w:space="0" w:color="auto"/>
            </w:tcBorders>
          </w:tcPr>
          <w:p w:rsidR="00003DD7" w:rsidRPr="000819D0" w:rsidRDefault="00003DD7" w:rsidP="0055091E">
            <w:pPr>
              <w:tabs>
                <w:tab w:val="left" w:pos="11057"/>
              </w:tabs>
              <w:ind w:right="-142"/>
              <w:jc w:val="center"/>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003DD7" w:rsidRPr="000819D0" w:rsidRDefault="00003DD7" w:rsidP="0055091E">
            <w:pPr>
              <w:tabs>
                <w:tab w:val="left" w:pos="11057"/>
              </w:tabs>
              <w:ind w:right="-142"/>
              <w:jc w:val="center"/>
              <w:rPr>
                <w:rFonts w:ascii="Times New Roman" w:hAnsi="Times New Roman" w:cs="Times New Roman"/>
                <w:b/>
                <w:sz w:val="24"/>
                <w:szCs w:val="24"/>
              </w:rPr>
            </w:pPr>
            <w:r w:rsidRPr="000819D0">
              <w:rPr>
                <w:rFonts w:ascii="Times New Roman" w:hAnsi="Times New Roman" w:cs="Times New Roman"/>
                <w:b/>
                <w:sz w:val="24"/>
                <w:szCs w:val="24"/>
                <w:lang w:val="en-US"/>
              </w:rPr>
              <w:t>III</w:t>
            </w:r>
          </w:p>
        </w:tc>
        <w:tc>
          <w:tcPr>
            <w:tcW w:w="2269" w:type="dxa"/>
            <w:tcBorders>
              <w:top w:val="single" w:sz="4" w:space="0" w:color="auto"/>
              <w:left w:val="single" w:sz="4" w:space="0" w:color="auto"/>
              <w:bottom w:val="single" w:sz="4" w:space="0" w:color="auto"/>
              <w:right w:val="single" w:sz="4" w:space="0" w:color="auto"/>
            </w:tcBorders>
          </w:tcPr>
          <w:p w:rsidR="00003DD7" w:rsidRPr="000819D0" w:rsidRDefault="00003DD7" w:rsidP="0055091E">
            <w:pPr>
              <w:jc w:val="center"/>
              <w:rPr>
                <w:rFonts w:ascii="Times New Roman" w:hAnsi="Times New Roman" w:cs="Times New Roman"/>
                <w:b/>
                <w:sz w:val="24"/>
                <w:szCs w:val="24"/>
              </w:rPr>
            </w:pPr>
            <w:r w:rsidRPr="000819D0">
              <w:rPr>
                <w:rFonts w:ascii="Times New Roman" w:hAnsi="Times New Roman" w:cs="Times New Roman"/>
                <w:b/>
                <w:sz w:val="24"/>
                <w:szCs w:val="24"/>
              </w:rPr>
              <w:t xml:space="preserve">Ручной труд (работа с тканью) </w:t>
            </w:r>
            <w:r w:rsidRPr="00B31B09">
              <w:rPr>
                <w:rFonts w:ascii="Times New Roman" w:hAnsi="Times New Roman" w:cs="Times New Roman"/>
                <w:sz w:val="24"/>
                <w:szCs w:val="24"/>
              </w:rPr>
              <w:t>«Кармашек для расчесок»</w:t>
            </w:r>
          </w:p>
        </w:tc>
        <w:tc>
          <w:tcPr>
            <w:tcW w:w="3262" w:type="dxa"/>
            <w:tcBorders>
              <w:top w:val="single" w:sz="4" w:space="0" w:color="auto"/>
              <w:left w:val="single" w:sz="4" w:space="0" w:color="auto"/>
              <w:bottom w:val="single" w:sz="4" w:space="0" w:color="auto"/>
              <w:right w:val="single" w:sz="4" w:space="0" w:color="auto"/>
            </w:tcBorders>
          </w:tcPr>
          <w:p w:rsidR="00003DD7" w:rsidRPr="000819D0" w:rsidRDefault="00003DD7" w:rsidP="00B31B09">
            <w:pPr>
              <w:ind w:right="-142"/>
              <w:jc w:val="both"/>
              <w:rPr>
                <w:rFonts w:ascii="Times New Roman" w:hAnsi="Times New Roman" w:cs="Times New Roman"/>
                <w:sz w:val="24"/>
                <w:szCs w:val="24"/>
              </w:rPr>
            </w:pPr>
            <w:r w:rsidRPr="000819D0">
              <w:rPr>
                <w:rFonts w:ascii="Times New Roman" w:hAnsi="Times New Roman" w:cs="Times New Roman"/>
                <w:sz w:val="24"/>
                <w:szCs w:val="24"/>
              </w:rPr>
              <w:t>Формировать умение вырезать детали</w:t>
            </w:r>
            <w:r w:rsidR="00B31B09">
              <w:rPr>
                <w:rFonts w:ascii="Times New Roman" w:hAnsi="Times New Roman" w:cs="Times New Roman"/>
                <w:sz w:val="24"/>
                <w:szCs w:val="24"/>
              </w:rPr>
              <w:t xml:space="preserve"> для аппликации, пришивать их. </w:t>
            </w:r>
            <w:r w:rsidR="0085094E" w:rsidRPr="000819D0">
              <w:rPr>
                <w:rFonts w:ascii="Times New Roman" w:hAnsi="Times New Roman" w:cs="Times New Roman"/>
                <w:sz w:val="24"/>
                <w:szCs w:val="24"/>
              </w:rPr>
              <w:t>Закрепить представление</w:t>
            </w:r>
            <w:r w:rsidRPr="000819D0">
              <w:rPr>
                <w:rFonts w:ascii="Times New Roman" w:hAnsi="Times New Roman" w:cs="Times New Roman"/>
                <w:sz w:val="24"/>
                <w:szCs w:val="24"/>
              </w:rPr>
              <w:t xml:space="preserve"> о клеенки, о </w:t>
            </w:r>
            <w:r w:rsidR="0085094E" w:rsidRPr="000819D0">
              <w:rPr>
                <w:rFonts w:ascii="Times New Roman" w:hAnsi="Times New Roman" w:cs="Times New Roman"/>
                <w:sz w:val="24"/>
                <w:szCs w:val="24"/>
              </w:rPr>
              <w:t>ее свойствах</w:t>
            </w:r>
            <w:r w:rsidRPr="000819D0">
              <w:rPr>
                <w:rFonts w:ascii="Times New Roman" w:hAnsi="Times New Roman" w:cs="Times New Roman"/>
                <w:sz w:val="24"/>
                <w:szCs w:val="24"/>
              </w:rPr>
              <w:t>.</w:t>
            </w:r>
          </w:p>
        </w:tc>
        <w:tc>
          <w:tcPr>
            <w:tcW w:w="3260" w:type="dxa"/>
            <w:tcBorders>
              <w:top w:val="single" w:sz="4" w:space="0" w:color="auto"/>
              <w:left w:val="single" w:sz="4" w:space="0" w:color="auto"/>
              <w:bottom w:val="single" w:sz="4" w:space="0" w:color="auto"/>
              <w:right w:val="single" w:sz="4" w:space="0" w:color="auto"/>
            </w:tcBorders>
          </w:tcPr>
          <w:p w:rsidR="00003DD7" w:rsidRPr="000819D0" w:rsidRDefault="00B31B09" w:rsidP="00B31B09">
            <w:pPr>
              <w:jc w:val="both"/>
              <w:rPr>
                <w:rFonts w:ascii="Times New Roman" w:hAnsi="Times New Roman" w:cs="Times New Roman"/>
                <w:sz w:val="24"/>
                <w:szCs w:val="24"/>
              </w:rPr>
            </w:pPr>
            <w:r>
              <w:rPr>
                <w:rFonts w:ascii="Times New Roman" w:hAnsi="Times New Roman" w:cs="Times New Roman"/>
                <w:sz w:val="24"/>
                <w:szCs w:val="24"/>
              </w:rPr>
              <w:t>Клеенка, ножницы, кусочки ткани, и</w:t>
            </w:r>
            <w:r w:rsidR="00003DD7" w:rsidRPr="000819D0">
              <w:rPr>
                <w:rFonts w:ascii="Times New Roman" w:hAnsi="Times New Roman" w:cs="Times New Roman"/>
                <w:sz w:val="24"/>
                <w:szCs w:val="24"/>
              </w:rPr>
              <w:t>голка, нитки, игольница</w:t>
            </w:r>
            <w:r>
              <w:rPr>
                <w:rFonts w:ascii="Times New Roman" w:hAnsi="Times New Roman" w:cs="Times New Roman"/>
                <w:sz w:val="24"/>
                <w:szCs w:val="24"/>
              </w:rPr>
              <w:t>.</w:t>
            </w:r>
          </w:p>
        </w:tc>
      </w:tr>
      <w:tr w:rsidR="00A35B0D" w:rsidRPr="000819D0" w:rsidTr="00B31B09">
        <w:trPr>
          <w:trHeight w:val="446"/>
        </w:trPr>
        <w:tc>
          <w:tcPr>
            <w:tcW w:w="993" w:type="dxa"/>
            <w:vMerge/>
            <w:tcBorders>
              <w:left w:val="single" w:sz="4" w:space="0" w:color="auto"/>
              <w:bottom w:val="single" w:sz="4" w:space="0" w:color="auto"/>
              <w:right w:val="single" w:sz="4" w:space="0" w:color="auto"/>
            </w:tcBorders>
          </w:tcPr>
          <w:p w:rsidR="00A35B0D" w:rsidRPr="000819D0" w:rsidRDefault="00A35B0D" w:rsidP="0055091E">
            <w:pPr>
              <w:tabs>
                <w:tab w:val="left" w:pos="11057"/>
              </w:tabs>
              <w:ind w:right="-142"/>
              <w:jc w:val="center"/>
              <w:rPr>
                <w:rFonts w:ascii="Times New Roman" w:hAnsi="Times New Roman" w:cs="Times New Roman"/>
                <w:b/>
                <w:sz w:val="24"/>
                <w:szCs w:val="24"/>
              </w:rPr>
            </w:pPr>
          </w:p>
        </w:tc>
        <w:tc>
          <w:tcPr>
            <w:tcW w:w="2269" w:type="dxa"/>
            <w:tcBorders>
              <w:top w:val="single" w:sz="4" w:space="0" w:color="auto"/>
              <w:left w:val="single" w:sz="4" w:space="0" w:color="auto"/>
              <w:bottom w:val="single" w:sz="4" w:space="0" w:color="auto"/>
              <w:right w:val="single" w:sz="4" w:space="0" w:color="auto"/>
            </w:tcBorders>
          </w:tcPr>
          <w:p w:rsidR="00D83CAF" w:rsidRDefault="00D83CAF" w:rsidP="00A35B0D">
            <w:pPr>
              <w:tabs>
                <w:tab w:val="left" w:pos="3305"/>
              </w:tabs>
              <w:jc w:val="center"/>
              <w:rPr>
                <w:rFonts w:ascii="Times New Roman" w:hAnsi="Times New Roman" w:cs="Times New Roman"/>
                <w:b/>
                <w:sz w:val="24"/>
                <w:szCs w:val="24"/>
              </w:rPr>
            </w:pPr>
          </w:p>
          <w:p w:rsidR="00B31B09" w:rsidRDefault="00A35B0D" w:rsidP="00A35B0D">
            <w:pPr>
              <w:tabs>
                <w:tab w:val="left" w:pos="3305"/>
              </w:tabs>
              <w:jc w:val="center"/>
              <w:rPr>
                <w:rFonts w:ascii="Times New Roman" w:hAnsi="Times New Roman" w:cs="Times New Roman"/>
                <w:b/>
                <w:sz w:val="24"/>
                <w:szCs w:val="24"/>
              </w:rPr>
            </w:pPr>
            <w:r w:rsidRPr="000819D0">
              <w:rPr>
                <w:rFonts w:ascii="Times New Roman" w:hAnsi="Times New Roman" w:cs="Times New Roman"/>
                <w:b/>
                <w:sz w:val="24"/>
                <w:szCs w:val="24"/>
              </w:rPr>
              <w:t>Наустим:</w:t>
            </w:r>
          </w:p>
          <w:p w:rsidR="00A35B0D" w:rsidRPr="000819D0" w:rsidRDefault="00A35B0D" w:rsidP="00A35B0D">
            <w:pPr>
              <w:tabs>
                <w:tab w:val="left" w:pos="3305"/>
              </w:tabs>
              <w:jc w:val="center"/>
              <w:rPr>
                <w:rFonts w:ascii="Times New Roman" w:hAnsi="Times New Roman" w:cs="Times New Roman"/>
                <w:sz w:val="24"/>
                <w:szCs w:val="24"/>
              </w:rPr>
            </w:pPr>
            <w:r w:rsidRPr="000819D0">
              <w:rPr>
                <w:rFonts w:ascii="Times New Roman" w:hAnsi="Times New Roman" w:cs="Times New Roman"/>
                <w:sz w:val="24"/>
                <w:szCs w:val="24"/>
              </w:rPr>
              <w:t>«Курс логики базовый»</w:t>
            </w:r>
          </w:p>
        </w:tc>
        <w:tc>
          <w:tcPr>
            <w:tcW w:w="3262" w:type="dxa"/>
            <w:tcBorders>
              <w:top w:val="single" w:sz="4" w:space="0" w:color="auto"/>
              <w:left w:val="single" w:sz="4" w:space="0" w:color="auto"/>
              <w:bottom w:val="single" w:sz="4" w:space="0" w:color="auto"/>
              <w:right w:val="single" w:sz="4" w:space="0" w:color="auto"/>
            </w:tcBorders>
          </w:tcPr>
          <w:p w:rsidR="00A35B0D" w:rsidRPr="000819D0" w:rsidRDefault="00A35B0D" w:rsidP="00B31B09">
            <w:pPr>
              <w:tabs>
                <w:tab w:val="left" w:pos="3305"/>
              </w:tabs>
              <w:jc w:val="both"/>
              <w:rPr>
                <w:rFonts w:ascii="Times New Roman" w:hAnsi="Times New Roman" w:cs="Times New Roman"/>
                <w:sz w:val="24"/>
                <w:szCs w:val="24"/>
              </w:rPr>
            </w:pPr>
            <w:r w:rsidRPr="000819D0">
              <w:rPr>
                <w:rFonts w:ascii="Times New Roman" w:hAnsi="Times New Roman" w:cs="Times New Roman"/>
                <w:sz w:val="24"/>
                <w:szCs w:val="24"/>
              </w:rPr>
              <w:t>Формирование и развитие трёхмерного пространственного воображения; ¾ освоение навыков конструирования и моделирования</w:t>
            </w:r>
          </w:p>
        </w:tc>
        <w:tc>
          <w:tcPr>
            <w:tcW w:w="3260" w:type="dxa"/>
            <w:tcBorders>
              <w:top w:val="single" w:sz="4" w:space="0" w:color="auto"/>
              <w:left w:val="single" w:sz="4" w:space="0" w:color="auto"/>
              <w:bottom w:val="single" w:sz="4" w:space="0" w:color="auto"/>
              <w:right w:val="single" w:sz="4" w:space="0" w:color="auto"/>
            </w:tcBorders>
          </w:tcPr>
          <w:p w:rsidR="00A35B0D" w:rsidRPr="00B31B09" w:rsidRDefault="00A35B0D" w:rsidP="00B31B09">
            <w:pPr>
              <w:widowControl w:val="0"/>
              <w:overflowPunct w:val="0"/>
              <w:autoSpaceDE w:val="0"/>
              <w:autoSpaceDN w:val="0"/>
              <w:adjustRightInd w:val="0"/>
              <w:jc w:val="both"/>
              <w:rPr>
                <w:rFonts w:ascii="Times New Roman" w:hAnsi="Times New Roman" w:cs="Times New Roman"/>
                <w:b/>
                <w:color w:val="000000" w:themeColor="text1"/>
                <w:sz w:val="24"/>
                <w:szCs w:val="24"/>
              </w:rPr>
            </w:pPr>
            <w:r w:rsidRPr="00B31B09">
              <w:rPr>
                <w:rFonts w:ascii="Times New Roman" w:hAnsi="Times New Roman" w:cs="Times New Roman"/>
                <w:color w:val="000000" w:themeColor="text1"/>
                <w:sz w:val="24"/>
                <w:szCs w:val="24"/>
              </w:rPr>
              <w:t>Набор карточек №</w:t>
            </w:r>
            <w:r w:rsidR="00B31B09">
              <w:rPr>
                <w:rFonts w:ascii="Times New Roman" w:hAnsi="Times New Roman" w:cs="Times New Roman"/>
                <w:color w:val="000000" w:themeColor="text1"/>
                <w:sz w:val="24"/>
                <w:szCs w:val="24"/>
              </w:rPr>
              <w:t xml:space="preserve">4 </w:t>
            </w:r>
            <w:r w:rsidRPr="000819D0">
              <w:rPr>
                <w:rFonts w:ascii="Times New Roman" w:hAnsi="Times New Roman" w:cs="Times New Roman"/>
                <w:color w:val="000000" w:themeColor="text1"/>
                <w:sz w:val="24"/>
                <w:szCs w:val="24"/>
              </w:rPr>
              <w:t>«Цветное судоку»</w:t>
            </w:r>
            <w:r w:rsidR="00B31B09">
              <w:rPr>
                <w:rFonts w:ascii="Times New Roman" w:hAnsi="Times New Roman" w:cs="Times New Roman"/>
                <w:b/>
                <w:color w:val="000000" w:themeColor="text1"/>
                <w:sz w:val="24"/>
                <w:szCs w:val="24"/>
              </w:rPr>
              <w:t xml:space="preserve">, </w:t>
            </w:r>
            <w:r w:rsidRPr="000819D0">
              <w:rPr>
                <w:rFonts w:ascii="Times New Roman" w:hAnsi="Times New Roman" w:cs="Times New Roman"/>
                <w:color w:val="000000" w:themeColor="text1"/>
                <w:sz w:val="24"/>
                <w:szCs w:val="24"/>
              </w:rPr>
              <w:t>Задание №3</w:t>
            </w:r>
          </w:p>
        </w:tc>
      </w:tr>
      <w:tr w:rsidR="00003DD7" w:rsidRPr="000819D0" w:rsidTr="00B31B09">
        <w:trPr>
          <w:trHeight w:val="2225"/>
        </w:trPr>
        <w:tc>
          <w:tcPr>
            <w:tcW w:w="993" w:type="dxa"/>
            <w:vMerge w:val="restart"/>
            <w:tcBorders>
              <w:top w:val="single" w:sz="4" w:space="0" w:color="auto"/>
              <w:left w:val="single" w:sz="4" w:space="0" w:color="auto"/>
              <w:right w:val="single" w:sz="4" w:space="0" w:color="auto"/>
            </w:tcBorders>
          </w:tcPr>
          <w:p w:rsidR="00003DD7" w:rsidRPr="000819D0" w:rsidRDefault="00003DD7" w:rsidP="0055091E">
            <w:pPr>
              <w:tabs>
                <w:tab w:val="left" w:pos="11057"/>
              </w:tabs>
              <w:ind w:right="-142"/>
              <w:jc w:val="center"/>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D83CAF" w:rsidRPr="001F5077" w:rsidRDefault="00D83CAF" w:rsidP="0055091E">
            <w:pPr>
              <w:tabs>
                <w:tab w:val="left" w:pos="11057"/>
              </w:tabs>
              <w:ind w:right="-142"/>
              <w:jc w:val="center"/>
              <w:rPr>
                <w:rFonts w:ascii="Times New Roman" w:hAnsi="Times New Roman" w:cs="Times New Roman"/>
                <w:b/>
                <w:sz w:val="24"/>
                <w:szCs w:val="24"/>
              </w:rPr>
            </w:pPr>
          </w:p>
          <w:p w:rsidR="00003DD7" w:rsidRPr="000819D0" w:rsidRDefault="00003DD7" w:rsidP="0055091E">
            <w:pPr>
              <w:tabs>
                <w:tab w:val="left" w:pos="11057"/>
              </w:tabs>
              <w:ind w:right="-142"/>
              <w:jc w:val="center"/>
              <w:rPr>
                <w:rFonts w:ascii="Times New Roman" w:hAnsi="Times New Roman" w:cs="Times New Roman"/>
                <w:b/>
                <w:sz w:val="24"/>
                <w:szCs w:val="24"/>
              </w:rPr>
            </w:pPr>
            <w:r w:rsidRPr="000819D0">
              <w:rPr>
                <w:rFonts w:ascii="Times New Roman" w:hAnsi="Times New Roman" w:cs="Times New Roman"/>
                <w:b/>
                <w:sz w:val="24"/>
                <w:szCs w:val="24"/>
                <w:lang w:val="en-US"/>
              </w:rPr>
              <w:t>IV</w:t>
            </w:r>
          </w:p>
        </w:tc>
        <w:tc>
          <w:tcPr>
            <w:tcW w:w="2269" w:type="dxa"/>
            <w:tcBorders>
              <w:top w:val="single" w:sz="4" w:space="0" w:color="auto"/>
              <w:left w:val="single" w:sz="4" w:space="0" w:color="auto"/>
              <w:bottom w:val="single" w:sz="4" w:space="0" w:color="auto"/>
              <w:right w:val="single" w:sz="4" w:space="0" w:color="auto"/>
            </w:tcBorders>
          </w:tcPr>
          <w:p w:rsidR="00D83CAF" w:rsidRDefault="00D83CAF" w:rsidP="0055091E">
            <w:pPr>
              <w:jc w:val="center"/>
              <w:rPr>
                <w:rFonts w:ascii="Times New Roman" w:hAnsi="Times New Roman" w:cs="Times New Roman"/>
                <w:b/>
                <w:sz w:val="24"/>
                <w:szCs w:val="24"/>
              </w:rPr>
            </w:pPr>
          </w:p>
          <w:p w:rsidR="00D83CAF" w:rsidRDefault="00D83CAF" w:rsidP="0055091E">
            <w:pPr>
              <w:jc w:val="center"/>
              <w:rPr>
                <w:rFonts w:ascii="Times New Roman" w:hAnsi="Times New Roman" w:cs="Times New Roman"/>
                <w:b/>
                <w:sz w:val="24"/>
                <w:szCs w:val="24"/>
              </w:rPr>
            </w:pPr>
          </w:p>
          <w:p w:rsidR="00B31B09" w:rsidRDefault="00003DD7" w:rsidP="0055091E">
            <w:pPr>
              <w:jc w:val="center"/>
              <w:rPr>
                <w:rFonts w:ascii="Times New Roman" w:hAnsi="Times New Roman" w:cs="Times New Roman"/>
                <w:b/>
                <w:sz w:val="24"/>
                <w:szCs w:val="24"/>
              </w:rPr>
            </w:pPr>
            <w:r w:rsidRPr="000819D0">
              <w:rPr>
                <w:rFonts w:ascii="Times New Roman" w:hAnsi="Times New Roman" w:cs="Times New Roman"/>
                <w:b/>
                <w:sz w:val="24"/>
                <w:szCs w:val="24"/>
              </w:rPr>
              <w:t xml:space="preserve">Ручной труд (из природного материала) </w:t>
            </w:r>
          </w:p>
          <w:p w:rsidR="00003DD7" w:rsidRPr="00B31B09" w:rsidRDefault="00003DD7" w:rsidP="0055091E">
            <w:pPr>
              <w:jc w:val="center"/>
              <w:rPr>
                <w:rFonts w:ascii="Times New Roman" w:hAnsi="Times New Roman" w:cs="Times New Roman"/>
                <w:sz w:val="24"/>
                <w:szCs w:val="24"/>
              </w:rPr>
            </w:pPr>
            <w:r w:rsidRPr="00B31B09">
              <w:rPr>
                <w:rFonts w:ascii="Times New Roman" w:hAnsi="Times New Roman" w:cs="Times New Roman"/>
                <w:sz w:val="24"/>
                <w:szCs w:val="24"/>
              </w:rPr>
              <w:t>«По замыслу»</w:t>
            </w:r>
          </w:p>
        </w:tc>
        <w:tc>
          <w:tcPr>
            <w:tcW w:w="3262" w:type="dxa"/>
            <w:tcBorders>
              <w:top w:val="single" w:sz="4" w:space="0" w:color="auto"/>
              <w:left w:val="single" w:sz="4" w:space="0" w:color="auto"/>
              <w:bottom w:val="single" w:sz="4" w:space="0" w:color="auto"/>
              <w:right w:val="single" w:sz="4" w:space="0" w:color="auto"/>
            </w:tcBorders>
          </w:tcPr>
          <w:p w:rsidR="00003DD7" w:rsidRPr="000819D0" w:rsidRDefault="00003DD7" w:rsidP="00B31B09">
            <w:pPr>
              <w:tabs>
                <w:tab w:val="left" w:pos="11057"/>
              </w:tabs>
              <w:ind w:right="-142"/>
              <w:jc w:val="both"/>
              <w:rPr>
                <w:rFonts w:ascii="Times New Roman" w:hAnsi="Times New Roman" w:cs="Times New Roman"/>
                <w:sz w:val="24"/>
                <w:szCs w:val="24"/>
              </w:rPr>
            </w:pPr>
            <w:r w:rsidRPr="000819D0">
              <w:rPr>
                <w:rFonts w:ascii="Times New Roman" w:hAnsi="Times New Roman" w:cs="Times New Roman"/>
                <w:sz w:val="24"/>
                <w:szCs w:val="24"/>
              </w:rPr>
              <w:t>Формировать умение подбирать детали, умение работать с природным материалом, передавать выразительность образа.  Продумывать свою работу в соответствии с общим замыслом.</w:t>
            </w:r>
          </w:p>
        </w:tc>
        <w:tc>
          <w:tcPr>
            <w:tcW w:w="3260" w:type="dxa"/>
            <w:tcBorders>
              <w:top w:val="single" w:sz="4" w:space="0" w:color="auto"/>
              <w:left w:val="single" w:sz="4" w:space="0" w:color="auto"/>
              <w:bottom w:val="single" w:sz="4" w:space="0" w:color="auto"/>
              <w:right w:val="single" w:sz="4" w:space="0" w:color="auto"/>
            </w:tcBorders>
          </w:tcPr>
          <w:p w:rsidR="00003DD7" w:rsidRPr="000819D0" w:rsidRDefault="00003DD7" w:rsidP="00B31B09">
            <w:pPr>
              <w:tabs>
                <w:tab w:val="left" w:pos="11057"/>
              </w:tabs>
              <w:ind w:right="-142"/>
              <w:jc w:val="both"/>
              <w:rPr>
                <w:rFonts w:ascii="Times New Roman" w:hAnsi="Times New Roman" w:cs="Times New Roman"/>
                <w:sz w:val="24"/>
                <w:szCs w:val="24"/>
              </w:rPr>
            </w:pPr>
            <w:r w:rsidRPr="000819D0">
              <w:rPr>
                <w:rFonts w:ascii="Times New Roman" w:hAnsi="Times New Roman" w:cs="Times New Roman"/>
                <w:sz w:val="24"/>
                <w:szCs w:val="24"/>
              </w:rPr>
              <w:t xml:space="preserve">Природный материал: шишки, гербарий, пластилин, клей. </w:t>
            </w:r>
          </w:p>
        </w:tc>
      </w:tr>
      <w:tr w:rsidR="00A35B0D" w:rsidRPr="000819D0" w:rsidTr="00B31B09">
        <w:trPr>
          <w:trHeight w:val="251"/>
        </w:trPr>
        <w:tc>
          <w:tcPr>
            <w:tcW w:w="993" w:type="dxa"/>
            <w:vMerge/>
            <w:tcBorders>
              <w:left w:val="single" w:sz="4" w:space="0" w:color="auto"/>
              <w:bottom w:val="single" w:sz="4" w:space="0" w:color="auto"/>
              <w:right w:val="single" w:sz="4" w:space="0" w:color="auto"/>
            </w:tcBorders>
          </w:tcPr>
          <w:p w:rsidR="00A35B0D" w:rsidRPr="000819D0" w:rsidRDefault="00A35B0D" w:rsidP="0055091E">
            <w:pPr>
              <w:tabs>
                <w:tab w:val="left" w:pos="11057"/>
              </w:tabs>
              <w:ind w:right="-142"/>
              <w:jc w:val="center"/>
              <w:rPr>
                <w:rFonts w:ascii="Times New Roman" w:hAnsi="Times New Roman" w:cs="Times New Roman"/>
                <w:b/>
                <w:sz w:val="24"/>
                <w:szCs w:val="24"/>
              </w:rPr>
            </w:pPr>
          </w:p>
        </w:tc>
        <w:tc>
          <w:tcPr>
            <w:tcW w:w="2269" w:type="dxa"/>
            <w:tcBorders>
              <w:top w:val="single" w:sz="4" w:space="0" w:color="auto"/>
              <w:left w:val="single" w:sz="4" w:space="0" w:color="auto"/>
              <w:bottom w:val="single" w:sz="4" w:space="0" w:color="auto"/>
              <w:right w:val="single" w:sz="4" w:space="0" w:color="auto"/>
            </w:tcBorders>
          </w:tcPr>
          <w:p w:rsidR="00D83CAF" w:rsidRDefault="00D83CAF" w:rsidP="00A35B0D">
            <w:pPr>
              <w:widowControl w:val="0"/>
              <w:overflowPunct w:val="0"/>
              <w:autoSpaceDE w:val="0"/>
              <w:autoSpaceDN w:val="0"/>
              <w:adjustRightInd w:val="0"/>
              <w:jc w:val="center"/>
              <w:rPr>
                <w:rFonts w:ascii="Times New Roman" w:hAnsi="Times New Roman" w:cs="Times New Roman"/>
                <w:b/>
                <w:sz w:val="24"/>
                <w:szCs w:val="24"/>
              </w:rPr>
            </w:pPr>
          </w:p>
          <w:p w:rsidR="00B8297C" w:rsidRDefault="00A35B0D" w:rsidP="00A35B0D">
            <w:pPr>
              <w:widowControl w:val="0"/>
              <w:overflowPunct w:val="0"/>
              <w:autoSpaceDE w:val="0"/>
              <w:autoSpaceDN w:val="0"/>
              <w:adjustRightInd w:val="0"/>
              <w:jc w:val="center"/>
              <w:rPr>
                <w:rFonts w:ascii="Times New Roman" w:hAnsi="Times New Roman" w:cs="Times New Roman"/>
                <w:b/>
                <w:sz w:val="24"/>
                <w:szCs w:val="24"/>
              </w:rPr>
            </w:pPr>
            <w:r w:rsidRPr="000819D0">
              <w:rPr>
                <w:rFonts w:ascii="Times New Roman" w:hAnsi="Times New Roman" w:cs="Times New Roman"/>
                <w:b/>
                <w:sz w:val="24"/>
                <w:szCs w:val="24"/>
              </w:rPr>
              <w:t>Наустим:</w:t>
            </w:r>
          </w:p>
          <w:p w:rsidR="00A35B0D" w:rsidRPr="000819D0" w:rsidRDefault="00A35B0D" w:rsidP="00D83CAF">
            <w:pPr>
              <w:widowControl w:val="0"/>
              <w:overflowPunct w:val="0"/>
              <w:autoSpaceDE w:val="0"/>
              <w:autoSpaceDN w:val="0"/>
              <w:adjustRightInd w:val="0"/>
              <w:jc w:val="center"/>
              <w:rPr>
                <w:rFonts w:ascii="Times New Roman" w:hAnsi="Times New Roman" w:cs="Times New Roman"/>
                <w:sz w:val="24"/>
                <w:szCs w:val="24"/>
              </w:rPr>
            </w:pPr>
            <w:r w:rsidRPr="000819D0">
              <w:rPr>
                <w:rFonts w:ascii="Times New Roman" w:hAnsi="Times New Roman" w:cs="Times New Roman"/>
                <w:sz w:val="24"/>
                <w:szCs w:val="24"/>
              </w:rPr>
              <w:t>«Курс логики базовый»</w:t>
            </w:r>
          </w:p>
        </w:tc>
        <w:tc>
          <w:tcPr>
            <w:tcW w:w="3262" w:type="dxa"/>
            <w:tcBorders>
              <w:top w:val="single" w:sz="4" w:space="0" w:color="auto"/>
              <w:left w:val="single" w:sz="4" w:space="0" w:color="auto"/>
              <w:bottom w:val="single" w:sz="4" w:space="0" w:color="auto"/>
              <w:right w:val="single" w:sz="4" w:space="0" w:color="auto"/>
            </w:tcBorders>
          </w:tcPr>
          <w:p w:rsidR="00A35B0D" w:rsidRPr="000819D0" w:rsidRDefault="00A35B0D" w:rsidP="00B31B09">
            <w:pPr>
              <w:tabs>
                <w:tab w:val="left" w:pos="2978"/>
              </w:tabs>
              <w:jc w:val="both"/>
              <w:rPr>
                <w:rFonts w:ascii="Times New Roman" w:hAnsi="Times New Roman" w:cs="Times New Roman"/>
                <w:sz w:val="24"/>
                <w:szCs w:val="24"/>
              </w:rPr>
            </w:pPr>
            <w:r w:rsidRPr="000819D0">
              <w:rPr>
                <w:rFonts w:ascii="Times New Roman" w:hAnsi="Times New Roman" w:cs="Times New Roman"/>
                <w:sz w:val="24"/>
                <w:szCs w:val="24"/>
              </w:rPr>
              <w:t>Воспитание ценностного отношения к собственному труду, труду других людей и его результатам</w:t>
            </w:r>
            <w:r w:rsidR="00B8297C">
              <w:rPr>
                <w:rFonts w:ascii="Times New Roman" w:hAnsi="Times New Roman" w:cs="Times New Roman"/>
                <w:sz w:val="24"/>
                <w:szCs w:val="24"/>
              </w:rPr>
              <w:t>.</w:t>
            </w:r>
          </w:p>
        </w:tc>
        <w:tc>
          <w:tcPr>
            <w:tcW w:w="3260" w:type="dxa"/>
            <w:tcBorders>
              <w:top w:val="single" w:sz="4" w:space="0" w:color="auto"/>
              <w:left w:val="single" w:sz="4" w:space="0" w:color="auto"/>
              <w:bottom w:val="single" w:sz="4" w:space="0" w:color="auto"/>
              <w:right w:val="single" w:sz="4" w:space="0" w:color="auto"/>
            </w:tcBorders>
          </w:tcPr>
          <w:p w:rsidR="00A35B0D" w:rsidRPr="00B8297C" w:rsidRDefault="00B8297C" w:rsidP="00B8297C">
            <w:pPr>
              <w:widowControl w:val="0"/>
              <w:overflowPunct w:val="0"/>
              <w:autoSpaceDE w:val="0"/>
              <w:autoSpaceDN w:val="0"/>
              <w:adjustRightInd w:val="0"/>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Набор карточек №4</w:t>
            </w:r>
            <w:r w:rsidR="00A35B0D" w:rsidRPr="00B8297C">
              <w:rPr>
                <w:rFonts w:ascii="Times New Roman" w:hAnsi="Times New Roman" w:cs="Times New Roman"/>
                <w:color w:val="000000" w:themeColor="text1"/>
                <w:sz w:val="24"/>
                <w:szCs w:val="24"/>
              </w:rPr>
              <w:t xml:space="preserve"> </w:t>
            </w:r>
            <w:r w:rsidR="00A35B0D" w:rsidRPr="000819D0">
              <w:rPr>
                <w:rFonts w:ascii="Times New Roman" w:hAnsi="Times New Roman" w:cs="Times New Roman"/>
                <w:color w:val="000000" w:themeColor="text1"/>
                <w:sz w:val="24"/>
                <w:szCs w:val="24"/>
              </w:rPr>
              <w:t>«Цветное судоку»</w:t>
            </w:r>
            <w:r>
              <w:rPr>
                <w:rFonts w:ascii="Times New Roman" w:hAnsi="Times New Roman" w:cs="Times New Roman"/>
                <w:b/>
                <w:color w:val="000000" w:themeColor="text1"/>
                <w:sz w:val="24"/>
                <w:szCs w:val="24"/>
              </w:rPr>
              <w:t xml:space="preserve">, </w:t>
            </w:r>
            <w:r w:rsidR="00A35B0D" w:rsidRPr="000819D0">
              <w:rPr>
                <w:rFonts w:ascii="Times New Roman" w:hAnsi="Times New Roman" w:cs="Times New Roman"/>
                <w:color w:val="000000" w:themeColor="text1"/>
                <w:sz w:val="24"/>
                <w:szCs w:val="24"/>
              </w:rPr>
              <w:t>Задание №4</w:t>
            </w:r>
          </w:p>
          <w:p w:rsidR="00A35B0D" w:rsidRPr="000819D0" w:rsidRDefault="00A35B0D" w:rsidP="00B31B09">
            <w:pPr>
              <w:tabs>
                <w:tab w:val="left" w:pos="2978"/>
              </w:tabs>
              <w:ind w:right="-142" w:firstLine="323"/>
              <w:jc w:val="both"/>
              <w:rPr>
                <w:rFonts w:ascii="Times New Roman" w:hAnsi="Times New Roman" w:cs="Times New Roman"/>
                <w:sz w:val="24"/>
                <w:szCs w:val="24"/>
              </w:rPr>
            </w:pPr>
          </w:p>
        </w:tc>
      </w:tr>
    </w:tbl>
    <w:p w:rsidR="00570D57" w:rsidRDefault="00570D57" w:rsidP="00FE2001">
      <w:pPr>
        <w:widowControl w:val="0"/>
        <w:overflowPunct w:val="0"/>
        <w:autoSpaceDE w:val="0"/>
        <w:autoSpaceDN w:val="0"/>
        <w:adjustRightInd w:val="0"/>
        <w:spacing w:after="0" w:line="220" w:lineRule="auto"/>
        <w:ind w:right="600"/>
        <w:rPr>
          <w:rFonts w:ascii="Times New Roman" w:eastAsiaTheme="minorEastAsia" w:hAnsi="Times New Roman" w:cs="Times New Roman"/>
          <w:b/>
          <w:color w:val="000000" w:themeColor="text1"/>
          <w:sz w:val="24"/>
          <w:szCs w:val="24"/>
        </w:rPr>
      </w:pPr>
    </w:p>
    <w:p w:rsidR="00570D57" w:rsidRPr="007229C5" w:rsidRDefault="00570D57" w:rsidP="00570D57">
      <w:pPr>
        <w:spacing w:after="0" w:line="240" w:lineRule="auto"/>
        <w:ind w:left="555" w:firstLine="555"/>
        <w:jc w:val="center"/>
        <w:textAlignment w:val="baseline"/>
        <w:rPr>
          <w:rFonts w:ascii="Segoe UI" w:eastAsia="Times New Roman" w:hAnsi="Segoe UI" w:cs="Segoe UI"/>
          <w:sz w:val="18"/>
          <w:szCs w:val="18"/>
          <w:lang w:eastAsia="ru-RU"/>
        </w:rPr>
      </w:pPr>
      <w:r w:rsidRPr="00570D57">
        <w:rPr>
          <w:rFonts w:ascii="Times New Roman" w:eastAsia="Times New Roman" w:hAnsi="Times New Roman" w:cs="Times New Roman"/>
          <w:b/>
          <w:bCs/>
          <w:color w:val="000000"/>
          <w:sz w:val="24"/>
          <w:szCs w:val="24"/>
          <w:lang w:eastAsia="ru-RU"/>
        </w:rPr>
        <w:t>3.</w:t>
      </w:r>
      <w:r w:rsidR="00D83CAF">
        <w:rPr>
          <w:rFonts w:ascii="Times New Roman" w:eastAsia="Times New Roman" w:hAnsi="Times New Roman" w:cs="Times New Roman"/>
          <w:b/>
          <w:bCs/>
          <w:color w:val="000000"/>
          <w:sz w:val="24"/>
          <w:szCs w:val="24"/>
          <w:lang w:eastAsia="ru-RU"/>
        </w:rPr>
        <w:t>10</w:t>
      </w:r>
      <w:r w:rsidRPr="00570D57">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b/>
          <w:bCs/>
          <w:color w:val="000000"/>
          <w:sz w:val="24"/>
          <w:szCs w:val="24"/>
          <w:lang w:eastAsia="ru-RU"/>
        </w:rPr>
        <w:t xml:space="preserve"> </w:t>
      </w:r>
      <w:r w:rsidR="00044277">
        <w:rPr>
          <w:rFonts w:ascii="Times New Roman" w:eastAsia="Times New Roman" w:hAnsi="Times New Roman" w:cs="Times New Roman"/>
          <w:b/>
          <w:bCs/>
          <w:sz w:val="24"/>
          <w:szCs w:val="24"/>
          <w:lang w:eastAsia="ru-RU"/>
        </w:rPr>
        <w:t xml:space="preserve">Модель </w:t>
      </w:r>
      <w:r w:rsidRPr="007229C5">
        <w:rPr>
          <w:rFonts w:ascii="Times New Roman" w:eastAsia="Times New Roman" w:hAnsi="Times New Roman" w:cs="Times New Roman"/>
          <w:b/>
          <w:bCs/>
          <w:sz w:val="24"/>
          <w:szCs w:val="24"/>
          <w:lang w:eastAsia="ru-RU"/>
        </w:rPr>
        <w:t>развивающей п</w:t>
      </w:r>
      <w:r w:rsidR="00044277">
        <w:rPr>
          <w:rFonts w:ascii="Times New Roman" w:eastAsia="Times New Roman" w:hAnsi="Times New Roman" w:cs="Times New Roman"/>
          <w:b/>
          <w:bCs/>
          <w:sz w:val="24"/>
          <w:szCs w:val="24"/>
          <w:lang w:eastAsia="ru-RU"/>
        </w:rPr>
        <w:t>редметно-пространственной среды</w:t>
      </w:r>
    </w:p>
    <w:p w:rsidR="00D83CAF" w:rsidRPr="002C07D1" w:rsidRDefault="00D83CAF" w:rsidP="00D83CAF">
      <w:pPr>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Р</w:t>
      </w:r>
      <w:r w:rsidRPr="002C07D1">
        <w:rPr>
          <w:rFonts w:ascii="Times New Roman" w:hAnsi="Times New Roman" w:cs="Times New Roman"/>
          <w:sz w:val="24"/>
          <w:szCs w:val="24"/>
          <w:shd w:val="clear" w:color="auto" w:fill="FFFFFF"/>
        </w:rPr>
        <w:t>азвивающая предметно-пространственная среда является одни</w:t>
      </w:r>
      <w:r>
        <w:rPr>
          <w:rFonts w:ascii="Times New Roman" w:hAnsi="Times New Roman" w:cs="Times New Roman"/>
          <w:sz w:val="24"/>
          <w:szCs w:val="24"/>
          <w:shd w:val="clear" w:color="auto" w:fill="FFFFFF"/>
        </w:rPr>
        <w:t>м из элементов пространства дет</w:t>
      </w:r>
      <w:r w:rsidRPr="002C07D1">
        <w:rPr>
          <w:rFonts w:ascii="Times New Roman" w:hAnsi="Times New Roman" w:cs="Times New Roman"/>
          <w:sz w:val="24"/>
          <w:szCs w:val="24"/>
          <w:shd w:val="clear" w:color="auto" w:fill="FFFFFF"/>
        </w:rPr>
        <w:t>ской реализации (ПДР). Главная задача</w:t>
      </w:r>
      <w:r>
        <w:rPr>
          <w:rFonts w:ascii="Times New Roman" w:hAnsi="Times New Roman" w:cs="Times New Roman"/>
          <w:sz w:val="24"/>
          <w:szCs w:val="24"/>
          <w:shd w:val="clear" w:color="auto" w:fill="FFFFFF"/>
        </w:rPr>
        <w:t xml:space="preserve"> педагога при организации разви</w:t>
      </w:r>
      <w:r w:rsidRPr="002C07D1">
        <w:rPr>
          <w:rFonts w:ascii="Times New Roman" w:hAnsi="Times New Roman" w:cs="Times New Roman"/>
          <w:sz w:val="24"/>
          <w:szCs w:val="24"/>
          <w:shd w:val="clear" w:color="auto" w:fill="FFFFFF"/>
        </w:rPr>
        <w:t>вающей предметной среды состоит в создании детям возможности выбора</w:t>
      </w:r>
      <w:r>
        <w:rPr>
          <w:rFonts w:ascii="Times New Roman" w:hAnsi="Times New Roman" w:cs="Times New Roman"/>
          <w:sz w:val="24"/>
          <w:szCs w:val="24"/>
          <w:shd w:val="clear" w:color="auto" w:fill="FFFFFF"/>
        </w:rPr>
        <w:t xml:space="preserve"> </w:t>
      </w:r>
      <w:r w:rsidRPr="002C07D1">
        <w:rPr>
          <w:rFonts w:ascii="Times New Roman" w:hAnsi="Times New Roman" w:cs="Times New Roman"/>
          <w:sz w:val="24"/>
          <w:szCs w:val="24"/>
          <w:shd w:val="clear" w:color="auto" w:fill="FFFFFF"/>
        </w:rPr>
        <w:t>занятий по своим интересам, проявл</w:t>
      </w:r>
      <w:r>
        <w:rPr>
          <w:rFonts w:ascii="Times New Roman" w:hAnsi="Times New Roman" w:cs="Times New Roman"/>
          <w:sz w:val="24"/>
          <w:szCs w:val="24"/>
          <w:shd w:val="clear" w:color="auto" w:fill="FFFFFF"/>
        </w:rPr>
        <w:t>ения самостоятельности и инициа</w:t>
      </w:r>
      <w:r w:rsidRPr="002C07D1">
        <w:rPr>
          <w:rFonts w:ascii="Times New Roman" w:hAnsi="Times New Roman" w:cs="Times New Roman"/>
          <w:sz w:val="24"/>
          <w:szCs w:val="24"/>
          <w:shd w:val="clear" w:color="auto" w:fill="FFFFFF"/>
        </w:rPr>
        <w:t>тивы, в обеспечении условий для самореализации через различные виды</w:t>
      </w:r>
      <w:r>
        <w:rPr>
          <w:rFonts w:ascii="Times New Roman" w:hAnsi="Times New Roman" w:cs="Times New Roman"/>
          <w:sz w:val="24"/>
          <w:szCs w:val="24"/>
          <w:shd w:val="clear" w:color="auto" w:fill="FFFFFF"/>
        </w:rPr>
        <w:t xml:space="preserve"> </w:t>
      </w:r>
      <w:r w:rsidRPr="002C07D1">
        <w:rPr>
          <w:rFonts w:ascii="Times New Roman" w:hAnsi="Times New Roman" w:cs="Times New Roman"/>
          <w:sz w:val="24"/>
          <w:szCs w:val="24"/>
          <w:shd w:val="clear" w:color="auto" w:fill="FFFFFF"/>
        </w:rPr>
        <w:t>детских деятельностей (рисование, конструирование, проекты и пр.).</w:t>
      </w:r>
    </w:p>
    <w:p w:rsidR="00D83CAF" w:rsidRPr="002C07D1" w:rsidRDefault="00D83CAF" w:rsidP="00D83CAF">
      <w:pPr>
        <w:spacing w:after="0" w:line="240" w:lineRule="auto"/>
        <w:ind w:firstLine="709"/>
        <w:jc w:val="both"/>
        <w:rPr>
          <w:rFonts w:ascii="Times New Roman" w:hAnsi="Times New Roman" w:cs="Times New Roman"/>
          <w:sz w:val="24"/>
          <w:szCs w:val="24"/>
          <w:shd w:val="clear" w:color="auto" w:fill="FFFFFF"/>
        </w:rPr>
      </w:pPr>
      <w:r w:rsidRPr="002C07D1">
        <w:rPr>
          <w:rFonts w:ascii="Times New Roman" w:hAnsi="Times New Roman" w:cs="Times New Roman"/>
          <w:sz w:val="24"/>
          <w:szCs w:val="24"/>
          <w:shd w:val="clear" w:color="auto" w:fill="FFFFFF"/>
        </w:rPr>
        <w:t>При этом обеспечить высокий урове</w:t>
      </w:r>
      <w:r>
        <w:rPr>
          <w:rFonts w:ascii="Times New Roman" w:hAnsi="Times New Roman" w:cs="Times New Roman"/>
          <w:sz w:val="24"/>
          <w:szCs w:val="24"/>
          <w:shd w:val="clear" w:color="auto" w:fill="FFFFFF"/>
        </w:rPr>
        <w:t>нь развития детей можно, имея да</w:t>
      </w:r>
      <w:r w:rsidRPr="002C07D1">
        <w:rPr>
          <w:rFonts w:ascii="Times New Roman" w:hAnsi="Times New Roman" w:cs="Times New Roman"/>
          <w:sz w:val="24"/>
          <w:szCs w:val="24"/>
          <w:shd w:val="clear" w:color="auto" w:fill="FFFFFF"/>
        </w:rPr>
        <w:t>же скромные материальные возможности, так как развивающим эффектом</w:t>
      </w:r>
      <w:r>
        <w:rPr>
          <w:rFonts w:ascii="Times New Roman" w:hAnsi="Times New Roman" w:cs="Times New Roman"/>
          <w:sz w:val="24"/>
          <w:szCs w:val="24"/>
          <w:shd w:val="clear" w:color="auto" w:fill="FFFFFF"/>
        </w:rPr>
        <w:t xml:space="preserve"> </w:t>
      </w:r>
      <w:r w:rsidRPr="002C07D1">
        <w:rPr>
          <w:rFonts w:ascii="Times New Roman" w:hAnsi="Times New Roman" w:cs="Times New Roman"/>
          <w:sz w:val="24"/>
          <w:szCs w:val="24"/>
          <w:shd w:val="clear" w:color="auto" w:fill="FFFFFF"/>
        </w:rPr>
        <w:t>обладают не сами объекты развивающей ср</w:t>
      </w:r>
      <w:r>
        <w:rPr>
          <w:rFonts w:ascii="Times New Roman" w:hAnsi="Times New Roman" w:cs="Times New Roman"/>
          <w:sz w:val="24"/>
          <w:szCs w:val="24"/>
          <w:shd w:val="clear" w:color="auto" w:fill="FFFFFF"/>
        </w:rPr>
        <w:t>еды, а детская деятельность, ор</w:t>
      </w:r>
      <w:r w:rsidRPr="002C07D1">
        <w:rPr>
          <w:rFonts w:ascii="Times New Roman" w:hAnsi="Times New Roman" w:cs="Times New Roman"/>
          <w:sz w:val="24"/>
          <w:szCs w:val="24"/>
          <w:shd w:val="clear" w:color="auto" w:fill="FFFFFF"/>
        </w:rPr>
        <w:t>ганизуемая взрослыми или самостоятельная</w:t>
      </w:r>
      <w:r>
        <w:rPr>
          <w:rFonts w:ascii="Times New Roman" w:hAnsi="Times New Roman" w:cs="Times New Roman"/>
          <w:sz w:val="24"/>
          <w:szCs w:val="24"/>
          <w:shd w:val="clear" w:color="auto" w:fill="FFFFFF"/>
        </w:rPr>
        <w:t>. Результат работы в первую оче</w:t>
      </w:r>
      <w:r w:rsidRPr="002C07D1">
        <w:rPr>
          <w:rFonts w:ascii="Times New Roman" w:hAnsi="Times New Roman" w:cs="Times New Roman"/>
          <w:sz w:val="24"/>
          <w:szCs w:val="24"/>
          <w:shd w:val="clear" w:color="auto" w:fill="FFFFFF"/>
        </w:rPr>
        <w:t>редь зависит от профессионализма и тв</w:t>
      </w:r>
      <w:r>
        <w:rPr>
          <w:rFonts w:ascii="Times New Roman" w:hAnsi="Times New Roman" w:cs="Times New Roman"/>
          <w:sz w:val="24"/>
          <w:szCs w:val="24"/>
          <w:shd w:val="clear" w:color="auto" w:fill="FFFFFF"/>
        </w:rPr>
        <w:t>орческого потенциала педагогов.</w:t>
      </w:r>
    </w:p>
    <w:p w:rsidR="00D83CAF" w:rsidRPr="002C07D1" w:rsidRDefault="00D83CAF" w:rsidP="00D83CAF">
      <w:pPr>
        <w:spacing w:after="0" w:line="240" w:lineRule="auto"/>
        <w:ind w:firstLine="709"/>
        <w:jc w:val="both"/>
        <w:rPr>
          <w:rFonts w:ascii="Times New Roman" w:hAnsi="Times New Roman" w:cs="Times New Roman"/>
          <w:sz w:val="24"/>
          <w:szCs w:val="24"/>
          <w:shd w:val="clear" w:color="auto" w:fill="FFFFFF"/>
        </w:rPr>
      </w:pPr>
      <w:r w:rsidRPr="002C07D1">
        <w:rPr>
          <w:rFonts w:ascii="Times New Roman" w:hAnsi="Times New Roman" w:cs="Times New Roman"/>
          <w:sz w:val="24"/>
          <w:szCs w:val="24"/>
          <w:shd w:val="clear" w:color="auto" w:fill="FFFFFF"/>
        </w:rPr>
        <w:t>Для реализации требований Программы и ФГОС ДО пространство</w:t>
      </w:r>
      <w:r>
        <w:rPr>
          <w:rFonts w:ascii="Times New Roman" w:hAnsi="Times New Roman" w:cs="Times New Roman"/>
          <w:sz w:val="24"/>
          <w:szCs w:val="24"/>
          <w:shd w:val="clear" w:color="auto" w:fill="FFFFFF"/>
        </w:rPr>
        <w:t xml:space="preserve"> </w:t>
      </w:r>
      <w:r w:rsidRPr="002C07D1">
        <w:rPr>
          <w:rFonts w:ascii="Times New Roman" w:hAnsi="Times New Roman" w:cs="Times New Roman"/>
          <w:sz w:val="24"/>
          <w:szCs w:val="24"/>
          <w:shd w:val="clear" w:color="auto" w:fill="FFFFFF"/>
        </w:rPr>
        <w:t xml:space="preserve">группы следует организовывать в виде </w:t>
      </w:r>
      <w:r>
        <w:rPr>
          <w:rFonts w:ascii="Times New Roman" w:hAnsi="Times New Roman" w:cs="Times New Roman"/>
          <w:sz w:val="24"/>
          <w:szCs w:val="24"/>
          <w:shd w:val="clear" w:color="auto" w:fill="FFFFFF"/>
        </w:rPr>
        <w:t>хорошо разграниченных зон («цен</w:t>
      </w:r>
      <w:r w:rsidRPr="002C07D1">
        <w:rPr>
          <w:rFonts w:ascii="Times New Roman" w:hAnsi="Times New Roman" w:cs="Times New Roman"/>
          <w:sz w:val="24"/>
          <w:szCs w:val="24"/>
          <w:shd w:val="clear" w:color="auto" w:fill="FFFFFF"/>
        </w:rPr>
        <w:t>тры», «уголки», «площадки», «мастерские» и пр.), оснащенных большим</w:t>
      </w:r>
      <w:r>
        <w:rPr>
          <w:rFonts w:ascii="Times New Roman" w:hAnsi="Times New Roman" w:cs="Times New Roman"/>
          <w:sz w:val="24"/>
          <w:szCs w:val="24"/>
          <w:shd w:val="clear" w:color="auto" w:fill="FFFFFF"/>
        </w:rPr>
        <w:t xml:space="preserve"> </w:t>
      </w:r>
      <w:r w:rsidRPr="002C07D1">
        <w:rPr>
          <w:rFonts w:ascii="Times New Roman" w:hAnsi="Times New Roman" w:cs="Times New Roman"/>
          <w:sz w:val="24"/>
          <w:szCs w:val="24"/>
          <w:shd w:val="clear" w:color="auto" w:fill="FFFFFF"/>
        </w:rPr>
        <w:t>количеством развивающих материалов (книги, игрушки, материалы для</w:t>
      </w:r>
      <w:r>
        <w:rPr>
          <w:rFonts w:ascii="Times New Roman" w:hAnsi="Times New Roman" w:cs="Times New Roman"/>
          <w:sz w:val="24"/>
          <w:szCs w:val="24"/>
          <w:shd w:val="clear" w:color="auto" w:fill="FFFFFF"/>
        </w:rPr>
        <w:t xml:space="preserve"> </w:t>
      </w:r>
      <w:r w:rsidRPr="002C07D1">
        <w:rPr>
          <w:rFonts w:ascii="Times New Roman" w:hAnsi="Times New Roman" w:cs="Times New Roman"/>
          <w:sz w:val="24"/>
          <w:szCs w:val="24"/>
          <w:shd w:val="clear" w:color="auto" w:fill="FFFFFF"/>
        </w:rPr>
        <w:t>творчества, развивающее оборудование и пр.).</w:t>
      </w:r>
    </w:p>
    <w:p w:rsidR="00D83CAF" w:rsidRPr="002C07D1" w:rsidRDefault="00D83CAF" w:rsidP="00D83CAF">
      <w:pPr>
        <w:spacing w:after="0" w:line="240" w:lineRule="auto"/>
        <w:ind w:firstLine="709"/>
        <w:jc w:val="both"/>
        <w:rPr>
          <w:rFonts w:ascii="Times New Roman" w:hAnsi="Times New Roman" w:cs="Times New Roman"/>
          <w:sz w:val="24"/>
          <w:szCs w:val="24"/>
          <w:shd w:val="clear" w:color="auto" w:fill="FFFFFF"/>
        </w:rPr>
      </w:pPr>
      <w:r w:rsidRPr="002C07D1">
        <w:rPr>
          <w:rFonts w:ascii="Times New Roman" w:hAnsi="Times New Roman" w:cs="Times New Roman"/>
          <w:sz w:val="24"/>
          <w:szCs w:val="24"/>
          <w:shd w:val="clear" w:color="auto" w:fill="FFFFFF"/>
        </w:rPr>
        <w:t>Разделение пространства в пом</w:t>
      </w:r>
      <w:r>
        <w:rPr>
          <w:rFonts w:ascii="Times New Roman" w:hAnsi="Times New Roman" w:cs="Times New Roman"/>
          <w:sz w:val="24"/>
          <w:szCs w:val="24"/>
          <w:shd w:val="clear" w:color="auto" w:fill="FFFFFF"/>
        </w:rPr>
        <w:t>ещении группы на центры активно</w:t>
      </w:r>
      <w:r w:rsidRPr="002C07D1">
        <w:rPr>
          <w:rFonts w:ascii="Times New Roman" w:hAnsi="Times New Roman" w:cs="Times New Roman"/>
          <w:sz w:val="24"/>
          <w:szCs w:val="24"/>
          <w:shd w:val="clear" w:color="auto" w:fill="FFFFFF"/>
        </w:rPr>
        <w:t>сти способствует большей упорядоченн</w:t>
      </w:r>
      <w:r>
        <w:rPr>
          <w:rFonts w:ascii="Times New Roman" w:hAnsi="Times New Roman" w:cs="Times New Roman"/>
          <w:sz w:val="24"/>
          <w:szCs w:val="24"/>
          <w:shd w:val="clear" w:color="auto" w:fill="FFFFFF"/>
        </w:rPr>
        <w:t>ости самостоятельных игр и заня</w:t>
      </w:r>
      <w:r w:rsidRPr="002C07D1">
        <w:rPr>
          <w:rFonts w:ascii="Times New Roman" w:hAnsi="Times New Roman" w:cs="Times New Roman"/>
          <w:sz w:val="24"/>
          <w:szCs w:val="24"/>
          <w:shd w:val="clear" w:color="auto" w:fill="FFFFFF"/>
        </w:rPr>
        <w:t>тий и позволяет детям заниматься конкретной деятельностью, используя</w:t>
      </w:r>
      <w:r>
        <w:rPr>
          <w:rFonts w:ascii="Times New Roman" w:hAnsi="Times New Roman" w:cs="Times New Roman"/>
          <w:sz w:val="24"/>
          <w:szCs w:val="24"/>
          <w:shd w:val="clear" w:color="auto" w:fill="FFFFFF"/>
        </w:rPr>
        <w:t xml:space="preserve"> </w:t>
      </w:r>
      <w:r w:rsidRPr="002C07D1">
        <w:rPr>
          <w:rFonts w:ascii="Times New Roman" w:hAnsi="Times New Roman" w:cs="Times New Roman"/>
          <w:sz w:val="24"/>
          <w:szCs w:val="24"/>
          <w:shd w:val="clear" w:color="auto" w:fill="FFFFFF"/>
        </w:rPr>
        <w:t>конкретные материалы, без дополнительных пояснений и вмешательства</w:t>
      </w:r>
      <w:r>
        <w:rPr>
          <w:rFonts w:ascii="Times New Roman" w:hAnsi="Times New Roman" w:cs="Times New Roman"/>
          <w:sz w:val="24"/>
          <w:szCs w:val="24"/>
          <w:shd w:val="clear" w:color="auto" w:fill="FFFFFF"/>
        </w:rPr>
        <w:t xml:space="preserve"> </w:t>
      </w:r>
      <w:r w:rsidRPr="002C07D1">
        <w:rPr>
          <w:rFonts w:ascii="Times New Roman" w:hAnsi="Times New Roman" w:cs="Times New Roman"/>
          <w:sz w:val="24"/>
          <w:szCs w:val="24"/>
          <w:shd w:val="clear" w:color="auto" w:fill="FFFFFF"/>
        </w:rPr>
        <w:t>со стороны взрослого. Кроме того, наличие центров активности помогает</w:t>
      </w:r>
      <w:r>
        <w:rPr>
          <w:rFonts w:ascii="Times New Roman" w:hAnsi="Times New Roman" w:cs="Times New Roman"/>
          <w:sz w:val="24"/>
          <w:szCs w:val="24"/>
          <w:shd w:val="clear" w:color="auto" w:fill="FFFFFF"/>
        </w:rPr>
        <w:t xml:space="preserve"> </w:t>
      </w:r>
      <w:r w:rsidRPr="002C07D1">
        <w:rPr>
          <w:rFonts w:ascii="Times New Roman" w:hAnsi="Times New Roman" w:cs="Times New Roman"/>
          <w:sz w:val="24"/>
          <w:szCs w:val="24"/>
          <w:shd w:val="clear" w:color="auto" w:fill="FFFFFF"/>
        </w:rPr>
        <w:t>детям лучше понимать, где и как работать с материалами.</w:t>
      </w:r>
    </w:p>
    <w:p w:rsidR="00D83CAF" w:rsidRPr="00DC107D" w:rsidRDefault="00D83CAF" w:rsidP="00D83CAF">
      <w:pPr>
        <w:spacing w:after="0" w:line="240" w:lineRule="auto"/>
        <w:ind w:firstLine="709"/>
        <w:jc w:val="both"/>
        <w:rPr>
          <w:rFonts w:ascii="Times New Roman" w:hAnsi="Times New Roman" w:cs="Times New Roman"/>
          <w:sz w:val="24"/>
          <w:szCs w:val="24"/>
          <w:shd w:val="clear" w:color="auto" w:fill="FFFFFF"/>
        </w:rPr>
      </w:pPr>
      <w:r w:rsidRPr="002C07D1">
        <w:rPr>
          <w:rFonts w:ascii="Times New Roman" w:hAnsi="Times New Roman" w:cs="Times New Roman"/>
          <w:sz w:val="24"/>
          <w:szCs w:val="24"/>
          <w:shd w:val="clear" w:color="auto" w:fill="FFFFFF"/>
        </w:rPr>
        <w:t>Количество и организация Центров в</w:t>
      </w:r>
      <w:r>
        <w:rPr>
          <w:rFonts w:ascii="Times New Roman" w:hAnsi="Times New Roman" w:cs="Times New Roman"/>
          <w:sz w:val="24"/>
          <w:szCs w:val="24"/>
          <w:shd w:val="clear" w:color="auto" w:fill="FFFFFF"/>
        </w:rPr>
        <w:t>арьируется в зависимости от воз</w:t>
      </w:r>
      <w:r w:rsidRPr="002C07D1">
        <w:rPr>
          <w:rFonts w:ascii="Times New Roman" w:hAnsi="Times New Roman" w:cs="Times New Roman"/>
          <w:sz w:val="24"/>
          <w:szCs w:val="24"/>
          <w:shd w:val="clear" w:color="auto" w:fill="FFFFFF"/>
        </w:rPr>
        <w:t>раста детей, размера и конфигурации пом</w:t>
      </w:r>
      <w:r>
        <w:rPr>
          <w:rFonts w:ascii="Times New Roman" w:hAnsi="Times New Roman" w:cs="Times New Roman"/>
          <w:sz w:val="24"/>
          <w:szCs w:val="24"/>
          <w:shd w:val="clear" w:color="auto" w:fill="FFFFFF"/>
        </w:rPr>
        <w:t>ещения, возможностей ДОУ. В Про</w:t>
      </w:r>
      <w:r w:rsidRPr="002C07D1">
        <w:rPr>
          <w:rFonts w:ascii="Times New Roman" w:hAnsi="Times New Roman" w:cs="Times New Roman"/>
          <w:sz w:val="24"/>
          <w:szCs w:val="24"/>
          <w:shd w:val="clear" w:color="auto" w:fill="FFFFFF"/>
        </w:rPr>
        <w:t>грамме дается приблизительный перечень центров активност</w:t>
      </w:r>
      <w:r>
        <w:rPr>
          <w:rFonts w:ascii="Times New Roman" w:hAnsi="Times New Roman" w:cs="Times New Roman"/>
          <w:sz w:val="24"/>
          <w:szCs w:val="24"/>
          <w:shd w:val="clear" w:color="auto" w:fill="FFFFFF"/>
        </w:rPr>
        <w:t>и.</w:t>
      </w:r>
    </w:p>
    <w:p w:rsidR="00D83CAF" w:rsidRPr="00C05DB0" w:rsidRDefault="00D83CAF" w:rsidP="00D83CA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Основные принципы </w:t>
      </w:r>
      <w:r w:rsidRPr="00C05DB0">
        <w:rPr>
          <w:rFonts w:ascii="Times New Roman" w:hAnsi="Times New Roman" w:cs="Times New Roman"/>
          <w:b/>
          <w:sz w:val="24"/>
          <w:szCs w:val="24"/>
        </w:rPr>
        <w:t>организации центров активности</w:t>
      </w:r>
    </w:p>
    <w:p w:rsidR="00D83CAF" w:rsidRPr="00C05DB0" w:rsidRDefault="00D83CAF" w:rsidP="00D83CAF">
      <w:pPr>
        <w:spacing w:after="0" w:line="240" w:lineRule="auto"/>
        <w:ind w:firstLine="709"/>
        <w:jc w:val="both"/>
        <w:rPr>
          <w:rFonts w:ascii="Times New Roman" w:hAnsi="Times New Roman" w:cs="Times New Roman"/>
          <w:sz w:val="24"/>
          <w:szCs w:val="24"/>
        </w:rPr>
      </w:pPr>
      <w:r w:rsidRPr="00C05DB0">
        <w:rPr>
          <w:rFonts w:ascii="Times New Roman" w:hAnsi="Times New Roman" w:cs="Times New Roman"/>
          <w:b/>
          <w:sz w:val="24"/>
          <w:szCs w:val="24"/>
        </w:rPr>
        <w:t>Выделение центров активности.</w:t>
      </w:r>
      <w:r w:rsidRPr="00C05DB0">
        <w:rPr>
          <w:rFonts w:ascii="Times New Roman" w:hAnsi="Times New Roman" w:cs="Times New Roman"/>
          <w:sz w:val="24"/>
          <w:szCs w:val="24"/>
        </w:rPr>
        <w:t xml:space="preserve"> Центры активности должны быть четко</w:t>
      </w:r>
      <w:r>
        <w:rPr>
          <w:rFonts w:ascii="Times New Roman" w:hAnsi="Times New Roman" w:cs="Times New Roman"/>
          <w:sz w:val="24"/>
          <w:szCs w:val="24"/>
        </w:rPr>
        <w:t xml:space="preserve"> </w:t>
      </w:r>
      <w:r w:rsidRPr="00C05DB0">
        <w:rPr>
          <w:rFonts w:ascii="Times New Roman" w:hAnsi="Times New Roman" w:cs="Times New Roman"/>
          <w:sz w:val="24"/>
          <w:szCs w:val="24"/>
        </w:rPr>
        <w:t>выделены. Игры наиболее эффективны, если детей, находящихся в том</w:t>
      </w:r>
      <w:r>
        <w:rPr>
          <w:rFonts w:ascii="Times New Roman" w:hAnsi="Times New Roman" w:cs="Times New Roman"/>
          <w:sz w:val="24"/>
          <w:szCs w:val="24"/>
        </w:rPr>
        <w:t xml:space="preserve"> </w:t>
      </w:r>
      <w:r w:rsidRPr="00C05DB0">
        <w:rPr>
          <w:rFonts w:ascii="Times New Roman" w:hAnsi="Times New Roman" w:cs="Times New Roman"/>
          <w:sz w:val="24"/>
          <w:szCs w:val="24"/>
        </w:rPr>
        <w:t xml:space="preserve">или ином центре, </w:t>
      </w:r>
      <w:r w:rsidRPr="00C05DB0">
        <w:rPr>
          <w:rFonts w:ascii="Times New Roman" w:hAnsi="Times New Roman" w:cs="Times New Roman"/>
          <w:sz w:val="24"/>
          <w:szCs w:val="24"/>
        </w:rPr>
        <w:lastRenderedPageBreak/>
        <w:t>не отвлекают проходящие через центр люди. Поэтому</w:t>
      </w:r>
      <w:r>
        <w:rPr>
          <w:rFonts w:ascii="Times New Roman" w:hAnsi="Times New Roman" w:cs="Times New Roman"/>
          <w:sz w:val="24"/>
          <w:szCs w:val="24"/>
        </w:rPr>
        <w:t xml:space="preserve"> </w:t>
      </w:r>
      <w:r w:rsidRPr="00C05DB0">
        <w:rPr>
          <w:rFonts w:ascii="Times New Roman" w:hAnsi="Times New Roman" w:cs="Times New Roman"/>
          <w:sz w:val="24"/>
          <w:szCs w:val="24"/>
        </w:rPr>
        <w:t>при планировании центров активности нужно заранее предусмотреть</w:t>
      </w:r>
      <w:r>
        <w:rPr>
          <w:rFonts w:ascii="Times New Roman" w:hAnsi="Times New Roman" w:cs="Times New Roman"/>
          <w:sz w:val="24"/>
          <w:szCs w:val="24"/>
        </w:rPr>
        <w:t xml:space="preserve"> </w:t>
      </w:r>
      <w:r w:rsidRPr="00C05DB0">
        <w:rPr>
          <w:rFonts w:ascii="Times New Roman" w:hAnsi="Times New Roman" w:cs="Times New Roman"/>
          <w:sz w:val="24"/>
          <w:szCs w:val="24"/>
        </w:rPr>
        <w:t>места для проходов, которые не будут проходить через пространство</w:t>
      </w:r>
      <w:r>
        <w:rPr>
          <w:rFonts w:ascii="Times New Roman" w:hAnsi="Times New Roman" w:cs="Times New Roman"/>
          <w:sz w:val="24"/>
          <w:szCs w:val="24"/>
        </w:rPr>
        <w:t xml:space="preserve"> </w:t>
      </w:r>
      <w:r w:rsidRPr="00C05DB0">
        <w:rPr>
          <w:rFonts w:ascii="Times New Roman" w:hAnsi="Times New Roman" w:cs="Times New Roman"/>
          <w:sz w:val="24"/>
          <w:szCs w:val="24"/>
        </w:rPr>
        <w:t>центра. Выделять центры активност</w:t>
      </w:r>
      <w:r>
        <w:rPr>
          <w:rFonts w:ascii="Times New Roman" w:hAnsi="Times New Roman" w:cs="Times New Roman"/>
          <w:sz w:val="24"/>
          <w:szCs w:val="24"/>
        </w:rPr>
        <w:t>ей можно при помощи низких стел</w:t>
      </w:r>
      <w:r w:rsidRPr="00C05DB0">
        <w:rPr>
          <w:rFonts w:ascii="Times New Roman" w:hAnsi="Times New Roman" w:cs="Times New Roman"/>
          <w:sz w:val="24"/>
          <w:szCs w:val="24"/>
        </w:rPr>
        <w:t>лажей, столов или с помощью ковровых покрытий, мольбертов и пр.</w:t>
      </w:r>
      <w:r w:rsidRPr="00C05DB0">
        <w:rPr>
          <w:rFonts w:ascii="Times New Roman" w:hAnsi="Times New Roman" w:cs="Times New Roman"/>
          <w:b/>
          <w:sz w:val="24"/>
          <w:szCs w:val="24"/>
        </w:rPr>
        <w:t xml:space="preserve"> </w:t>
      </w:r>
    </w:p>
    <w:p w:rsidR="00D83CAF" w:rsidRPr="00C05DB0" w:rsidRDefault="00D83CAF" w:rsidP="00D83CAF">
      <w:pPr>
        <w:spacing w:after="0" w:line="240" w:lineRule="auto"/>
        <w:ind w:firstLine="709"/>
        <w:jc w:val="both"/>
        <w:rPr>
          <w:rFonts w:ascii="Times New Roman" w:hAnsi="Times New Roman" w:cs="Times New Roman"/>
          <w:sz w:val="24"/>
          <w:szCs w:val="24"/>
        </w:rPr>
      </w:pPr>
      <w:r w:rsidRPr="00C05DB0">
        <w:rPr>
          <w:rFonts w:ascii="Times New Roman" w:hAnsi="Times New Roman" w:cs="Times New Roman"/>
          <w:b/>
          <w:sz w:val="24"/>
          <w:szCs w:val="24"/>
        </w:rPr>
        <w:t>Места для отдыха.</w:t>
      </w:r>
      <w:r w:rsidRPr="00C05DB0">
        <w:rPr>
          <w:rFonts w:ascii="Times New Roman" w:hAnsi="Times New Roman" w:cs="Times New Roman"/>
          <w:sz w:val="24"/>
          <w:szCs w:val="24"/>
        </w:rPr>
        <w:t xml:space="preserve"> Люди любят окружа</w:t>
      </w:r>
      <w:r>
        <w:rPr>
          <w:rFonts w:ascii="Times New Roman" w:hAnsi="Times New Roman" w:cs="Times New Roman"/>
          <w:sz w:val="24"/>
          <w:szCs w:val="24"/>
        </w:rPr>
        <w:t>ть себя мягкими предметами, свя</w:t>
      </w:r>
      <w:r w:rsidRPr="00C05DB0">
        <w:rPr>
          <w:rFonts w:ascii="Times New Roman" w:hAnsi="Times New Roman" w:cs="Times New Roman"/>
          <w:sz w:val="24"/>
          <w:szCs w:val="24"/>
        </w:rPr>
        <w:t>зывая с ними понятие уюта и комф</w:t>
      </w:r>
      <w:r>
        <w:rPr>
          <w:rFonts w:ascii="Times New Roman" w:hAnsi="Times New Roman" w:cs="Times New Roman"/>
          <w:sz w:val="24"/>
          <w:szCs w:val="24"/>
        </w:rPr>
        <w:t>орта. Мягкая мебель присутству</w:t>
      </w:r>
      <w:r w:rsidRPr="00C05DB0">
        <w:rPr>
          <w:rFonts w:ascii="Times New Roman" w:hAnsi="Times New Roman" w:cs="Times New Roman"/>
          <w:sz w:val="24"/>
          <w:szCs w:val="24"/>
        </w:rPr>
        <w:t>ет в большинстве домов, она помога</w:t>
      </w:r>
      <w:r>
        <w:rPr>
          <w:rFonts w:ascii="Times New Roman" w:hAnsi="Times New Roman" w:cs="Times New Roman"/>
          <w:sz w:val="24"/>
          <w:szCs w:val="24"/>
        </w:rPr>
        <w:t>ет людям расслабиться. Дети до</w:t>
      </w:r>
      <w:r w:rsidRPr="00C05DB0">
        <w:rPr>
          <w:rFonts w:ascii="Times New Roman" w:hAnsi="Times New Roman" w:cs="Times New Roman"/>
          <w:sz w:val="24"/>
          <w:szCs w:val="24"/>
        </w:rPr>
        <w:t xml:space="preserve">школьного возраста не являются исключением. </w:t>
      </w:r>
      <w:r>
        <w:rPr>
          <w:rFonts w:ascii="Times New Roman" w:hAnsi="Times New Roman" w:cs="Times New Roman"/>
          <w:sz w:val="24"/>
          <w:szCs w:val="24"/>
        </w:rPr>
        <w:t xml:space="preserve">Для удовлетворения </w:t>
      </w:r>
      <w:r w:rsidRPr="00C05DB0">
        <w:rPr>
          <w:rFonts w:ascii="Times New Roman" w:hAnsi="Times New Roman" w:cs="Times New Roman"/>
          <w:sz w:val="24"/>
          <w:szCs w:val="24"/>
        </w:rPr>
        <w:t>этой потребности в помещении гру</w:t>
      </w:r>
      <w:r>
        <w:rPr>
          <w:rFonts w:ascii="Times New Roman" w:hAnsi="Times New Roman" w:cs="Times New Roman"/>
          <w:sz w:val="24"/>
          <w:szCs w:val="24"/>
        </w:rPr>
        <w:t xml:space="preserve">ппы размещают место для отдыха, </w:t>
      </w:r>
      <w:r w:rsidRPr="00C05DB0">
        <w:rPr>
          <w:rFonts w:ascii="Times New Roman" w:hAnsi="Times New Roman" w:cs="Times New Roman"/>
          <w:sz w:val="24"/>
          <w:szCs w:val="24"/>
        </w:rPr>
        <w:t>оснащая его мягкой мебелью и делая</w:t>
      </w:r>
      <w:r>
        <w:rPr>
          <w:rFonts w:ascii="Times New Roman" w:hAnsi="Times New Roman" w:cs="Times New Roman"/>
          <w:sz w:val="24"/>
          <w:szCs w:val="24"/>
        </w:rPr>
        <w:t xml:space="preserve"> максимально уютным. Это место, </w:t>
      </w:r>
      <w:r w:rsidRPr="00C05DB0">
        <w:rPr>
          <w:rFonts w:ascii="Times New Roman" w:hAnsi="Times New Roman" w:cs="Times New Roman"/>
          <w:sz w:val="24"/>
          <w:szCs w:val="24"/>
        </w:rPr>
        <w:t>где ребенок сможет побыть один, есл</w:t>
      </w:r>
      <w:r>
        <w:rPr>
          <w:rFonts w:ascii="Times New Roman" w:hAnsi="Times New Roman" w:cs="Times New Roman"/>
          <w:sz w:val="24"/>
          <w:szCs w:val="24"/>
        </w:rPr>
        <w:t xml:space="preserve">и площадь ограничить так, чтобы </w:t>
      </w:r>
      <w:r w:rsidRPr="00C05DB0">
        <w:rPr>
          <w:rFonts w:ascii="Times New Roman" w:hAnsi="Times New Roman" w:cs="Times New Roman"/>
          <w:sz w:val="24"/>
          <w:szCs w:val="24"/>
        </w:rPr>
        <w:t>в нем помещалось не больше двух человек.</w:t>
      </w:r>
      <w:r>
        <w:rPr>
          <w:rFonts w:ascii="Times New Roman" w:hAnsi="Times New Roman" w:cs="Times New Roman"/>
          <w:sz w:val="24"/>
          <w:szCs w:val="24"/>
        </w:rPr>
        <w:t xml:space="preserve"> Однако такое место может </w:t>
      </w:r>
      <w:r w:rsidRPr="00C05DB0">
        <w:rPr>
          <w:rFonts w:ascii="Times New Roman" w:hAnsi="Times New Roman" w:cs="Times New Roman"/>
          <w:sz w:val="24"/>
          <w:szCs w:val="24"/>
        </w:rPr>
        <w:t>занимать и относительно большое пр</w:t>
      </w:r>
      <w:r>
        <w:rPr>
          <w:rFonts w:ascii="Times New Roman" w:hAnsi="Times New Roman" w:cs="Times New Roman"/>
          <w:sz w:val="24"/>
          <w:szCs w:val="24"/>
        </w:rPr>
        <w:t>остранство, став частью, напри</w:t>
      </w:r>
      <w:r w:rsidRPr="00C05DB0">
        <w:rPr>
          <w:rFonts w:ascii="Times New Roman" w:hAnsi="Times New Roman" w:cs="Times New Roman"/>
          <w:sz w:val="24"/>
          <w:szCs w:val="24"/>
        </w:rPr>
        <w:t>мер, литературного центра. И в первом,</w:t>
      </w:r>
      <w:r>
        <w:rPr>
          <w:rFonts w:ascii="Times New Roman" w:hAnsi="Times New Roman" w:cs="Times New Roman"/>
          <w:sz w:val="24"/>
          <w:szCs w:val="24"/>
        </w:rPr>
        <w:t xml:space="preserve"> и во втором случае здесь долж</w:t>
      </w:r>
      <w:r w:rsidRPr="00C05DB0">
        <w:rPr>
          <w:rFonts w:ascii="Times New Roman" w:hAnsi="Times New Roman" w:cs="Times New Roman"/>
          <w:sz w:val="24"/>
          <w:szCs w:val="24"/>
        </w:rPr>
        <w:t>ны быть запрещены любые активн</w:t>
      </w:r>
      <w:r>
        <w:rPr>
          <w:rFonts w:ascii="Times New Roman" w:hAnsi="Times New Roman" w:cs="Times New Roman"/>
          <w:sz w:val="24"/>
          <w:szCs w:val="24"/>
        </w:rPr>
        <w:t>ые игры, нарушающие покой отды</w:t>
      </w:r>
      <w:r w:rsidRPr="00C05DB0">
        <w:rPr>
          <w:rFonts w:ascii="Times New Roman" w:hAnsi="Times New Roman" w:cs="Times New Roman"/>
          <w:sz w:val="24"/>
          <w:szCs w:val="24"/>
        </w:rPr>
        <w:t>хающих детей. Малыши должны хоро</w:t>
      </w:r>
      <w:r>
        <w:rPr>
          <w:rFonts w:ascii="Times New Roman" w:hAnsi="Times New Roman" w:cs="Times New Roman"/>
          <w:sz w:val="24"/>
          <w:szCs w:val="24"/>
        </w:rPr>
        <w:t xml:space="preserve">шо понимать назначение места </w:t>
      </w:r>
      <w:r w:rsidRPr="00C05DB0">
        <w:rPr>
          <w:rFonts w:ascii="Times New Roman" w:hAnsi="Times New Roman" w:cs="Times New Roman"/>
          <w:sz w:val="24"/>
          <w:szCs w:val="24"/>
        </w:rPr>
        <w:t>для отдыха. Если они забудут, как надо се</w:t>
      </w:r>
      <w:r>
        <w:rPr>
          <w:rFonts w:ascii="Times New Roman" w:hAnsi="Times New Roman" w:cs="Times New Roman"/>
          <w:sz w:val="24"/>
          <w:szCs w:val="24"/>
        </w:rPr>
        <w:t>бя здесь вести, их следует мяг</w:t>
      </w:r>
      <w:r w:rsidRPr="00C05DB0">
        <w:rPr>
          <w:rFonts w:ascii="Times New Roman" w:hAnsi="Times New Roman" w:cs="Times New Roman"/>
          <w:sz w:val="24"/>
          <w:szCs w:val="24"/>
        </w:rPr>
        <w:t>ко переместить в другой центр, более подходящий для активных игр.</w:t>
      </w:r>
    </w:p>
    <w:p w:rsidR="00D83CAF" w:rsidRPr="00C05DB0" w:rsidRDefault="00D83CAF" w:rsidP="00D83CAF">
      <w:pPr>
        <w:spacing w:after="0" w:line="240" w:lineRule="auto"/>
        <w:ind w:firstLine="709"/>
        <w:jc w:val="both"/>
        <w:rPr>
          <w:rFonts w:ascii="Times New Roman" w:hAnsi="Times New Roman" w:cs="Times New Roman"/>
          <w:sz w:val="24"/>
          <w:szCs w:val="24"/>
        </w:rPr>
      </w:pPr>
      <w:r w:rsidRPr="00C05DB0">
        <w:rPr>
          <w:rFonts w:ascii="Times New Roman" w:hAnsi="Times New Roman" w:cs="Times New Roman"/>
          <w:sz w:val="24"/>
          <w:szCs w:val="24"/>
        </w:rPr>
        <w:t>В одном помещении может быть несколь</w:t>
      </w:r>
      <w:r>
        <w:rPr>
          <w:rFonts w:ascii="Times New Roman" w:hAnsi="Times New Roman" w:cs="Times New Roman"/>
          <w:sz w:val="24"/>
          <w:szCs w:val="24"/>
        </w:rPr>
        <w:t xml:space="preserve">ко мест для отдыха. Кроме того, мягкую мебель </w:t>
      </w:r>
      <w:r w:rsidRPr="00C05DB0">
        <w:rPr>
          <w:rFonts w:ascii="Times New Roman" w:hAnsi="Times New Roman" w:cs="Times New Roman"/>
          <w:sz w:val="24"/>
          <w:szCs w:val="24"/>
        </w:rPr>
        <w:t>можно поставить в т</w:t>
      </w:r>
      <w:r>
        <w:rPr>
          <w:rFonts w:ascii="Times New Roman" w:hAnsi="Times New Roman" w:cs="Times New Roman"/>
          <w:sz w:val="24"/>
          <w:szCs w:val="24"/>
        </w:rPr>
        <w:t xml:space="preserve">ех или иных центрах активности. </w:t>
      </w:r>
      <w:r w:rsidRPr="00C05DB0">
        <w:rPr>
          <w:rFonts w:ascii="Times New Roman" w:hAnsi="Times New Roman" w:cs="Times New Roman"/>
          <w:sz w:val="24"/>
          <w:szCs w:val="24"/>
        </w:rPr>
        <w:t>Например, в центре ролевых игр вполн</w:t>
      </w:r>
      <w:r>
        <w:rPr>
          <w:rFonts w:ascii="Times New Roman" w:hAnsi="Times New Roman" w:cs="Times New Roman"/>
          <w:sz w:val="24"/>
          <w:szCs w:val="24"/>
        </w:rPr>
        <w:t xml:space="preserve">е уместны мягкое детское кресло </w:t>
      </w:r>
      <w:r w:rsidRPr="00C05DB0">
        <w:rPr>
          <w:rFonts w:ascii="Times New Roman" w:hAnsi="Times New Roman" w:cs="Times New Roman"/>
          <w:sz w:val="24"/>
          <w:szCs w:val="24"/>
        </w:rPr>
        <w:t>или диван. Дети могут здесь просто отд</w:t>
      </w:r>
      <w:r>
        <w:rPr>
          <w:rFonts w:ascii="Times New Roman" w:hAnsi="Times New Roman" w:cs="Times New Roman"/>
          <w:sz w:val="24"/>
          <w:szCs w:val="24"/>
        </w:rPr>
        <w:t xml:space="preserve">охнуть, а могут поиграть (в том </w:t>
      </w:r>
      <w:r w:rsidRPr="00C05DB0">
        <w:rPr>
          <w:rFonts w:ascii="Times New Roman" w:hAnsi="Times New Roman" w:cs="Times New Roman"/>
          <w:sz w:val="24"/>
          <w:szCs w:val="24"/>
        </w:rPr>
        <w:t>случае, если игры не становятся слишком активными и шумными).</w:t>
      </w:r>
    </w:p>
    <w:p w:rsidR="00D83CAF" w:rsidRPr="00C05DB0" w:rsidRDefault="00D83CAF" w:rsidP="00D83CAF">
      <w:pPr>
        <w:spacing w:after="0" w:line="240" w:lineRule="auto"/>
        <w:ind w:firstLine="709"/>
        <w:jc w:val="both"/>
        <w:rPr>
          <w:rFonts w:ascii="Times New Roman" w:hAnsi="Times New Roman" w:cs="Times New Roman"/>
          <w:sz w:val="24"/>
          <w:szCs w:val="24"/>
        </w:rPr>
      </w:pPr>
      <w:r w:rsidRPr="00C05DB0">
        <w:rPr>
          <w:rFonts w:ascii="Times New Roman" w:hAnsi="Times New Roman" w:cs="Times New Roman"/>
          <w:b/>
          <w:sz w:val="24"/>
          <w:szCs w:val="24"/>
        </w:rPr>
        <w:t>Уголки уединения.</w:t>
      </w:r>
      <w:r w:rsidRPr="00C05DB0">
        <w:rPr>
          <w:rFonts w:ascii="Times New Roman" w:hAnsi="Times New Roman" w:cs="Times New Roman"/>
          <w:sz w:val="24"/>
          <w:szCs w:val="24"/>
        </w:rPr>
        <w:t xml:space="preserve"> Постоянно быть </w:t>
      </w:r>
      <w:r>
        <w:rPr>
          <w:rFonts w:ascii="Times New Roman" w:hAnsi="Times New Roman" w:cs="Times New Roman"/>
          <w:sz w:val="24"/>
          <w:szCs w:val="24"/>
        </w:rPr>
        <w:t>частью большой группы сверстни</w:t>
      </w:r>
      <w:r w:rsidRPr="00C05DB0">
        <w:rPr>
          <w:rFonts w:ascii="Times New Roman" w:hAnsi="Times New Roman" w:cs="Times New Roman"/>
          <w:sz w:val="24"/>
          <w:szCs w:val="24"/>
        </w:rPr>
        <w:t>ков — большая нагрузка для дошкольника. Поэтому в помещении</w:t>
      </w:r>
      <w:r>
        <w:rPr>
          <w:rFonts w:ascii="Times New Roman" w:hAnsi="Times New Roman" w:cs="Times New Roman"/>
          <w:sz w:val="24"/>
          <w:szCs w:val="24"/>
        </w:rPr>
        <w:t xml:space="preserve"> </w:t>
      </w:r>
      <w:r w:rsidRPr="00C05DB0">
        <w:rPr>
          <w:rFonts w:ascii="Times New Roman" w:hAnsi="Times New Roman" w:cs="Times New Roman"/>
          <w:sz w:val="24"/>
          <w:szCs w:val="24"/>
        </w:rPr>
        <w:t>группы необходимо предусмотрет</w:t>
      </w:r>
      <w:r>
        <w:rPr>
          <w:rFonts w:ascii="Times New Roman" w:hAnsi="Times New Roman" w:cs="Times New Roman"/>
          <w:sz w:val="24"/>
          <w:szCs w:val="24"/>
        </w:rPr>
        <w:t>ь так называемые уголки уедине</w:t>
      </w:r>
      <w:r w:rsidRPr="00C05DB0">
        <w:rPr>
          <w:rFonts w:ascii="Times New Roman" w:hAnsi="Times New Roman" w:cs="Times New Roman"/>
          <w:sz w:val="24"/>
          <w:szCs w:val="24"/>
        </w:rPr>
        <w:t>ния, которые помогут ребенку изб</w:t>
      </w:r>
      <w:r>
        <w:rPr>
          <w:rFonts w:ascii="Times New Roman" w:hAnsi="Times New Roman" w:cs="Times New Roman"/>
          <w:sz w:val="24"/>
          <w:szCs w:val="24"/>
        </w:rPr>
        <w:t xml:space="preserve">ежать стресса. У ребенка должна </w:t>
      </w:r>
      <w:r w:rsidRPr="00C05DB0">
        <w:rPr>
          <w:rFonts w:ascii="Times New Roman" w:hAnsi="Times New Roman" w:cs="Times New Roman"/>
          <w:sz w:val="24"/>
          <w:szCs w:val="24"/>
        </w:rPr>
        <w:t>быть возможность побыть одному, если он в этом нуждается.</w:t>
      </w:r>
    </w:p>
    <w:p w:rsidR="00D83CAF" w:rsidRDefault="00D83CAF" w:rsidP="00D83CAF">
      <w:pPr>
        <w:spacing w:after="0" w:line="240" w:lineRule="auto"/>
        <w:ind w:firstLine="709"/>
        <w:jc w:val="both"/>
        <w:rPr>
          <w:rFonts w:ascii="Times New Roman" w:hAnsi="Times New Roman" w:cs="Times New Roman"/>
          <w:sz w:val="24"/>
          <w:szCs w:val="24"/>
        </w:rPr>
      </w:pPr>
      <w:r w:rsidRPr="00C05DB0">
        <w:rPr>
          <w:rFonts w:ascii="Times New Roman" w:hAnsi="Times New Roman" w:cs="Times New Roman"/>
          <w:sz w:val="24"/>
          <w:szCs w:val="24"/>
        </w:rPr>
        <w:t>Уголок уединения может стать и мест</w:t>
      </w:r>
      <w:r>
        <w:rPr>
          <w:rFonts w:ascii="Times New Roman" w:hAnsi="Times New Roman" w:cs="Times New Roman"/>
          <w:sz w:val="24"/>
          <w:szCs w:val="24"/>
        </w:rPr>
        <w:t>ом для игры одного или двух де</w:t>
      </w:r>
      <w:r w:rsidRPr="00C05DB0">
        <w:rPr>
          <w:rFonts w:ascii="Times New Roman" w:hAnsi="Times New Roman" w:cs="Times New Roman"/>
          <w:sz w:val="24"/>
          <w:szCs w:val="24"/>
        </w:rPr>
        <w:t xml:space="preserve">тей. В нем может находиться стол с </w:t>
      </w:r>
      <w:r>
        <w:rPr>
          <w:rFonts w:ascii="Times New Roman" w:hAnsi="Times New Roman" w:cs="Times New Roman"/>
          <w:sz w:val="24"/>
          <w:szCs w:val="24"/>
        </w:rPr>
        <w:t>одним или двумя стульями. Соот</w:t>
      </w:r>
      <w:r w:rsidRPr="00C05DB0">
        <w:rPr>
          <w:rFonts w:ascii="Times New Roman" w:hAnsi="Times New Roman" w:cs="Times New Roman"/>
          <w:sz w:val="24"/>
          <w:szCs w:val="24"/>
        </w:rPr>
        <w:t>ветственно, любой центр, предос</w:t>
      </w:r>
      <w:r>
        <w:rPr>
          <w:rFonts w:ascii="Times New Roman" w:hAnsi="Times New Roman" w:cs="Times New Roman"/>
          <w:sz w:val="24"/>
          <w:szCs w:val="24"/>
        </w:rPr>
        <w:t xml:space="preserve">тавляющий место лишь для одного </w:t>
      </w:r>
      <w:r w:rsidRPr="00C05DB0">
        <w:rPr>
          <w:rFonts w:ascii="Times New Roman" w:hAnsi="Times New Roman" w:cs="Times New Roman"/>
          <w:sz w:val="24"/>
          <w:szCs w:val="24"/>
        </w:rPr>
        <w:t>или двух детей, можно рассматрива</w:t>
      </w:r>
      <w:r>
        <w:rPr>
          <w:rFonts w:ascii="Times New Roman" w:hAnsi="Times New Roman" w:cs="Times New Roman"/>
          <w:sz w:val="24"/>
          <w:szCs w:val="24"/>
        </w:rPr>
        <w:t xml:space="preserve">ть в качестве уголка уединения. </w:t>
      </w:r>
      <w:r w:rsidRPr="00C05DB0">
        <w:rPr>
          <w:rFonts w:ascii="Times New Roman" w:hAnsi="Times New Roman" w:cs="Times New Roman"/>
          <w:sz w:val="24"/>
          <w:szCs w:val="24"/>
        </w:rPr>
        <w:t xml:space="preserve">Необходимо только следить, чтобы </w:t>
      </w:r>
      <w:r>
        <w:rPr>
          <w:rFonts w:ascii="Times New Roman" w:hAnsi="Times New Roman" w:cs="Times New Roman"/>
          <w:sz w:val="24"/>
          <w:szCs w:val="24"/>
        </w:rPr>
        <w:t xml:space="preserve">другие дети не беспокоили находящихся в нем одногруппников. </w:t>
      </w:r>
    </w:p>
    <w:p w:rsidR="00D83CAF" w:rsidRPr="00C05DB0" w:rsidRDefault="00D83CAF" w:rsidP="00D83CAF">
      <w:pPr>
        <w:spacing w:after="0" w:line="240" w:lineRule="auto"/>
        <w:ind w:firstLine="709"/>
        <w:jc w:val="both"/>
        <w:rPr>
          <w:rFonts w:ascii="Times New Roman" w:hAnsi="Times New Roman" w:cs="Times New Roman"/>
          <w:sz w:val="24"/>
          <w:szCs w:val="24"/>
        </w:rPr>
      </w:pPr>
      <w:r w:rsidRPr="00C05DB0">
        <w:rPr>
          <w:rFonts w:ascii="Times New Roman" w:hAnsi="Times New Roman" w:cs="Times New Roman"/>
          <w:sz w:val="24"/>
          <w:szCs w:val="24"/>
        </w:rPr>
        <w:t>Важно научить детей понимать, ч</w:t>
      </w:r>
      <w:r>
        <w:rPr>
          <w:rFonts w:ascii="Times New Roman" w:hAnsi="Times New Roman" w:cs="Times New Roman"/>
          <w:sz w:val="24"/>
          <w:szCs w:val="24"/>
        </w:rPr>
        <w:t xml:space="preserve">то в уголках уединения не может </w:t>
      </w:r>
      <w:r w:rsidRPr="00C05DB0">
        <w:rPr>
          <w:rFonts w:ascii="Times New Roman" w:hAnsi="Times New Roman" w:cs="Times New Roman"/>
          <w:sz w:val="24"/>
          <w:szCs w:val="24"/>
        </w:rPr>
        <w:t xml:space="preserve">быть много людей, а также уважать </w:t>
      </w:r>
      <w:r>
        <w:rPr>
          <w:rFonts w:ascii="Times New Roman" w:hAnsi="Times New Roman" w:cs="Times New Roman"/>
          <w:sz w:val="24"/>
          <w:szCs w:val="24"/>
        </w:rPr>
        <w:t>потребность в уединении, возни</w:t>
      </w:r>
      <w:r w:rsidRPr="00C05DB0">
        <w:rPr>
          <w:rFonts w:ascii="Times New Roman" w:hAnsi="Times New Roman" w:cs="Times New Roman"/>
          <w:sz w:val="24"/>
          <w:szCs w:val="24"/>
        </w:rPr>
        <w:t>кающую у других. Нарушителей след</w:t>
      </w:r>
      <w:r>
        <w:rPr>
          <w:rFonts w:ascii="Times New Roman" w:hAnsi="Times New Roman" w:cs="Times New Roman"/>
          <w:sz w:val="24"/>
          <w:szCs w:val="24"/>
        </w:rPr>
        <w:t xml:space="preserve">ует мягко переместить в другие, </w:t>
      </w:r>
      <w:r w:rsidRPr="00C05DB0">
        <w:rPr>
          <w:rFonts w:ascii="Times New Roman" w:hAnsi="Times New Roman" w:cs="Times New Roman"/>
          <w:sz w:val="24"/>
          <w:szCs w:val="24"/>
        </w:rPr>
        <w:t>более подходящие для активных игр места.</w:t>
      </w:r>
    </w:p>
    <w:p w:rsidR="00D83CAF" w:rsidRPr="00C05DB0" w:rsidRDefault="00D83CAF" w:rsidP="00D83CAF">
      <w:pPr>
        <w:spacing w:after="0" w:line="240" w:lineRule="auto"/>
        <w:ind w:firstLine="709"/>
        <w:jc w:val="both"/>
        <w:rPr>
          <w:rFonts w:ascii="Times New Roman" w:hAnsi="Times New Roman" w:cs="Times New Roman"/>
          <w:sz w:val="24"/>
          <w:szCs w:val="24"/>
        </w:rPr>
      </w:pPr>
      <w:r w:rsidRPr="00C05DB0">
        <w:rPr>
          <w:rFonts w:ascii="Times New Roman" w:hAnsi="Times New Roman" w:cs="Times New Roman"/>
          <w:b/>
          <w:sz w:val="24"/>
          <w:szCs w:val="24"/>
        </w:rPr>
        <w:t>Ограничение количества детей в центрах активности.</w:t>
      </w:r>
      <w:r>
        <w:rPr>
          <w:rFonts w:ascii="Times New Roman" w:hAnsi="Times New Roman" w:cs="Times New Roman"/>
          <w:sz w:val="24"/>
          <w:szCs w:val="24"/>
        </w:rPr>
        <w:t xml:space="preserve"> Иногда воз</w:t>
      </w:r>
      <w:r w:rsidRPr="00C05DB0">
        <w:rPr>
          <w:rFonts w:ascii="Times New Roman" w:hAnsi="Times New Roman" w:cs="Times New Roman"/>
          <w:sz w:val="24"/>
          <w:szCs w:val="24"/>
        </w:rPr>
        <w:t>никает необходимость ограничивать количество детей, жел</w:t>
      </w:r>
      <w:r>
        <w:rPr>
          <w:rFonts w:ascii="Times New Roman" w:hAnsi="Times New Roman" w:cs="Times New Roman"/>
          <w:sz w:val="24"/>
          <w:szCs w:val="24"/>
        </w:rPr>
        <w:t xml:space="preserve">ающих </w:t>
      </w:r>
      <w:r w:rsidRPr="00C05DB0">
        <w:rPr>
          <w:rFonts w:ascii="Times New Roman" w:hAnsi="Times New Roman" w:cs="Times New Roman"/>
          <w:sz w:val="24"/>
          <w:szCs w:val="24"/>
        </w:rPr>
        <w:t>играть в одном центре. Конечно,</w:t>
      </w:r>
      <w:r>
        <w:rPr>
          <w:rFonts w:ascii="Times New Roman" w:hAnsi="Times New Roman" w:cs="Times New Roman"/>
          <w:sz w:val="24"/>
          <w:szCs w:val="24"/>
        </w:rPr>
        <w:t xml:space="preserve"> если речь идет о всеми любимом </w:t>
      </w:r>
      <w:r w:rsidRPr="00C05DB0">
        <w:rPr>
          <w:rFonts w:ascii="Times New Roman" w:hAnsi="Times New Roman" w:cs="Times New Roman"/>
          <w:sz w:val="24"/>
          <w:szCs w:val="24"/>
        </w:rPr>
        <w:t>центре, многие дети могут расстро</w:t>
      </w:r>
      <w:r>
        <w:rPr>
          <w:rFonts w:ascii="Times New Roman" w:hAnsi="Times New Roman" w:cs="Times New Roman"/>
          <w:sz w:val="24"/>
          <w:szCs w:val="24"/>
        </w:rPr>
        <w:t>иться из-за невозможности нахо</w:t>
      </w:r>
      <w:r w:rsidRPr="00C05DB0">
        <w:rPr>
          <w:rFonts w:ascii="Times New Roman" w:hAnsi="Times New Roman" w:cs="Times New Roman"/>
          <w:sz w:val="24"/>
          <w:szCs w:val="24"/>
        </w:rPr>
        <w:t>диться в нем столько, сколько они хотя</w:t>
      </w:r>
      <w:r>
        <w:rPr>
          <w:rFonts w:ascii="Times New Roman" w:hAnsi="Times New Roman" w:cs="Times New Roman"/>
          <w:sz w:val="24"/>
          <w:szCs w:val="24"/>
        </w:rPr>
        <w:t>т. В этом случае педагогам сто</w:t>
      </w:r>
      <w:r w:rsidRPr="00C05DB0">
        <w:rPr>
          <w:rFonts w:ascii="Times New Roman" w:hAnsi="Times New Roman" w:cs="Times New Roman"/>
          <w:sz w:val="24"/>
          <w:szCs w:val="24"/>
        </w:rPr>
        <w:t>ит задуматься о его расширении. Если из-за ограничен</w:t>
      </w:r>
      <w:r>
        <w:rPr>
          <w:rFonts w:ascii="Times New Roman" w:hAnsi="Times New Roman" w:cs="Times New Roman"/>
          <w:sz w:val="24"/>
          <w:szCs w:val="24"/>
        </w:rPr>
        <w:t xml:space="preserve">ной площади </w:t>
      </w:r>
      <w:r w:rsidRPr="00C05DB0">
        <w:rPr>
          <w:rFonts w:ascii="Times New Roman" w:hAnsi="Times New Roman" w:cs="Times New Roman"/>
          <w:sz w:val="24"/>
          <w:szCs w:val="24"/>
        </w:rPr>
        <w:t>это не представляется возможным,</w:t>
      </w:r>
      <w:r>
        <w:rPr>
          <w:rFonts w:ascii="Times New Roman" w:hAnsi="Times New Roman" w:cs="Times New Roman"/>
          <w:sz w:val="24"/>
          <w:szCs w:val="24"/>
        </w:rPr>
        <w:t xml:space="preserve"> нужно создать систему, которая </w:t>
      </w:r>
      <w:r w:rsidRPr="00C05DB0">
        <w:rPr>
          <w:rFonts w:ascii="Times New Roman" w:hAnsi="Times New Roman" w:cs="Times New Roman"/>
          <w:sz w:val="24"/>
          <w:szCs w:val="24"/>
        </w:rPr>
        <w:t>позволяла бы каждому ребенку пон</w:t>
      </w:r>
      <w:r>
        <w:rPr>
          <w:rFonts w:ascii="Times New Roman" w:hAnsi="Times New Roman" w:cs="Times New Roman"/>
          <w:sz w:val="24"/>
          <w:szCs w:val="24"/>
        </w:rPr>
        <w:t>имать, что данный центр уже за</w:t>
      </w:r>
      <w:r w:rsidRPr="00C05DB0">
        <w:rPr>
          <w:rFonts w:ascii="Times New Roman" w:hAnsi="Times New Roman" w:cs="Times New Roman"/>
          <w:sz w:val="24"/>
          <w:szCs w:val="24"/>
        </w:rPr>
        <w:t>полнен, и знать, когда подойдет его</w:t>
      </w:r>
      <w:r>
        <w:rPr>
          <w:rFonts w:ascii="Times New Roman" w:hAnsi="Times New Roman" w:cs="Times New Roman"/>
          <w:sz w:val="24"/>
          <w:szCs w:val="24"/>
        </w:rPr>
        <w:t xml:space="preserve"> очередь поиграть в нем. И надо </w:t>
      </w:r>
      <w:r w:rsidRPr="00C05DB0">
        <w:rPr>
          <w:rFonts w:ascii="Times New Roman" w:hAnsi="Times New Roman" w:cs="Times New Roman"/>
          <w:sz w:val="24"/>
          <w:szCs w:val="24"/>
        </w:rPr>
        <w:t>помнить, что правила призваны создать более ко</w:t>
      </w:r>
      <w:r>
        <w:rPr>
          <w:rFonts w:ascii="Times New Roman" w:hAnsi="Times New Roman" w:cs="Times New Roman"/>
          <w:sz w:val="24"/>
          <w:szCs w:val="24"/>
        </w:rPr>
        <w:t xml:space="preserve">мфортные для детей </w:t>
      </w:r>
      <w:r w:rsidRPr="00C05DB0">
        <w:rPr>
          <w:rFonts w:ascii="Times New Roman" w:hAnsi="Times New Roman" w:cs="Times New Roman"/>
          <w:sz w:val="24"/>
          <w:szCs w:val="24"/>
        </w:rPr>
        <w:t xml:space="preserve">условия, а не ограничить их свободу </w:t>
      </w:r>
      <w:r>
        <w:rPr>
          <w:rFonts w:ascii="Times New Roman" w:hAnsi="Times New Roman" w:cs="Times New Roman"/>
          <w:sz w:val="24"/>
          <w:szCs w:val="24"/>
        </w:rPr>
        <w:t xml:space="preserve">— важно, чтобы дети видели, что </w:t>
      </w:r>
      <w:r w:rsidRPr="00C05DB0">
        <w:rPr>
          <w:rFonts w:ascii="Times New Roman" w:hAnsi="Times New Roman" w:cs="Times New Roman"/>
          <w:sz w:val="24"/>
          <w:szCs w:val="24"/>
        </w:rPr>
        <w:t>все находятся в равных условиях.</w:t>
      </w:r>
    </w:p>
    <w:p w:rsidR="00D83CAF" w:rsidRPr="00C05DB0" w:rsidRDefault="00D83CAF" w:rsidP="00D83CAF">
      <w:pPr>
        <w:spacing w:after="0" w:line="240" w:lineRule="auto"/>
        <w:ind w:firstLine="709"/>
        <w:jc w:val="both"/>
        <w:rPr>
          <w:rFonts w:ascii="Times New Roman" w:hAnsi="Times New Roman" w:cs="Times New Roman"/>
          <w:sz w:val="24"/>
          <w:szCs w:val="24"/>
        </w:rPr>
      </w:pPr>
      <w:r w:rsidRPr="00C05DB0">
        <w:rPr>
          <w:rFonts w:ascii="Times New Roman" w:hAnsi="Times New Roman" w:cs="Times New Roman"/>
          <w:b/>
          <w:sz w:val="24"/>
          <w:szCs w:val="24"/>
        </w:rPr>
        <w:t>Оптимальное использование пространства.</w:t>
      </w:r>
      <w:r>
        <w:rPr>
          <w:rFonts w:ascii="Times New Roman" w:hAnsi="Times New Roman" w:cs="Times New Roman"/>
          <w:sz w:val="24"/>
          <w:szCs w:val="24"/>
        </w:rPr>
        <w:t xml:space="preserve"> Следует стремиться </w:t>
      </w:r>
      <w:r w:rsidRPr="00C05DB0">
        <w:rPr>
          <w:rFonts w:ascii="Times New Roman" w:hAnsi="Times New Roman" w:cs="Times New Roman"/>
          <w:sz w:val="24"/>
          <w:szCs w:val="24"/>
        </w:rPr>
        <w:t>к максимальной реализации образо</w:t>
      </w:r>
      <w:r>
        <w:rPr>
          <w:rFonts w:ascii="Times New Roman" w:hAnsi="Times New Roman" w:cs="Times New Roman"/>
          <w:sz w:val="24"/>
          <w:szCs w:val="24"/>
        </w:rPr>
        <w:t>вательного потенциала простран</w:t>
      </w:r>
      <w:r w:rsidRPr="00C05DB0">
        <w:rPr>
          <w:rFonts w:ascii="Times New Roman" w:hAnsi="Times New Roman" w:cs="Times New Roman"/>
          <w:sz w:val="24"/>
          <w:szCs w:val="24"/>
        </w:rPr>
        <w:t>ства детского сада, группы, а также</w:t>
      </w:r>
      <w:r>
        <w:rPr>
          <w:rFonts w:ascii="Times New Roman" w:hAnsi="Times New Roman" w:cs="Times New Roman"/>
          <w:sz w:val="24"/>
          <w:szCs w:val="24"/>
        </w:rPr>
        <w:t xml:space="preserve"> территории детского сада и для </w:t>
      </w:r>
      <w:r w:rsidRPr="00C05DB0">
        <w:rPr>
          <w:rFonts w:ascii="Times New Roman" w:hAnsi="Times New Roman" w:cs="Times New Roman"/>
          <w:sz w:val="24"/>
          <w:szCs w:val="24"/>
        </w:rPr>
        <w:t>организации детской деятельности</w:t>
      </w:r>
      <w:r>
        <w:rPr>
          <w:rFonts w:ascii="Times New Roman" w:hAnsi="Times New Roman" w:cs="Times New Roman"/>
          <w:sz w:val="24"/>
          <w:szCs w:val="24"/>
        </w:rPr>
        <w:t xml:space="preserve"> использовать не только игровую </w:t>
      </w:r>
      <w:r w:rsidRPr="00C05DB0">
        <w:rPr>
          <w:rFonts w:ascii="Times New Roman" w:hAnsi="Times New Roman" w:cs="Times New Roman"/>
          <w:sz w:val="24"/>
          <w:szCs w:val="24"/>
        </w:rPr>
        <w:t>комнату, но все возможное простра</w:t>
      </w:r>
      <w:r>
        <w:rPr>
          <w:rFonts w:ascii="Times New Roman" w:hAnsi="Times New Roman" w:cs="Times New Roman"/>
          <w:sz w:val="24"/>
          <w:szCs w:val="24"/>
        </w:rPr>
        <w:t>нство — спальню, рекреации, до</w:t>
      </w:r>
      <w:r w:rsidRPr="00C05DB0">
        <w:rPr>
          <w:rFonts w:ascii="Times New Roman" w:hAnsi="Times New Roman" w:cs="Times New Roman"/>
          <w:sz w:val="24"/>
          <w:szCs w:val="24"/>
        </w:rPr>
        <w:t>полнительные помещения детского сада, территорию детского са</w:t>
      </w:r>
      <w:r>
        <w:rPr>
          <w:rFonts w:ascii="Times New Roman" w:hAnsi="Times New Roman" w:cs="Times New Roman"/>
          <w:sz w:val="24"/>
          <w:szCs w:val="24"/>
        </w:rPr>
        <w:t xml:space="preserve">да. </w:t>
      </w:r>
      <w:r w:rsidRPr="00C05DB0">
        <w:rPr>
          <w:rFonts w:ascii="Times New Roman" w:hAnsi="Times New Roman" w:cs="Times New Roman"/>
          <w:sz w:val="24"/>
          <w:szCs w:val="24"/>
        </w:rPr>
        <w:t>Для этого можно использовать различные приемы, в том числе:</w:t>
      </w:r>
    </w:p>
    <w:p w:rsidR="00D83CAF" w:rsidRPr="00F0692A" w:rsidRDefault="00D83CAF" w:rsidP="00313AB8">
      <w:pPr>
        <w:pStyle w:val="a5"/>
        <w:numPr>
          <w:ilvl w:val="0"/>
          <w:numId w:val="39"/>
        </w:numPr>
        <w:spacing w:after="0" w:line="240" w:lineRule="auto"/>
        <w:ind w:left="0" w:firstLine="709"/>
        <w:jc w:val="both"/>
        <w:rPr>
          <w:rFonts w:ascii="Times New Roman" w:hAnsi="Times New Roman" w:cs="Times New Roman"/>
          <w:sz w:val="24"/>
          <w:szCs w:val="24"/>
        </w:rPr>
      </w:pPr>
      <w:r w:rsidRPr="00F0692A">
        <w:rPr>
          <w:rFonts w:ascii="Times New Roman" w:hAnsi="Times New Roman" w:cs="Times New Roman"/>
          <w:sz w:val="24"/>
          <w:szCs w:val="24"/>
        </w:rPr>
        <w:t xml:space="preserve">освободить пространство в спальне, частично или полностью заменив обычные кровати выдвижными, двухъярусными, складными, штабелируемыми и пр., либо поставив вместо кроватей специальные подиумы. Это позволит перенести один или </w:t>
      </w:r>
      <w:r w:rsidRPr="00F0692A">
        <w:rPr>
          <w:rFonts w:ascii="Times New Roman" w:hAnsi="Times New Roman" w:cs="Times New Roman"/>
          <w:sz w:val="24"/>
          <w:szCs w:val="24"/>
        </w:rPr>
        <w:lastRenderedPageBreak/>
        <w:t>несколько тихих центров активности, например литературный центр, зону отдыха, центр грамотности и письма, центр настольно-печатных игр, центр мелкой моторики и пр., в спальную комнату;</w:t>
      </w:r>
    </w:p>
    <w:p w:rsidR="00D83CAF" w:rsidRPr="00F0692A" w:rsidRDefault="00D83CAF" w:rsidP="00313AB8">
      <w:pPr>
        <w:pStyle w:val="a5"/>
        <w:numPr>
          <w:ilvl w:val="0"/>
          <w:numId w:val="39"/>
        </w:numPr>
        <w:spacing w:after="0" w:line="240" w:lineRule="auto"/>
        <w:ind w:left="0" w:firstLine="709"/>
        <w:jc w:val="both"/>
        <w:rPr>
          <w:rFonts w:ascii="Times New Roman" w:hAnsi="Times New Roman" w:cs="Times New Roman"/>
          <w:sz w:val="24"/>
          <w:szCs w:val="24"/>
        </w:rPr>
      </w:pPr>
      <w:r w:rsidRPr="00F0692A">
        <w:rPr>
          <w:rFonts w:ascii="Times New Roman" w:hAnsi="Times New Roman" w:cs="Times New Roman"/>
          <w:sz w:val="24"/>
          <w:szCs w:val="24"/>
        </w:rPr>
        <w:t>использовать рекреации, коридоры и другие свободные пространства детского сада для различных целей:</w:t>
      </w:r>
    </w:p>
    <w:p w:rsidR="00D83CAF" w:rsidRPr="00F0692A" w:rsidRDefault="00D83CAF" w:rsidP="00313AB8">
      <w:pPr>
        <w:pStyle w:val="a5"/>
        <w:numPr>
          <w:ilvl w:val="0"/>
          <w:numId w:val="40"/>
        </w:numPr>
        <w:spacing w:after="0" w:line="240" w:lineRule="auto"/>
        <w:ind w:left="0" w:firstLine="709"/>
        <w:jc w:val="both"/>
        <w:rPr>
          <w:rFonts w:ascii="Times New Roman" w:hAnsi="Times New Roman" w:cs="Times New Roman"/>
          <w:sz w:val="24"/>
          <w:szCs w:val="24"/>
        </w:rPr>
      </w:pPr>
      <w:r w:rsidRPr="00F0692A">
        <w:rPr>
          <w:rFonts w:ascii="Times New Roman" w:hAnsi="Times New Roman" w:cs="Times New Roman"/>
          <w:sz w:val="24"/>
          <w:szCs w:val="24"/>
        </w:rPr>
        <w:t>для проведения кружков и занятий по интересам (английский язык, шахматы, библиотека и пр.);</w:t>
      </w:r>
    </w:p>
    <w:p w:rsidR="00D83CAF" w:rsidRPr="00F0692A" w:rsidRDefault="00D83CAF" w:rsidP="00313AB8">
      <w:pPr>
        <w:pStyle w:val="a5"/>
        <w:numPr>
          <w:ilvl w:val="0"/>
          <w:numId w:val="40"/>
        </w:numPr>
        <w:spacing w:after="0" w:line="240" w:lineRule="auto"/>
        <w:ind w:left="0" w:firstLine="709"/>
        <w:jc w:val="both"/>
        <w:rPr>
          <w:rFonts w:ascii="Times New Roman" w:hAnsi="Times New Roman" w:cs="Times New Roman"/>
          <w:sz w:val="24"/>
          <w:szCs w:val="24"/>
        </w:rPr>
      </w:pPr>
      <w:r w:rsidRPr="00F0692A">
        <w:rPr>
          <w:rFonts w:ascii="Times New Roman" w:hAnsi="Times New Roman" w:cs="Times New Roman"/>
          <w:sz w:val="24"/>
          <w:szCs w:val="24"/>
        </w:rPr>
        <w:t>для физической активности (классики на полу, кегли, физкультурные тренажеры, детский настольный футбол и т. д.);</w:t>
      </w:r>
    </w:p>
    <w:p w:rsidR="00D83CAF" w:rsidRPr="00F0692A" w:rsidRDefault="00D83CAF" w:rsidP="00313AB8">
      <w:pPr>
        <w:pStyle w:val="a5"/>
        <w:numPr>
          <w:ilvl w:val="0"/>
          <w:numId w:val="40"/>
        </w:numPr>
        <w:spacing w:after="0" w:line="240" w:lineRule="auto"/>
        <w:ind w:left="0" w:firstLine="709"/>
        <w:jc w:val="both"/>
        <w:rPr>
          <w:rFonts w:ascii="Times New Roman" w:hAnsi="Times New Roman" w:cs="Times New Roman"/>
          <w:sz w:val="24"/>
          <w:szCs w:val="24"/>
        </w:rPr>
      </w:pPr>
      <w:r w:rsidRPr="00F0692A">
        <w:rPr>
          <w:rFonts w:ascii="Times New Roman" w:hAnsi="Times New Roman" w:cs="Times New Roman"/>
          <w:sz w:val="24"/>
          <w:szCs w:val="24"/>
        </w:rPr>
        <w:t>для выставки детских достижений (рисунки, фотографии, поделки, стенгазеты, коллективные работы и пр.);</w:t>
      </w:r>
    </w:p>
    <w:p w:rsidR="00D83CAF" w:rsidRPr="00F0692A" w:rsidRDefault="00D83CAF" w:rsidP="00313AB8">
      <w:pPr>
        <w:pStyle w:val="a5"/>
        <w:numPr>
          <w:ilvl w:val="0"/>
          <w:numId w:val="40"/>
        </w:numPr>
        <w:spacing w:after="0" w:line="240" w:lineRule="auto"/>
        <w:ind w:left="0" w:firstLine="709"/>
        <w:jc w:val="both"/>
        <w:rPr>
          <w:rFonts w:ascii="Times New Roman" w:hAnsi="Times New Roman" w:cs="Times New Roman"/>
          <w:sz w:val="24"/>
          <w:szCs w:val="24"/>
        </w:rPr>
      </w:pPr>
      <w:r w:rsidRPr="00F0692A">
        <w:rPr>
          <w:rFonts w:ascii="Times New Roman" w:hAnsi="Times New Roman" w:cs="Times New Roman"/>
          <w:sz w:val="24"/>
          <w:szCs w:val="24"/>
        </w:rPr>
        <w:t>для информационных целей (стенды, объявления и т. д. для родителей и детей);</w:t>
      </w:r>
    </w:p>
    <w:p w:rsidR="00D83CAF" w:rsidRPr="00F0692A" w:rsidRDefault="00D83CAF" w:rsidP="00313AB8">
      <w:pPr>
        <w:pStyle w:val="a5"/>
        <w:numPr>
          <w:ilvl w:val="0"/>
          <w:numId w:val="39"/>
        </w:numPr>
        <w:spacing w:after="0" w:line="240" w:lineRule="auto"/>
        <w:ind w:left="0" w:firstLine="709"/>
        <w:jc w:val="both"/>
        <w:rPr>
          <w:rFonts w:ascii="Times New Roman" w:hAnsi="Times New Roman" w:cs="Times New Roman"/>
          <w:sz w:val="24"/>
          <w:szCs w:val="24"/>
        </w:rPr>
      </w:pPr>
      <w:r w:rsidRPr="00F0692A">
        <w:rPr>
          <w:rFonts w:ascii="Times New Roman" w:hAnsi="Times New Roman" w:cs="Times New Roman"/>
          <w:sz w:val="24"/>
          <w:szCs w:val="24"/>
        </w:rPr>
        <w:t>организовать в отдельных помещениях детского сада различные клубы, мастерские, студии, лаборатории: компьютерный клуб, зону робототехники и лего-конструирования, живописную мастерскую, театральную студию, мультстудию и пр.;</w:t>
      </w:r>
    </w:p>
    <w:p w:rsidR="00D83CAF" w:rsidRPr="00F0692A" w:rsidRDefault="00D83CAF" w:rsidP="00313AB8">
      <w:pPr>
        <w:pStyle w:val="a5"/>
        <w:numPr>
          <w:ilvl w:val="0"/>
          <w:numId w:val="39"/>
        </w:numPr>
        <w:spacing w:after="0" w:line="240" w:lineRule="auto"/>
        <w:ind w:left="0" w:firstLine="709"/>
        <w:jc w:val="both"/>
        <w:rPr>
          <w:rFonts w:ascii="Times New Roman" w:hAnsi="Times New Roman" w:cs="Times New Roman"/>
          <w:sz w:val="24"/>
          <w:szCs w:val="24"/>
        </w:rPr>
      </w:pPr>
      <w:r w:rsidRPr="00F0692A">
        <w:rPr>
          <w:rFonts w:ascii="Times New Roman" w:hAnsi="Times New Roman" w:cs="Times New Roman"/>
          <w:sz w:val="24"/>
          <w:szCs w:val="24"/>
        </w:rPr>
        <w:t>максимально использовать территорию детского сада, не ограничивая детскую деятельность рамками групповой площадки и создавая условия для разновозрастного общения.</w:t>
      </w:r>
    </w:p>
    <w:p w:rsidR="00D83CAF" w:rsidRPr="004808E3" w:rsidRDefault="00D83CAF" w:rsidP="00D83CA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Основные принципы </w:t>
      </w:r>
      <w:r w:rsidRPr="004808E3">
        <w:rPr>
          <w:rFonts w:ascii="Times New Roman" w:hAnsi="Times New Roman" w:cs="Times New Roman"/>
          <w:b/>
          <w:sz w:val="24"/>
          <w:szCs w:val="24"/>
        </w:rPr>
        <w:t>оформления пространства</w:t>
      </w:r>
    </w:p>
    <w:p w:rsidR="00D83CAF" w:rsidRDefault="00D83CAF" w:rsidP="00D83CAF">
      <w:pPr>
        <w:spacing w:after="0" w:line="240" w:lineRule="auto"/>
        <w:ind w:firstLine="709"/>
        <w:jc w:val="both"/>
        <w:rPr>
          <w:rFonts w:ascii="Times New Roman" w:hAnsi="Times New Roman" w:cs="Times New Roman"/>
          <w:sz w:val="24"/>
          <w:szCs w:val="24"/>
        </w:rPr>
      </w:pPr>
      <w:r w:rsidRPr="00C05DB0">
        <w:rPr>
          <w:rFonts w:ascii="Times New Roman" w:hAnsi="Times New Roman" w:cs="Times New Roman"/>
          <w:sz w:val="24"/>
          <w:szCs w:val="24"/>
        </w:rPr>
        <w:t>В групповом помещении всегда есть</w:t>
      </w:r>
      <w:r>
        <w:rPr>
          <w:rFonts w:ascii="Times New Roman" w:hAnsi="Times New Roman" w:cs="Times New Roman"/>
          <w:sz w:val="24"/>
          <w:szCs w:val="24"/>
        </w:rPr>
        <w:t xml:space="preserve"> специальное место для размеще</w:t>
      </w:r>
      <w:r w:rsidRPr="00C05DB0">
        <w:rPr>
          <w:rFonts w:ascii="Times New Roman" w:hAnsi="Times New Roman" w:cs="Times New Roman"/>
          <w:sz w:val="24"/>
          <w:szCs w:val="24"/>
        </w:rPr>
        <w:t>ния различных плакатов, объявлений, д</w:t>
      </w:r>
      <w:r>
        <w:rPr>
          <w:rFonts w:ascii="Times New Roman" w:hAnsi="Times New Roman" w:cs="Times New Roman"/>
          <w:sz w:val="24"/>
          <w:szCs w:val="24"/>
        </w:rPr>
        <w:t xml:space="preserve">етских работ, фотографий и пр., </w:t>
      </w:r>
      <w:r w:rsidRPr="00C05DB0">
        <w:rPr>
          <w:rFonts w:ascii="Times New Roman" w:hAnsi="Times New Roman" w:cs="Times New Roman"/>
          <w:sz w:val="24"/>
          <w:szCs w:val="24"/>
        </w:rPr>
        <w:t xml:space="preserve">так называемый «групповой стенд» </w:t>
      </w:r>
      <w:r>
        <w:rPr>
          <w:rFonts w:ascii="Times New Roman" w:hAnsi="Times New Roman" w:cs="Times New Roman"/>
          <w:sz w:val="24"/>
          <w:szCs w:val="24"/>
        </w:rPr>
        <w:t xml:space="preserve">(один или несколько). Правильно </w:t>
      </w:r>
      <w:r w:rsidRPr="00C05DB0">
        <w:rPr>
          <w:rFonts w:ascii="Times New Roman" w:hAnsi="Times New Roman" w:cs="Times New Roman"/>
          <w:sz w:val="24"/>
          <w:szCs w:val="24"/>
        </w:rPr>
        <w:t>оформленные групповые стенды явля</w:t>
      </w:r>
      <w:r>
        <w:rPr>
          <w:rFonts w:ascii="Times New Roman" w:hAnsi="Times New Roman" w:cs="Times New Roman"/>
          <w:sz w:val="24"/>
          <w:szCs w:val="24"/>
        </w:rPr>
        <w:t>ются эффективным средством раз</w:t>
      </w:r>
      <w:r w:rsidRPr="00C05DB0">
        <w:rPr>
          <w:rFonts w:ascii="Times New Roman" w:hAnsi="Times New Roman" w:cs="Times New Roman"/>
          <w:sz w:val="24"/>
          <w:szCs w:val="24"/>
        </w:rPr>
        <w:t>вития детей. Стенд станет незаменимым помощником воспи</w:t>
      </w:r>
      <w:r>
        <w:rPr>
          <w:rFonts w:ascii="Times New Roman" w:hAnsi="Times New Roman" w:cs="Times New Roman"/>
          <w:sz w:val="24"/>
          <w:szCs w:val="24"/>
        </w:rPr>
        <w:t>тателей в об</w:t>
      </w:r>
      <w:r w:rsidRPr="00C05DB0">
        <w:rPr>
          <w:rFonts w:ascii="Times New Roman" w:hAnsi="Times New Roman" w:cs="Times New Roman"/>
          <w:sz w:val="24"/>
          <w:szCs w:val="24"/>
        </w:rPr>
        <w:t xml:space="preserve">учении детей, если он отвечает </w:t>
      </w:r>
      <w:r>
        <w:rPr>
          <w:rFonts w:ascii="Times New Roman" w:hAnsi="Times New Roman" w:cs="Times New Roman"/>
          <w:sz w:val="24"/>
          <w:szCs w:val="24"/>
        </w:rPr>
        <w:t>перечисленным ниже требованиям.</w:t>
      </w:r>
    </w:p>
    <w:p w:rsidR="00D83CAF" w:rsidRPr="00C05DB0" w:rsidRDefault="00D83CAF" w:rsidP="00D83CAF">
      <w:pPr>
        <w:spacing w:after="0" w:line="240" w:lineRule="auto"/>
        <w:ind w:firstLine="709"/>
        <w:jc w:val="both"/>
        <w:rPr>
          <w:rFonts w:ascii="Times New Roman" w:hAnsi="Times New Roman" w:cs="Times New Roman"/>
          <w:sz w:val="24"/>
          <w:szCs w:val="24"/>
        </w:rPr>
      </w:pPr>
      <w:r w:rsidRPr="004808E3">
        <w:rPr>
          <w:rFonts w:ascii="Times New Roman" w:hAnsi="Times New Roman" w:cs="Times New Roman"/>
          <w:b/>
          <w:sz w:val="24"/>
          <w:szCs w:val="24"/>
        </w:rPr>
        <w:t>Материал стенда нужен и интересен детям.</w:t>
      </w:r>
      <w:r>
        <w:rPr>
          <w:rFonts w:ascii="Times New Roman" w:hAnsi="Times New Roman" w:cs="Times New Roman"/>
          <w:sz w:val="24"/>
          <w:szCs w:val="24"/>
        </w:rPr>
        <w:t xml:space="preserve"> Материалы, размещен</w:t>
      </w:r>
      <w:r w:rsidRPr="00C05DB0">
        <w:rPr>
          <w:rFonts w:ascii="Times New Roman" w:hAnsi="Times New Roman" w:cs="Times New Roman"/>
          <w:sz w:val="24"/>
          <w:szCs w:val="24"/>
        </w:rPr>
        <w:t>ные на стендах, должны быть инт</w:t>
      </w:r>
      <w:r>
        <w:rPr>
          <w:rFonts w:ascii="Times New Roman" w:hAnsi="Times New Roman" w:cs="Times New Roman"/>
          <w:sz w:val="24"/>
          <w:szCs w:val="24"/>
        </w:rPr>
        <w:t xml:space="preserve">ересны и нужны детям. От стенда </w:t>
      </w:r>
      <w:r w:rsidRPr="00C05DB0">
        <w:rPr>
          <w:rFonts w:ascii="Times New Roman" w:hAnsi="Times New Roman" w:cs="Times New Roman"/>
          <w:sz w:val="24"/>
          <w:szCs w:val="24"/>
        </w:rPr>
        <w:t>не будет никакой пользы, если размещенные на нем матер</w:t>
      </w:r>
      <w:r>
        <w:rPr>
          <w:rFonts w:ascii="Times New Roman" w:hAnsi="Times New Roman" w:cs="Times New Roman"/>
          <w:sz w:val="24"/>
          <w:szCs w:val="24"/>
        </w:rPr>
        <w:t>иалы ни</w:t>
      </w:r>
      <w:r w:rsidRPr="00C05DB0">
        <w:rPr>
          <w:rFonts w:ascii="Times New Roman" w:hAnsi="Times New Roman" w:cs="Times New Roman"/>
          <w:sz w:val="24"/>
          <w:szCs w:val="24"/>
        </w:rPr>
        <w:t>кто не будет разглядывать и обсуж</w:t>
      </w:r>
      <w:r>
        <w:rPr>
          <w:rFonts w:ascii="Times New Roman" w:hAnsi="Times New Roman" w:cs="Times New Roman"/>
          <w:sz w:val="24"/>
          <w:szCs w:val="24"/>
        </w:rPr>
        <w:t xml:space="preserve">дать. Например, на стенде можно </w:t>
      </w:r>
      <w:r w:rsidRPr="00C05DB0">
        <w:rPr>
          <w:rFonts w:ascii="Times New Roman" w:hAnsi="Times New Roman" w:cs="Times New Roman"/>
          <w:sz w:val="24"/>
          <w:szCs w:val="24"/>
        </w:rPr>
        <w:t>разместить меню на день, напис</w:t>
      </w:r>
      <w:r>
        <w:rPr>
          <w:rFonts w:ascii="Times New Roman" w:hAnsi="Times New Roman" w:cs="Times New Roman"/>
          <w:sz w:val="24"/>
          <w:szCs w:val="24"/>
        </w:rPr>
        <w:t>анное крупными печатными буква</w:t>
      </w:r>
      <w:r w:rsidRPr="00C05DB0">
        <w:rPr>
          <w:rFonts w:ascii="Times New Roman" w:hAnsi="Times New Roman" w:cs="Times New Roman"/>
          <w:sz w:val="24"/>
          <w:szCs w:val="24"/>
        </w:rPr>
        <w:t>ми, текст новой песенки, кто сегодн</w:t>
      </w:r>
      <w:r>
        <w:rPr>
          <w:rFonts w:ascii="Times New Roman" w:hAnsi="Times New Roman" w:cs="Times New Roman"/>
          <w:sz w:val="24"/>
          <w:szCs w:val="24"/>
        </w:rPr>
        <w:t xml:space="preserve">я дежурный, у кого сегодня день </w:t>
      </w:r>
      <w:r w:rsidRPr="00C05DB0">
        <w:rPr>
          <w:rFonts w:ascii="Times New Roman" w:hAnsi="Times New Roman" w:cs="Times New Roman"/>
          <w:sz w:val="24"/>
          <w:szCs w:val="24"/>
        </w:rPr>
        <w:t xml:space="preserve">рождения, новости дня и т. д. Особый интерес у детей </w:t>
      </w:r>
      <w:r>
        <w:rPr>
          <w:rFonts w:ascii="Times New Roman" w:hAnsi="Times New Roman" w:cs="Times New Roman"/>
          <w:sz w:val="24"/>
          <w:szCs w:val="24"/>
        </w:rPr>
        <w:t xml:space="preserve">вызывают их </w:t>
      </w:r>
      <w:r w:rsidRPr="00C05DB0">
        <w:rPr>
          <w:rFonts w:ascii="Times New Roman" w:hAnsi="Times New Roman" w:cs="Times New Roman"/>
          <w:sz w:val="24"/>
          <w:szCs w:val="24"/>
        </w:rPr>
        <w:t>со</w:t>
      </w:r>
      <w:r>
        <w:rPr>
          <w:rFonts w:ascii="Times New Roman" w:hAnsi="Times New Roman" w:cs="Times New Roman"/>
          <w:sz w:val="24"/>
          <w:szCs w:val="24"/>
        </w:rPr>
        <w:t xml:space="preserve">бственные поделки и фотографии. </w:t>
      </w:r>
      <w:r w:rsidRPr="00C05DB0">
        <w:rPr>
          <w:rFonts w:ascii="Times New Roman" w:hAnsi="Times New Roman" w:cs="Times New Roman"/>
          <w:sz w:val="24"/>
          <w:szCs w:val="24"/>
        </w:rPr>
        <w:t>Часть стендов может занимать та</w:t>
      </w:r>
      <w:r>
        <w:rPr>
          <w:rFonts w:ascii="Times New Roman" w:hAnsi="Times New Roman" w:cs="Times New Roman"/>
          <w:sz w:val="24"/>
          <w:szCs w:val="24"/>
        </w:rPr>
        <w:t>к называемый справочный матери</w:t>
      </w:r>
      <w:r w:rsidRPr="00C05DB0">
        <w:rPr>
          <w:rFonts w:ascii="Times New Roman" w:hAnsi="Times New Roman" w:cs="Times New Roman"/>
          <w:sz w:val="24"/>
          <w:szCs w:val="24"/>
        </w:rPr>
        <w:t>ал. Он будет помогать детям в их зан</w:t>
      </w:r>
      <w:r>
        <w:rPr>
          <w:rFonts w:ascii="Times New Roman" w:hAnsi="Times New Roman" w:cs="Times New Roman"/>
          <w:sz w:val="24"/>
          <w:szCs w:val="24"/>
        </w:rPr>
        <w:t>ятиях или информировать их. На</w:t>
      </w:r>
      <w:r w:rsidRPr="00C05DB0">
        <w:rPr>
          <w:rFonts w:ascii="Times New Roman" w:hAnsi="Times New Roman" w:cs="Times New Roman"/>
          <w:sz w:val="24"/>
          <w:szCs w:val="24"/>
        </w:rPr>
        <w:t>пример, на стенде недалеко от цен</w:t>
      </w:r>
      <w:r>
        <w:rPr>
          <w:rFonts w:ascii="Times New Roman" w:hAnsi="Times New Roman" w:cs="Times New Roman"/>
          <w:sz w:val="24"/>
          <w:szCs w:val="24"/>
        </w:rPr>
        <w:t xml:space="preserve">тра грамоты и письма может быть </w:t>
      </w:r>
      <w:r w:rsidRPr="00C05DB0">
        <w:rPr>
          <w:rFonts w:ascii="Times New Roman" w:hAnsi="Times New Roman" w:cs="Times New Roman"/>
          <w:sz w:val="24"/>
          <w:szCs w:val="24"/>
        </w:rPr>
        <w:t>размещен алфавит, около центра математики — плакат с числами.</w:t>
      </w:r>
    </w:p>
    <w:p w:rsidR="00D83CAF" w:rsidRDefault="00D83CAF" w:rsidP="00D83CAF">
      <w:pPr>
        <w:spacing w:after="0" w:line="240" w:lineRule="auto"/>
        <w:ind w:firstLine="709"/>
        <w:jc w:val="both"/>
        <w:rPr>
          <w:rFonts w:ascii="Times New Roman" w:hAnsi="Times New Roman" w:cs="Times New Roman"/>
          <w:sz w:val="24"/>
          <w:szCs w:val="24"/>
        </w:rPr>
      </w:pPr>
      <w:r w:rsidRPr="004808E3">
        <w:rPr>
          <w:rFonts w:ascii="Times New Roman" w:hAnsi="Times New Roman" w:cs="Times New Roman"/>
          <w:b/>
          <w:sz w:val="24"/>
          <w:szCs w:val="24"/>
        </w:rPr>
        <w:t>Материалы регулярно обновляются.</w:t>
      </w:r>
      <w:r w:rsidRPr="00C05DB0">
        <w:rPr>
          <w:rFonts w:ascii="Times New Roman" w:hAnsi="Times New Roman" w:cs="Times New Roman"/>
          <w:sz w:val="24"/>
          <w:szCs w:val="24"/>
        </w:rPr>
        <w:t xml:space="preserve"> Не </w:t>
      </w:r>
      <w:r>
        <w:rPr>
          <w:rFonts w:ascii="Times New Roman" w:hAnsi="Times New Roman" w:cs="Times New Roman"/>
          <w:sz w:val="24"/>
          <w:szCs w:val="24"/>
        </w:rPr>
        <w:t>только дети, но и взрослые при</w:t>
      </w:r>
      <w:r w:rsidRPr="00C05DB0">
        <w:rPr>
          <w:rFonts w:ascii="Times New Roman" w:hAnsi="Times New Roman" w:cs="Times New Roman"/>
          <w:sz w:val="24"/>
          <w:szCs w:val="24"/>
        </w:rPr>
        <w:t>выкают к неизменяющимся вещам, с</w:t>
      </w:r>
      <w:r>
        <w:rPr>
          <w:rFonts w:ascii="Times New Roman" w:hAnsi="Times New Roman" w:cs="Times New Roman"/>
          <w:sz w:val="24"/>
          <w:szCs w:val="24"/>
        </w:rPr>
        <w:t>о временем человек просто пере</w:t>
      </w:r>
      <w:r w:rsidRPr="00C05DB0">
        <w:rPr>
          <w:rFonts w:ascii="Times New Roman" w:hAnsi="Times New Roman" w:cs="Times New Roman"/>
          <w:sz w:val="24"/>
          <w:szCs w:val="24"/>
        </w:rPr>
        <w:t>стает замечать их. Зато каждого интере</w:t>
      </w:r>
      <w:r>
        <w:rPr>
          <w:rFonts w:ascii="Times New Roman" w:hAnsi="Times New Roman" w:cs="Times New Roman"/>
          <w:sz w:val="24"/>
          <w:szCs w:val="24"/>
        </w:rPr>
        <w:t>сует новое. Поэтому чтобы мате</w:t>
      </w:r>
      <w:r w:rsidRPr="00C05DB0">
        <w:rPr>
          <w:rFonts w:ascii="Times New Roman" w:hAnsi="Times New Roman" w:cs="Times New Roman"/>
          <w:sz w:val="24"/>
          <w:szCs w:val="24"/>
        </w:rPr>
        <w:t>риалы стенда приносили максимальн</w:t>
      </w:r>
      <w:r>
        <w:rPr>
          <w:rFonts w:ascii="Times New Roman" w:hAnsi="Times New Roman" w:cs="Times New Roman"/>
          <w:sz w:val="24"/>
          <w:szCs w:val="24"/>
        </w:rPr>
        <w:t xml:space="preserve">ую пользу, привлекали внимание, </w:t>
      </w:r>
      <w:r w:rsidRPr="00C05DB0">
        <w:rPr>
          <w:rFonts w:ascii="Times New Roman" w:hAnsi="Times New Roman" w:cs="Times New Roman"/>
          <w:sz w:val="24"/>
          <w:szCs w:val="24"/>
        </w:rPr>
        <w:t>вызывали желание обсуждать, они дол</w:t>
      </w:r>
      <w:r>
        <w:rPr>
          <w:rFonts w:ascii="Times New Roman" w:hAnsi="Times New Roman" w:cs="Times New Roman"/>
          <w:sz w:val="24"/>
          <w:szCs w:val="24"/>
        </w:rPr>
        <w:t>жны регулярно обновляться. Эле</w:t>
      </w:r>
      <w:r w:rsidRPr="00C05DB0">
        <w:rPr>
          <w:rFonts w:ascii="Times New Roman" w:hAnsi="Times New Roman" w:cs="Times New Roman"/>
          <w:sz w:val="24"/>
          <w:szCs w:val="24"/>
        </w:rPr>
        <w:t>мент новизны хорошо стим</w:t>
      </w:r>
      <w:r>
        <w:rPr>
          <w:rFonts w:ascii="Times New Roman" w:hAnsi="Times New Roman" w:cs="Times New Roman"/>
          <w:sz w:val="24"/>
          <w:szCs w:val="24"/>
        </w:rPr>
        <w:t xml:space="preserve">улирует познавательный интерес. </w:t>
      </w:r>
      <w:r w:rsidRPr="00C05DB0">
        <w:rPr>
          <w:rFonts w:ascii="Times New Roman" w:hAnsi="Times New Roman" w:cs="Times New Roman"/>
          <w:sz w:val="24"/>
          <w:szCs w:val="24"/>
        </w:rPr>
        <w:t xml:space="preserve">Материалы соответствуют возрастным возможностям детей. </w:t>
      </w:r>
    </w:p>
    <w:p w:rsidR="00D83CAF" w:rsidRPr="00C05DB0" w:rsidRDefault="00D83CAF" w:rsidP="00D83CAF">
      <w:pPr>
        <w:spacing w:after="0" w:line="240" w:lineRule="auto"/>
        <w:ind w:firstLine="709"/>
        <w:jc w:val="both"/>
        <w:rPr>
          <w:rFonts w:ascii="Times New Roman" w:hAnsi="Times New Roman" w:cs="Times New Roman"/>
          <w:sz w:val="24"/>
          <w:szCs w:val="24"/>
        </w:rPr>
      </w:pPr>
      <w:r w:rsidRPr="004808E3">
        <w:rPr>
          <w:rFonts w:ascii="Times New Roman" w:hAnsi="Times New Roman" w:cs="Times New Roman"/>
          <w:b/>
          <w:sz w:val="24"/>
          <w:szCs w:val="24"/>
        </w:rPr>
        <w:t>Материалы стенда должны показывать то, что дети могут понять.</w:t>
      </w:r>
      <w:r>
        <w:rPr>
          <w:rFonts w:ascii="Times New Roman" w:hAnsi="Times New Roman" w:cs="Times New Roman"/>
          <w:sz w:val="24"/>
          <w:szCs w:val="24"/>
        </w:rPr>
        <w:t xml:space="preserve"> Главное </w:t>
      </w:r>
      <w:r w:rsidRPr="00C05DB0">
        <w:rPr>
          <w:rFonts w:ascii="Times New Roman" w:hAnsi="Times New Roman" w:cs="Times New Roman"/>
          <w:sz w:val="24"/>
          <w:szCs w:val="24"/>
        </w:rPr>
        <w:t>назначение стенда — побуждать дет</w:t>
      </w:r>
      <w:r>
        <w:rPr>
          <w:rFonts w:ascii="Times New Roman" w:hAnsi="Times New Roman" w:cs="Times New Roman"/>
          <w:sz w:val="24"/>
          <w:szCs w:val="24"/>
        </w:rPr>
        <w:t>ей обсуждать представленные ма</w:t>
      </w:r>
      <w:r w:rsidRPr="00C05DB0">
        <w:rPr>
          <w:rFonts w:ascii="Times New Roman" w:hAnsi="Times New Roman" w:cs="Times New Roman"/>
          <w:sz w:val="24"/>
          <w:szCs w:val="24"/>
        </w:rPr>
        <w:t>териалы, получать информацию, разм</w:t>
      </w:r>
      <w:r>
        <w:rPr>
          <w:rFonts w:ascii="Times New Roman" w:hAnsi="Times New Roman" w:cs="Times New Roman"/>
          <w:sz w:val="24"/>
          <w:szCs w:val="24"/>
        </w:rPr>
        <w:t>ышлять и, как следствие, разви</w:t>
      </w:r>
      <w:r w:rsidRPr="00C05DB0">
        <w:rPr>
          <w:rFonts w:ascii="Times New Roman" w:hAnsi="Times New Roman" w:cs="Times New Roman"/>
          <w:sz w:val="24"/>
          <w:szCs w:val="24"/>
        </w:rPr>
        <w:t>вать у детей речь, мышление, познавательный интерес.</w:t>
      </w:r>
    </w:p>
    <w:p w:rsidR="00D83CAF" w:rsidRPr="00C05DB0" w:rsidRDefault="00D83CAF" w:rsidP="00D83CAF">
      <w:pPr>
        <w:spacing w:after="0" w:line="240" w:lineRule="auto"/>
        <w:ind w:firstLine="709"/>
        <w:jc w:val="both"/>
        <w:rPr>
          <w:rFonts w:ascii="Times New Roman" w:hAnsi="Times New Roman" w:cs="Times New Roman"/>
          <w:sz w:val="24"/>
          <w:szCs w:val="24"/>
        </w:rPr>
      </w:pPr>
      <w:r w:rsidRPr="004808E3">
        <w:rPr>
          <w:rFonts w:ascii="Times New Roman" w:hAnsi="Times New Roman" w:cs="Times New Roman"/>
          <w:b/>
          <w:sz w:val="24"/>
          <w:szCs w:val="24"/>
        </w:rPr>
        <w:t>Материалы снабжены надписями.</w:t>
      </w:r>
      <w:r w:rsidRPr="00C05DB0">
        <w:rPr>
          <w:rFonts w:ascii="Times New Roman" w:hAnsi="Times New Roman" w:cs="Times New Roman"/>
          <w:sz w:val="24"/>
          <w:szCs w:val="24"/>
        </w:rPr>
        <w:t xml:space="preserve"> М</w:t>
      </w:r>
      <w:r>
        <w:rPr>
          <w:rFonts w:ascii="Times New Roman" w:hAnsi="Times New Roman" w:cs="Times New Roman"/>
          <w:sz w:val="24"/>
          <w:szCs w:val="24"/>
        </w:rPr>
        <w:t xml:space="preserve">атериалы, вывешенные на стенде, </w:t>
      </w:r>
      <w:r w:rsidRPr="00C05DB0">
        <w:rPr>
          <w:rFonts w:ascii="Times New Roman" w:hAnsi="Times New Roman" w:cs="Times New Roman"/>
          <w:sz w:val="24"/>
          <w:szCs w:val="24"/>
        </w:rPr>
        <w:t>обязательно нужно подписывать к</w:t>
      </w:r>
      <w:r>
        <w:rPr>
          <w:rFonts w:ascii="Times New Roman" w:hAnsi="Times New Roman" w:cs="Times New Roman"/>
          <w:sz w:val="24"/>
          <w:szCs w:val="24"/>
        </w:rPr>
        <w:t xml:space="preserve">рупными печатными буквами, хотя </w:t>
      </w:r>
      <w:r w:rsidRPr="00C05DB0">
        <w:rPr>
          <w:rFonts w:ascii="Times New Roman" w:hAnsi="Times New Roman" w:cs="Times New Roman"/>
          <w:sz w:val="24"/>
          <w:szCs w:val="24"/>
        </w:rPr>
        <w:t xml:space="preserve">большинство дошкольников еще не </w:t>
      </w:r>
      <w:r>
        <w:rPr>
          <w:rFonts w:ascii="Times New Roman" w:hAnsi="Times New Roman" w:cs="Times New Roman"/>
          <w:sz w:val="24"/>
          <w:szCs w:val="24"/>
        </w:rPr>
        <w:t xml:space="preserve">умеют читать. Тем самым педагог </w:t>
      </w:r>
      <w:r w:rsidRPr="00C05DB0">
        <w:rPr>
          <w:rFonts w:ascii="Times New Roman" w:hAnsi="Times New Roman" w:cs="Times New Roman"/>
          <w:sz w:val="24"/>
          <w:szCs w:val="24"/>
        </w:rPr>
        <w:t>знакомит детей с печатным текстом</w:t>
      </w:r>
      <w:r>
        <w:rPr>
          <w:rFonts w:ascii="Times New Roman" w:hAnsi="Times New Roman" w:cs="Times New Roman"/>
          <w:sz w:val="24"/>
          <w:szCs w:val="24"/>
        </w:rPr>
        <w:t xml:space="preserve">, стимулирует интерес к чтению, </w:t>
      </w:r>
      <w:r w:rsidRPr="00C05DB0">
        <w:rPr>
          <w:rFonts w:ascii="Times New Roman" w:hAnsi="Times New Roman" w:cs="Times New Roman"/>
          <w:sz w:val="24"/>
          <w:szCs w:val="24"/>
        </w:rPr>
        <w:t>а также помогает им понять, чт</w:t>
      </w:r>
      <w:r>
        <w:rPr>
          <w:rFonts w:ascii="Times New Roman" w:hAnsi="Times New Roman" w:cs="Times New Roman"/>
          <w:sz w:val="24"/>
          <w:szCs w:val="24"/>
        </w:rPr>
        <w:t xml:space="preserve">о благодаря подписям люди могут </w:t>
      </w:r>
      <w:r w:rsidRPr="00C05DB0">
        <w:rPr>
          <w:rFonts w:ascii="Times New Roman" w:hAnsi="Times New Roman" w:cs="Times New Roman"/>
          <w:sz w:val="24"/>
          <w:szCs w:val="24"/>
        </w:rPr>
        <w:t>больше узнавать о представленных картинках и фотографиях.</w:t>
      </w:r>
    </w:p>
    <w:p w:rsidR="00D83CAF" w:rsidRPr="00C05DB0" w:rsidRDefault="00D83CAF" w:rsidP="00D83CAF">
      <w:pPr>
        <w:spacing w:after="0" w:line="240" w:lineRule="auto"/>
        <w:ind w:firstLine="709"/>
        <w:jc w:val="both"/>
        <w:rPr>
          <w:rFonts w:ascii="Times New Roman" w:hAnsi="Times New Roman" w:cs="Times New Roman"/>
          <w:sz w:val="24"/>
          <w:szCs w:val="24"/>
        </w:rPr>
      </w:pPr>
      <w:r w:rsidRPr="004808E3">
        <w:rPr>
          <w:rFonts w:ascii="Times New Roman" w:hAnsi="Times New Roman" w:cs="Times New Roman"/>
          <w:b/>
          <w:sz w:val="24"/>
          <w:szCs w:val="24"/>
        </w:rPr>
        <w:t>Стенд с фотографиями.</w:t>
      </w:r>
      <w:r w:rsidRPr="00C05DB0">
        <w:rPr>
          <w:rFonts w:ascii="Times New Roman" w:hAnsi="Times New Roman" w:cs="Times New Roman"/>
          <w:sz w:val="24"/>
          <w:szCs w:val="24"/>
        </w:rPr>
        <w:t xml:space="preserve"> Стенд с фот</w:t>
      </w:r>
      <w:r>
        <w:rPr>
          <w:rFonts w:ascii="Times New Roman" w:hAnsi="Times New Roman" w:cs="Times New Roman"/>
          <w:sz w:val="24"/>
          <w:szCs w:val="24"/>
        </w:rPr>
        <w:t>ографиями обычно вызывает боль</w:t>
      </w:r>
      <w:r w:rsidRPr="00C05DB0">
        <w:rPr>
          <w:rFonts w:ascii="Times New Roman" w:hAnsi="Times New Roman" w:cs="Times New Roman"/>
          <w:sz w:val="24"/>
          <w:szCs w:val="24"/>
        </w:rPr>
        <w:t>шой интерес у всех детей группы.</w:t>
      </w:r>
      <w:r>
        <w:rPr>
          <w:rFonts w:ascii="Times New Roman" w:hAnsi="Times New Roman" w:cs="Times New Roman"/>
          <w:sz w:val="24"/>
          <w:szCs w:val="24"/>
        </w:rPr>
        <w:t xml:space="preserve"> Фотографии детей, занимающихся </w:t>
      </w:r>
      <w:r w:rsidRPr="00C05DB0">
        <w:rPr>
          <w:rFonts w:ascii="Times New Roman" w:hAnsi="Times New Roman" w:cs="Times New Roman"/>
          <w:sz w:val="24"/>
          <w:szCs w:val="24"/>
        </w:rPr>
        <w:t xml:space="preserve">той или иной </w:t>
      </w:r>
      <w:r w:rsidRPr="00C05DB0">
        <w:rPr>
          <w:rFonts w:ascii="Times New Roman" w:hAnsi="Times New Roman" w:cs="Times New Roman"/>
          <w:sz w:val="24"/>
          <w:szCs w:val="24"/>
        </w:rPr>
        <w:lastRenderedPageBreak/>
        <w:t>деятельностью, а та</w:t>
      </w:r>
      <w:r>
        <w:rPr>
          <w:rFonts w:ascii="Times New Roman" w:hAnsi="Times New Roman" w:cs="Times New Roman"/>
          <w:sz w:val="24"/>
          <w:szCs w:val="24"/>
        </w:rPr>
        <w:t>кже фотографии их семей, разме</w:t>
      </w:r>
      <w:r w:rsidRPr="00C05DB0">
        <w:rPr>
          <w:rFonts w:ascii="Times New Roman" w:hAnsi="Times New Roman" w:cs="Times New Roman"/>
          <w:sz w:val="24"/>
          <w:szCs w:val="24"/>
        </w:rPr>
        <w:t xml:space="preserve">щенные на стенде, помогут каждому </w:t>
      </w:r>
      <w:r>
        <w:rPr>
          <w:rFonts w:ascii="Times New Roman" w:hAnsi="Times New Roman" w:cs="Times New Roman"/>
          <w:sz w:val="24"/>
          <w:szCs w:val="24"/>
        </w:rPr>
        <w:t>ребенку чувствовать себя полно</w:t>
      </w:r>
      <w:r w:rsidRPr="00C05DB0">
        <w:rPr>
          <w:rFonts w:ascii="Times New Roman" w:hAnsi="Times New Roman" w:cs="Times New Roman"/>
          <w:sz w:val="24"/>
          <w:szCs w:val="24"/>
        </w:rPr>
        <w:t>ценным членом группы. При этом ес</w:t>
      </w:r>
      <w:r>
        <w:rPr>
          <w:rFonts w:ascii="Times New Roman" w:hAnsi="Times New Roman" w:cs="Times New Roman"/>
          <w:sz w:val="24"/>
          <w:szCs w:val="24"/>
        </w:rPr>
        <w:t xml:space="preserve">ли такой стенд организуется, то </w:t>
      </w:r>
      <w:r w:rsidRPr="00C05DB0">
        <w:rPr>
          <w:rFonts w:ascii="Times New Roman" w:hAnsi="Times New Roman" w:cs="Times New Roman"/>
          <w:sz w:val="24"/>
          <w:szCs w:val="24"/>
        </w:rPr>
        <w:t>на нем должны быть представлен</w:t>
      </w:r>
      <w:r>
        <w:rPr>
          <w:rFonts w:ascii="Times New Roman" w:hAnsi="Times New Roman" w:cs="Times New Roman"/>
          <w:sz w:val="24"/>
          <w:szCs w:val="24"/>
        </w:rPr>
        <w:t xml:space="preserve">ы фотографии всех детей группы. </w:t>
      </w:r>
      <w:r w:rsidRPr="00C05DB0">
        <w:rPr>
          <w:rFonts w:ascii="Times New Roman" w:hAnsi="Times New Roman" w:cs="Times New Roman"/>
          <w:sz w:val="24"/>
          <w:szCs w:val="24"/>
        </w:rPr>
        <w:t>Это очень важно.</w:t>
      </w:r>
    </w:p>
    <w:p w:rsidR="00D83CAF" w:rsidRPr="00C05DB0" w:rsidRDefault="00D83CAF" w:rsidP="00D83CAF">
      <w:pPr>
        <w:spacing w:after="0" w:line="240" w:lineRule="auto"/>
        <w:ind w:firstLine="709"/>
        <w:jc w:val="both"/>
        <w:rPr>
          <w:rFonts w:ascii="Times New Roman" w:hAnsi="Times New Roman" w:cs="Times New Roman"/>
          <w:sz w:val="24"/>
          <w:szCs w:val="24"/>
        </w:rPr>
      </w:pPr>
      <w:r w:rsidRPr="00C05DB0">
        <w:rPr>
          <w:rFonts w:ascii="Times New Roman" w:hAnsi="Times New Roman" w:cs="Times New Roman"/>
          <w:sz w:val="24"/>
          <w:szCs w:val="24"/>
        </w:rPr>
        <w:t>Фотографии также можно сопр</w:t>
      </w:r>
      <w:r>
        <w:rPr>
          <w:rFonts w:ascii="Times New Roman" w:hAnsi="Times New Roman" w:cs="Times New Roman"/>
          <w:sz w:val="24"/>
          <w:szCs w:val="24"/>
        </w:rPr>
        <w:t xml:space="preserve">оводить печатными подписями или </w:t>
      </w:r>
      <w:r w:rsidRPr="00C05DB0">
        <w:rPr>
          <w:rFonts w:ascii="Times New Roman" w:hAnsi="Times New Roman" w:cs="Times New Roman"/>
          <w:sz w:val="24"/>
          <w:szCs w:val="24"/>
        </w:rPr>
        <w:t>высказываниями детей по повод</w:t>
      </w:r>
      <w:r>
        <w:rPr>
          <w:rFonts w:ascii="Times New Roman" w:hAnsi="Times New Roman" w:cs="Times New Roman"/>
          <w:sz w:val="24"/>
          <w:szCs w:val="24"/>
        </w:rPr>
        <w:t xml:space="preserve">у изображенных на них эпизодов. </w:t>
      </w:r>
      <w:r w:rsidRPr="00C05DB0">
        <w:rPr>
          <w:rFonts w:ascii="Times New Roman" w:hAnsi="Times New Roman" w:cs="Times New Roman"/>
          <w:sz w:val="24"/>
          <w:szCs w:val="24"/>
        </w:rPr>
        <w:t>Это позволит детям соотносить напе</w:t>
      </w:r>
      <w:r>
        <w:rPr>
          <w:rFonts w:ascii="Times New Roman" w:hAnsi="Times New Roman" w:cs="Times New Roman"/>
          <w:sz w:val="24"/>
          <w:szCs w:val="24"/>
        </w:rPr>
        <w:t xml:space="preserve">чатанный текст с их собственным </w:t>
      </w:r>
      <w:r w:rsidRPr="00C05DB0">
        <w:rPr>
          <w:rFonts w:ascii="Times New Roman" w:hAnsi="Times New Roman" w:cs="Times New Roman"/>
          <w:sz w:val="24"/>
          <w:szCs w:val="24"/>
        </w:rPr>
        <w:t>опытом, особенно если подробно</w:t>
      </w:r>
      <w:r>
        <w:rPr>
          <w:rFonts w:ascii="Times New Roman" w:hAnsi="Times New Roman" w:cs="Times New Roman"/>
          <w:sz w:val="24"/>
          <w:szCs w:val="24"/>
        </w:rPr>
        <w:t xml:space="preserve"> обсудить с детьми изображенное </w:t>
      </w:r>
      <w:r w:rsidRPr="00C05DB0">
        <w:rPr>
          <w:rFonts w:ascii="Times New Roman" w:hAnsi="Times New Roman" w:cs="Times New Roman"/>
          <w:sz w:val="24"/>
          <w:szCs w:val="24"/>
        </w:rPr>
        <w:t>на фотографии и прочитать подписи вслух.</w:t>
      </w:r>
    </w:p>
    <w:p w:rsidR="00D83CAF" w:rsidRPr="00C05DB0" w:rsidRDefault="00D83CAF" w:rsidP="00D83CAF">
      <w:pPr>
        <w:spacing w:after="0" w:line="240" w:lineRule="auto"/>
        <w:ind w:firstLine="709"/>
        <w:jc w:val="both"/>
        <w:rPr>
          <w:rFonts w:ascii="Times New Roman" w:hAnsi="Times New Roman" w:cs="Times New Roman"/>
          <w:sz w:val="24"/>
          <w:szCs w:val="24"/>
        </w:rPr>
      </w:pPr>
      <w:r w:rsidRPr="004808E3">
        <w:rPr>
          <w:rFonts w:ascii="Times New Roman" w:hAnsi="Times New Roman" w:cs="Times New Roman"/>
          <w:b/>
          <w:sz w:val="24"/>
          <w:szCs w:val="24"/>
        </w:rPr>
        <w:t>Выставка детских работ правильно оформляется.</w:t>
      </w:r>
      <w:r>
        <w:rPr>
          <w:rFonts w:ascii="Times New Roman" w:hAnsi="Times New Roman" w:cs="Times New Roman"/>
          <w:sz w:val="24"/>
          <w:szCs w:val="24"/>
        </w:rPr>
        <w:t xml:space="preserve"> Размещение на </w:t>
      </w:r>
      <w:r w:rsidRPr="00C05DB0">
        <w:rPr>
          <w:rFonts w:ascii="Times New Roman" w:hAnsi="Times New Roman" w:cs="Times New Roman"/>
          <w:sz w:val="24"/>
          <w:szCs w:val="24"/>
        </w:rPr>
        <w:t xml:space="preserve">стенде детских рисунков и поделок </w:t>
      </w:r>
      <w:r>
        <w:rPr>
          <w:rFonts w:ascii="Times New Roman" w:hAnsi="Times New Roman" w:cs="Times New Roman"/>
          <w:sz w:val="24"/>
          <w:szCs w:val="24"/>
        </w:rPr>
        <w:t xml:space="preserve">означает признание их значения, </w:t>
      </w:r>
      <w:r w:rsidRPr="00C05DB0">
        <w:rPr>
          <w:rFonts w:ascii="Times New Roman" w:hAnsi="Times New Roman" w:cs="Times New Roman"/>
          <w:sz w:val="24"/>
          <w:szCs w:val="24"/>
        </w:rPr>
        <w:t>а также стимулирует детей ответстве</w:t>
      </w:r>
      <w:r>
        <w:rPr>
          <w:rFonts w:ascii="Times New Roman" w:hAnsi="Times New Roman" w:cs="Times New Roman"/>
          <w:sz w:val="24"/>
          <w:szCs w:val="24"/>
        </w:rPr>
        <w:t xml:space="preserve">нно относиться к своим работам. </w:t>
      </w:r>
      <w:r w:rsidRPr="00C05DB0">
        <w:rPr>
          <w:rFonts w:ascii="Times New Roman" w:hAnsi="Times New Roman" w:cs="Times New Roman"/>
          <w:sz w:val="24"/>
          <w:szCs w:val="24"/>
        </w:rPr>
        <w:t>Если мы хотим, чтобы дети гордилис</w:t>
      </w:r>
      <w:r>
        <w:rPr>
          <w:rFonts w:ascii="Times New Roman" w:hAnsi="Times New Roman" w:cs="Times New Roman"/>
          <w:sz w:val="24"/>
          <w:szCs w:val="24"/>
        </w:rPr>
        <w:t xml:space="preserve">ь тем, что они делают, важно </w:t>
      </w:r>
      <w:r w:rsidRPr="004808E3">
        <w:rPr>
          <w:rFonts w:ascii="Times New Roman" w:hAnsi="Times New Roman" w:cs="Times New Roman"/>
          <w:b/>
          <w:sz w:val="24"/>
          <w:szCs w:val="24"/>
        </w:rPr>
        <w:t>вывешивать на стенде творческие, самостоятельные работы детей</w:t>
      </w:r>
      <w:r w:rsidRPr="00C05DB0">
        <w:rPr>
          <w:rFonts w:ascii="Times New Roman" w:hAnsi="Times New Roman" w:cs="Times New Roman"/>
          <w:sz w:val="24"/>
          <w:szCs w:val="24"/>
        </w:rPr>
        <w:t>,</w:t>
      </w:r>
    </w:p>
    <w:p w:rsidR="00D83CAF" w:rsidRPr="00C05DB0" w:rsidRDefault="00D83CAF" w:rsidP="00D83CAF">
      <w:pPr>
        <w:spacing w:after="0" w:line="240" w:lineRule="auto"/>
        <w:jc w:val="both"/>
        <w:rPr>
          <w:rFonts w:ascii="Times New Roman" w:hAnsi="Times New Roman" w:cs="Times New Roman"/>
          <w:sz w:val="24"/>
          <w:szCs w:val="24"/>
        </w:rPr>
      </w:pPr>
      <w:r w:rsidRPr="00C05DB0">
        <w:rPr>
          <w:rFonts w:ascii="Times New Roman" w:hAnsi="Times New Roman" w:cs="Times New Roman"/>
          <w:sz w:val="24"/>
          <w:szCs w:val="24"/>
        </w:rPr>
        <w:t>а не раскраски или рисунки, сделанн</w:t>
      </w:r>
      <w:r>
        <w:rPr>
          <w:rFonts w:ascii="Times New Roman" w:hAnsi="Times New Roman" w:cs="Times New Roman"/>
          <w:sz w:val="24"/>
          <w:szCs w:val="24"/>
        </w:rPr>
        <w:t xml:space="preserve">ые на групповых занятиях, когда </w:t>
      </w:r>
      <w:r w:rsidRPr="00C05DB0">
        <w:rPr>
          <w:rFonts w:ascii="Times New Roman" w:hAnsi="Times New Roman" w:cs="Times New Roman"/>
          <w:sz w:val="24"/>
          <w:szCs w:val="24"/>
        </w:rPr>
        <w:t>все дети выполняют рисунок строго</w:t>
      </w:r>
      <w:r>
        <w:rPr>
          <w:rFonts w:ascii="Times New Roman" w:hAnsi="Times New Roman" w:cs="Times New Roman"/>
          <w:sz w:val="24"/>
          <w:szCs w:val="24"/>
        </w:rPr>
        <w:t xml:space="preserve"> по заданию педагога. Возможно, </w:t>
      </w:r>
      <w:r w:rsidRPr="00C05DB0">
        <w:rPr>
          <w:rFonts w:ascii="Times New Roman" w:hAnsi="Times New Roman" w:cs="Times New Roman"/>
          <w:sz w:val="24"/>
          <w:szCs w:val="24"/>
        </w:rPr>
        <w:t>детские работы и не будут сильно о</w:t>
      </w:r>
      <w:r>
        <w:rPr>
          <w:rFonts w:ascii="Times New Roman" w:hAnsi="Times New Roman" w:cs="Times New Roman"/>
          <w:sz w:val="24"/>
          <w:szCs w:val="24"/>
        </w:rPr>
        <w:t xml:space="preserve">тличаться друг от друга, однако </w:t>
      </w:r>
      <w:r w:rsidRPr="00C05DB0">
        <w:rPr>
          <w:rFonts w:ascii="Times New Roman" w:hAnsi="Times New Roman" w:cs="Times New Roman"/>
          <w:sz w:val="24"/>
          <w:szCs w:val="24"/>
        </w:rPr>
        <w:t>к каждой нужно относиться с уважением и вниманием.</w:t>
      </w:r>
    </w:p>
    <w:p w:rsidR="00D83CAF" w:rsidRPr="00C05DB0" w:rsidRDefault="00D83CAF" w:rsidP="00D83CAF">
      <w:pPr>
        <w:spacing w:after="0" w:line="240" w:lineRule="auto"/>
        <w:ind w:firstLine="709"/>
        <w:jc w:val="both"/>
        <w:rPr>
          <w:rFonts w:ascii="Times New Roman" w:hAnsi="Times New Roman" w:cs="Times New Roman"/>
          <w:sz w:val="24"/>
          <w:szCs w:val="24"/>
        </w:rPr>
      </w:pPr>
      <w:r w:rsidRPr="00C05DB0">
        <w:rPr>
          <w:rFonts w:ascii="Times New Roman" w:hAnsi="Times New Roman" w:cs="Times New Roman"/>
          <w:sz w:val="24"/>
          <w:szCs w:val="24"/>
        </w:rPr>
        <w:t xml:space="preserve">Детские работы и необходимые </w:t>
      </w:r>
      <w:r>
        <w:rPr>
          <w:rFonts w:ascii="Times New Roman" w:hAnsi="Times New Roman" w:cs="Times New Roman"/>
          <w:sz w:val="24"/>
          <w:szCs w:val="24"/>
        </w:rPr>
        <w:t xml:space="preserve">материалы следует выставлять на </w:t>
      </w:r>
      <w:r w:rsidRPr="00C05DB0">
        <w:rPr>
          <w:rFonts w:ascii="Times New Roman" w:hAnsi="Times New Roman" w:cs="Times New Roman"/>
          <w:sz w:val="24"/>
          <w:szCs w:val="24"/>
        </w:rPr>
        <w:t>уровне, удобном детям для рассматривания и обмена мнениями.</w:t>
      </w:r>
    </w:p>
    <w:p w:rsidR="00D83CAF" w:rsidRPr="00C05DB0" w:rsidRDefault="00D83CAF" w:rsidP="00D83CAF">
      <w:pPr>
        <w:spacing w:after="0" w:line="240" w:lineRule="auto"/>
        <w:ind w:firstLine="709"/>
        <w:jc w:val="both"/>
        <w:rPr>
          <w:rFonts w:ascii="Times New Roman" w:hAnsi="Times New Roman" w:cs="Times New Roman"/>
          <w:sz w:val="24"/>
          <w:szCs w:val="24"/>
        </w:rPr>
      </w:pPr>
      <w:r w:rsidRPr="00C05DB0">
        <w:rPr>
          <w:rFonts w:ascii="Times New Roman" w:hAnsi="Times New Roman" w:cs="Times New Roman"/>
          <w:sz w:val="24"/>
          <w:szCs w:val="24"/>
        </w:rPr>
        <w:t>Важно помнить, что наиболее интерес</w:t>
      </w:r>
      <w:r>
        <w:rPr>
          <w:rFonts w:ascii="Times New Roman" w:hAnsi="Times New Roman" w:cs="Times New Roman"/>
          <w:sz w:val="24"/>
          <w:szCs w:val="24"/>
        </w:rPr>
        <w:t>ны для детей именно те материа</w:t>
      </w:r>
      <w:r w:rsidRPr="00C05DB0">
        <w:rPr>
          <w:rFonts w:ascii="Times New Roman" w:hAnsi="Times New Roman" w:cs="Times New Roman"/>
          <w:sz w:val="24"/>
          <w:szCs w:val="24"/>
        </w:rPr>
        <w:t>лы, которые, с одной стороны, используют</w:t>
      </w:r>
      <w:r>
        <w:rPr>
          <w:rFonts w:ascii="Times New Roman" w:hAnsi="Times New Roman" w:cs="Times New Roman"/>
          <w:sz w:val="24"/>
          <w:szCs w:val="24"/>
        </w:rPr>
        <w:t>ся в жизни детей достаточно ре</w:t>
      </w:r>
      <w:r w:rsidRPr="00C05DB0">
        <w:rPr>
          <w:rFonts w:ascii="Times New Roman" w:hAnsi="Times New Roman" w:cs="Times New Roman"/>
          <w:sz w:val="24"/>
          <w:szCs w:val="24"/>
        </w:rPr>
        <w:t xml:space="preserve">гулярно, а с другой — к созданию которых </w:t>
      </w:r>
      <w:r>
        <w:rPr>
          <w:rFonts w:ascii="Times New Roman" w:hAnsi="Times New Roman" w:cs="Times New Roman"/>
          <w:sz w:val="24"/>
          <w:szCs w:val="24"/>
        </w:rPr>
        <w:t xml:space="preserve">дети непосредственно причастны. </w:t>
      </w:r>
      <w:r w:rsidRPr="00C05DB0">
        <w:rPr>
          <w:rFonts w:ascii="Times New Roman" w:hAnsi="Times New Roman" w:cs="Times New Roman"/>
          <w:sz w:val="24"/>
          <w:szCs w:val="24"/>
        </w:rPr>
        <w:t>Использование проектной деятельности, в результате которой рож</w:t>
      </w:r>
      <w:r>
        <w:rPr>
          <w:rFonts w:ascii="Times New Roman" w:hAnsi="Times New Roman" w:cs="Times New Roman"/>
          <w:sz w:val="24"/>
          <w:szCs w:val="24"/>
        </w:rPr>
        <w:t xml:space="preserve">даются </w:t>
      </w:r>
      <w:r w:rsidRPr="00C05DB0">
        <w:rPr>
          <w:rFonts w:ascii="Times New Roman" w:hAnsi="Times New Roman" w:cs="Times New Roman"/>
          <w:sz w:val="24"/>
          <w:szCs w:val="24"/>
        </w:rPr>
        <w:t>такие материалы, является оптимальным в жизни детского сада.</w:t>
      </w:r>
    </w:p>
    <w:p w:rsidR="00D83CAF" w:rsidRPr="004808E3" w:rsidRDefault="00D83CAF" w:rsidP="00D83CAF">
      <w:pPr>
        <w:spacing w:after="0" w:line="240" w:lineRule="auto"/>
        <w:jc w:val="center"/>
        <w:rPr>
          <w:rFonts w:ascii="Times New Roman" w:hAnsi="Times New Roman" w:cs="Times New Roman"/>
          <w:b/>
          <w:sz w:val="24"/>
          <w:szCs w:val="24"/>
        </w:rPr>
      </w:pPr>
      <w:r w:rsidRPr="004808E3">
        <w:rPr>
          <w:rFonts w:ascii="Times New Roman" w:hAnsi="Times New Roman" w:cs="Times New Roman"/>
          <w:b/>
          <w:sz w:val="24"/>
          <w:szCs w:val="24"/>
        </w:rPr>
        <w:t>Мебель</w:t>
      </w:r>
      <w:r>
        <w:rPr>
          <w:rFonts w:ascii="Times New Roman" w:hAnsi="Times New Roman" w:cs="Times New Roman"/>
          <w:b/>
          <w:sz w:val="24"/>
          <w:szCs w:val="24"/>
        </w:rPr>
        <w:t xml:space="preserve"> </w:t>
      </w:r>
      <w:r w:rsidRPr="004808E3">
        <w:rPr>
          <w:rFonts w:ascii="Times New Roman" w:hAnsi="Times New Roman" w:cs="Times New Roman"/>
          <w:b/>
          <w:sz w:val="24"/>
          <w:szCs w:val="24"/>
        </w:rPr>
        <w:t>для центров активности</w:t>
      </w:r>
    </w:p>
    <w:p w:rsidR="00D83CAF" w:rsidRPr="00C05DB0" w:rsidRDefault="00D83CAF" w:rsidP="00D83CAF">
      <w:pPr>
        <w:spacing w:after="0" w:line="240" w:lineRule="auto"/>
        <w:ind w:firstLine="709"/>
        <w:jc w:val="both"/>
        <w:rPr>
          <w:rFonts w:ascii="Times New Roman" w:hAnsi="Times New Roman" w:cs="Times New Roman"/>
          <w:sz w:val="24"/>
          <w:szCs w:val="24"/>
        </w:rPr>
      </w:pPr>
      <w:r w:rsidRPr="00C05DB0">
        <w:rPr>
          <w:rFonts w:ascii="Times New Roman" w:hAnsi="Times New Roman" w:cs="Times New Roman"/>
          <w:sz w:val="24"/>
          <w:szCs w:val="24"/>
        </w:rPr>
        <w:t>Мебель в центрах активности до</w:t>
      </w:r>
      <w:r>
        <w:rPr>
          <w:rFonts w:ascii="Times New Roman" w:hAnsi="Times New Roman" w:cs="Times New Roman"/>
          <w:sz w:val="24"/>
          <w:szCs w:val="24"/>
        </w:rPr>
        <w:t xml:space="preserve">лжна максимально способствовать </w:t>
      </w:r>
      <w:r w:rsidRPr="00C05DB0">
        <w:rPr>
          <w:rFonts w:ascii="Times New Roman" w:hAnsi="Times New Roman" w:cs="Times New Roman"/>
          <w:sz w:val="24"/>
          <w:szCs w:val="24"/>
        </w:rPr>
        <w:t>детской игре и обеспечивать доступност</w:t>
      </w:r>
      <w:r>
        <w:rPr>
          <w:rFonts w:ascii="Times New Roman" w:hAnsi="Times New Roman" w:cs="Times New Roman"/>
          <w:sz w:val="24"/>
          <w:szCs w:val="24"/>
        </w:rPr>
        <w:t>ь для детей и удобство размеще</w:t>
      </w:r>
      <w:r w:rsidRPr="00C05DB0">
        <w:rPr>
          <w:rFonts w:ascii="Times New Roman" w:hAnsi="Times New Roman" w:cs="Times New Roman"/>
          <w:sz w:val="24"/>
          <w:szCs w:val="24"/>
        </w:rPr>
        <w:t>ния игровых материалов.</w:t>
      </w:r>
    </w:p>
    <w:p w:rsidR="00D83CAF" w:rsidRPr="00C05DB0" w:rsidRDefault="00D83CAF" w:rsidP="00D83CAF">
      <w:pPr>
        <w:spacing w:after="0" w:line="240" w:lineRule="auto"/>
        <w:ind w:firstLine="709"/>
        <w:jc w:val="both"/>
        <w:rPr>
          <w:rFonts w:ascii="Times New Roman" w:hAnsi="Times New Roman" w:cs="Times New Roman"/>
          <w:sz w:val="24"/>
          <w:szCs w:val="24"/>
        </w:rPr>
      </w:pPr>
      <w:r w:rsidRPr="00C05DB0">
        <w:rPr>
          <w:rFonts w:ascii="Times New Roman" w:hAnsi="Times New Roman" w:cs="Times New Roman"/>
          <w:sz w:val="24"/>
          <w:szCs w:val="24"/>
        </w:rPr>
        <w:t>Мебель в группе должна быть мобил</w:t>
      </w:r>
      <w:r>
        <w:rPr>
          <w:rFonts w:ascii="Times New Roman" w:hAnsi="Times New Roman" w:cs="Times New Roman"/>
          <w:sz w:val="24"/>
          <w:szCs w:val="24"/>
        </w:rPr>
        <w:t xml:space="preserve">ьной (легко передвигаемой), что </w:t>
      </w:r>
      <w:r w:rsidRPr="00C05DB0">
        <w:rPr>
          <w:rFonts w:ascii="Times New Roman" w:hAnsi="Times New Roman" w:cs="Times New Roman"/>
          <w:sz w:val="24"/>
          <w:szCs w:val="24"/>
        </w:rPr>
        <w:t>позволит легко трансформировать (из</w:t>
      </w:r>
      <w:r>
        <w:rPr>
          <w:rFonts w:ascii="Times New Roman" w:hAnsi="Times New Roman" w:cs="Times New Roman"/>
          <w:sz w:val="24"/>
          <w:szCs w:val="24"/>
        </w:rPr>
        <w:t xml:space="preserve">менять) пространство. Например, </w:t>
      </w:r>
      <w:r w:rsidRPr="00C05DB0">
        <w:rPr>
          <w:rFonts w:ascii="Times New Roman" w:hAnsi="Times New Roman" w:cs="Times New Roman"/>
          <w:sz w:val="24"/>
          <w:szCs w:val="24"/>
        </w:rPr>
        <w:t>когда столы и стулья легкие и штабели</w:t>
      </w:r>
      <w:r>
        <w:rPr>
          <w:rFonts w:ascii="Times New Roman" w:hAnsi="Times New Roman" w:cs="Times New Roman"/>
          <w:sz w:val="24"/>
          <w:szCs w:val="24"/>
        </w:rPr>
        <w:t xml:space="preserve">руемые, тогда дети сами смогут, </w:t>
      </w:r>
      <w:r w:rsidRPr="00C05DB0">
        <w:rPr>
          <w:rFonts w:ascii="Times New Roman" w:hAnsi="Times New Roman" w:cs="Times New Roman"/>
          <w:sz w:val="24"/>
          <w:szCs w:val="24"/>
        </w:rPr>
        <w:t>по мере необходимости, легко освобождать и заполнять прос</w:t>
      </w:r>
      <w:r>
        <w:rPr>
          <w:rFonts w:ascii="Times New Roman" w:hAnsi="Times New Roman" w:cs="Times New Roman"/>
          <w:sz w:val="24"/>
          <w:szCs w:val="24"/>
        </w:rPr>
        <w:t xml:space="preserve">транство </w:t>
      </w:r>
      <w:r w:rsidRPr="00C05DB0">
        <w:rPr>
          <w:rFonts w:ascii="Times New Roman" w:hAnsi="Times New Roman" w:cs="Times New Roman"/>
          <w:sz w:val="24"/>
          <w:szCs w:val="24"/>
        </w:rPr>
        <w:t>группы столами и стульями. Хорошо, к</w:t>
      </w:r>
      <w:r>
        <w:rPr>
          <w:rFonts w:ascii="Times New Roman" w:hAnsi="Times New Roman" w:cs="Times New Roman"/>
          <w:sz w:val="24"/>
          <w:szCs w:val="24"/>
        </w:rPr>
        <w:t xml:space="preserve">огда есть легкие ширмы и низкие </w:t>
      </w:r>
      <w:r w:rsidRPr="00C05DB0">
        <w:rPr>
          <w:rFonts w:ascii="Times New Roman" w:hAnsi="Times New Roman" w:cs="Times New Roman"/>
          <w:sz w:val="24"/>
          <w:szCs w:val="24"/>
        </w:rPr>
        <w:t>стеллажи на колесиках, тогда можно и</w:t>
      </w:r>
      <w:r>
        <w:rPr>
          <w:rFonts w:ascii="Times New Roman" w:hAnsi="Times New Roman" w:cs="Times New Roman"/>
          <w:sz w:val="24"/>
          <w:szCs w:val="24"/>
        </w:rPr>
        <w:t xml:space="preserve">зменять пространство, создавая, </w:t>
      </w:r>
      <w:r w:rsidRPr="00C05DB0">
        <w:rPr>
          <w:rFonts w:ascii="Times New Roman" w:hAnsi="Times New Roman" w:cs="Times New Roman"/>
          <w:sz w:val="24"/>
          <w:szCs w:val="24"/>
        </w:rPr>
        <w:t>убирая и трансформируя центры активности.</w:t>
      </w:r>
    </w:p>
    <w:p w:rsidR="00D83CAF" w:rsidRPr="00C05DB0" w:rsidRDefault="00D83CAF" w:rsidP="00D83CAF">
      <w:pPr>
        <w:spacing w:after="0" w:line="240" w:lineRule="auto"/>
        <w:ind w:firstLine="709"/>
        <w:jc w:val="both"/>
        <w:rPr>
          <w:rFonts w:ascii="Times New Roman" w:hAnsi="Times New Roman" w:cs="Times New Roman"/>
          <w:sz w:val="24"/>
          <w:szCs w:val="24"/>
        </w:rPr>
      </w:pPr>
      <w:r w:rsidRPr="00C05DB0">
        <w:rPr>
          <w:rFonts w:ascii="Times New Roman" w:hAnsi="Times New Roman" w:cs="Times New Roman"/>
          <w:sz w:val="24"/>
          <w:szCs w:val="24"/>
        </w:rPr>
        <w:t>Обустройство группы должно бы</w:t>
      </w:r>
      <w:r>
        <w:rPr>
          <w:rFonts w:ascii="Times New Roman" w:hAnsi="Times New Roman" w:cs="Times New Roman"/>
          <w:sz w:val="24"/>
          <w:szCs w:val="24"/>
        </w:rPr>
        <w:t xml:space="preserve">ть безопасным, например, мебель </w:t>
      </w:r>
      <w:r w:rsidRPr="00C05DB0">
        <w:rPr>
          <w:rFonts w:ascii="Times New Roman" w:hAnsi="Times New Roman" w:cs="Times New Roman"/>
          <w:sz w:val="24"/>
          <w:szCs w:val="24"/>
        </w:rPr>
        <w:t>на колесиках — снабжена замками-бло</w:t>
      </w:r>
      <w:r>
        <w:rPr>
          <w:rFonts w:ascii="Times New Roman" w:hAnsi="Times New Roman" w:cs="Times New Roman"/>
          <w:sz w:val="24"/>
          <w:szCs w:val="24"/>
        </w:rPr>
        <w:t>кираторами, стеллажи — устойчи</w:t>
      </w:r>
      <w:r w:rsidRPr="00C05DB0">
        <w:rPr>
          <w:rFonts w:ascii="Times New Roman" w:hAnsi="Times New Roman" w:cs="Times New Roman"/>
          <w:sz w:val="24"/>
          <w:szCs w:val="24"/>
        </w:rPr>
        <w:t>вые и не могут упасть и т. д. Мебель и обо</w:t>
      </w:r>
      <w:r>
        <w:rPr>
          <w:rFonts w:ascii="Times New Roman" w:hAnsi="Times New Roman" w:cs="Times New Roman"/>
          <w:sz w:val="24"/>
          <w:szCs w:val="24"/>
        </w:rPr>
        <w:t xml:space="preserve">рудование в группе и на участке </w:t>
      </w:r>
      <w:r w:rsidRPr="00C05DB0">
        <w:rPr>
          <w:rFonts w:ascii="Times New Roman" w:hAnsi="Times New Roman" w:cs="Times New Roman"/>
          <w:sz w:val="24"/>
          <w:szCs w:val="24"/>
        </w:rPr>
        <w:t>нужно располагать таким образом, чтоб</w:t>
      </w:r>
      <w:r>
        <w:rPr>
          <w:rFonts w:ascii="Times New Roman" w:hAnsi="Times New Roman" w:cs="Times New Roman"/>
          <w:sz w:val="24"/>
          <w:szCs w:val="24"/>
        </w:rPr>
        <w:t>ы обеспечить безопасность пере</w:t>
      </w:r>
      <w:r w:rsidRPr="00C05DB0">
        <w:rPr>
          <w:rFonts w:ascii="Times New Roman" w:hAnsi="Times New Roman" w:cs="Times New Roman"/>
          <w:sz w:val="24"/>
          <w:szCs w:val="24"/>
        </w:rPr>
        <w:t>движения детей.</w:t>
      </w:r>
    </w:p>
    <w:p w:rsidR="00D83CAF" w:rsidRPr="00C05DB0" w:rsidRDefault="00D83CAF" w:rsidP="00D83CAF">
      <w:pPr>
        <w:spacing w:after="0" w:line="240" w:lineRule="auto"/>
        <w:ind w:firstLine="709"/>
        <w:jc w:val="both"/>
        <w:rPr>
          <w:rFonts w:ascii="Times New Roman" w:hAnsi="Times New Roman" w:cs="Times New Roman"/>
          <w:sz w:val="24"/>
          <w:szCs w:val="24"/>
        </w:rPr>
      </w:pPr>
      <w:r w:rsidRPr="00C05DB0">
        <w:rPr>
          <w:rFonts w:ascii="Times New Roman" w:hAnsi="Times New Roman" w:cs="Times New Roman"/>
          <w:sz w:val="24"/>
          <w:szCs w:val="24"/>
        </w:rPr>
        <w:t>От подбора и расстановки мебели во мно</w:t>
      </w:r>
      <w:r>
        <w:rPr>
          <w:rFonts w:ascii="Times New Roman" w:hAnsi="Times New Roman" w:cs="Times New Roman"/>
          <w:sz w:val="24"/>
          <w:szCs w:val="24"/>
        </w:rPr>
        <w:t>гом зависит удобство при</w:t>
      </w:r>
      <w:r w:rsidRPr="00C05DB0">
        <w:rPr>
          <w:rFonts w:ascii="Times New Roman" w:hAnsi="Times New Roman" w:cs="Times New Roman"/>
          <w:sz w:val="24"/>
          <w:szCs w:val="24"/>
        </w:rPr>
        <w:t xml:space="preserve">смотра за детьми. Именно поэтому </w:t>
      </w:r>
      <w:r>
        <w:rPr>
          <w:rFonts w:ascii="Times New Roman" w:hAnsi="Times New Roman" w:cs="Times New Roman"/>
          <w:sz w:val="24"/>
          <w:szCs w:val="24"/>
        </w:rPr>
        <w:t xml:space="preserve">лучше всего использовать низкие </w:t>
      </w:r>
      <w:r w:rsidRPr="00C05DB0">
        <w:rPr>
          <w:rFonts w:ascii="Times New Roman" w:hAnsi="Times New Roman" w:cs="Times New Roman"/>
          <w:sz w:val="24"/>
          <w:szCs w:val="24"/>
        </w:rPr>
        <w:t>шкафчики или стеллажи без задних стено</w:t>
      </w:r>
      <w:r>
        <w:rPr>
          <w:rFonts w:ascii="Times New Roman" w:hAnsi="Times New Roman" w:cs="Times New Roman"/>
          <w:sz w:val="24"/>
          <w:szCs w:val="24"/>
        </w:rPr>
        <w:t xml:space="preserve">к, а высокую мебель лучше всего </w:t>
      </w:r>
      <w:r w:rsidRPr="00C05DB0">
        <w:rPr>
          <w:rFonts w:ascii="Times New Roman" w:hAnsi="Times New Roman" w:cs="Times New Roman"/>
          <w:sz w:val="24"/>
          <w:szCs w:val="24"/>
        </w:rPr>
        <w:t>ставить вдоль стен.</w:t>
      </w:r>
    </w:p>
    <w:p w:rsidR="00D83CAF" w:rsidRPr="00C05DB0" w:rsidRDefault="00D83CAF" w:rsidP="00D83CAF">
      <w:pPr>
        <w:spacing w:after="0" w:line="240" w:lineRule="auto"/>
        <w:ind w:firstLine="709"/>
        <w:jc w:val="both"/>
        <w:rPr>
          <w:rFonts w:ascii="Times New Roman" w:hAnsi="Times New Roman" w:cs="Times New Roman"/>
          <w:sz w:val="24"/>
          <w:szCs w:val="24"/>
        </w:rPr>
      </w:pPr>
      <w:r w:rsidRPr="00C05DB0">
        <w:rPr>
          <w:rFonts w:ascii="Times New Roman" w:hAnsi="Times New Roman" w:cs="Times New Roman"/>
          <w:sz w:val="24"/>
          <w:szCs w:val="24"/>
        </w:rPr>
        <w:t>В группе необходимо предусмотреть</w:t>
      </w:r>
      <w:r>
        <w:rPr>
          <w:rFonts w:ascii="Times New Roman" w:hAnsi="Times New Roman" w:cs="Times New Roman"/>
          <w:sz w:val="24"/>
          <w:szCs w:val="24"/>
        </w:rPr>
        <w:t xml:space="preserve"> специальное место для хранения </w:t>
      </w:r>
      <w:r w:rsidRPr="00C05DB0">
        <w:rPr>
          <w:rFonts w:ascii="Times New Roman" w:hAnsi="Times New Roman" w:cs="Times New Roman"/>
          <w:sz w:val="24"/>
          <w:szCs w:val="24"/>
        </w:rPr>
        <w:t>детских портфолио. Портфолио должны быть легко доступны детям.</w:t>
      </w:r>
    </w:p>
    <w:p w:rsidR="00D83CAF" w:rsidRPr="004808E3" w:rsidRDefault="00D83CAF" w:rsidP="00D83CAF">
      <w:pPr>
        <w:spacing w:after="0" w:line="240" w:lineRule="auto"/>
        <w:jc w:val="center"/>
        <w:rPr>
          <w:rFonts w:ascii="Times New Roman" w:hAnsi="Times New Roman" w:cs="Times New Roman"/>
          <w:b/>
          <w:sz w:val="24"/>
          <w:szCs w:val="24"/>
        </w:rPr>
      </w:pPr>
      <w:r w:rsidRPr="004808E3">
        <w:rPr>
          <w:rFonts w:ascii="Times New Roman" w:hAnsi="Times New Roman" w:cs="Times New Roman"/>
          <w:b/>
          <w:sz w:val="24"/>
          <w:szCs w:val="24"/>
        </w:rPr>
        <w:t>Материалы</w:t>
      </w:r>
      <w:r>
        <w:rPr>
          <w:rFonts w:ascii="Times New Roman" w:hAnsi="Times New Roman" w:cs="Times New Roman"/>
          <w:b/>
          <w:sz w:val="24"/>
          <w:szCs w:val="24"/>
        </w:rPr>
        <w:t xml:space="preserve"> </w:t>
      </w:r>
      <w:r w:rsidRPr="004808E3">
        <w:rPr>
          <w:rFonts w:ascii="Times New Roman" w:hAnsi="Times New Roman" w:cs="Times New Roman"/>
          <w:b/>
          <w:sz w:val="24"/>
          <w:szCs w:val="24"/>
        </w:rPr>
        <w:t>для центров активности</w:t>
      </w:r>
    </w:p>
    <w:p w:rsidR="00D83CAF" w:rsidRPr="00C05DB0" w:rsidRDefault="00D83CAF" w:rsidP="00D83CAF">
      <w:pPr>
        <w:spacing w:after="0" w:line="240" w:lineRule="auto"/>
        <w:ind w:firstLine="709"/>
        <w:jc w:val="both"/>
        <w:rPr>
          <w:rFonts w:ascii="Times New Roman" w:hAnsi="Times New Roman" w:cs="Times New Roman"/>
          <w:sz w:val="24"/>
          <w:szCs w:val="24"/>
        </w:rPr>
      </w:pPr>
      <w:r w:rsidRPr="00C05DB0">
        <w:rPr>
          <w:rFonts w:ascii="Times New Roman" w:hAnsi="Times New Roman" w:cs="Times New Roman"/>
          <w:sz w:val="24"/>
          <w:szCs w:val="24"/>
        </w:rPr>
        <w:t>Очень важен правильный подбор</w:t>
      </w:r>
      <w:r>
        <w:rPr>
          <w:rFonts w:ascii="Times New Roman" w:hAnsi="Times New Roman" w:cs="Times New Roman"/>
          <w:sz w:val="24"/>
          <w:szCs w:val="24"/>
        </w:rPr>
        <w:t xml:space="preserve"> и оснащение центров активности </w:t>
      </w:r>
      <w:r w:rsidRPr="00C05DB0">
        <w:rPr>
          <w:rFonts w:ascii="Times New Roman" w:hAnsi="Times New Roman" w:cs="Times New Roman"/>
          <w:sz w:val="24"/>
          <w:szCs w:val="24"/>
        </w:rPr>
        <w:t>игровыми развивающими материалами</w:t>
      </w:r>
      <w:r>
        <w:rPr>
          <w:rFonts w:ascii="Times New Roman" w:hAnsi="Times New Roman" w:cs="Times New Roman"/>
          <w:sz w:val="24"/>
          <w:szCs w:val="24"/>
        </w:rPr>
        <w:t xml:space="preserve">. Чтобы самостоятельные занятия </w:t>
      </w:r>
      <w:r w:rsidRPr="00C05DB0">
        <w:rPr>
          <w:rFonts w:ascii="Times New Roman" w:hAnsi="Times New Roman" w:cs="Times New Roman"/>
          <w:sz w:val="24"/>
          <w:szCs w:val="24"/>
        </w:rPr>
        <w:t>детей в центрах активности несли ма</w:t>
      </w:r>
      <w:r>
        <w:rPr>
          <w:rFonts w:ascii="Times New Roman" w:hAnsi="Times New Roman" w:cs="Times New Roman"/>
          <w:sz w:val="24"/>
          <w:szCs w:val="24"/>
        </w:rPr>
        <w:t>ксимальный развивающий и обуча</w:t>
      </w:r>
      <w:r w:rsidRPr="00C05DB0">
        <w:rPr>
          <w:rFonts w:ascii="Times New Roman" w:hAnsi="Times New Roman" w:cs="Times New Roman"/>
          <w:sz w:val="24"/>
          <w:szCs w:val="24"/>
        </w:rPr>
        <w:t>ющий эффект, должны соблюдаться неокторые основные условия.</w:t>
      </w:r>
    </w:p>
    <w:p w:rsidR="00D83CAF" w:rsidRPr="00C05DB0" w:rsidRDefault="00D83CAF" w:rsidP="00D83CAF">
      <w:pPr>
        <w:spacing w:after="0" w:line="240" w:lineRule="auto"/>
        <w:ind w:firstLine="709"/>
        <w:jc w:val="both"/>
        <w:rPr>
          <w:rFonts w:ascii="Times New Roman" w:hAnsi="Times New Roman" w:cs="Times New Roman"/>
          <w:sz w:val="24"/>
          <w:szCs w:val="24"/>
        </w:rPr>
      </w:pPr>
      <w:r w:rsidRPr="004808E3">
        <w:rPr>
          <w:rFonts w:ascii="Times New Roman" w:hAnsi="Times New Roman" w:cs="Times New Roman"/>
          <w:b/>
          <w:sz w:val="24"/>
          <w:szCs w:val="24"/>
        </w:rPr>
        <w:t xml:space="preserve">Упорядоченность материалов. </w:t>
      </w:r>
      <w:r w:rsidRPr="00C05DB0">
        <w:rPr>
          <w:rFonts w:ascii="Times New Roman" w:hAnsi="Times New Roman" w:cs="Times New Roman"/>
          <w:sz w:val="24"/>
          <w:szCs w:val="24"/>
        </w:rPr>
        <w:t>У каж</w:t>
      </w:r>
      <w:r>
        <w:rPr>
          <w:rFonts w:ascii="Times New Roman" w:hAnsi="Times New Roman" w:cs="Times New Roman"/>
          <w:sz w:val="24"/>
          <w:szCs w:val="24"/>
        </w:rPr>
        <w:t xml:space="preserve">дого материала должно быть свое </w:t>
      </w:r>
      <w:r w:rsidRPr="00C05DB0">
        <w:rPr>
          <w:rFonts w:ascii="Times New Roman" w:hAnsi="Times New Roman" w:cs="Times New Roman"/>
          <w:sz w:val="24"/>
          <w:szCs w:val="24"/>
        </w:rPr>
        <w:t>определенное место. Весь материал д</w:t>
      </w:r>
      <w:r>
        <w:rPr>
          <w:rFonts w:ascii="Times New Roman" w:hAnsi="Times New Roman" w:cs="Times New Roman"/>
          <w:sz w:val="24"/>
          <w:szCs w:val="24"/>
        </w:rPr>
        <w:t>олжен быть хорошо классифициро</w:t>
      </w:r>
      <w:r w:rsidRPr="00C05DB0">
        <w:rPr>
          <w:rFonts w:ascii="Times New Roman" w:hAnsi="Times New Roman" w:cs="Times New Roman"/>
          <w:sz w:val="24"/>
          <w:szCs w:val="24"/>
        </w:rPr>
        <w:t>ван, сгруппирован и находиться в соот</w:t>
      </w:r>
      <w:r>
        <w:rPr>
          <w:rFonts w:ascii="Times New Roman" w:hAnsi="Times New Roman" w:cs="Times New Roman"/>
          <w:sz w:val="24"/>
          <w:szCs w:val="24"/>
        </w:rPr>
        <w:t xml:space="preserve">ветствующих центрах активности. </w:t>
      </w:r>
      <w:r w:rsidRPr="00C05DB0">
        <w:rPr>
          <w:rFonts w:ascii="Times New Roman" w:hAnsi="Times New Roman" w:cs="Times New Roman"/>
          <w:sz w:val="24"/>
          <w:szCs w:val="24"/>
        </w:rPr>
        <w:t>Оснащение должно соответствовать ха</w:t>
      </w:r>
      <w:r>
        <w:rPr>
          <w:rFonts w:ascii="Times New Roman" w:hAnsi="Times New Roman" w:cs="Times New Roman"/>
          <w:sz w:val="24"/>
          <w:szCs w:val="24"/>
        </w:rPr>
        <w:t>рактеру занятий в центре актив</w:t>
      </w:r>
      <w:r w:rsidRPr="00C05DB0">
        <w:rPr>
          <w:rFonts w:ascii="Times New Roman" w:hAnsi="Times New Roman" w:cs="Times New Roman"/>
          <w:sz w:val="24"/>
          <w:szCs w:val="24"/>
        </w:rPr>
        <w:t xml:space="preserve">ности, чтобы дети всегда знали, что где </w:t>
      </w:r>
      <w:r>
        <w:rPr>
          <w:rFonts w:ascii="Times New Roman" w:hAnsi="Times New Roman" w:cs="Times New Roman"/>
          <w:sz w:val="24"/>
          <w:szCs w:val="24"/>
        </w:rPr>
        <w:t xml:space="preserve">находится. В центрах активности </w:t>
      </w:r>
      <w:r w:rsidRPr="00C05DB0">
        <w:rPr>
          <w:rFonts w:ascii="Times New Roman" w:hAnsi="Times New Roman" w:cs="Times New Roman"/>
          <w:sz w:val="24"/>
          <w:szCs w:val="24"/>
        </w:rPr>
        <w:t>не следует хранить предметы, не соответствующие их назначению.</w:t>
      </w:r>
    </w:p>
    <w:p w:rsidR="00D83CAF" w:rsidRPr="00C05DB0" w:rsidRDefault="00D83CAF" w:rsidP="00D83CAF">
      <w:pPr>
        <w:spacing w:after="0" w:line="240" w:lineRule="auto"/>
        <w:ind w:firstLine="709"/>
        <w:jc w:val="both"/>
        <w:rPr>
          <w:rFonts w:ascii="Times New Roman" w:hAnsi="Times New Roman" w:cs="Times New Roman"/>
          <w:sz w:val="24"/>
          <w:szCs w:val="24"/>
        </w:rPr>
      </w:pPr>
      <w:r w:rsidRPr="004808E3">
        <w:rPr>
          <w:rFonts w:ascii="Times New Roman" w:hAnsi="Times New Roman" w:cs="Times New Roman"/>
          <w:b/>
          <w:sz w:val="24"/>
          <w:szCs w:val="24"/>
        </w:rPr>
        <w:lastRenderedPageBreak/>
        <w:t>Достаточность материалов.</w:t>
      </w:r>
      <w:r w:rsidRPr="00C05DB0">
        <w:rPr>
          <w:rFonts w:ascii="Times New Roman" w:hAnsi="Times New Roman" w:cs="Times New Roman"/>
          <w:sz w:val="24"/>
          <w:szCs w:val="24"/>
        </w:rPr>
        <w:t xml:space="preserve"> Материалов </w:t>
      </w:r>
      <w:r>
        <w:rPr>
          <w:rFonts w:ascii="Times New Roman" w:hAnsi="Times New Roman" w:cs="Times New Roman"/>
          <w:sz w:val="24"/>
          <w:szCs w:val="24"/>
        </w:rPr>
        <w:t xml:space="preserve">должно быть достаточно для всех </w:t>
      </w:r>
      <w:r w:rsidRPr="00C05DB0">
        <w:rPr>
          <w:rFonts w:ascii="Times New Roman" w:hAnsi="Times New Roman" w:cs="Times New Roman"/>
          <w:sz w:val="24"/>
          <w:szCs w:val="24"/>
        </w:rPr>
        <w:t>желающих ими воспользоваться, чт</w:t>
      </w:r>
      <w:r>
        <w:rPr>
          <w:rFonts w:ascii="Times New Roman" w:hAnsi="Times New Roman" w:cs="Times New Roman"/>
          <w:sz w:val="24"/>
          <w:szCs w:val="24"/>
        </w:rPr>
        <w:t>обы у детей не возникало излиш</w:t>
      </w:r>
      <w:r w:rsidRPr="00C05DB0">
        <w:rPr>
          <w:rFonts w:ascii="Times New Roman" w:hAnsi="Times New Roman" w:cs="Times New Roman"/>
          <w:sz w:val="24"/>
          <w:szCs w:val="24"/>
        </w:rPr>
        <w:t xml:space="preserve">ней конкуренции и опасения, что </w:t>
      </w:r>
      <w:r>
        <w:rPr>
          <w:rFonts w:ascii="Times New Roman" w:hAnsi="Times New Roman" w:cs="Times New Roman"/>
          <w:sz w:val="24"/>
          <w:szCs w:val="24"/>
        </w:rPr>
        <w:t>более не будет возможности вос</w:t>
      </w:r>
      <w:r w:rsidRPr="00C05DB0">
        <w:rPr>
          <w:rFonts w:ascii="Times New Roman" w:hAnsi="Times New Roman" w:cs="Times New Roman"/>
          <w:sz w:val="24"/>
          <w:szCs w:val="24"/>
        </w:rPr>
        <w:t>пользоваться этими материалами.</w:t>
      </w:r>
    </w:p>
    <w:p w:rsidR="00D83CAF" w:rsidRPr="00C05DB0" w:rsidRDefault="00D83CAF" w:rsidP="00D83CAF">
      <w:pPr>
        <w:spacing w:after="0" w:line="240" w:lineRule="auto"/>
        <w:ind w:firstLine="709"/>
        <w:jc w:val="both"/>
        <w:rPr>
          <w:rFonts w:ascii="Times New Roman" w:hAnsi="Times New Roman" w:cs="Times New Roman"/>
          <w:sz w:val="24"/>
          <w:szCs w:val="24"/>
        </w:rPr>
      </w:pPr>
      <w:r w:rsidRPr="004808E3">
        <w:rPr>
          <w:rFonts w:ascii="Times New Roman" w:hAnsi="Times New Roman" w:cs="Times New Roman"/>
          <w:b/>
          <w:sz w:val="24"/>
          <w:szCs w:val="24"/>
        </w:rPr>
        <w:t>Разнообразие материалов.</w:t>
      </w:r>
      <w:r w:rsidRPr="00C05DB0">
        <w:rPr>
          <w:rFonts w:ascii="Times New Roman" w:hAnsi="Times New Roman" w:cs="Times New Roman"/>
          <w:sz w:val="24"/>
          <w:szCs w:val="24"/>
        </w:rPr>
        <w:t xml:space="preserve"> Материалы должны б</w:t>
      </w:r>
      <w:r>
        <w:rPr>
          <w:rFonts w:ascii="Times New Roman" w:hAnsi="Times New Roman" w:cs="Times New Roman"/>
          <w:sz w:val="24"/>
          <w:szCs w:val="24"/>
        </w:rPr>
        <w:t>ыть максимально раз</w:t>
      </w:r>
      <w:r w:rsidRPr="00C05DB0">
        <w:rPr>
          <w:rFonts w:ascii="Times New Roman" w:hAnsi="Times New Roman" w:cs="Times New Roman"/>
          <w:sz w:val="24"/>
          <w:szCs w:val="24"/>
        </w:rPr>
        <w:t>нообразны, чтобы любой ребенок с</w:t>
      </w:r>
      <w:r>
        <w:rPr>
          <w:rFonts w:ascii="Times New Roman" w:hAnsi="Times New Roman" w:cs="Times New Roman"/>
          <w:sz w:val="24"/>
          <w:szCs w:val="24"/>
        </w:rPr>
        <w:t>мог найти себе занятие по инте</w:t>
      </w:r>
      <w:r w:rsidRPr="00C05DB0">
        <w:rPr>
          <w:rFonts w:ascii="Times New Roman" w:hAnsi="Times New Roman" w:cs="Times New Roman"/>
          <w:sz w:val="24"/>
          <w:szCs w:val="24"/>
        </w:rPr>
        <w:t>ресам, и полифункциональны, что</w:t>
      </w:r>
      <w:r>
        <w:rPr>
          <w:rFonts w:ascii="Times New Roman" w:hAnsi="Times New Roman" w:cs="Times New Roman"/>
          <w:sz w:val="24"/>
          <w:szCs w:val="24"/>
        </w:rPr>
        <w:t xml:space="preserve">бы побуждать детей к творчеству </w:t>
      </w:r>
      <w:r w:rsidRPr="00C05DB0">
        <w:rPr>
          <w:rFonts w:ascii="Times New Roman" w:hAnsi="Times New Roman" w:cs="Times New Roman"/>
          <w:sz w:val="24"/>
          <w:szCs w:val="24"/>
        </w:rPr>
        <w:t>и инициативе.</w:t>
      </w:r>
    </w:p>
    <w:p w:rsidR="00D83CAF" w:rsidRPr="00C05DB0" w:rsidRDefault="00D83CAF" w:rsidP="00D83CAF">
      <w:pPr>
        <w:spacing w:after="0" w:line="240" w:lineRule="auto"/>
        <w:ind w:firstLine="709"/>
        <w:jc w:val="both"/>
        <w:rPr>
          <w:rFonts w:ascii="Times New Roman" w:hAnsi="Times New Roman" w:cs="Times New Roman"/>
          <w:sz w:val="24"/>
          <w:szCs w:val="24"/>
        </w:rPr>
      </w:pPr>
      <w:r w:rsidRPr="004808E3">
        <w:rPr>
          <w:rFonts w:ascii="Times New Roman" w:hAnsi="Times New Roman" w:cs="Times New Roman"/>
          <w:b/>
          <w:sz w:val="24"/>
          <w:szCs w:val="24"/>
        </w:rPr>
        <w:t>Соответствие возрастным и индивидуальным возможностям.</w:t>
      </w:r>
      <w:r>
        <w:rPr>
          <w:rFonts w:ascii="Times New Roman" w:hAnsi="Times New Roman" w:cs="Times New Roman"/>
          <w:sz w:val="24"/>
          <w:szCs w:val="24"/>
        </w:rPr>
        <w:t xml:space="preserve"> Мате</w:t>
      </w:r>
      <w:r w:rsidRPr="00C05DB0">
        <w:rPr>
          <w:rFonts w:ascii="Times New Roman" w:hAnsi="Times New Roman" w:cs="Times New Roman"/>
          <w:sz w:val="24"/>
          <w:szCs w:val="24"/>
        </w:rPr>
        <w:t>риалы должны быть разного уровня сложности, отвечать возрастным</w:t>
      </w:r>
      <w:r>
        <w:rPr>
          <w:rFonts w:ascii="Times New Roman" w:hAnsi="Times New Roman" w:cs="Times New Roman"/>
          <w:sz w:val="24"/>
          <w:szCs w:val="24"/>
        </w:rPr>
        <w:t xml:space="preserve"> </w:t>
      </w:r>
      <w:r w:rsidRPr="00C05DB0">
        <w:rPr>
          <w:rFonts w:ascii="Times New Roman" w:hAnsi="Times New Roman" w:cs="Times New Roman"/>
          <w:sz w:val="24"/>
          <w:szCs w:val="24"/>
        </w:rPr>
        <w:t>и индивидуальным возможностям д</w:t>
      </w:r>
      <w:r>
        <w:rPr>
          <w:rFonts w:ascii="Times New Roman" w:hAnsi="Times New Roman" w:cs="Times New Roman"/>
          <w:sz w:val="24"/>
          <w:szCs w:val="24"/>
        </w:rPr>
        <w:t xml:space="preserve">етей. Учебные материалы следует </w:t>
      </w:r>
      <w:r w:rsidRPr="00C05DB0">
        <w:rPr>
          <w:rFonts w:ascii="Times New Roman" w:hAnsi="Times New Roman" w:cs="Times New Roman"/>
          <w:sz w:val="24"/>
          <w:szCs w:val="24"/>
        </w:rPr>
        <w:t>подбирать таким образом, чтобы раб</w:t>
      </w:r>
      <w:r>
        <w:rPr>
          <w:rFonts w:ascii="Times New Roman" w:hAnsi="Times New Roman" w:cs="Times New Roman"/>
          <w:sz w:val="24"/>
          <w:szCs w:val="24"/>
        </w:rPr>
        <w:t>ота с ними не была слишком лег</w:t>
      </w:r>
      <w:r w:rsidRPr="00C05DB0">
        <w:rPr>
          <w:rFonts w:ascii="Times New Roman" w:hAnsi="Times New Roman" w:cs="Times New Roman"/>
          <w:sz w:val="24"/>
          <w:szCs w:val="24"/>
        </w:rPr>
        <w:t>кой, но и не вызывала у детей серьезных затруднений.</w:t>
      </w:r>
    </w:p>
    <w:p w:rsidR="00D83CAF" w:rsidRPr="00C05DB0" w:rsidRDefault="00D83CAF" w:rsidP="00D83CAF">
      <w:pPr>
        <w:spacing w:after="0" w:line="240" w:lineRule="auto"/>
        <w:ind w:firstLine="709"/>
        <w:jc w:val="both"/>
        <w:rPr>
          <w:rFonts w:ascii="Times New Roman" w:hAnsi="Times New Roman" w:cs="Times New Roman"/>
          <w:sz w:val="24"/>
          <w:szCs w:val="24"/>
        </w:rPr>
      </w:pPr>
      <w:r w:rsidRPr="004808E3">
        <w:rPr>
          <w:rFonts w:ascii="Times New Roman" w:hAnsi="Times New Roman" w:cs="Times New Roman"/>
          <w:b/>
          <w:sz w:val="24"/>
          <w:szCs w:val="24"/>
        </w:rPr>
        <w:t>Доступность и удобство использования.</w:t>
      </w:r>
      <w:r w:rsidRPr="00C05DB0">
        <w:rPr>
          <w:rFonts w:ascii="Times New Roman" w:hAnsi="Times New Roman" w:cs="Times New Roman"/>
          <w:sz w:val="24"/>
          <w:szCs w:val="24"/>
        </w:rPr>
        <w:t xml:space="preserve"> Вс</w:t>
      </w:r>
      <w:r>
        <w:rPr>
          <w:rFonts w:ascii="Times New Roman" w:hAnsi="Times New Roman" w:cs="Times New Roman"/>
          <w:sz w:val="24"/>
          <w:szCs w:val="24"/>
        </w:rPr>
        <w:t>е материалы для игр и самостоя</w:t>
      </w:r>
      <w:r w:rsidRPr="00C05DB0">
        <w:rPr>
          <w:rFonts w:ascii="Times New Roman" w:hAnsi="Times New Roman" w:cs="Times New Roman"/>
          <w:sz w:val="24"/>
          <w:szCs w:val="24"/>
        </w:rPr>
        <w:t>тельных занятий должны быть доступн</w:t>
      </w:r>
      <w:r>
        <w:rPr>
          <w:rFonts w:ascii="Times New Roman" w:hAnsi="Times New Roman" w:cs="Times New Roman"/>
          <w:sz w:val="24"/>
          <w:szCs w:val="24"/>
        </w:rPr>
        <w:t xml:space="preserve">ы детям (храниться на доступной </w:t>
      </w:r>
      <w:r w:rsidRPr="00C05DB0">
        <w:rPr>
          <w:rFonts w:ascii="Times New Roman" w:hAnsi="Times New Roman" w:cs="Times New Roman"/>
          <w:sz w:val="24"/>
          <w:szCs w:val="24"/>
        </w:rPr>
        <w:t>детям высоте, в понятном им порядке</w:t>
      </w:r>
      <w:r>
        <w:rPr>
          <w:rFonts w:ascii="Times New Roman" w:hAnsi="Times New Roman" w:cs="Times New Roman"/>
          <w:sz w:val="24"/>
          <w:szCs w:val="24"/>
        </w:rPr>
        <w:t>). Центры активности и материал</w:t>
      </w:r>
      <w:r w:rsidRPr="00C05DB0">
        <w:rPr>
          <w:rFonts w:ascii="Times New Roman" w:hAnsi="Times New Roman" w:cs="Times New Roman"/>
          <w:sz w:val="24"/>
          <w:szCs w:val="24"/>
        </w:rPr>
        <w:t>ы следует помечать ярлыками (рисунками, пиктограм</w:t>
      </w:r>
      <w:r>
        <w:rPr>
          <w:rFonts w:ascii="Times New Roman" w:hAnsi="Times New Roman" w:cs="Times New Roman"/>
          <w:sz w:val="24"/>
          <w:szCs w:val="24"/>
        </w:rPr>
        <w:t xml:space="preserve">мами) и снабжать </w:t>
      </w:r>
      <w:r w:rsidRPr="00C05DB0">
        <w:rPr>
          <w:rFonts w:ascii="Times New Roman" w:hAnsi="Times New Roman" w:cs="Times New Roman"/>
          <w:sz w:val="24"/>
          <w:szCs w:val="24"/>
        </w:rPr>
        <w:t>четкими надписями крупными печа</w:t>
      </w:r>
      <w:r>
        <w:rPr>
          <w:rFonts w:ascii="Times New Roman" w:hAnsi="Times New Roman" w:cs="Times New Roman"/>
          <w:sz w:val="24"/>
          <w:szCs w:val="24"/>
        </w:rPr>
        <w:t>тными буквами. Материалы, пред</w:t>
      </w:r>
      <w:r w:rsidRPr="00C05DB0">
        <w:rPr>
          <w:rFonts w:ascii="Times New Roman" w:hAnsi="Times New Roman" w:cs="Times New Roman"/>
          <w:sz w:val="24"/>
          <w:szCs w:val="24"/>
        </w:rPr>
        <w:t>назначенные для активной детской д</w:t>
      </w:r>
      <w:r>
        <w:rPr>
          <w:rFonts w:ascii="Times New Roman" w:hAnsi="Times New Roman" w:cs="Times New Roman"/>
          <w:sz w:val="24"/>
          <w:szCs w:val="24"/>
        </w:rPr>
        <w:t>еятельности, должны быть разме</w:t>
      </w:r>
      <w:r w:rsidRPr="00C05DB0">
        <w:rPr>
          <w:rFonts w:ascii="Times New Roman" w:hAnsi="Times New Roman" w:cs="Times New Roman"/>
          <w:sz w:val="24"/>
          <w:szCs w:val="24"/>
        </w:rPr>
        <w:t>щены в открытые пластмассовые конт</w:t>
      </w:r>
      <w:r>
        <w:rPr>
          <w:rFonts w:ascii="Times New Roman" w:hAnsi="Times New Roman" w:cs="Times New Roman"/>
          <w:sz w:val="24"/>
          <w:szCs w:val="24"/>
        </w:rPr>
        <w:t xml:space="preserve">ейнеры (коробки, корзины, банки </w:t>
      </w:r>
      <w:r w:rsidRPr="00C05DB0">
        <w:rPr>
          <w:rFonts w:ascii="Times New Roman" w:hAnsi="Times New Roman" w:cs="Times New Roman"/>
          <w:sz w:val="24"/>
          <w:szCs w:val="24"/>
        </w:rPr>
        <w:t>и т. д.). При этом контейнеры, легкие и вмес</w:t>
      </w:r>
      <w:r>
        <w:rPr>
          <w:rFonts w:ascii="Times New Roman" w:hAnsi="Times New Roman" w:cs="Times New Roman"/>
          <w:sz w:val="24"/>
          <w:szCs w:val="24"/>
        </w:rPr>
        <w:t>тительные, должны распола</w:t>
      </w:r>
      <w:r w:rsidRPr="00C05DB0">
        <w:rPr>
          <w:rFonts w:ascii="Times New Roman" w:hAnsi="Times New Roman" w:cs="Times New Roman"/>
          <w:sz w:val="24"/>
          <w:szCs w:val="24"/>
        </w:rPr>
        <w:t>гаться на полках таким образом, чтоб</w:t>
      </w:r>
      <w:r>
        <w:rPr>
          <w:rFonts w:ascii="Times New Roman" w:hAnsi="Times New Roman" w:cs="Times New Roman"/>
          <w:sz w:val="24"/>
          <w:szCs w:val="24"/>
        </w:rPr>
        <w:t>ы ими было легко и удобно поль</w:t>
      </w:r>
      <w:r w:rsidRPr="00C05DB0">
        <w:rPr>
          <w:rFonts w:ascii="Times New Roman" w:hAnsi="Times New Roman" w:cs="Times New Roman"/>
          <w:sz w:val="24"/>
          <w:szCs w:val="24"/>
        </w:rPr>
        <w:t>зоваться. Их необходимо систематиз</w:t>
      </w:r>
      <w:r>
        <w:rPr>
          <w:rFonts w:ascii="Times New Roman" w:hAnsi="Times New Roman" w:cs="Times New Roman"/>
          <w:sz w:val="24"/>
          <w:szCs w:val="24"/>
        </w:rPr>
        <w:t xml:space="preserve">ировать и снабдить необходимыми </w:t>
      </w:r>
      <w:r w:rsidRPr="00C05DB0">
        <w:rPr>
          <w:rFonts w:ascii="Times New Roman" w:hAnsi="Times New Roman" w:cs="Times New Roman"/>
          <w:sz w:val="24"/>
          <w:szCs w:val="24"/>
        </w:rPr>
        <w:t>надписями и символами (слова + пиктограммы-картинки/фотографии).</w:t>
      </w:r>
    </w:p>
    <w:p w:rsidR="00D83CAF" w:rsidRPr="00C05DB0" w:rsidRDefault="00D83CAF" w:rsidP="00D83CAF">
      <w:pPr>
        <w:spacing w:after="0" w:line="240" w:lineRule="auto"/>
        <w:ind w:firstLine="709"/>
        <w:jc w:val="both"/>
        <w:rPr>
          <w:rFonts w:ascii="Times New Roman" w:hAnsi="Times New Roman" w:cs="Times New Roman"/>
          <w:sz w:val="24"/>
          <w:szCs w:val="24"/>
        </w:rPr>
      </w:pPr>
      <w:r w:rsidRPr="004808E3">
        <w:rPr>
          <w:rFonts w:ascii="Times New Roman" w:hAnsi="Times New Roman" w:cs="Times New Roman"/>
          <w:b/>
          <w:sz w:val="24"/>
          <w:szCs w:val="24"/>
        </w:rPr>
        <w:t>Автодидактика.</w:t>
      </w:r>
      <w:r w:rsidRPr="00C05DB0">
        <w:rPr>
          <w:rFonts w:ascii="Times New Roman" w:hAnsi="Times New Roman" w:cs="Times New Roman"/>
          <w:sz w:val="24"/>
          <w:szCs w:val="24"/>
        </w:rPr>
        <w:t xml:space="preserve"> Во всех центрах актив</w:t>
      </w:r>
      <w:r>
        <w:rPr>
          <w:rFonts w:ascii="Times New Roman" w:hAnsi="Times New Roman" w:cs="Times New Roman"/>
          <w:sz w:val="24"/>
          <w:szCs w:val="24"/>
        </w:rPr>
        <w:t>ности должно быть много матери</w:t>
      </w:r>
      <w:r w:rsidRPr="00C05DB0">
        <w:rPr>
          <w:rFonts w:ascii="Times New Roman" w:hAnsi="Times New Roman" w:cs="Times New Roman"/>
          <w:sz w:val="24"/>
          <w:szCs w:val="24"/>
        </w:rPr>
        <w:t>алов, с которыми дети могут работать</w:t>
      </w:r>
      <w:r>
        <w:rPr>
          <w:rFonts w:ascii="Times New Roman" w:hAnsi="Times New Roman" w:cs="Times New Roman"/>
          <w:sz w:val="24"/>
          <w:szCs w:val="24"/>
        </w:rPr>
        <w:t xml:space="preserve"> без помощи воспитателя, а так</w:t>
      </w:r>
      <w:r w:rsidRPr="00C05DB0">
        <w:rPr>
          <w:rFonts w:ascii="Times New Roman" w:hAnsi="Times New Roman" w:cs="Times New Roman"/>
          <w:sz w:val="24"/>
          <w:szCs w:val="24"/>
        </w:rPr>
        <w:t>же матери</w:t>
      </w:r>
      <w:r>
        <w:rPr>
          <w:rFonts w:ascii="Times New Roman" w:hAnsi="Times New Roman" w:cs="Times New Roman"/>
          <w:sz w:val="24"/>
          <w:szCs w:val="24"/>
        </w:rPr>
        <w:t>алы с элементами автодидактики.</w:t>
      </w:r>
    </w:p>
    <w:p w:rsidR="00D83CAF" w:rsidRPr="00C05DB0" w:rsidRDefault="00D83CAF" w:rsidP="00D83CAF">
      <w:pPr>
        <w:spacing w:after="0" w:line="240" w:lineRule="auto"/>
        <w:ind w:firstLine="709"/>
        <w:jc w:val="both"/>
        <w:rPr>
          <w:rFonts w:ascii="Times New Roman" w:hAnsi="Times New Roman" w:cs="Times New Roman"/>
          <w:sz w:val="24"/>
          <w:szCs w:val="24"/>
        </w:rPr>
      </w:pPr>
      <w:r w:rsidRPr="004808E3">
        <w:rPr>
          <w:rFonts w:ascii="Times New Roman" w:hAnsi="Times New Roman" w:cs="Times New Roman"/>
          <w:b/>
          <w:sz w:val="24"/>
          <w:szCs w:val="24"/>
        </w:rPr>
        <w:t>Регулярное обновление.</w:t>
      </w:r>
      <w:r w:rsidRPr="00C05DB0">
        <w:rPr>
          <w:rFonts w:ascii="Times New Roman" w:hAnsi="Times New Roman" w:cs="Times New Roman"/>
          <w:sz w:val="24"/>
          <w:szCs w:val="24"/>
        </w:rPr>
        <w:t xml:space="preserve"> Учебные и иг</w:t>
      </w:r>
      <w:r>
        <w:rPr>
          <w:rFonts w:ascii="Times New Roman" w:hAnsi="Times New Roman" w:cs="Times New Roman"/>
          <w:sz w:val="24"/>
          <w:szCs w:val="24"/>
        </w:rPr>
        <w:t>ровые материалы должны регуляр</w:t>
      </w:r>
      <w:r w:rsidRPr="00C05DB0">
        <w:rPr>
          <w:rFonts w:ascii="Times New Roman" w:hAnsi="Times New Roman" w:cs="Times New Roman"/>
          <w:sz w:val="24"/>
          <w:szCs w:val="24"/>
        </w:rPr>
        <w:t>но обновляться в соответствии с Програм</w:t>
      </w:r>
      <w:r>
        <w:rPr>
          <w:rFonts w:ascii="Times New Roman" w:hAnsi="Times New Roman" w:cs="Times New Roman"/>
          <w:sz w:val="24"/>
          <w:szCs w:val="24"/>
        </w:rPr>
        <w:t xml:space="preserve">мой и интересами детей. </w:t>
      </w:r>
      <w:r w:rsidRPr="00C05DB0">
        <w:rPr>
          <w:rFonts w:ascii="Times New Roman" w:hAnsi="Times New Roman" w:cs="Times New Roman"/>
          <w:sz w:val="24"/>
          <w:szCs w:val="24"/>
        </w:rPr>
        <w:t>Желательно, чтобы новый материал по</w:t>
      </w:r>
      <w:r>
        <w:rPr>
          <w:rFonts w:ascii="Times New Roman" w:hAnsi="Times New Roman" w:cs="Times New Roman"/>
          <w:sz w:val="24"/>
          <w:szCs w:val="24"/>
        </w:rPr>
        <w:t>являлся не реже чем 1 раз в не</w:t>
      </w:r>
      <w:r w:rsidRPr="00C05DB0">
        <w:rPr>
          <w:rFonts w:ascii="Times New Roman" w:hAnsi="Times New Roman" w:cs="Times New Roman"/>
          <w:sz w:val="24"/>
          <w:szCs w:val="24"/>
        </w:rPr>
        <w:t xml:space="preserve">делю. При этом появление нового </w:t>
      </w:r>
      <w:r>
        <w:rPr>
          <w:rFonts w:ascii="Times New Roman" w:hAnsi="Times New Roman" w:cs="Times New Roman"/>
          <w:sz w:val="24"/>
          <w:szCs w:val="24"/>
        </w:rPr>
        <w:t xml:space="preserve">материала должно быть объявлено </w:t>
      </w:r>
      <w:r w:rsidRPr="00C05DB0">
        <w:rPr>
          <w:rFonts w:ascii="Times New Roman" w:hAnsi="Times New Roman" w:cs="Times New Roman"/>
          <w:sz w:val="24"/>
          <w:szCs w:val="24"/>
        </w:rPr>
        <w:t>(например, на утреннем круге), а д</w:t>
      </w:r>
      <w:r>
        <w:rPr>
          <w:rFonts w:ascii="Times New Roman" w:hAnsi="Times New Roman" w:cs="Times New Roman"/>
          <w:sz w:val="24"/>
          <w:szCs w:val="24"/>
        </w:rPr>
        <w:t>ети с новым материалом ознаком</w:t>
      </w:r>
      <w:r w:rsidRPr="00C05DB0">
        <w:rPr>
          <w:rFonts w:ascii="Times New Roman" w:hAnsi="Times New Roman" w:cs="Times New Roman"/>
          <w:sz w:val="24"/>
          <w:szCs w:val="24"/>
        </w:rPr>
        <w:t>лены и, при необходимости, обучены, как им можно пользоваться.</w:t>
      </w:r>
    </w:p>
    <w:p w:rsidR="00D83CAF" w:rsidRPr="00C05DB0" w:rsidRDefault="00D83CAF" w:rsidP="00D83CAF">
      <w:pPr>
        <w:spacing w:after="0" w:line="240" w:lineRule="auto"/>
        <w:ind w:firstLine="709"/>
        <w:jc w:val="both"/>
        <w:rPr>
          <w:rFonts w:ascii="Times New Roman" w:hAnsi="Times New Roman" w:cs="Times New Roman"/>
          <w:sz w:val="24"/>
          <w:szCs w:val="24"/>
        </w:rPr>
      </w:pPr>
      <w:r w:rsidRPr="004808E3">
        <w:rPr>
          <w:rFonts w:ascii="Times New Roman" w:hAnsi="Times New Roman" w:cs="Times New Roman"/>
          <w:b/>
          <w:sz w:val="24"/>
          <w:szCs w:val="24"/>
        </w:rPr>
        <w:t>Привлекательность для детей.</w:t>
      </w:r>
      <w:r w:rsidRPr="00C05DB0">
        <w:rPr>
          <w:rFonts w:ascii="Times New Roman" w:hAnsi="Times New Roman" w:cs="Times New Roman"/>
          <w:sz w:val="24"/>
          <w:szCs w:val="24"/>
        </w:rPr>
        <w:t xml:space="preserve"> Мате</w:t>
      </w:r>
      <w:r>
        <w:rPr>
          <w:rFonts w:ascii="Times New Roman" w:hAnsi="Times New Roman" w:cs="Times New Roman"/>
          <w:sz w:val="24"/>
          <w:szCs w:val="24"/>
        </w:rPr>
        <w:t>риалы центров должны быть инте</w:t>
      </w:r>
      <w:r w:rsidRPr="00C05DB0">
        <w:rPr>
          <w:rFonts w:ascii="Times New Roman" w:hAnsi="Times New Roman" w:cs="Times New Roman"/>
          <w:sz w:val="24"/>
          <w:szCs w:val="24"/>
        </w:rPr>
        <w:t xml:space="preserve">ресны детям как по содержанию, </w:t>
      </w:r>
      <w:r>
        <w:rPr>
          <w:rFonts w:ascii="Times New Roman" w:hAnsi="Times New Roman" w:cs="Times New Roman"/>
          <w:sz w:val="24"/>
          <w:szCs w:val="24"/>
        </w:rPr>
        <w:t xml:space="preserve">так и по оформлению, тогда дети </w:t>
      </w:r>
      <w:r w:rsidRPr="00C05DB0">
        <w:rPr>
          <w:rFonts w:ascii="Times New Roman" w:hAnsi="Times New Roman" w:cs="Times New Roman"/>
          <w:sz w:val="24"/>
          <w:szCs w:val="24"/>
        </w:rPr>
        <w:t>с увлечением и по собственной ини</w:t>
      </w:r>
      <w:r>
        <w:rPr>
          <w:rFonts w:ascii="Times New Roman" w:hAnsi="Times New Roman" w:cs="Times New Roman"/>
          <w:sz w:val="24"/>
          <w:szCs w:val="24"/>
        </w:rPr>
        <w:t xml:space="preserve">циативе работают с материалами, </w:t>
      </w:r>
      <w:r w:rsidRPr="00C05DB0">
        <w:rPr>
          <w:rFonts w:ascii="Times New Roman" w:hAnsi="Times New Roman" w:cs="Times New Roman"/>
          <w:sz w:val="24"/>
          <w:szCs w:val="24"/>
        </w:rPr>
        <w:t>проявляют интерес к новинкам, стара</w:t>
      </w:r>
      <w:r>
        <w:rPr>
          <w:rFonts w:ascii="Times New Roman" w:hAnsi="Times New Roman" w:cs="Times New Roman"/>
          <w:sz w:val="24"/>
          <w:szCs w:val="24"/>
        </w:rPr>
        <w:t>ются научиться ими пользо</w:t>
      </w:r>
      <w:r w:rsidRPr="00C05DB0">
        <w:rPr>
          <w:rFonts w:ascii="Times New Roman" w:hAnsi="Times New Roman" w:cs="Times New Roman"/>
          <w:sz w:val="24"/>
          <w:szCs w:val="24"/>
        </w:rPr>
        <w:t>ваться. Надо помнить — то, что ре</w:t>
      </w:r>
      <w:r>
        <w:rPr>
          <w:rFonts w:ascii="Times New Roman" w:hAnsi="Times New Roman" w:cs="Times New Roman"/>
          <w:sz w:val="24"/>
          <w:szCs w:val="24"/>
        </w:rPr>
        <w:t xml:space="preserve">бенку-дошкольнику не интересно, </w:t>
      </w:r>
      <w:r w:rsidRPr="00C05DB0">
        <w:rPr>
          <w:rFonts w:ascii="Times New Roman" w:hAnsi="Times New Roman" w:cs="Times New Roman"/>
          <w:sz w:val="24"/>
          <w:szCs w:val="24"/>
        </w:rPr>
        <w:t>то для него в плане обучения практически бесполезно.</w:t>
      </w:r>
    </w:p>
    <w:p w:rsidR="00D83CAF" w:rsidRPr="00C05DB0" w:rsidRDefault="00D83CAF" w:rsidP="00D83CAF">
      <w:pPr>
        <w:spacing w:after="0" w:line="240" w:lineRule="auto"/>
        <w:ind w:firstLine="709"/>
        <w:jc w:val="both"/>
        <w:rPr>
          <w:rFonts w:ascii="Times New Roman" w:hAnsi="Times New Roman" w:cs="Times New Roman"/>
          <w:sz w:val="24"/>
          <w:szCs w:val="24"/>
        </w:rPr>
      </w:pPr>
      <w:r w:rsidRPr="004808E3">
        <w:rPr>
          <w:rFonts w:ascii="Times New Roman" w:hAnsi="Times New Roman" w:cs="Times New Roman"/>
          <w:b/>
          <w:sz w:val="24"/>
          <w:szCs w:val="24"/>
        </w:rPr>
        <w:t>Прочность и безопасность.</w:t>
      </w:r>
      <w:r w:rsidRPr="00C05DB0">
        <w:rPr>
          <w:rFonts w:ascii="Times New Roman" w:hAnsi="Times New Roman" w:cs="Times New Roman"/>
          <w:sz w:val="24"/>
          <w:szCs w:val="24"/>
        </w:rPr>
        <w:t xml:space="preserve"> Все материа</w:t>
      </w:r>
      <w:r>
        <w:rPr>
          <w:rFonts w:ascii="Times New Roman" w:hAnsi="Times New Roman" w:cs="Times New Roman"/>
          <w:sz w:val="24"/>
          <w:szCs w:val="24"/>
        </w:rPr>
        <w:t xml:space="preserve">лы должны обладать определенным </w:t>
      </w:r>
      <w:r w:rsidRPr="00C05DB0">
        <w:rPr>
          <w:rFonts w:ascii="Times New Roman" w:hAnsi="Times New Roman" w:cs="Times New Roman"/>
          <w:sz w:val="24"/>
          <w:szCs w:val="24"/>
        </w:rPr>
        <w:t>запасом прочности, чтобы дети не боялись сломать или испортить их.</w:t>
      </w:r>
    </w:p>
    <w:p w:rsidR="00D83CAF" w:rsidRPr="00C05DB0" w:rsidRDefault="00D83CAF" w:rsidP="00D83CA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таблице</w:t>
      </w:r>
      <w:r w:rsidRPr="00C05DB0">
        <w:rPr>
          <w:rFonts w:ascii="Times New Roman" w:hAnsi="Times New Roman" w:cs="Times New Roman"/>
          <w:sz w:val="24"/>
          <w:szCs w:val="24"/>
        </w:rPr>
        <w:t xml:space="preserve"> дан примерный перечен</w:t>
      </w:r>
      <w:r>
        <w:rPr>
          <w:rFonts w:ascii="Times New Roman" w:hAnsi="Times New Roman" w:cs="Times New Roman"/>
          <w:sz w:val="24"/>
          <w:szCs w:val="24"/>
        </w:rPr>
        <w:t xml:space="preserve">ь оборудования и материалов для </w:t>
      </w:r>
      <w:r w:rsidRPr="00C05DB0">
        <w:rPr>
          <w:rFonts w:ascii="Times New Roman" w:hAnsi="Times New Roman" w:cs="Times New Roman"/>
          <w:sz w:val="24"/>
          <w:szCs w:val="24"/>
        </w:rPr>
        <w:t>центров активности, причем в таблице не</w:t>
      </w:r>
      <w:r>
        <w:rPr>
          <w:rFonts w:ascii="Times New Roman" w:hAnsi="Times New Roman" w:cs="Times New Roman"/>
          <w:sz w:val="24"/>
          <w:szCs w:val="24"/>
        </w:rPr>
        <w:t xml:space="preserve">т разбиения по возрастам. Важно </w:t>
      </w:r>
      <w:r w:rsidRPr="00C05DB0">
        <w:rPr>
          <w:rFonts w:ascii="Times New Roman" w:hAnsi="Times New Roman" w:cs="Times New Roman"/>
          <w:sz w:val="24"/>
          <w:szCs w:val="24"/>
        </w:rPr>
        <w:t>помнить, что этот перечень действительно</w:t>
      </w:r>
      <w:r>
        <w:rPr>
          <w:rFonts w:ascii="Times New Roman" w:hAnsi="Times New Roman" w:cs="Times New Roman"/>
          <w:sz w:val="24"/>
          <w:szCs w:val="24"/>
        </w:rPr>
        <w:t xml:space="preserve"> примерный, и нет необходимости </w:t>
      </w:r>
      <w:r w:rsidRPr="00C05DB0">
        <w:rPr>
          <w:rFonts w:ascii="Times New Roman" w:hAnsi="Times New Roman" w:cs="Times New Roman"/>
          <w:sz w:val="24"/>
          <w:szCs w:val="24"/>
        </w:rPr>
        <w:t>пытаться его полностью воспроизвести. С о</w:t>
      </w:r>
      <w:r>
        <w:rPr>
          <w:rFonts w:ascii="Times New Roman" w:hAnsi="Times New Roman" w:cs="Times New Roman"/>
          <w:sz w:val="24"/>
          <w:szCs w:val="24"/>
        </w:rPr>
        <w:t xml:space="preserve">дной стороны, этот перечень для </w:t>
      </w:r>
      <w:r w:rsidRPr="00C05DB0">
        <w:rPr>
          <w:rFonts w:ascii="Times New Roman" w:hAnsi="Times New Roman" w:cs="Times New Roman"/>
          <w:sz w:val="24"/>
          <w:szCs w:val="24"/>
        </w:rPr>
        <w:t xml:space="preserve">обычного детского сада явно избыточен, так </w:t>
      </w:r>
      <w:r>
        <w:rPr>
          <w:rFonts w:ascii="Times New Roman" w:hAnsi="Times New Roman" w:cs="Times New Roman"/>
          <w:sz w:val="24"/>
          <w:szCs w:val="24"/>
        </w:rPr>
        <w:t xml:space="preserve">как из-за нехватки пространства </w:t>
      </w:r>
      <w:r w:rsidRPr="00C05DB0">
        <w:rPr>
          <w:rFonts w:ascii="Times New Roman" w:hAnsi="Times New Roman" w:cs="Times New Roman"/>
          <w:sz w:val="24"/>
          <w:szCs w:val="24"/>
        </w:rPr>
        <w:t>и финансирования его просто невозможн</w:t>
      </w:r>
      <w:r>
        <w:rPr>
          <w:rFonts w:ascii="Times New Roman" w:hAnsi="Times New Roman" w:cs="Times New Roman"/>
          <w:sz w:val="24"/>
          <w:szCs w:val="24"/>
        </w:rPr>
        <w:t xml:space="preserve">о полностью выполнить. С другой </w:t>
      </w:r>
      <w:r w:rsidRPr="00C05DB0">
        <w:rPr>
          <w:rFonts w:ascii="Times New Roman" w:hAnsi="Times New Roman" w:cs="Times New Roman"/>
          <w:sz w:val="24"/>
          <w:szCs w:val="24"/>
        </w:rPr>
        <w:t>стороны, недостаточен, так как в каждом ре</w:t>
      </w:r>
      <w:r>
        <w:rPr>
          <w:rFonts w:ascii="Times New Roman" w:hAnsi="Times New Roman" w:cs="Times New Roman"/>
          <w:sz w:val="24"/>
          <w:szCs w:val="24"/>
        </w:rPr>
        <w:t>гионе есть своя специфика и ре</w:t>
      </w:r>
      <w:r w:rsidRPr="00C05DB0">
        <w:rPr>
          <w:rFonts w:ascii="Times New Roman" w:hAnsi="Times New Roman" w:cs="Times New Roman"/>
          <w:sz w:val="24"/>
          <w:szCs w:val="24"/>
        </w:rPr>
        <w:t>гиональный компонент должен присутствовать в оснащении центров.</w:t>
      </w:r>
    </w:p>
    <w:p w:rsidR="00D83CAF" w:rsidRDefault="00D83CAF" w:rsidP="00D83CAF">
      <w:pPr>
        <w:spacing w:after="0" w:line="240" w:lineRule="auto"/>
        <w:ind w:firstLine="709"/>
        <w:jc w:val="both"/>
        <w:rPr>
          <w:rFonts w:ascii="Times New Roman" w:hAnsi="Times New Roman" w:cs="Times New Roman"/>
          <w:sz w:val="24"/>
          <w:szCs w:val="24"/>
        </w:rPr>
      </w:pPr>
      <w:r w:rsidRPr="00C05DB0">
        <w:rPr>
          <w:rFonts w:ascii="Times New Roman" w:hAnsi="Times New Roman" w:cs="Times New Roman"/>
          <w:sz w:val="24"/>
          <w:szCs w:val="24"/>
        </w:rPr>
        <w:t>Главная задача, которая решаетс</w:t>
      </w:r>
      <w:r>
        <w:rPr>
          <w:rFonts w:ascii="Times New Roman" w:hAnsi="Times New Roman" w:cs="Times New Roman"/>
          <w:sz w:val="24"/>
          <w:szCs w:val="24"/>
        </w:rPr>
        <w:t xml:space="preserve">я предъявлением данной таблицы, </w:t>
      </w:r>
      <w:r w:rsidRPr="00C05DB0">
        <w:rPr>
          <w:rFonts w:ascii="Times New Roman" w:hAnsi="Times New Roman" w:cs="Times New Roman"/>
          <w:sz w:val="24"/>
          <w:szCs w:val="24"/>
        </w:rPr>
        <w:t>состоит в том, чтобы у воспитателей бы</w:t>
      </w:r>
      <w:r>
        <w:rPr>
          <w:rFonts w:ascii="Times New Roman" w:hAnsi="Times New Roman" w:cs="Times New Roman"/>
          <w:sz w:val="24"/>
          <w:szCs w:val="24"/>
        </w:rPr>
        <w:t>ло ясное понимание предназначе</w:t>
      </w:r>
      <w:r w:rsidRPr="00C05DB0">
        <w:rPr>
          <w:rFonts w:ascii="Times New Roman" w:hAnsi="Times New Roman" w:cs="Times New Roman"/>
          <w:sz w:val="24"/>
          <w:szCs w:val="24"/>
        </w:rPr>
        <w:t>ния каждого центра активности, и чтобы</w:t>
      </w:r>
      <w:r>
        <w:rPr>
          <w:rFonts w:ascii="Times New Roman" w:hAnsi="Times New Roman" w:cs="Times New Roman"/>
          <w:sz w:val="24"/>
          <w:szCs w:val="24"/>
        </w:rPr>
        <w:t xml:space="preserve"> воспитатель смог оснастить эти </w:t>
      </w:r>
      <w:r w:rsidRPr="00C05DB0">
        <w:rPr>
          <w:rFonts w:ascii="Times New Roman" w:hAnsi="Times New Roman" w:cs="Times New Roman"/>
          <w:sz w:val="24"/>
          <w:szCs w:val="24"/>
        </w:rPr>
        <w:t>центры исходя из реальных условий своего детского сада. При это</w:t>
      </w:r>
      <w:r>
        <w:rPr>
          <w:rFonts w:ascii="Times New Roman" w:hAnsi="Times New Roman" w:cs="Times New Roman"/>
          <w:sz w:val="24"/>
          <w:szCs w:val="24"/>
        </w:rPr>
        <w:t>м воспи</w:t>
      </w:r>
      <w:r w:rsidRPr="00C05DB0">
        <w:rPr>
          <w:rFonts w:ascii="Times New Roman" w:hAnsi="Times New Roman" w:cs="Times New Roman"/>
          <w:sz w:val="24"/>
          <w:szCs w:val="24"/>
        </w:rPr>
        <w:t>татель должен обеспечить соответстви</w:t>
      </w:r>
      <w:r>
        <w:rPr>
          <w:rFonts w:ascii="Times New Roman" w:hAnsi="Times New Roman" w:cs="Times New Roman"/>
          <w:sz w:val="24"/>
          <w:szCs w:val="24"/>
        </w:rPr>
        <w:t xml:space="preserve">е материалов центров возрастным </w:t>
      </w:r>
      <w:r w:rsidRPr="00C05DB0">
        <w:rPr>
          <w:rFonts w:ascii="Times New Roman" w:hAnsi="Times New Roman" w:cs="Times New Roman"/>
          <w:sz w:val="24"/>
          <w:szCs w:val="24"/>
        </w:rPr>
        <w:t>возможностям детей исходя из содержан</w:t>
      </w:r>
      <w:r>
        <w:rPr>
          <w:rFonts w:ascii="Times New Roman" w:hAnsi="Times New Roman" w:cs="Times New Roman"/>
          <w:sz w:val="24"/>
          <w:szCs w:val="24"/>
        </w:rPr>
        <w:t>ия образования для соответствующей возрастной группы.</w:t>
      </w:r>
    </w:p>
    <w:p w:rsidR="0085094E" w:rsidRPr="002B5F64" w:rsidRDefault="0085094E" w:rsidP="001A12D5">
      <w:pPr>
        <w:spacing w:after="0" w:line="240" w:lineRule="auto"/>
        <w:ind w:firstLine="709"/>
        <w:jc w:val="center"/>
        <w:textAlignment w:val="baseline"/>
        <w:rPr>
          <w:rFonts w:ascii="Times New Roman" w:eastAsiaTheme="minorEastAsia" w:hAnsi="Times New Roman" w:cs="Times New Roman"/>
          <w:b/>
          <w:color w:val="000000" w:themeColor="text1"/>
          <w:sz w:val="24"/>
          <w:szCs w:val="24"/>
        </w:rPr>
      </w:pPr>
    </w:p>
    <w:tbl>
      <w:tblPr>
        <w:tblW w:w="93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43"/>
        <w:gridCol w:w="6527"/>
      </w:tblGrid>
      <w:tr w:rsidR="00570D57" w:rsidRPr="00570D57" w:rsidTr="00FD41E8">
        <w:trPr>
          <w:trHeight w:val="414"/>
        </w:trPr>
        <w:tc>
          <w:tcPr>
            <w:tcW w:w="2843" w:type="dxa"/>
            <w:tcBorders>
              <w:top w:val="single" w:sz="6" w:space="0" w:color="000000"/>
              <w:left w:val="single" w:sz="6" w:space="0" w:color="000000"/>
              <w:bottom w:val="single" w:sz="4" w:space="0" w:color="auto"/>
              <w:right w:val="single" w:sz="6" w:space="0" w:color="000000"/>
            </w:tcBorders>
            <w:shd w:val="clear" w:color="auto" w:fill="auto"/>
            <w:hideMark/>
          </w:tcPr>
          <w:p w:rsidR="00570D57" w:rsidRPr="001A12D5" w:rsidRDefault="00FC564E" w:rsidP="00B07454">
            <w:pPr>
              <w:spacing w:after="0" w:line="240" w:lineRule="auto"/>
              <w:ind w:right="270"/>
              <w:jc w:val="center"/>
              <w:textAlignment w:val="baseline"/>
              <w:rPr>
                <w:rFonts w:ascii="Times New Roman" w:eastAsia="Times New Roman" w:hAnsi="Times New Roman" w:cs="Times New Roman"/>
                <w:sz w:val="24"/>
                <w:szCs w:val="24"/>
                <w:lang w:eastAsia="ru-RU"/>
              </w:rPr>
            </w:pPr>
            <w:bookmarkStart w:id="31" w:name="_Hlk82372661"/>
            <w:r w:rsidRPr="00FC564E">
              <w:rPr>
                <w:rFonts w:ascii="Times New Roman" w:eastAsia="Times New Roman" w:hAnsi="Times New Roman" w:cs="Times New Roman"/>
                <w:b/>
                <w:sz w:val="24"/>
                <w:szCs w:val="24"/>
                <w:lang w:eastAsia="ru-RU"/>
              </w:rPr>
              <w:t>Центр активности</w:t>
            </w:r>
          </w:p>
        </w:tc>
        <w:tc>
          <w:tcPr>
            <w:tcW w:w="6527" w:type="dxa"/>
            <w:tcBorders>
              <w:top w:val="single" w:sz="6" w:space="0" w:color="000000"/>
              <w:left w:val="nil"/>
              <w:bottom w:val="single" w:sz="4" w:space="0" w:color="auto"/>
              <w:right w:val="single" w:sz="6" w:space="0" w:color="000000"/>
            </w:tcBorders>
            <w:shd w:val="clear" w:color="auto" w:fill="auto"/>
            <w:hideMark/>
          </w:tcPr>
          <w:p w:rsidR="00570D57" w:rsidRPr="00FC564E" w:rsidRDefault="00FC564E" w:rsidP="00B07454">
            <w:pPr>
              <w:tabs>
                <w:tab w:val="left" w:pos="1135"/>
              </w:tabs>
              <w:spacing w:after="0" w:line="240" w:lineRule="auto"/>
              <w:ind w:right="270"/>
              <w:jc w:val="center"/>
              <w:textAlignment w:val="baseline"/>
              <w:rPr>
                <w:rFonts w:ascii="Times New Roman" w:eastAsia="Times New Roman" w:hAnsi="Times New Roman" w:cs="Times New Roman"/>
                <w:b/>
                <w:sz w:val="24"/>
                <w:szCs w:val="24"/>
                <w:lang w:eastAsia="ru-RU"/>
              </w:rPr>
            </w:pPr>
            <w:r w:rsidRPr="00FC564E">
              <w:rPr>
                <w:rFonts w:ascii="Times New Roman" w:eastAsia="Times New Roman" w:hAnsi="Times New Roman" w:cs="Times New Roman"/>
                <w:b/>
                <w:sz w:val="24"/>
                <w:szCs w:val="24"/>
                <w:lang w:eastAsia="ru-RU"/>
              </w:rPr>
              <w:t>Оборудование и материалы</w:t>
            </w:r>
          </w:p>
        </w:tc>
      </w:tr>
      <w:tr w:rsidR="00FC564E" w:rsidRPr="00570D57" w:rsidTr="0085094E">
        <w:trPr>
          <w:trHeight w:val="3043"/>
        </w:trPr>
        <w:tc>
          <w:tcPr>
            <w:tcW w:w="2843" w:type="dxa"/>
            <w:tcBorders>
              <w:top w:val="single" w:sz="4" w:space="0" w:color="auto"/>
              <w:left w:val="single" w:sz="6" w:space="0" w:color="000000"/>
              <w:bottom w:val="single" w:sz="6" w:space="0" w:color="000000"/>
              <w:right w:val="single" w:sz="6" w:space="0" w:color="000000"/>
            </w:tcBorders>
            <w:shd w:val="clear" w:color="auto" w:fill="auto"/>
            <w:hideMark/>
          </w:tcPr>
          <w:p w:rsidR="00FC564E" w:rsidRPr="00570D57" w:rsidRDefault="00FC564E" w:rsidP="00570D57">
            <w:pPr>
              <w:spacing w:after="0" w:line="240" w:lineRule="auto"/>
              <w:ind w:right="270"/>
              <w:textAlignment w:val="baseline"/>
              <w:rPr>
                <w:rFonts w:ascii="Times New Roman" w:eastAsia="Times New Roman" w:hAnsi="Times New Roman" w:cs="Times New Roman"/>
                <w:sz w:val="24"/>
                <w:szCs w:val="24"/>
                <w:lang w:eastAsia="ru-RU"/>
              </w:rPr>
            </w:pPr>
            <w:r w:rsidRPr="00570D57">
              <w:rPr>
                <w:rFonts w:ascii="Times New Roman" w:eastAsia="Times New Roman" w:hAnsi="Times New Roman" w:cs="Times New Roman"/>
                <w:sz w:val="24"/>
                <w:szCs w:val="24"/>
                <w:lang w:eastAsia="ru-RU"/>
              </w:rPr>
              <w:lastRenderedPageBreak/>
              <w:t> </w:t>
            </w:r>
          </w:p>
          <w:p w:rsidR="00FC564E" w:rsidRPr="00570D57" w:rsidRDefault="00FC564E" w:rsidP="00570D57">
            <w:pPr>
              <w:spacing w:after="0" w:line="240" w:lineRule="auto"/>
              <w:ind w:right="270"/>
              <w:textAlignment w:val="baseline"/>
              <w:rPr>
                <w:rFonts w:ascii="Times New Roman" w:eastAsia="Times New Roman" w:hAnsi="Times New Roman" w:cs="Times New Roman"/>
                <w:sz w:val="24"/>
                <w:szCs w:val="24"/>
                <w:lang w:eastAsia="ru-RU"/>
              </w:rPr>
            </w:pPr>
            <w:r w:rsidRPr="00570D57">
              <w:rPr>
                <w:rFonts w:ascii="Times New Roman" w:eastAsia="Times New Roman" w:hAnsi="Times New Roman" w:cs="Times New Roman"/>
                <w:sz w:val="24"/>
                <w:szCs w:val="24"/>
                <w:lang w:eastAsia="ru-RU"/>
              </w:rPr>
              <w:t> </w:t>
            </w:r>
          </w:p>
          <w:p w:rsidR="00FC564E" w:rsidRPr="00570D57" w:rsidRDefault="00FC564E" w:rsidP="00570D57">
            <w:pPr>
              <w:spacing w:after="0" w:line="240" w:lineRule="auto"/>
              <w:ind w:right="270"/>
              <w:textAlignment w:val="baseline"/>
              <w:rPr>
                <w:rFonts w:ascii="Times New Roman" w:eastAsia="Times New Roman" w:hAnsi="Times New Roman" w:cs="Times New Roman"/>
                <w:sz w:val="24"/>
                <w:szCs w:val="24"/>
                <w:lang w:eastAsia="ru-RU"/>
              </w:rPr>
            </w:pPr>
            <w:r w:rsidRPr="00570D57">
              <w:rPr>
                <w:rFonts w:ascii="Times New Roman" w:eastAsia="Times New Roman" w:hAnsi="Times New Roman" w:cs="Times New Roman"/>
                <w:sz w:val="24"/>
                <w:szCs w:val="24"/>
                <w:lang w:eastAsia="ru-RU"/>
              </w:rPr>
              <w:t> </w:t>
            </w:r>
          </w:p>
          <w:p w:rsidR="00FC564E" w:rsidRPr="00570D57" w:rsidRDefault="00FC564E" w:rsidP="00570D57">
            <w:pPr>
              <w:spacing w:after="0" w:line="240" w:lineRule="auto"/>
              <w:ind w:right="270"/>
              <w:textAlignment w:val="baseline"/>
              <w:rPr>
                <w:rFonts w:ascii="Times New Roman" w:eastAsia="Times New Roman" w:hAnsi="Times New Roman" w:cs="Times New Roman"/>
                <w:sz w:val="24"/>
                <w:szCs w:val="24"/>
                <w:lang w:eastAsia="ru-RU"/>
              </w:rPr>
            </w:pPr>
            <w:r w:rsidRPr="00570D57">
              <w:rPr>
                <w:rFonts w:ascii="Times New Roman" w:eastAsia="Times New Roman" w:hAnsi="Times New Roman" w:cs="Times New Roman"/>
                <w:sz w:val="24"/>
                <w:szCs w:val="24"/>
                <w:lang w:eastAsia="ru-RU"/>
              </w:rPr>
              <w:t> </w:t>
            </w:r>
          </w:p>
          <w:p w:rsidR="00FC564E" w:rsidRPr="00570D57" w:rsidRDefault="00FC564E" w:rsidP="00570D57">
            <w:pPr>
              <w:spacing w:after="0" w:line="240" w:lineRule="auto"/>
              <w:ind w:right="270"/>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Центр строительства</w:t>
            </w:r>
          </w:p>
        </w:tc>
        <w:tc>
          <w:tcPr>
            <w:tcW w:w="6527" w:type="dxa"/>
            <w:tcBorders>
              <w:top w:val="single" w:sz="4" w:space="0" w:color="auto"/>
              <w:left w:val="nil"/>
              <w:bottom w:val="single" w:sz="6" w:space="0" w:color="000000"/>
              <w:right w:val="single" w:sz="6" w:space="0" w:color="000000"/>
            </w:tcBorders>
            <w:shd w:val="clear" w:color="auto" w:fill="auto"/>
            <w:hideMark/>
          </w:tcPr>
          <w:p w:rsidR="00FC564E" w:rsidRPr="00FC564E" w:rsidRDefault="00FD41E8" w:rsidP="00FD41E8">
            <w:pPr>
              <w:spacing w:after="0" w:line="240" w:lineRule="auto"/>
              <w:ind w:right="270"/>
              <w:jc w:val="both"/>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w:t>
            </w:r>
            <w:r w:rsidR="00FC564E" w:rsidRPr="00FC564E">
              <w:rPr>
                <w:rFonts w:ascii="Times New Roman" w:eastAsia="Times New Roman" w:hAnsi="Times New Roman" w:cs="Times New Roman"/>
                <w:b/>
                <w:sz w:val="24"/>
                <w:szCs w:val="24"/>
                <w:lang w:eastAsia="ru-RU"/>
              </w:rPr>
              <w:t>борудование</w:t>
            </w:r>
            <w:r>
              <w:rPr>
                <w:rFonts w:ascii="Times New Roman" w:eastAsia="Times New Roman" w:hAnsi="Times New Roman" w:cs="Times New Roman"/>
                <w:b/>
                <w:sz w:val="24"/>
                <w:szCs w:val="24"/>
                <w:lang w:eastAsia="ru-RU"/>
              </w:rPr>
              <w:t>:</w:t>
            </w:r>
          </w:p>
          <w:p w:rsidR="00FC564E" w:rsidRPr="00FC564E"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открытые стеллажи для хранения материалов</w:t>
            </w:r>
            <w:r w:rsidR="00B07454">
              <w:rPr>
                <w:rFonts w:ascii="Times New Roman" w:eastAsia="Times New Roman" w:hAnsi="Times New Roman" w:cs="Times New Roman"/>
                <w:sz w:val="24"/>
                <w:szCs w:val="24"/>
                <w:lang w:eastAsia="ru-RU"/>
              </w:rPr>
              <w:t>.</w:t>
            </w:r>
          </w:p>
          <w:p w:rsidR="00FC564E" w:rsidRPr="00FC564E"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Ковер или палас на пол</w:t>
            </w:r>
            <w:r w:rsidR="00B07454">
              <w:rPr>
                <w:rFonts w:ascii="Times New Roman" w:eastAsia="Times New Roman" w:hAnsi="Times New Roman" w:cs="Times New Roman"/>
                <w:sz w:val="24"/>
                <w:szCs w:val="24"/>
                <w:lang w:eastAsia="ru-RU"/>
              </w:rPr>
              <w:t>.</w:t>
            </w:r>
          </w:p>
          <w:p w:rsidR="00FC564E" w:rsidRPr="00FC564E" w:rsidRDefault="00FC564E" w:rsidP="00FD41E8">
            <w:pPr>
              <w:spacing w:after="0" w:line="240" w:lineRule="auto"/>
              <w:ind w:right="270"/>
              <w:jc w:val="both"/>
              <w:textAlignment w:val="baseline"/>
              <w:rPr>
                <w:rFonts w:ascii="Times New Roman" w:eastAsia="Times New Roman" w:hAnsi="Times New Roman" w:cs="Times New Roman"/>
                <w:b/>
                <w:sz w:val="24"/>
                <w:szCs w:val="24"/>
                <w:lang w:eastAsia="ru-RU"/>
              </w:rPr>
            </w:pPr>
            <w:r w:rsidRPr="00FC564E">
              <w:rPr>
                <w:rFonts w:ascii="Times New Roman" w:eastAsia="Times New Roman" w:hAnsi="Times New Roman" w:cs="Times New Roman"/>
                <w:b/>
                <w:sz w:val="24"/>
                <w:szCs w:val="24"/>
                <w:lang w:eastAsia="ru-RU"/>
              </w:rPr>
              <w:t>Материалы</w:t>
            </w:r>
            <w:r w:rsidR="00FD41E8">
              <w:rPr>
                <w:rFonts w:ascii="Times New Roman" w:eastAsia="Times New Roman" w:hAnsi="Times New Roman" w:cs="Times New Roman"/>
                <w:b/>
                <w:sz w:val="24"/>
                <w:szCs w:val="24"/>
                <w:lang w:eastAsia="ru-RU"/>
              </w:rPr>
              <w:t>:</w:t>
            </w:r>
          </w:p>
          <w:p w:rsidR="00FC564E" w:rsidRPr="00FC564E"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Крупногабаритные напольные конструкторы: деревянные, пластиковые</w:t>
            </w:r>
            <w:r w:rsidR="00B07454">
              <w:rPr>
                <w:rFonts w:ascii="Times New Roman" w:eastAsia="Times New Roman" w:hAnsi="Times New Roman" w:cs="Times New Roman"/>
                <w:sz w:val="24"/>
                <w:szCs w:val="24"/>
                <w:lang w:eastAsia="ru-RU"/>
              </w:rPr>
              <w:t>.</w:t>
            </w:r>
          </w:p>
          <w:p w:rsidR="00FC564E" w:rsidRPr="00FC564E"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Комплекты больших мягких модулей</w:t>
            </w:r>
            <w:r w:rsidR="00B07454">
              <w:rPr>
                <w:rFonts w:ascii="Times New Roman" w:eastAsia="Times New Roman" w:hAnsi="Times New Roman" w:cs="Times New Roman"/>
                <w:sz w:val="24"/>
                <w:szCs w:val="24"/>
                <w:lang w:eastAsia="ru-RU"/>
              </w:rPr>
              <w:t>.</w:t>
            </w:r>
          </w:p>
          <w:p w:rsidR="00FC564E" w:rsidRPr="00FC564E"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Транспортные игрушки.</w:t>
            </w:r>
          </w:p>
          <w:p w:rsidR="00FC564E" w:rsidRPr="00FC564E"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Фигурки, представляющие людей различного возраста, национальностей, профессий</w:t>
            </w:r>
            <w:r w:rsidR="00B07454">
              <w:rPr>
                <w:rFonts w:ascii="Times New Roman" w:eastAsia="Times New Roman" w:hAnsi="Times New Roman" w:cs="Times New Roman"/>
                <w:sz w:val="24"/>
                <w:szCs w:val="24"/>
                <w:lang w:eastAsia="ru-RU"/>
              </w:rPr>
              <w:t>.</w:t>
            </w:r>
          </w:p>
          <w:p w:rsidR="00FC564E"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Фигурки животных</w:t>
            </w:r>
            <w:r w:rsidR="00B07454">
              <w:rPr>
                <w:rFonts w:ascii="Times New Roman" w:eastAsia="Times New Roman" w:hAnsi="Times New Roman" w:cs="Times New Roman"/>
                <w:sz w:val="24"/>
                <w:szCs w:val="24"/>
                <w:lang w:eastAsia="ru-RU"/>
              </w:rPr>
              <w:t>.</w:t>
            </w:r>
          </w:p>
        </w:tc>
      </w:tr>
      <w:tr w:rsidR="00570D57" w:rsidRPr="00570D57" w:rsidTr="00FD41E8">
        <w:tc>
          <w:tcPr>
            <w:tcW w:w="2843" w:type="dxa"/>
            <w:tcBorders>
              <w:top w:val="nil"/>
              <w:left w:val="single" w:sz="6" w:space="0" w:color="000000"/>
              <w:bottom w:val="single" w:sz="6" w:space="0" w:color="000000"/>
              <w:right w:val="single" w:sz="6" w:space="0" w:color="000000"/>
            </w:tcBorders>
            <w:shd w:val="clear" w:color="auto" w:fill="auto"/>
            <w:hideMark/>
          </w:tcPr>
          <w:p w:rsidR="00570D57" w:rsidRPr="00570D57" w:rsidRDefault="00570D57" w:rsidP="00570D57">
            <w:pPr>
              <w:spacing w:after="0" w:line="240" w:lineRule="auto"/>
              <w:textAlignment w:val="baseline"/>
              <w:rPr>
                <w:rFonts w:ascii="Times New Roman" w:eastAsia="Times New Roman" w:hAnsi="Times New Roman" w:cs="Times New Roman"/>
                <w:sz w:val="24"/>
                <w:szCs w:val="24"/>
                <w:lang w:eastAsia="ru-RU"/>
              </w:rPr>
            </w:pPr>
            <w:r w:rsidRPr="00570D57">
              <w:rPr>
                <w:rFonts w:ascii="Times New Roman" w:eastAsia="Times New Roman" w:hAnsi="Times New Roman" w:cs="Times New Roman"/>
                <w:sz w:val="24"/>
                <w:szCs w:val="24"/>
                <w:lang w:eastAsia="ru-RU"/>
              </w:rPr>
              <w:t> </w:t>
            </w:r>
          </w:p>
          <w:p w:rsidR="00570D57" w:rsidRPr="00570D57" w:rsidRDefault="00570D57" w:rsidP="00570D57">
            <w:pPr>
              <w:spacing w:after="0" w:line="240" w:lineRule="auto"/>
              <w:textAlignment w:val="baseline"/>
              <w:rPr>
                <w:rFonts w:ascii="Times New Roman" w:eastAsia="Times New Roman" w:hAnsi="Times New Roman" w:cs="Times New Roman"/>
                <w:sz w:val="24"/>
                <w:szCs w:val="24"/>
                <w:lang w:eastAsia="ru-RU"/>
              </w:rPr>
            </w:pPr>
            <w:r w:rsidRPr="00570D57">
              <w:rPr>
                <w:rFonts w:ascii="Times New Roman" w:eastAsia="Times New Roman" w:hAnsi="Times New Roman" w:cs="Times New Roman"/>
                <w:sz w:val="24"/>
                <w:szCs w:val="24"/>
                <w:lang w:eastAsia="ru-RU"/>
              </w:rPr>
              <w:t> </w:t>
            </w:r>
          </w:p>
          <w:p w:rsidR="00570D57" w:rsidRPr="00570D57" w:rsidRDefault="00570D57" w:rsidP="00570D57">
            <w:pPr>
              <w:spacing w:after="0" w:line="240" w:lineRule="auto"/>
              <w:textAlignment w:val="baseline"/>
              <w:rPr>
                <w:rFonts w:ascii="Times New Roman" w:eastAsia="Times New Roman" w:hAnsi="Times New Roman" w:cs="Times New Roman"/>
                <w:sz w:val="24"/>
                <w:szCs w:val="24"/>
                <w:lang w:eastAsia="ru-RU"/>
              </w:rPr>
            </w:pPr>
            <w:r w:rsidRPr="00570D57">
              <w:rPr>
                <w:rFonts w:ascii="Times New Roman" w:eastAsia="Times New Roman" w:hAnsi="Times New Roman" w:cs="Times New Roman"/>
                <w:sz w:val="24"/>
                <w:szCs w:val="24"/>
                <w:lang w:eastAsia="ru-RU"/>
              </w:rPr>
              <w:t> </w:t>
            </w:r>
          </w:p>
          <w:p w:rsidR="00570D57" w:rsidRDefault="00570D57" w:rsidP="00570D57">
            <w:pPr>
              <w:spacing w:after="0" w:line="240" w:lineRule="auto"/>
              <w:jc w:val="center"/>
              <w:textAlignment w:val="baseline"/>
              <w:rPr>
                <w:rFonts w:ascii="Times New Roman" w:eastAsia="Times New Roman" w:hAnsi="Times New Roman" w:cs="Times New Roman"/>
                <w:sz w:val="24"/>
                <w:szCs w:val="24"/>
                <w:lang w:eastAsia="ru-RU"/>
              </w:rPr>
            </w:pPr>
          </w:p>
          <w:p w:rsidR="00FD41E8" w:rsidRDefault="00FD41E8" w:rsidP="00570D57">
            <w:pPr>
              <w:spacing w:after="0" w:line="240" w:lineRule="auto"/>
              <w:jc w:val="center"/>
              <w:textAlignment w:val="baseline"/>
              <w:rPr>
                <w:rFonts w:ascii="Times New Roman" w:eastAsia="Times New Roman" w:hAnsi="Times New Roman" w:cs="Times New Roman"/>
                <w:sz w:val="24"/>
                <w:szCs w:val="24"/>
                <w:lang w:eastAsia="ru-RU"/>
              </w:rPr>
            </w:pPr>
          </w:p>
          <w:p w:rsidR="00FD41E8" w:rsidRDefault="00FD41E8" w:rsidP="00570D57">
            <w:pPr>
              <w:spacing w:after="0" w:line="240" w:lineRule="auto"/>
              <w:jc w:val="center"/>
              <w:textAlignment w:val="baseline"/>
              <w:rPr>
                <w:rFonts w:ascii="Times New Roman" w:eastAsia="Times New Roman" w:hAnsi="Times New Roman" w:cs="Times New Roman"/>
                <w:sz w:val="24"/>
                <w:szCs w:val="24"/>
                <w:lang w:eastAsia="ru-RU"/>
              </w:rPr>
            </w:pPr>
          </w:p>
          <w:p w:rsidR="00FD41E8" w:rsidRPr="00570D57" w:rsidRDefault="00FD41E8" w:rsidP="00570D57">
            <w:pPr>
              <w:spacing w:after="0" w:line="240" w:lineRule="auto"/>
              <w:jc w:val="center"/>
              <w:textAlignment w:val="baseline"/>
              <w:rPr>
                <w:rFonts w:ascii="Times New Roman" w:eastAsia="Times New Roman" w:hAnsi="Times New Roman" w:cs="Times New Roman"/>
                <w:sz w:val="24"/>
                <w:szCs w:val="24"/>
                <w:lang w:eastAsia="ru-RU"/>
              </w:rPr>
            </w:pPr>
          </w:p>
          <w:p w:rsidR="00570D57" w:rsidRPr="00570D57" w:rsidRDefault="00B07454" w:rsidP="00570D57">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w:t>
            </w:r>
            <w:r w:rsidR="00FC564E" w:rsidRPr="00FC564E">
              <w:rPr>
                <w:rFonts w:ascii="Times New Roman" w:eastAsia="Times New Roman" w:hAnsi="Times New Roman" w:cs="Times New Roman"/>
                <w:sz w:val="24"/>
                <w:szCs w:val="24"/>
                <w:lang w:eastAsia="ru-RU"/>
              </w:rPr>
              <w:t>ентр для сюжетно-ролевых игр</w:t>
            </w:r>
          </w:p>
        </w:tc>
        <w:tc>
          <w:tcPr>
            <w:tcW w:w="6527" w:type="dxa"/>
            <w:tcBorders>
              <w:top w:val="nil"/>
              <w:left w:val="nil"/>
              <w:bottom w:val="single" w:sz="6" w:space="0" w:color="000000"/>
              <w:right w:val="single" w:sz="6" w:space="0" w:color="000000"/>
            </w:tcBorders>
            <w:shd w:val="clear" w:color="auto" w:fill="auto"/>
            <w:hideMark/>
          </w:tcPr>
          <w:p w:rsidR="00FC564E" w:rsidRPr="00FC564E" w:rsidRDefault="00FD41E8" w:rsidP="00FD41E8">
            <w:pPr>
              <w:spacing w:after="0" w:line="240" w:lineRule="auto"/>
              <w:ind w:right="270"/>
              <w:jc w:val="both"/>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w:t>
            </w:r>
            <w:r w:rsidR="00FC564E" w:rsidRPr="00FC564E">
              <w:rPr>
                <w:rFonts w:ascii="Times New Roman" w:eastAsia="Times New Roman" w:hAnsi="Times New Roman" w:cs="Times New Roman"/>
                <w:b/>
                <w:sz w:val="24"/>
                <w:szCs w:val="24"/>
                <w:lang w:eastAsia="ru-RU"/>
              </w:rPr>
              <w:t>ля игры в семью:</w:t>
            </w:r>
          </w:p>
          <w:p w:rsidR="00FC564E" w:rsidRPr="00FC564E"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Куклы младенцы и аксессуары для них (одеяльце, соска, бутылочки</w:t>
            </w:r>
            <w:r w:rsidR="00B07454">
              <w:rPr>
                <w:rFonts w:ascii="Times New Roman" w:eastAsia="Times New Roman" w:hAnsi="Times New Roman" w:cs="Times New Roman"/>
                <w:sz w:val="24"/>
                <w:szCs w:val="24"/>
                <w:lang w:eastAsia="ru-RU"/>
              </w:rPr>
              <w:t xml:space="preserve"> и </w:t>
            </w:r>
            <w:r w:rsidRPr="00FC564E">
              <w:rPr>
                <w:rFonts w:ascii="Times New Roman" w:eastAsia="Times New Roman" w:hAnsi="Times New Roman" w:cs="Times New Roman"/>
                <w:sz w:val="24"/>
                <w:szCs w:val="24"/>
                <w:lang w:eastAsia="ru-RU"/>
              </w:rPr>
              <w:t>пр.)</w:t>
            </w:r>
            <w:r w:rsidR="00FD41E8">
              <w:rPr>
                <w:rFonts w:ascii="Times New Roman" w:eastAsia="Times New Roman" w:hAnsi="Times New Roman" w:cs="Times New Roman"/>
                <w:sz w:val="24"/>
                <w:szCs w:val="24"/>
                <w:lang w:eastAsia="ru-RU"/>
              </w:rPr>
              <w:t>.</w:t>
            </w:r>
          </w:p>
          <w:p w:rsidR="00FC564E" w:rsidRPr="00FC564E"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Куклы в одежде (мальчик и девочка)</w:t>
            </w:r>
            <w:r w:rsidR="00FD41E8">
              <w:rPr>
                <w:rFonts w:ascii="Times New Roman" w:eastAsia="Times New Roman" w:hAnsi="Times New Roman" w:cs="Times New Roman"/>
                <w:sz w:val="24"/>
                <w:szCs w:val="24"/>
                <w:lang w:eastAsia="ru-RU"/>
              </w:rPr>
              <w:t>.</w:t>
            </w:r>
          </w:p>
          <w:p w:rsidR="00FC564E" w:rsidRPr="00FC564E"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Кукольная мебель, соразмерная рос</w:t>
            </w:r>
            <w:r w:rsidR="00B07454">
              <w:rPr>
                <w:rFonts w:ascii="Times New Roman" w:eastAsia="Times New Roman" w:hAnsi="Times New Roman" w:cs="Times New Roman"/>
                <w:sz w:val="24"/>
                <w:szCs w:val="24"/>
                <w:lang w:eastAsia="ru-RU"/>
              </w:rPr>
              <w:t xml:space="preserve">ту ребенка: столик со стульями, </w:t>
            </w:r>
            <w:r w:rsidRPr="00FC564E">
              <w:rPr>
                <w:rFonts w:ascii="Times New Roman" w:eastAsia="Times New Roman" w:hAnsi="Times New Roman" w:cs="Times New Roman"/>
                <w:sz w:val="24"/>
                <w:szCs w:val="24"/>
                <w:lang w:eastAsia="ru-RU"/>
              </w:rPr>
              <w:t>плита, холодильник, кровать для кук</w:t>
            </w:r>
            <w:r w:rsidR="00B07454">
              <w:rPr>
                <w:rFonts w:ascii="Times New Roman" w:eastAsia="Times New Roman" w:hAnsi="Times New Roman" w:cs="Times New Roman"/>
                <w:sz w:val="24"/>
                <w:szCs w:val="24"/>
                <w:lang w:eastAsia="ru-RU"/>
              </w:rPr>
              <w:t>лы, шкафчик; дополнительно: ку</w:t>
            </w:r>
            <w:r w:rsidRPr="00FC564E">
              <w:rPr>
                <w:rFonts w:ascii="Times New Roman" w:eastAsia="Times New Roman" w:hAnsi="Times New Roman" w:cs="Times New Roman"/>
                <w:sz w:val="24"/>
                <w:szCs w:val="24"/>
                <w:lang w:eastAsia="ru-RU"/>
              </w:rPr>
              <w:t>кольная мягкая мебель (диванчик или кресло)</w:t>
            </w:r>
            <w:r w:rsidR="00FD41E8">
              <w:rPr>
                <w:rFonts w:ascii="Times New Roman" w:eastAsia="Times New Roman" w:hAnsi="Times New Roman" w:cs="Times New Roman"/>
                <w:sz w:val="24"/>
                <w:szCs w:val="24"/>
                <w:lang w:eastAsia="ru-RU"/>
              </w:rPr>
              <w:t>.</w:t>
            </w:r>
          </w:p>
          <w:p w:rsidR="00FC564E" w:rsidRPr="00FC564E"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Коляски</w:t>
            </w:r>
            <w:r w:rsidR="00FD41E8">
              <w:rPr>
                <w:rFonts w:ascii="Times New Roman" w:eastAsia="Times New Roman" w:hAnsi="Times New Roman" w:cs="Times New Roman"/>
                <w:sz w:val="24"/>
                <w:szCs w:val="24"/>
                <w:lang w:eastAsia="ru-RU"/>
              </w:rPr>
              <w:t>.</w:t>
            </w:r>
          </w:p>
          <w:p w:rsidR="00FC564E" w:rsidRPr="00FC564E"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xml:space="preserve">• </w:t>
            </w:r>
            <w:r w:rsidR="00FD41E8">
              <w:rPr>
                <w:rFonts w:ascii="Times New Roman" w:eastAsia="Times New Roman" w:hAnsi="Times New Roman" w:cs="Times New Roman"/>
                <w:sz w:val="24"/>
                <w:szCs w:val="24"/>
                <w:lang w:eastAsia="ru-RU"/>
              </w:rPr>
              <w:t>О</w:t>
            </w:r>
            <w:r w:rsidRPr="00FC564E">
              <w:rPr>
                <w:rFonts w:ascii="Times New Roman" w:eastAsia="Times New Roman" w:hAnsi="Times New Roman" w:cs="Times New Roman"/>
                <w:sz w:val="24"/>
                <w:szCs w:val="24"/>
                <w:lang w:eastAsia="ru-RU"/>
              </w:rPr>
              <w:t>дежда для кукол (для зимы и для лета)</w:t>
            </w:r>
            <w:r w:rsidR="00FD41E8">
              <w:rPr>
                <w:rFonts w:ascii="Times New Roman" w:eastAsia="Times New Roman" w:hAnsi="Times New Roman" w:cs="Times New Roman"/>
                <w:sz w:val="24"/>
                <w:szCs w:val="24"/>
                <w:lang w:eastAsia="ru-RU"/>
              </w:rPr>
              <w:t>.</w:t>
            </w:r>
          </w:p>
          <w:p w:rsidR="00FC564E" w:rsidRPr="00FC564E"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Кукольная посуда (кастрюли и сковородки, тарелки, чашки, ложки</w:t>
            </w:r>
            <w:r w:rsidR="00B07454">
              <w:rPr>
                <w:rFonts w:ascii="Times New Roman" w:eastAsia="Times New Roman" w:hAnsi="Times New Roman" w:cs="Times New Roman"/>
                <w:sz w:val="24"/>
                <w:szCs w:val="24"/>
                <w:lang w:eastAsia="ru-RU"/>
              </w:rPr>
              <w:t xml:space="preserve"> и </w:t>
            </w:r>
            <w:r w:rsidRPr="00FC564E">
              <w:rPr>
                <w:rFonts w:ascii="Times New Roman" w:eastAsia="Times New Roman" w:hAnsi="Times New Roman" w:cs="Times New Roman"/>
                <w:sz w:val="24"/>
                <w:szCs w:val="24"/>
                <w:lang w:eastAsia="ru-RU"/>
              </w:rPr>
              <w:t>прочее), игрушечная еда</w:t>
            </w:r>
          </w:p>
          <w:p w:rsidR="00FC564E" w:rsidRPr="00FC564E" w:rsidRDefault="00FD41E8" w:rsidP="00FD41E8">
            <w:pPr>
              <w:spacing w:after="0" w:line="240" w:lineRule="auto"/>
              <w:ind w:right="270"/>
              <w:jc w:val="both"/>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w:t>
            </w:r>
            <w:r w:rsidR="00FC564E" w:rsidRPr="00FC564E">
              <w:rPr>
                <w:rFonts w:ascii="Times New Roman" w:eastAsia="Times New Roman" w:hAnsi="Times New Roman" w:cs="Times New Roman"/>
                <w:b/>
                <w:sz w:val="24"/>
                <w:szCs w:val="24"/>
                <w:lang w:eastAsia="ru-RU"/>
              </w:rPr>
              <w:t>аборы и аксессуары для игр в профессию:</w:t>
            </w:r>
          </w:p>
          <w:p w:rsidR="00FC564E" w:rsidRPr="00FC564E"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«Доктор»</w:t>
            </w:r>
            <w:r w:rsidR="00FD41E8">
              <w:rPr>
                <w:rFonts w:ascii="Times New Roman" w:eastAsia="Times New Roman" w:hAnsi="Times New Roman" w:cs="Times New Roman"/>
                <w:sz w:val="24"/>
                <w:szCs w:val="24"/>
                <w:lang w:eastAsia="ru-RU"/>
              </w:rPr>
              <w:t>.</w:t>
            </w:r>
          </w:p>
          <w:p w:rsidR="00FC564E" w:rsidRPr="00FC564E"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«Парикмахер»</w:t>
            </w:r>
            <w:r w:rsidR="00FD41E8">
              <w:rPr>
                <w:rFonts w:ascii="Times New Roman" w:eastAsia="Times New Roman" w:hAnsi="Times New Roman" w:cs="Times New Roman"/>
                <w:sz w:val="24"/>
                <w:szCs w:val="24"/>
                <w:lang w:eastAsia="ru-RU"/>
              </w:rPr>
              <w:t>.</w:t>
            </w:r>
          </w:p>
          <w:p w:rsidR="00FC564E" w:rsidRPr="00FC564E"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«Пожарный»</w:t>
            </w:r>
            <w:r w:rsidR="00FD41E8">
              <w:rPr>
                <w:rFonts w:ascii="Times New Roman" w:eastAsia="Times New Roman" w:hAnsi="Times New Roman" w:cs="Times New Roman"/>
                <w:sz w:val="24"/>
                <w:szCs w:val="24"/>
                <w:lang w:eastAsia="ru-RU"/>
              </w:rPr>
              <w:t>.</w:t>
            </w:r>
          </w:p>
          <w:p w:rsidR="00FC564E" w:rsidRPr="00FC564E"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«Полицейский»</w:t>
            </w:r>
            <w:r w:rsidR="00FD41E8">
              <w:rPr>
                <w:rFonts w:ascii="Times New Roman" w:eastAsia="Times New Roman" w:hAnsi="Times New Roman" w:cs="Times New Roman"/>
                <w:sz w:val="24"/>
                <w:szCs w:val="24"/>
                <w:lang w:eastAsia="ru-RU"/>
              </w:rPr>
              <w:t>.</w:t>
            </w:r>
          </w:p>
          <w:p w:rsidR="00FC564E" w:rsidRPr="00FC564E"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«Продавец»</w:t>
            </w:r>
            <w:r w:rsidR="00FD41E8">
              <w:rPr>
                <w:rFonts w:ascii="Times New Roman" w:eastAsia="Times New Roman" w:hAnsi="Times New Roman" w:cs="Times New Roman"/>
                <w:sz w:val="24"/>
                <w:szCs w:val="24"/>
                <w:lang w:eastAsia="ru-RU"/>
              </w:rPr>
              <w:t>.</w:t>
            </w:r>
          </w:p>
          <w:p w:rsidR="00FC564E" w:rsidRPr="00FC564E"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«Солдат»</w:t>
            </w:r>
            <w:r w:rsidR="00FD41E8">
              <w:rPr>
                <w:rFonts w:ascii="Times New Roman" w:eastAsia="Times New Roman" w:hAnsi="Times New Roman" w:cs="Times New Roman"/>
                <w:sz w:val="24"/>
                <w:szCs w:val="24"/>
                <w:lang w:eastAsia="ru-RU"/>
              </w:rPr>
              <w:t>.</w:t>
            </w:r>
          </w:p>
          <w:p w:rsidR="00570D57" w:rsidRPr="00570D57"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«Моряк»</w:t>
            </w:r>
            <w:r w:rsidR="00FD41E8">
              <w:rPr>
                <w:rFonts w:ascii="Times New Roman" w:eastAsia="Times New Roman" w:hAnsi="Times New Roman" w:cs="Times New Roman"/>
                <w:sz w:val="24"/>
                <w:szCs w:val="24"/>
                <w:lang w:eastAsia="ru-RU"/>
              </w:rPr>
              <w:t>.</w:t>
            </w:r>
          </w:p>
        </w:tc>
      </w:tr>
      <w:tr w:rsidR="00570D57" w:rsidRPr="00570D57" w:rsidTr="00FD41E8">
        <w:tc>
          <w:tcPr>
            <w:tcW w:w="2843" w:type="dxa"/>
            <w:tcBorders>
              <w:top w:val="nil"/>
              <w:left w:val="single" w:sz="6" w:space="0" w:color="000000"/>
              <w:bottom w:val="single" w:sz="6" w:space="0" w:color="000000"/>
              <w:right w:val="single" w:sz="6" w:space="0" w:color="000000"/>
            </w:tcBorders>
            <w:shd w:val="clear" w:color="auto" w:fill="auto"/>
            <w:hideMark/>
          </w:tcPr>
          <w:p w:rsidR="00570D57" w:rsidRPr="00570D57" w:rsidRDefault="00570D57" w:rsidP="00570D57">
            <w:pPr>
              <w:spacing w:after="0" w:line="240" w:lineRule="auto"/>
              <w:textAlignment w:val="baseline"/>
              <w:rPr>
                <w:rFonts w:ascii="Times New Roman" w:eastAsia="Times New Roman" w:hAnsi="Times New Roman" w:cs="Times New Roman"/>
                <w:sz w:val="24"/>
                <w:szCs w:val="24"/>
                <w:lang w:eastAsia="ru-RU"/>
              </w:rPr>
            </w:pPr>
            <w:r w:rsidRPr="00570D57">
              <w:rPr>
                <w:rFonts w:ascii="Times New Roman" w:eastAsia="Times New Roman" w:hAnsi="Times New Roman" w:cs="Times New Roman"/>
                <w:sz w:val="24"/>
                <w:szCs w:val="24"/>
                <w:lang w:eastAsia="ru-RU"/>
              </w:rPr>
              <w:t> </w:t>
            </w:r>
          </w:p>
          <w:p w:rsidR="00FD41E8" w:rsidRDefault="00FD41E8" w:rsidP="00FC564E">
            <w:pPr>
              <w:tabs>
                <w:tab w:val="left" w:pos="1407"/>
              </w:tabs>
              <w:spacing w:after="0" w:line="240" w:lineRule="auto"/>
              <w:jc w:val="center"/>
              <w:textAlignment w:val="baseline"/>
              <w:rPr>
                <w:rFonts w:ascii="Times New Roman" w:eastAsia="Times New Roman" w:hAnsi="Times New Roman" w:cs="Times New Roman"/>
                <w:sz w:val="24"/>
                <w:szCs w:val="24"/>
                <w:lang w:eastAsia="ru-RU"/>
              </w:rPr>
            </w:pPr>
          </w:p>
          <w:p w:rsidR="00FD41E8" w:rsidRDefault="00FD41E8" w:rsidP="00FC564E">
            <w:pPr>
              <w:tabs>
                <w:tab w:val="left" w:pos="1407"/>
              </w:tabs>
              <w:spacing w:after="0" w:line="240" w:lineRule="auto"/>
              <w:jc w:val="center"/>
              <w:textAlignment w:val="baseline"/>
              <w:rPr>
                <w:rFonts w:ascii="Times New Roman" w:eastAsia="Times New Roman" w:hAnsi="Times New Roman" w:cs="Times New Roman"/>
                <w:sz w:val="24"/>
                <w:szCs w:val="24"/>
                <w:lang w:eastAsia="ru-RU"/>
              </w:rPr>
            </w:pPr>
          </w:p>
          <w:p w:rsidR="00FD41E8" w:rsidRDefault="00FD41E8" w:rsidP="00FC564E">
            <w:pPr>
              <w:tabs>
                <w:tab w:val="left" w:pos="1407"/>
              </w:tabs>
              <w:spacing w:after="0" w:line="240" w:lineRule="auto"/>
              <w:jc w:val="center"/>
              <w:textAlignment w:val="baseline"/>
              <w:rPr>
                <w:rFonts w:ascii="Times New Roman" w:eastAsia="Times New Roman" w:hAnsi="Times New Roman" w:cs="Times New Roman"/>
                <w:sz w:val="24"/>
                <w:szCs w:val="24"/>
                <w:lang w:eastAsia="ru-RU"/>
              </w:rPr>
            </w:pPr>
          </w:p>
          <w:p w:rsidR="00FD41E8" w:rsidRDefault="00FD41E8" w:rsidP="00FC564E">
            <w:pPr>
              <w:tabs>
                <w:tab w:val="left" w:pos="1407"/>
              </w:tabs>
              <w:spacing w:after="0" w:line="240" w:lineRule="auto"/>
              <w:jc w:val="center"/>
              <w:textAlignment w:val="baseline"/>
              <w:rPr>
                <w:rFonts w:ascii="Times New Roman" w:eastAsia="Times New Roman" w:hAnsi="Times New Roman" w:cs="Times New Roman"/>
                <w:sz w:val="24"/>
                <w:szCs w:val="24"/>
                <w:lang w:eastAsia="ru-RU"/>
              </w:rPr>
            </w:pPr>
          </w:p>
          <w:p w:rsidR="00FD41E8" w:rsidRDefault="00FD41E8" w:rsidP="00FC564E">
            <w:pPr>
              <w:tabs>
                <w:tab w:val="left" w:pos="1407"/>
              </w:tabs>
              <w:spacing w:after="0" w:line="240" w:lineRule="auto"/>
              <w:jc w:val="center"/>
              <w:textAlignment w:val="baseline"/>
              <w:rPr>
                <w:rFonts w:ascii="Times New Roman" w:eastAsia="Times New Roman" w:hAnsi="Times New Roman" w:cs="Times New Roman"/>
                <w:sz w:val="24"/>
                <w:szCs w:val="24"/>
                <w:lang w:eastAsia="ru-RU"/>
              </w:rPr>
            </w:pPr>
          </w:p>
          <w:p w:rsidR="00FC564E" w:rsidRPr="00FC564E" w:rsidRDefault="00FC564E" w:rsidP="00FC564E">
            <w:pPr>
              <w:tabs>
                <w:tab w:val="left" w:pos="1407"/>
              </w:tabs>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FC564E">
              <w:rPr>
                <w:rFonts w:ascii="Times New Roman" w:eastAsia="Times New Roman" w:hAnsi="Times New Roman" w:cs="Times New Roman"/>
                <w:sz w:val="24"/>
                <w:szCs w:val="24"/>
                <w:lang w:eastAsia="ru-RU"/>
              </w:rPr>
              <w:t>голок для театрализованных</w:t>
            </w:r>
          </w:p>
          <w:p w:rsidR="00570D57" w:rsidRPr="00570D57" w:rsidRDefault="00FC564E" w:rsidP="00FC564E">
            <w:pPr>
              <w:tabs>
                <w:tab w:val="left" w:pos="1407"/>
              </w:tabs>
              <w:spacing w:after="0" w:line="240" w:lineRule="auto"/>
              <w:jc w:val="center"/>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(драматических) игр</w:t>
            </w:r>
          </w:p>
          <w:p w:rsidR="00570D57" w:rsidRPr="00570D57" w:rsidRDefault="00570D57" w:rsidP="00570D57">
            <w:pPr>
              <w:spacing w:after="0" w:line="240" w:lineRule="auto"/>
              <w:jc w:val="center"/>
              <w:textAlignment w:val="baseline"/>
              <w:rPr>
                <w:rFonts w:ascii="Times New Roman" w:eastAsia="Times New Roman" w:hAnsi="Times New Roman" w:cs="Times New Roman"/>
                <w:sz w:val="24"/>
                <w:szCs w:val="24"/>
                <w:lang w:eastAsia="ru-RU"/>
              </w:rPr>
            </w:pPr>
          </w:p>
        </w:tc>
        <w:tc>
          <w:tcPr>
            <w:tcW w:w="6527" w:type="dxa"/>
            <w:tcBorders>
              <w:top w:val="nil"/>
              <w:left w:val="nil"/>
              <w:bottom w:val="single" w:sz="6" w:space="0" w:color="000000"/>
              <w:right w:val="single" w:sz="6" w:space="0" w:color="000000"/>
            </w:tcBorders>
            <w:shd w:val="clear" w:color="auto" w:fill="auto"/>
            <w:hideMark/>
          </w:tcPr>
          <w:p w:rsidR="00FC564E" w:rsidRPr="00FC564E" w:rsidRDefault="00FD41E8" w:rsidP="00FD41E8">
            <w:pPr>
              <w:spacing w:after="0" w:line="240" w:lineRule="auto"/>
              <w:ind w:right="270"/>
              <w:jc w:val="both"/>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w:t>
            </w:r>
            <w:r w:rsidR="00FC564E" w:rsidRPr="00FC564E">
              <w:rPr>
                <w:rFonts w:ascii="Times New Roman" w:eastAsia="Times New Roman" w:hAnsi="Times New Roman" w:cs="Times New Roman"/>
                <w:b/>
                <w:sz w:val="24"/>
                <w:szCs w:val="24"/>
                <w:lang w:eastAsia="ru-RU"/>
              </w:rPr>
              <w:t>снащение для игр-драматизаций (театрализованных</w:t>
            </w:r>
            <w:r w:rsidR="00FC564E">
              <w:rPr>
                <w:rFonts w:ascii="Times New Roman" w:eastAsia="Times New Roman" w:hAnsi="Times New Roman" w:cs="Times New Roman"/>
                <w:b/>
                <w:sz w:val="24"/>
                <w:szCs w:val="24"/>
                <w:lang w:eastAsia="ru-RU"/>
              </w:rPr>
              <w:t xml:space="preserve"> </w:t>
            </w:r>
            <w:r w:rsidR="00FC564E" w:rsidRPr="00FC564E">
              <w:rPr>
                <w:rFonts w:ascii="Times New Roman" w:eastAsia="Times New Roman" w:hAnsi="Times New Roman" w:cs="Times New Roman"/>
                <w:b/>
                <w:sz w:val="24"/>
                <w:szCs w:val="24"/>
                <w:lang w:eastAsia="ru-RU"/>
              </w:rPr>
              <w:t>представлений)</w:t>
            </w:r>
            <w:r>
              <w:rPr>
                <w:rFonts w:ascii="Times New Roman" w:eastAsia="Times New Roman" w:hAnsi="Times New Roman" w:cs="Times New Roman"/>
                <w:b/>
                <w:sz w:val="24"/>
                <w:szCs w:val="24"/>
                <w:lang w:eastAsia="ru-RU"/>
              </w:rPr>
              <w:t>:</w:t>
            </w:r>
          </w:p>
          <w:p w:rsidR="00FC564E" w:rsidRPr="00FC564E"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Большая складная ширма</w:t>
            </w:r>
            <w:r w:rsidR="00FD41E8">
              <w:rPr>
                <w:rFonts w:ascii="Times New Roman" w:eastAsia="Times New Roman" w:hAnsi="Times New Roman" w:cs="Times New Roman"/>
                <w:sz w:val="24"/>
                <w:szCs w:val="24"/>
                <w:lang w:eastAsia="ru-RU"/>
              </w:rPr>
              <w:t>.</w:t>
            </w:r>
          </w:p>
          <w:p w:rsidR="00FC564E" w:rsidRPr="00FC564E"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Стойка-вешалка для костюмов</w:t>
            </w:r>
            <w:r w:rsidR="00FD41E8">
              <w:rPr>
                <w:rFonts w:ascii="Times New Roman" w:eastAsia="Times New Roman" w:hAnsi="Times New Roman" w:cs="Times New Roman"/>
                <w:sz w:val="24"/>
                <w:szCs w:val="24"/>
                <w:lang w:eastAsia="ru-RU"/>
              </w:rPr>
              <w:t>.</w:t>
            </w:r>
          </w:p>
          <w:p w:rsidR="00FC564E" w:rsidRPr="00FC564E"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Костюмы, маски, атрибуты для постановки (разыгрывания) двух-трех</w:t>
            </w:r>
            <w:r w:rsidR="00FD41E8">
              <w:rPr>
                <w:rFonts w:ascii="Times New Roman" w:eastAsia="Times New Roman" w:hAnsi="Times New Roman" w:cs="Times New Roman"/>
                <w:sz w:val="24"/>
                <w:szCs w:val="24"/>
                <w:lang w:eastAsia="ru-RU"/>
              </w:rPr>
              <w:t xml:space="preserve"> </w:t>
            </w:r>
            <w:r w:rsidRPr="00FC564E">
              <w:rPr>
                <w:rFonts w:ascii="Times New Roman" w:eastAsia="Times New Roman" w:hAnsi="Times New Roman" w:cs="Times New Roman"/>
                <w:sz w:val="24"/>
                <w:szCs w:val="24"/>
                <w:lang w:eastAsia="ru-RU"/>
              </w:rPr>
              <w:t>сказок, соответствующих возрасту детей</w:t>
            </w:r>
            <w:r w:rsidR="00FD41E8">
              <w:rPr>
                <w:rFonts w:ascii="Times New Roman" w:eastAsia="Times New Roman" w:hAnsi="Times New Roman" w:cs="Times New Roman"/>
                <w:sz w:val="24"/>
                <w:szCs w:val="24"/>
                <w:lang w:eastAsia="ru-RU"/>
              </w:rPr>
              <w:t>.</w:t>
            </w:r>
          </w:p>
          <w:p w:rsidR="00FC564E" w:rsidRPr="00FC564E"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xml:space="preserve">• </w:t>
            </w:r>
            <w:r w:rsidR="00FD41E8">
              <w:rPr>
                <w:rFonts w:ascii="Times New Roman" w:eastAsia="Times New Roman" w:hAnsi="Times New Roman" w:cs="Times New Roman"/>
                <w:sz w:val="24"/>
                <w:szCs w:val="24"/>
                <w:lang w:eastAsia="ru-RU"/>
              </w:rPr>
              <w:t>А</w:t>
            </w:r>
            <w:r w:rsidRPr="00FC564E">
              <w:rPr>
                <w:rFonts w:ascii="Times New Roman" w:eastAsia="Times New Roman" w:hAnsi="Times New Roman" w:cs="Times New Roman"/>
                <w:sz w:val="24"/>
                <w:szCs w:val="24"/>
                <w:lang w:eastAsia="ru-RU"/>
              </w:rPr>
              <w:t>трибуты для ряженья — элементы костюмов (шляпы, шарфы, юбки,</w:t>
            </w:r>
            <w:r w:rsidR="00FD41E8">
              <w:rPr>
                <w:rFonts w:ascii="Times New Roman" w:eastAsia="Times New Roman" w:hAnsi="Times New Roman" w:cs="Times New Roman"/>
                <w:sz w:val="24"/>
                <w:szCs w:val="24"/>
                <w:lang w:eastAsia="ru-RU"/>
              </w:rPr>
              <w:t xml:space="preserve"> </w:t>
            </w:r>
            <w:r w:rsidRPr="00FC564E">
              <w:rPr>
                <w:rFonts w:ascii="Times New Roman" w:eastAsia="Times New Roman" w:hAnsi="Times New Roman" w:cs="Times New Roman"/>
                <w:sz w:val="24"/>
                <w:szCs w:val="24"/>
                <w:lang w:eastAsia="ru-RU"/>
              </w:rPr>
              <w:t>сумки, зонты, бусы и прочее)</w:t>
            </w:r>
            <w:r w:rsidR="00FD41E8">
              <w:rPr>
                <w:rFonts w:ascii="Times New Roman" w:eastAsia="Times New Roman" w:hAnsi="Times New Roman" w:cs="Times New Roman"/>
                <w:sz w:val="24"/>
                <w:szCs w:val="24"/>
                <w:lang w:eastAsia="ru-RU"/>
              </w:rPr>
              <w:t>.</w:t>
            </w:r>
          </w:p>
          <w:p w:rsidR="00FC564E" w:rsidRPr="00FC564E"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xml:space="preserve">• </w:t>
            </w:r>
            <w:r w:rsidR="00FD41E8">
              <w:rPr>
                <w:rFonts w:ascii="Times New Roman" w:eastAsia="Times New Roman" w:hAnsi="Times New Roman" w:cs="Times New Roman"/>
                <w:sz w:val="24"/>
                <w:szCs w:val="24"/>
                <w:lang w:eastAsia="ru-RU"/>
              </w:rPr>
              <w:t>А</w:t>
            </w:r>
            <w:r w:rsidRPr="00FC564E">
              <w:rPr>
                <w:rFonts w:ascii="Times New Roman" w:eastAsia="Times New Roman" w:hAnsi="Times New Roman" w:cs="Times New Roman"/>
                <w:sz w:val="24"/>
                <w:szCs w:val="24"/>
                <w:lang w:eastAsia="ru-RU"/>
              </w:rPr>
              <w:t>трибуты в соответствии с содержанием имитационных и хороводных</w:t>
            </w:r>
            <w:r w:rsidR="00FD41E8">
              <w:rPr>
                <w:rFonts w:ascii="Times New Roman" w:eastAsia="Times New Roman" w:hAnsi="Times New Roman" w:cs="Times New Roman"/>
                <w:sz w:val="24"/>
                <w:szCs w:val="24"/>
                <w:lang w:eastAsia="ru-RU"/>
              </w:rPr>
              <w:t xml:space="preserve"> </w:t>
            </w:r>
            <w:r w:rsidRPr="00FC564E">
              <w:rPr>
                <w:rFonts w:ascii="Times New Roman" w:eastAsia="Times New Roman" w:hAnsi="Times New Roman" w:cs="Times New Roman"/>
                <w:sz w:val="24"/>
                <w:szCs w:val="24"/>
                <w:lang w:eastAsia="ru-RU"/>
              </w:rPr>
              <w:t>игр: маски животных диких и домашних (взрослых и детенышей), маски</w:t>
            </w:r>
            <w:r w:rsidR="00FD41E8">
              <w:rPr>
                <w:rFonts w:ascii="Times New Roman" w:eastAsia="Times New Roman" w:hAnsi="Times New Roman" w:cs="Times New Roman"/>
                <w:sz w:val="24"/>
                <w:szCs w:val="24"/>
                <w:lang w:eastAsia="ru-RU"/>
              </w:rPr>
              <w:t xml:space="preserve"> </w:t>
            </w:r>
            <w:r w:rsidRPr="00FC564E">
              <w:rPr>
                <w:rFonts w:ascii="Times New Roman" w:eastAsia="Times New Roman" w:hAnsi="Times New Roman" w:cs="Times New Roman"/>
                <w:sz w:val="24"/>
                <w:szCs w:val="24"/>
                <w:lang w:eastAsia="ru-RU"/>
              </w:rPr>
              <w:t>сказочных персонажей</w:t>
            </w:r>
            <w:r w:rsidR="00FD41E8">
              <w:rPr>
                <w:rFonts w:ascii="Times New Roman" w:eastAsia="Times New Roman" w:hAnsi="Times New Roman" w:cs="Times New Roman"/>
                <w:sz w:val="24"/>
                <w:szCs w:val="24"/>
                <w:lang w:eastAsia="ru-RU"/>
              </w:rPr>
              <w:t>.</w:t>
            </w:r>
          </w:p>
          <w:p w:rsidR="00FC564E" w:rsidRPr="00FD41E8" w:rsidRDefault="00FD41E8" w:rsidP="00FD41E8">
            <w:pPr>
              <w:spacing w:after="0" w:line="240" w:lineRule="auto"/>
              <w:ind w:right="270"/>
              <w:jc w:val="both"/>
              <w:textAlignment w:val="baseline"/>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О</w:t>
            </w:r>
            <w:r w:rsidR="00FC564E" w:rsidRPr="00FD41E8">
              <w:rPr>
                <w:rFonts w:ascii="Times New Roman" w:eastAsia="Times New Roman" w:hAnsi="Times New Roman" w:cs="Times New Roman"/>
                <w:b/>
                <w:bCs/>
                <w:sz w:val="24"/>
                <w:szCs w:val="24"/>
                <w:lang w:eastAsia="ru-RU"/>
              </w:rPr>
              <w:t>снащение для малых форм театрализованных представлений</w:t>
            </w:r>
            <w:r w:rsidRPr="00FD41E8">
              <w:rPr>
                <w:rFonts w:ascii="Times New Roman" w:eastAsia="Times New Roman" w:hAnsi="Times New Roman" w:cs="Times New Roman"/>
                <w:b/>
                <w:bCs/>
                <w:sz w:val="24"/>
                <w:szCs w:val="24"/>
                <w:lang w:eastAsia="ru-RU"/>
              </w:rPr>
              <w:t xml:space="preserve"> </w:t>
            </w:r>
            <w:r w:rsidR="00FC564E" w:rsidRPr="00FD41E8">
              <w:rPr>
                <w:rFonts w:ascii="Times New Roman" w:eastAsia="Times New Roman" w:hAnsi="Times New Roman" w:cs="Times New Roman"/>
                <w:b/>
                <w:bCs/>
                <w:sz w:val="24"/>
                <w:szCs w:val="24"/>
                <w:lang w:eastAsia="ru-RU"/>
              </w:rPr>
              <w:t>(кукольный театр, настольный театр и прочее)</w:t>
            </w:r>
            <w:r>
              <w:rPr>
                <w:rFonts w:ascii="Times New Roman" w:eastAsia="Times New Roman" w:hAnsi="Times New Roman" w:cs="Times New Roman"/>
                <w:b/>
                <w:bCs/>
                <w:sz w:val="24"/>
                <w:szCs w:val="24"/>
                <w:lang w:eastAsia="ru-RU"/>
              </w:rPr>
              <w:t>:</w:t>
            </w:r>
          </w:p>
          <w:p w:rsidR="00FC564E" w:rsidRPr="00FC564E"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Маленькая ширма для настольного театра</w:t>
            </w:r>
            <w:r w:rsidR="00FD41E8">
              <w:rPr>
                <w:rFonts w:ascii="Times New Roman" w:eastAsia="Times New Roman" w:hAnsi="Times New Roman" w:cs="Times New Roman"/>
                <w:sz w:val="24"/>
                <w:szCs w:val="24"/>
                <w:lang w:eastAsia="ru-RU"/>
              </w:rPr>
              <w:t>.</w:t>
            </w:r>
          </w:p>
          <w:p w:rsidR="00FC564E" w:rsidRPr="00FC564E"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xml:space="preserve">• </w:t>
            </w:r>
            <w:r w:rsidR="00FD41E8">
              <w:rPr>
                <w:rFonts w:ascii="Times New Roman" w:eastAsia="Times New Roman" w:hAnsi="Times New Roman" w:cs="Times New Roman"/>
                <w:sz w:val="24"/>
                <w:szCs w:val="24"/>
                <w:lang w:eastAsia="ru-RU"/>
              </w:rPr>
              <w:t>А</w:t>
            </w:r>
            <w:r w:rsidRPr="00FC564E">
              <w:rPr>
                <w:rFonts w:ascii="Times New Roman" w:eastAsia="Times New Roman" w:hAnsi="Times New Roman" w:cs="Times New Roman"/>
                <w:sz w:val="24"/>
                <w:szCs w:val="24"/>
                <w:lang w:eastAsia="ru-RU"/>
              </w:rPr>
              <w:t>трибуты и наборы готовых игрушек (фигурки мелкого и среднего</w:t>
            </w:r>
            <w:r w:rsidR="00FD41E8">
              <w:rPr>
                <w:rFonts w:ascii="Times New Roman" w:eastAsia="Times New Roman" w:hAnsi="Times New Roman" w:cs="Times New Roman"/>
                <w:sz w:val="24"/>
                <w:szCs w:val="24"/>
                <w:lang w:eastAsia="ru-RU"/>
              </w:rPr>
              <w:t xml:space="preserve"> </w:t>
            </w:r>
            <w:r w:rsidRPr="00FC564E">
              <w:rPr>
                <w:rFonts w:ascii="Times New Roman" w:eastAsia="Times New Roman" w:hAnsi="Times New Roman" w:cs="Times New Roman"/>
                <w:sz w:val="24"/>
                <w:szCs w:val="24"/>
                <w:lang w:eastAsia="ru-RU"/>
              </w:rPr>
              <w:t>размера) или заготовок и полуфабрикатов для изготовления объемных</w:t>
            </w:r>
            <w:r w:rsidR="00FD41E8">
              <w:rPr>
                <w:rFonts w:ascii="Times New Roman" w:eastAsia="Times New Roman" w:hAnsi="Times New Roman" w:cs="Times New Roman"/>
                <w:sz w:val="24"/>
                <w:szCs w:val="24"/>
                <w:lang w:eastAsia="ru-RU"/>
              </w:rPr>
              <w:t xml:space="preserve"> </w:t>
            </w:r>
            <w:r w:rsidRPr="00FC564E">
              <w:rPr>
                <w:rFonts w:ascii="Times New Roman" w:eastAsia="Times New Roman" w:hAnsi="Times New Roman" w:cs="Times New Roman"/>
                <w:sz w:val="24"/>
                <w:szCs w:val="24"/>
                <w:lang w:eastAsia="ru-RU"/>
              </w:rPr>
              <w:t>или плоскостных персонажей и элементов декораций настольного</w:t>
            </w:r>
            <w:r w:rsidR="00FD41E8">
              <w:rPr>
                <w:rFonts w:ascii="Times New Roman" w:eastAsia="Times New Roman" w:hAnsi="Times New Roman" w:cs="Times New Roman"/>
                <w:sz w:val="24"/>
                <w:szCs w:val="24"/>
                <w:lang w:eastAsia="ru-RU"/>
              </w:rPr>
              <w:t xml:space="preserve"> </w:t>
            </w:r>
            <w:r w:rsidRPr="00FC564E">
              <w:rPr>
                <w:rFonts w:ascii="Times New Roman" w:eastAsia="Times New Roman" w:hAnsi="Times New Roman" w:cs="Times New Roman"/>
                <w:sz w:val="24"/>
                <w:szCs w:val="24"/>
                <w:lang w:eastAsia="ru-RU"/>
              </w:rPr>
              <w:t>театра</w:t>
            </w:r>
            <w:r w:rsidR="00FD41E8">
              <w:rPr>
                <w:rFonts w:ascii="Times New Roman" w:eastAsia="Times New Roman" w:hAnsi="Times New Roman" w:cs="Times New Roman"/>
                <w:sz w:val="24"/>
                <w:szCs w:val="24"/>
                <w:lang w:eastAsia="ru-RU"/>
              </w:rPr>
              <w:t>.</w:t>
            </w:r>
          </w:p>
          <w:p w:rsidR="00FC564E" w:rsidRPr="00FC564E"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lastRenderedPageBreak/>
              <w:t xml:space="preserve">• </w:t>
            </w:r>
            <w:r w:rsidR="00FD41E8">
              <w:rPr>
                <w:rFonts w:ascii="Times New Roman" w:eastAsia="Times New Roman" w:hAnsi="Times New Roman" w:cs="Times New Roman"/>
                <w:sz w:val="24"/>
                <w:szCs w:val="24"/>
                <w:lang w:eastAsia="ru-RU"/>
              </w:rPr>
              <w:t>Н</w:t>
            </w:r>
            <w:r w:rsidRPr="00FC564E">
              <w:rPr>
                <w:rFonts w:ascii="Times New Roman" w:eastAsia="Times New Roman" w:hAnsi="Times New Roman" w:cs="Times New Roman"/>
                <w:sz w:val="24"/>
                <w:szCs w:val="24"/>
                <w:lang w:eastAsia="ru-RU"/>
              </w:rPr>
              <w:t>абор атрибутов и кукол бибабо, соразмерные руке взрослого (для показа детям) или ребенка (перчаточные или пальчиковые)</w:t>
            </w:r>
            <w:r w:rsidR="00FD41E8">
              <w:rPr>
                <w:rFonts w:ascii="Times New Roman" w:eastAsia="Times New Roman" w:hAnsi="Times New Roman" w:cs="Times New Roman"/>
                <w:sz w:val="24"/>
                <w:szCs w:val="24"/>
                <w:lang w:eastAsia="ru-RU"/>
              </w:rPr>
              <w:t>.</w:t>
            </w:r>
          </w:p>
          <w:p w:rsidR="00570D57" w:rsidRPr="00570D57"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Куклы и атрибуты для пальчикового театра)</w:t>
            </w:r>
            <w:r w:rsidR="00FD41E8">
              <w:rPr>
                <w:rFonts w:ascii="Times New Roman" w:eastAsia="Times New Roman" w:hAnsi="Times New Roman" w:cs="Times New Roman"/>
                <w:sz w:val="24"/>
                <w:szCs w:val="24"/>
                <w:lang w:eastAsia="ru-RU"/>
              </w:rPr>
              <w:t>.</w:t>
            </w:r>
          </w:p>
        </w:tc>
      </w:tr>
      <w:tr w:rsidR="00570D57" w:rsidRPr="00570D57" w:rsidTr="00FD41E8">
        <w:trPr>
          <w:trHeight w:val="799"/>
        </w:trPr>
        <w:tc>
          <w:tcPr>
            <w:tcW w:w="2843" w:type="dxa"/>
            <w:tcBorders>
              <w:top w:val="nil"/>
              <w:left w:val="single" w:sz="6" w:space="0" w:color="000000"/>
              <w:bottom w:val="single" w:sz="6" w:space="0" w:color="000000"/>
              <w:right w:val="single" w:sz="6" w:space="0" w:color="000000"/>
            </w:tcBorders>
            <w:shd w:val="clear" w:color="auto" w:fill="auto"/>
            <w:hideMark/>
          </w:tcPr>
          <w:p w:rsidR="00570D57" w:rsidRPr="00570D57" w:rsidRDefault="00B8297C" w:rsidP="00FD41E8">
            <w:pPr>
              <w:spacing w:after="0" w:line="240" w:lineRule="auto"/>
              <w:jc w:val="center"/>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lastRenderedPageBreak/>
              <w:t>Ц</w:t>
            </w:r>
            <w:r w:rsidR="00FC564E" w:rsidRPr="00FC564E">
              <w:rPr>
                <w:rFonts w:ascii="Times New Roman" w:eastAsia="Times New Roman" w:hAnsi="Times New Roman" w:cs="Times New Roman"/>
                <w:sz w:val="24"/>
                <w:szCs w:val="24"/>
                <w:lang w:eastAsia="ru-RU"/>
              </w:rPr>
              <w:t>ентр</w:t>
            </w:r>
            <w:r>
              <w:rPr>
                <w:rFonts w:ascii="Times New Roman" w:eastAsia="Times New Roman" w:hAnsi="Times New Roman" w:cs="Times New Roman"/>
                <w:sz w:val="24"/>
                <w:szCs w:val="24"/>
                <w:lang w:eastAsia="ru-RU"/>
              </w:rPr>
              <w:t xml:space="preserve"> </w:t>
            </w:r>
            <w:r w:rsidR="00FC564E" w:rsidRPr="00FC564E">
              <w:rPr>
                <w:rFonts w:ascii="Times New Roman" w:eastAsia="Times New Roman" w:hAnsi="Times New Roman" w:cs="Times New Roman"/>
                <w:sz w:val="24"/>
                <w:szCs w:val="24"/>
                <w:lang w:eastAsia="ru-RU"/>
              </w:rPr>
              <w:t>(уголок)</w:t>
            </w:r>
            <w:r w:rsidR="00FD41E8">
              <w:rPr>
                <w:rFonts w:ascii="Times New Roman" w:eastAsia="Times New Roman" w:hAnsi="Times New Roman" w:cs="Times New Roman"/>
                <w:sz w:val="24"/>
                <w:szCs w:val="24"/>
                <w:lang w:eastAsia="ru-RU"/>
              </w:rPr>
              <w:t xml:space="preserve"> </w:t>
            </w:r>
            <w:r w:rsidR="00FC564E" w:rsidRPr="00FC564E">
              <w:rPr>
                <w:rFonts w:ascii="Times New Roman" w:eastAsia="Times New Roman" w:hAnsi="Times New Roman" w:cs="Times New Roman"/>
                <w:sz w:val="24"/>
                <w:szCs w:val="24"/>
                <w:lang w:eastAsia="ru-RU"/>
              </w:rPr>
              <w:t>музыки</w:t>
            </w:r>
          </w:p>
          <w:p w:rsidR="00570D57" w:rsidRPr="00570D57" w:rsidRDefault="00570D57" w:rsidP="00FC564E">
            <w:pPr>
              <w:spacing w:after="0" w:line="240" w:lineRule="auto"/>
              <w:jc w:val="center"/>
              <w:textAlignment w:val="baseline"/>
              <w:rPr>
                <w:rFonts w:ascii="Times New Roman" w:eastAsia="Times New Roman" w:hAnsi="Times New Roman" w:cs="Times New Roman"/>
                <w:sz w:val="24"/>
                <w:szCs w:val="24"/>
                <w:lang w:eastAsia="ru-RU"/>
              </w:rPr>
            </w:pPr>
          </w:p>
          <w:p w:rsidR="00570D57" w:rsidRPr="00570D57" w:rsidRDefault="00570D57" w:rsidP="00570D57">
            <w:pPr>
              <w:spacing w:after="0" w:line="240" w:lineRule="auto"/>
              <w:jc w:val="center"/>
              <w:textAlignment w:val="baseline"/>
              <w:rPr>
                <w:rFonts w:ascii="Times New Roman" w:eastAsia="Times New Roman" w:hAnsi="Times New Roman" w:cs="Times New Roman"/>
                <w:sz w:val="24"/>
                <w:szCs w:val="24"/>
                <w:lang w:eastAsia="ru-RU"/>
              </w:rPr>
            </w:pPr>
          </w:p>
        </w:tc>
        <w:tc>
          <w:tcPr>
            <w:tcW w:w="6527" w:type="dxa"/>
            <w:tcBorders>
              <w:top w:val="nil"/>
              <w:left w:val="nil"/>
              <w:bottom w:val="single" w:sz="6" w:space="0" w:color="000000"/>
              <w:right w:val="single" w:sz="6" w:space="0" w:color="000000"/>
            </w:tcBorders>
            <w:shd w:val="clear" w:color="auto" w:fill="auto"/>
            <w:hideMark/>
          </w:tcPr>
          <w:p w:rsidR="00FC564E" w:rsidRPr="00FC564E"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Детские музыкальные инструмен</w:t>
            </w:r>
            <w:r>
              <w:rPr>
                <w:rFonts w:ascii="Times New Roman" w:eastAsia="Times New Roman" w:hAnsi="Times New Roman" w:cs="Times New Roman"/>
                <w:sz w:val="24"/>
                <w:szCs w:val="24"/>
                <w:lang w:eastAsia="ru-RU"/>
              </w:rPr>
              <w:t xml:space="preserve">ты (шумовые, струнные, ударные, </w:t>
            </w:r>
            <w:r w:rsidRPr="00FC564E">
              <w:rPr>
                <w:rFonts w:ascii="Times New Roman" w:eastAsia="Times New Roman" w:hAnsi="Times New Roman" w:cs="Times New Roman"/>
                <w:sz w:val="24"/>
                <w:szCs w:val="24"/>
                <w:lang w:eastAsia="ru-RU"/>
              </w:rPr>
              <w:t>клавишные)</w:t>
            </w:r>
            <w:r w:rsidR="00FD41E8">
              <w:rPr>
                <w:rFonts w:ascii="Times New Roman" w:eastAsia="Times New Roman" w:hAnsi="Times New Roman" w:cs="Times New Roman"/>
                <w:sz w:val="24"/>
                <w:szCs w:val="24"/>
                <w:lang w:eastAsia="ru-RU"/>
              </w:rPr>
              <w:t>.</w:t>
            </w:r>
          </w:p>
          <w:p w:rsidR="00570D57" w:rsidRPr="00570D57"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Музыкально-дидактические игры</w:t>
            </w:r>
            <w:r w:rsidR="00FD41E8">
              <w:rPr>
                <w:rFonts w:ascii="Times New Roman" w:eastAsia="Times New Roman" w:hAnsi="Times New Roman" w:cs="Times New Roman"/>
                <w:sz w:val="24"/>
                <w:szCs w:val="24"/>
                <w:lang w:eastAsia="ru-RU"/>
              </w:rPr>
              <w:t>.</w:t>
            </w:r>
          </w:p>
        </w:tc>
      </w:tr>
      <w:tr w:rsidR="00570D57" w:rsidRPr="00570D57" w:rsidTr="00FD41E8">
        <w:tc>
          <w:tcPr>
            <w:tcW w:w="2843" w:type="dxa"/>
            <w:tcBorders>
              <w:top w:val="nil"/>
              <w:left w:val="single" w:sz="6" w:space="0" w:color="000000"/>
              <w:bottom w:val="single" w:sz="6" w:space="0" w:color="000000"/>
              <w:right w:val="single" w:sz="6" w:space="0" w:color="000000"/>
            </w:tcBorders>
            <w:shd w:val="clear" w:color="auto" w:fill="auto"/>
            <w:hideMark/>
          </w:tcPr>
          <w:p w:rsidR="00570D57" w:rsidRPr="00570D57" w:rsidRDefault="00570D57" w:rsidP="00FD41E8">
            <w:pPr>
              <w:spacing w:after="0" w:line="240" w:lineRule="auto"/>
              <w:textAlignment w:val="baseline"/>
              <w:rPr>
                <w:rFonts w:ascii="Times New Roman" w:eastAsia="Times New Roman" w:hAnsi="Times New Roman" w:cs="Times New Roman"/>
                <w:sz w:val="24"/>
                <w:szCs w:val="24"/>
                <w:lang w:eastAsia="ru-RU"/>
              </w:rPr>
            </w:pPr>
          </w:p>
          <w:p w:rsidR="00FD41E8" w:rsidRDefault="00FD41E8" w:rsidP="00FC564E">
            <w:pPr>
              <w:tabs>
                <w:tab w:val="center" w:pos="2323"/>
              </w:tabs>
              <w:spacing w:after="0" w:line="240" w:lineRule="auto"/>
              <w:jc w:val="center"/>
              <w:textAlignment w:val="baseline"/>
              <w:rPr>
                <w:rFonts w:ascii="Times New Roman" w:eastAsia="Times New Roman" w:hAnsi="Times New Roman" w:cs="Times New Roman"/>
                <w:sz w:val="24"/>
                <w:szCs w:val="24"/>
                <w:lang w:eastAsia="ru-RU"/>
              </w:rPr>
            </w:pPr>
          </w:p>
          <w:p w:rsidR="00FD41E8" w:rsidRDefault="00FD41E8" w:rsidP="00FC564E">
            <w:pPr>
              <w:tabs>
                <w:tab w:val="center" w:pos="2323"/>
              </w:tabs>
              <w:spacing w:after="0" w:line="240" w:lineRule="auto"/>
              <w:jc w:val="center"/>
              <w:textAlignment w:val="baseline"/>
              <w:rPr>
                <w:rFonts w:ascii="Times New Roman" w:eastAsia="Times New Roman" w:hAnsi="Times New Roman" w:cs="Times New Roman"/>
                <w:sz w:val="24"/>
                <w:szCs w:val="24"/>
                <w:lang w:eastAsia="ru-RU"/>
              </w:rPr>
            </w:pPr>
          </w:p>
          <w:p w:rsidR="00FD41E8" w:rsidRDefault="00FD41E8" w:rsidP="00FC564E">
            <w:pPr>
              <w:tabs>
                <w:tab w:val="center" w:pos="2323"/>
              </w:tabs>
              <w:spacing w:after="0" w:line="240" w:lineRule="auto"/>
              <w:jc w:val="center"/>
              <w:textAlignment w:val="baseline"/>
              <w:rPr>
                <w:rFonts w:ascii="Times New Roman" w:eastAsia="Times New Roman" w:hAnsi="Times New Roman" w:cs="Times New Roman"/>
                <w:sz w:val="24"/>
                <w:szCs w:val="24"/>
                <w:lang w:eastAsia="ru-RU"/>
              </w:rPr>
            </w:pPr>
          </w:p>
          <w:p w:rsidR="00FD41E8" w:rsidRDefault="00FD41E8" w:rsidP="00FC564E">
            <w:pPr>
              <w:tabs>
                <w:tab w:val="center" w:pos="2323"/>
              </w:tabs>
              <w:spacing w:after="0" w:line="240" w:lineRule="auto"/>
              <w:jc w:val="center"/>
              <w:textAlignment w:val="baseline"/>
              <w:rPr>
                <w:rFonts w:ascii="Times New Roman" w:eastAsia="Times New Roman" w:hAnsi="Times New Roman" w:cs="Times New Roman"/>
                <w:sz w:val="24"/>
                <w:szCs w:val="24"/>
                <w:lang w:eastAsia="ru-RU"/>
              </w:rPr>
            </w:pPr>
          </w:p>
          <w:p w:rsidR="00FD41E8" w:rsidRDefault="00FD41E8" w:rsidP="00FC564E">
            <w:pPr>
              <w:tabs>
                <w:tab w:val="center" w:pos="2323"/>
              </w:tabs>
              <w:spacing w:after="0" w:line="240" w:lineRule="auto"/>
              <w:jc w:val="center"/>
              <w:textAlignment w:val="baseline"/>
              <w:rPr>
                <w:rFonts w:ascii="Times New Roman" w:eastAsia="Times New Roman" w:hAnsi="Times New Roman" w:cs="Times New Roman"/>
                <w:sz w:val="24"/>
                <w:szCs w:val="24"/>
                <w:lang w:eastAsia="ru-RU"/>
              </w:rPr>
            </w:pPr>
          </w:p>
          <w:p w:rsidR="00FD41E8" w:rsidRDefault="00FD41E8" w:rsidP="00FC564E">
            <w:pPr>
              <w:tabs>
                <w:tab w:val="center" w:pos="2323"/>
              </w:tabs>
              <w:spacing w:after="0" w:line="240" w:lineRule="auto"/>
              <w:jc w:val="center"/>
              <w:textAlignment w:val="baseline"/>
              <w:rPr>
                <w:rFonts w:ascii="Times New Roman" w:eastAsia="Times New Roman" w:hAnsi="Times New Roman" w:cs="Times New Roman"/>
                <w:sz w:val="24"/>
                <w:szCs w:val="24"/>
                <w:lang w:eastAsia="ru-RU"/>
              </w:rPr>
            </w:pPr>
          </w:p>
          <w:p w:rsidR="00FD41E8" w:rsidRDefault="00FD41E8" w:rsidP="00FC564E">
            <w:pPr>
              <w:tabs>
                <w:tab w:val="center" w:pos="2323"/>
              </w:tabs>
              <w:spacing w:after="0" w:line="240" w:lineRule="auto"/>
              <w:jc w:val="center"/>
              <w:textAlignment w:val="baseline"/>
              <w:rPr>
                <w:rFonts w:ascii="Times New Roman" w:eastAsia="Times New Roman" w:hAnsi="Times New Roman" w:cs="Times New Roman"/>
                <w:sz w:val="24"/>
                <w:szCs w:val="24"/>
                <w:lang w:eastAsia="ru-RU"/>
              </w:rPr>
            </w:pPr>
          </w:p>
          <w:p w:rsidR="00FD41E8" w:rsidRDefault="00FD41E8" w:rsidP="00FC564E">
            <w:pPr>
              <w:tabs>
                <w:tab w:val="center" w:pos="2323"/>
              </w:tabs>
              <w:spacing w:after="0" w:line="240" w:lineRule="auto"/>
              <w:jc w:val="center"/>
              <w:textAlignment w:val="baseline"/>
              <w:rPr>
                <w:rFonts w:ascii="Times New Roman" w:eastAsia="Times New Roman" w:hAnsi="Times New Roman" w:cs="Times New Roman"/>
                <w:sz w:val="24"/>
                <w:szCs w:val="24"/>
                <w:lang w:eastAsia="ru-RU"/>
              </w:rPr>
            </w:pPr>
          </w:p>
          <w:p w:rsidR="00FD41E8" w:rsidRDefault="00FD41E8" w:rsidP="00FC564E">
            <w:pPr>
              <w:tabs>
                <w:tab w:val="center" w:pos="2323"/>
              </w:tabs>
              <w:spacing w:after="0" w:line="240" w:lineRule="auto"/>
              <w:jc w:val="center"/>
              <w:textAlignment w:val="baseline"/>
              <w:rPr>
                <w:rFonts w:ascii="Times New Roman" w:eastAsia="Times New Roman" w:hAnsi="Times New Roman" w:cs="Times New Roman"/>
                <w:sz w:val="24"/>
                <w:szCs w:val="24"/>
                <w:lang w:eastAsia="ru-RU"/>
              </w:rPr>
            </w:pPr>
          </w:p>
          <w:p w:rsidR="00FD41E8" w:rsidRDefault="00FD41E8" w:rsidP="00FC564E">
            <w:pPr>
              <w:tabs>
                <w:tab w:val="center" w:pos="2323"/>
              </w:tabs>
              <w:spacing w:after="0" w:line="240" w:lineRule="auto"/>
              <w:jc w:val="center"/>
              <w:textAlignment w:val="baseline"/>
              <w:rPr>
                <w:rFonts w:ascii="Times New Roman" w:eastAsia="Times New Roman" w:hAnsi="Times New Roman" w:cs="Times New Roman"/>
                <w:sz w:val="24"/>
                <w:szCs w:val="24"/>
                <w:lang w:eastAsia="ru-RU"/>
              </w:rPr>
            </w:pPr>
          </w:p>
          <w:p w:rsidR="00FD41E8" w:rsidRDefault="00FD41E8" w:rsidP="00FC564E">
            <w:pPr>
              <w:tabs>
                <w:tab w:val="center" w:pos="2323"/>
              </w:tabs>
              <w:spacing w:after="0" w:line="240" w:lineRule="auto"/>
              <w:jc w:val="center"/>
              <w:textAlignment w:val="baseline"/>
              <w:rPr>
                <w:rFonts w:ascii="Times New Roman" w:eastAsia="Times New Roman" w:hAnsi="Times New Roman" w:cs="Times New Roman"/>
                <w:sz w:val="24"/>
                <w:szCs w:val="24"/>
                <w:lang w:eastAsia="ru-RU"/>
              </w:rPr>
            </w:pPr>
          </w:p>
          <w:p w:rsidR="00FD41E8" w:rsidRDefault="00FD41E8" w:rsidP="00FC564E">
            <w:pPr>
              <w:tabs>
                <w:tab w:val="center" w:pos="2323"/>
              </w:tabs>
              <w:spacing w:after="0" w:line="240" w:lineRule="auto"/>
              <w:jc w:val="center"/>
              <w:textAlignment w:val="baseline"/>
              <w:rPr>
                <w:rFonts w:ascii="Times New Roman" w:eastAsia="Times New Roman" w:hAnsi="Times New Roman" w:cs="Times New Roman"/>
                <w:sz w:val="24"/>
                <w:szCs w:val="24"/>
                <w:lang w:eastAsia="ru-RU"/>
              </w:rPr>
            </w:pPr>
          </w:p>
          <w:p w:rsidR="00570D57" w:rsidRPr="00570D57" w:rsidRDefault="00FC564E" w:rsidP="00FC564E">
            <w:pPr>
              <w:tabs>
                <w:tab w:val="center" w:pos="2323"/>
              </w:tabs>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w:t>
            </w:r>
            <w:r w:rsidRPr="00FC564E">
              <w:rPr>
                <w:rFonts w:ascii="Times New Roman" w:eastAsia="Times New Roman" w:hAnsi="Times New Roman" w:cs="Times New Roman"/>
                <w:sz w:val="24"/>
                <w:szCs w:val="24"/>
                <w:lang w:eastAsia="ru-RU"/>
              </w:rPr>
              <w:t>ентр изобразительного искусства</w:t>
            </w:r>
          </w:p>
          <w:p w:rsidR="00570D57" w:rsidRPr="00570D57" w:rsidRDefault="00570D57" w:rsidP="00570D57">
            <w:pPr>
              <w:spacing w:after="0" w:line="240" w:lineRule="auto"/>
              <w:textAlignment w:val="baseline"/>
              <w:rPr>
                <w:rFonts w:ascii="Times New Roman" w:eastAsia="Times New Roman" w:hAnsi="Times New Roman" w:cs="Times New Roman"/>
                <w:sz w:val="24"/>
                <w:szCs w:val="24"/>
                <w:lang w:eastAsia="ru-RU"/>
              </w:rPr>
            </w:pPr>
            <w:r w:rsidRPr="00570D57">
              <w:rPr>
                <w:rFonts w:ascii="Times New Roman" w:eastAsia="Times New Roman" w:hAnsi="Times New Roman" w:cs="Times New Roman"/>
                <w:sz w:val="24"/>
                <w:szCs w:val="24"/>
                <w:lang w:eastAsia="ru-RU"/>
              </w:rPr>
              <w:t> </w:t>
            </w:r>
          </w:p>
          <w:p w:rsidR="00570D57" w:rsidRPr="00570D57" w:rsidRDefault="00570D57" w:rsidP="00570D57">
            <w:pPr>
              <w:spacing w:after="0" w:line="240" w:lineRule="auto"/>
              <w:jc w:val="center"/>
              <w:textAlignment w:val="baseline"/>
              <w:rPr>
                <w:rFonts w:ascii="Times New Roman" w:eastAsia="Times New Roman" w:hAnsi="Times New Roman" w:cs="Times New Roman"/>
                <w:sz w:val="24"/>
                <w:szCs w:val="24"/>
                <w:lang w:eastAsia="ru-RU"/>
              </w:rPr>
            </w:pPr>
          </w:p>
        </w:tc>
        <w:tc>
          <w:tcPr>
            <w:tcW w:w="6527" w:type="dxa"/>
            <w:tcBorders>
              <w:top w:val="nil"/>
              <w:left w:val="nil"/>
              <w:bottom w:val="single" w:sz="6" w:space="0" w:color="000000"/>
              <w:right w:val="single" w:sz="6" w:space="0" w:color="000000"/>
            </w:tcBorders>
            <w:shd w:val="clear" w:color="auto" w:fill="auto"/>
            <w:hideMark/>
          </w:tcPr>
          <w:p w:rsidR="00FC564E" w:rsidRPr="00FC564E" w:rsidRDefault="00FD41E8" w:rsidP="00FD41E8">
            <w:pPr>
              <w:spacing w:after="0" w:line="240" w:lineRule="auto"/>
              <w:ind w:right="270"/>
              <w:jc w:val="both"/>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w:t>
            </w:r>
            <w:r w:rsidR="00FC564E" w:rsidRPr="00FC564E">
              <w:rPr>
                <w:rFonts w:ascii="Times New Roman" w:eastAsia="Times New Roman" w:hAnsi="Times New Roman" w:cs="Times New Roman"/>
                <w:b/>
                <w:sz w:val="24"/>
                <w:szCs w:val="24"/>
                <w:lang w:eastAsia="ru-RU"/>
              </w:rPr>
              <w:t>борудование</w:t>
            </w:r>
            <w:r>
              <w:rPr>
                <w:rFonts w:ascii="Times New Roman" w:eastAsia="Times New Roman" w:hAnsi="Times New Roman" w:cs="Times New Roman"/>
                <w:b/>
                <w:sz w:val="24"/>
                <w:szCs w:val="24"/>
                <w:lang w:eastAsia="ru-RU"/>
              </w:rPr>
              <w:t>:</w:t>
            </w:r>
          </w:p>
          <w:p w:rsidR="00FC564E" w:rsidRPr="00FC564E"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Стол (1-2)</w:t>
            </w:r>
            <w:r w:rsidR="00FD41E8">
              <w:rPr>
                <w:rFonts w:ascii="Times New Roman" w:eastAsia="Times New Roman" w:hAnsi="Times New Roman" w:cs="Times New Roman"/>
                <w:sz w:val="24"/>
                <w:szCs w:val="24"/>
                <w:lang w:eastAsia="ru-RU"/>
              </w:rPr>
              <w:t>.</w:t>
            </w:r>
          </w:p>
          <w:p w:rsidR="00FC564E" w:rsidRPr="00FC564E"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Стулья (2-4)</w:t>
            </w:r>
            <w:r w:rsidR="00FD41E8">
              <w:rPr>
                <w:rFonts w:ascii="Times New Roman" w:eastAsia="Times New Roman" w:hAnsi="Times New Roman" w:cs="Times New Roman"/>
                <w:sz w:val="24"/>
                <w:szCs w:val="24"/>
                <w:lang w:eastAsia="ru-RU"/>
              </w:rPr>
              <w:t>.</w:t>
            </w:r>
          </w:p>
          <w:p w:rsidR="00FC564E" w:rsidRPr="00FC564E"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xml:space="preserve">• </w:t>
            </w:r>
            <w:r w:rsidR="00FD41E8">
              <w:rPr>
                <w:rFonts w:ascii="Times New Roman" w:eastAsia="Times New Roman" w:hAnsi="Times New Roman" w:cs="Times New Roman"/>
                <w:sz w:val="24"/>
                <w:szCs w:val="24"/>
                <w:lang w:eastAsia="ru-RU"/>
              </w:rPr>
              <w:t>О</w:t>
            </w:r>
            <w:r w:rsidRPr="00FC564E">
              <w:rPr>
                <w:rFonts w:ascii="Times New Roman" w:eastAsia="Times New Roman" w:hAnsi="Times New Roman" w:cs="Times New Roman"/>
                <w:sz w:val="24"/>
                <w:szCs w:val="24"/>
                <w:lang w:eastAsia="ru-RU"/>
              </w:rPr>
              <w:t>ткрытый стеллаж для хранения материалов</w:t>
            </w:r>
            <w:r w:rsidR="00FD41E8">
              <w:rPr>
                <w:rFonts w:ascii="Times New Roman" w:eastAsia="Times New Roman" w:hAnsi="Times New Roman" w:cs="Times New Roman"/>
                <w:sz w:val="24"/>
                <w:szCs w:val="24"/>
                <w:lang w:eastAsia="ru-RU"/>
              </w:rPr>
              <w:t>.</w:t>
            </w:r>
          </w:p>
          <w:p w:rsidR="00FC564E" w:rsidRPr="00FC564E"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Доска на стене на уровне ребенка</w:t>
            </w:r>
            <w:r w:rsidR="00FD41E8">
              <w:rPr>
                <w:rFonts w:ascii="Times New Roman" w:eastAsia="Times New Roman" w:hAnsi="Times New Roman" w:cs="Times New Roman"/>
                <w:sz w:val="24"/>
                <w:szCs w:val="24"/>
                <w:lang w:eastAsia="ru-RU"/>
              </w:rPr>
              <w:t>.</w:t>
            </w:r>
          </w:p>
          <w:p w:rsidR="00FC564E" w:rsidRPr="00FC564E"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Мольберт</w:t>
            </w:r>
            <w:r w:rsidR="00FD41E8">
              <w:rPr>
                <w:rFonts w:ascii="Times New Roman" w:eastAsia="Times New Roman" w:hAnsi="Times New Roman" w:cs="Times New Roman"/>
                <w:sz w:val="24"/>
                <w:szCs w:val="24"/>
                <w:lang w:eastAsia="ru-RU"/>
              </w:rPr>
              <w:t>.</w:t>
            </w:r>
          </w:p>
          <w:p w:rsidR="00FC564E" w:rsidRPr="00FC564E"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Рабочие халаты или фартуки</w:t>
            </w:r>
            <w:r w:rsidR="00FD41E8">
              <w:rPr>
                <w:rFonts w:ascii="Times New Roman" w:eastAsia="Times New Roman" w:hAnsi="Times New Roman" w:cs="Times New Roman"/>
                <w:sz w:val="24"/>
                <w:szCs w:val="24"/>
                <w:lang w:eastAsia="ru-RU"/>
              </w:rPr>
              <w:t>.</w:t>
            </w:r>
          </w:p>
          <w:p w:rsidR="00FD41E8" w:rsidRDefault="00FC564E" w:rsidP="00FD41E8">
            <w:pPr>
              <w:spacing w:after="0" w:line="240" w:lineRule="auto"/>
              <w:ind w:right="270"/>
              <w:jc w:val="both"/>
              <w:textAlignment w:val="baseline"/>
              <w:rPr>
                <w:rFonts w:ascii="Times New Roman" w:eastAsia="Times New Roman" w:hAnsi="Times New Roman" w:cs="Times New Roman"/>
                <w:b/>
                <w:sz w:val="24"/>
                <w:szCs w:val="24"/>
                <w:lang w:eastAsia="ru-RU"/>
              </w:rPr>
            </w:pPr>
            <w:r w:rsidRPr="00F140DA">
              <w:rPr>
                <w:rFonts w:ascii="Times New Roman" w:eastAsia="Times New Roman" w:hAnsi="Times New Roman" w:cs="Times New Roman"/>
                <w:b/>
                <w:sz w:val="24"/>
                <w:szCs w:val="24"/>
                <w:lang w:eastAsia="ru-RU"/>
              </w:rPr>
              <w:t>Материал</w:t>
            </w:r>
            <w:r w:rsidR="00FD41E8">
              <w:rPr>
                <w:rFonts w:ascii="Times New Roman" w:eastAsia="Times New Roman" w:hAnsi="Times New Roman" w:cs="Times New Roman"/>
                <w:b/>
                <w:sz w:val="24"/>
                <w:szCs w:val="24"/>
                <w:lang w:eastAsia="ru-RU"/>
              </w:rPr>
              <w:t>ы</w:t>
            </w:r>
          </w:p>
          <w:p w:rsidR="00FC564E" w:rsidRPr="00F140DA" w:rsidRDefault="00FD41E8" w:rsidP="00FD41E8">
            <w:pPr>
              <w:spacing w:after="0" w:line="240" w:lineRule="auto"/>
              <w:ind w:right="270"/>
              <w:jc w:val="both"/>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w:t>
            </w:r>
            <w:r w:rsidR="00FC564E" w:rsidRPr="00F140DA">
              <w:rPr>
                <w:rFonts w:ascii="Times New Roman" w:eastAsia="Times New Roman" w:hAnsi="Times New Roman" w:cs="Times New Roman"/>
                <w:b/>
                <w:sz w:val="24"/>
                <w:szCs w:val="24"/>
                <w:lang w:eastAsia="ru-RU"/>
              </w:rPr>
              <w:t>се для рисования:</w:t>
            </w:r>
          </w:p>
          <w:p w:rsidR="00FC564E" w:rsidRPr="00FC564E"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Бумага и картон разных размеров (</w:t>
            </w:r>
            <w:r w:rsidR="00FD41E8">
              <w:rPr>
                <w:rFonts w:ascii="Times New Roman" w:eastAsia="Times New Roman" w:hAnsi="Times New Roman" w:cs="Times New Roman"/>
                <w:sz w:val="24"/>
                <w:szCs w:val="24"/>
                <w:lang w:eastAsia="ru-RU"/>
              </w:rPr>
              <w:t>А</w:t>
            </w:r>
            <w:r w:rsidRPr="00FC564E">
              <w:rPr>
                <w:rFonts w:ascii="Times New Roman" w:eastAsia="Times New Roman" w:hAnsi="Times New Roman" w:cs="Times New Roman"/>
                <w:sz w:val="24"/>
                <w:szCs w:val="24"/>
                <w:lang w:eastAsia="ru-RU"/>
              </w:rPr>
              <w:t xml:space="preserve">5, </w:t>
            </w:r>
            <w:r w:rsidR="00FD41E8">
              <w:rPr>
                <w:rFonts w:ascii="Times New Roman" w:eastAsia="Times New Roman" w:hAnsi="Times New Roman" w:cs="Times New Roman"/>
                <w:sz w:val="24"/>
                <w:szCs w:val="24"/>
                <w:lang w:eastAsia="ru-RU"/>
              </w:rPr>
              <w:t>А</w:t>
            </w:r>
            <w:r w:rsidRPr="00FC564E">
              <w:rPr>
                <w:rFonts w:ascii="Times New Roman" w:eastAsia="Times New Roman" w:hAnsi="Times New Roman" w:cs="Times New Roman"/>
                <w:sz w:val="24"/>
                <w:szCs w:val="24"/>
                <w:lang w:eastAsia="ru-RU"/>
              </w:rPr>
              <w:t xml:space="preserve">4, </w:t>
            </w:r>
            <w:r w:rsidR="00FD41E8">
              <w:rPr>
                <w:rFonts w:ascii="Times New Roman" w:eastAsia="Times New Roman" w:hAnsi="Times New Roman" w:cs="Times New Roman"/>
                <w:sz w:val="24"/>
                <w:szCs w:val="24"/>
                <w:lang w:eastAsia="ru-RU"/>
              </w:rPr>
              <w:t>А</w:t>
            </w:r>
            <w:r w:rsidRPr="00FC564E">
              <w:rPr>
                <w:rFonts w:ascii="Times New Roman" w:eastAsia="Times New Roman" w:hAnsi="Times New Roman" w:cs="Times New Roman"/>
                <w:sz w:val="24"/>
                <w:szCs w:val="24"/>
                <w:lang w:eastAsia="ru-RU"/>
              </w:rPr>
              <w:t xml:space="preserve">3, </w:t>
            </w:r>
            <w:r w:rsidR="00FD41E8">
              <w:rPr>
                <w:rFonts w:ascii="Times New Roman" w:eastAsia="Times New Roman" w:hAnsi="Times New Roman" w:cs="Times New Roman"/>
                <w:sz w:val="24"/>
                <w:szCs w:val="24"/>
                <w:lang w:eastAsia="ru-RU"/>
              </w:rPr>
              <w:t>А</w:t>
            </w:r>
            <w:r w:rsidRPr="00FC564E">
              <w:rPr>
                <w:rFonts w:ascii="Times New Roman" w:eastAsia="Times New Roman" w:hAnsi="Times New Roman" w:cs="Times New Roman"/>
                <w:sz w:val="24"/>
                <w:szCs w:val="24"/>
                <w:lang w:eastAsia="ru-RU"/>
              </w:rPr>
              <w:t>2) и разных цветов</w:t>
            </w:r>
            <w:r w:rsidR="00FD41E8">
              <w:rPr>
                <w:rFonts w:ascii="Times New Roman" w:eastAsia="Times New Roman" w:hAnsi="Times New Roman" w:cs="Times New Roman"/>
                <w:sz w:val="24"/>
                <w:szCs w:val="24"/>
                <w:lang w:eastAsia="ru-RU"/>
              </w:rPr>
              <w:t>.</w:t>
            </w:r>
          </w:p>
          <w:p w:rsidR="00FC564E" w:rsidRPr="00FC564E"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альбомы для рисования</w:t>
            </w:r>
            <w:r w:rsidR="00FD41E8">
              <w:rPr>
                <w:rFonts w:ascii="Times New Roman" w:eastAsia="Times New Roman" w:hAnsi="Times New Roman" w:cs="Times New Roman"/>
                <w:sz w:val="24"/>
                <w:szCs w:val="24"/>
                <w:lang w:eastAsia="ru-RU"/>
              </w:rPr>
              <w:t>.</w:t>
            </w:r>
          </w:p>
          <w:p w:rsidR="00FC564E" w:rsidRPr="00FC564E"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Бумага для акварели</w:t>
            </w:r>
            <w:r w:rsidR="00FD41E8">
              <w:rPr>
                <w:rFonts w:ascii="Times New Roman" w:eastAsia="Times New Roman" w:hAnsi="Times New Roman" w:cs="Times New Roman"/>
                <w:sz w:val="24"/>
                <w:szCs w:val="24"/>
                <w:lang w:eastAsia="ru-RU"/>
              </w:rPr>
              <w:t>.</w:t>
            </w:r>
          </w:p>
          <w:p w:rsidR="00FC564E" w:rsidRPr="00FC564E"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xml:space="preserve">• </w:t>
            </w:r>
            <w:r w:rsidR="00FD41E8">
              <w:rPr>
                <w:rFonts w:ascii="Times New Roman" w:eastAsia="Times New Roman" w:hAnsi="Times New Roman" w:cs="Times New Roman"/>
                <w:sz w:val="24"/>
                <w:szCs w:val="24"/>
                <w:lang w:eastAsia="ru-RU"/>
              </w:rPr>
              <w:t>В</w:t>
            </w:r>
            <w:r w:rsidRPr="00FC564E">
              <w:rPr>
                <w:rFonts w:ascii="Times New Roman" w:eastAsia="Times New Roman" w:hAnsi="Times New Roman" w:cs="Times New Roman"/>
                <w:sz w:val="24"/>
                <w:szCs w:val="24"/>
                <w:lang w:eastAsia="ru-RU"/>
              </w:rPr>
              <w:t>осковые мелки, пастель</w:t>
            </w:r>
            <w:r w:rsidR="00FD41E8">
              <w:rPr>
                <w:rFonts w:ascii="Times New Roman" w:eastAsia="Times New Roman" w:hAnsi="Times New Roman" w:cs="Times New Roman"/>
                <w:sz w:val="24"/>
                <w:szCs w:val="24"/>
                <w:lang w:eastAsia="ru-RU"/>
              </w:rPr>
              <w:t>.</w:t>
            </w:r>
          </w:p>
          <w:p w:rsidR="00FC564E" w:rsidRPr="00FC564E"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Простые и цветные карандаши</w:t>
            </w:r>
            <w:r w:rsidR="00FD41E8">
              <w:rPr>
                <w:rFonts w:ascii="Times New Roman" w:eastAsia="Times New Roman" w:hAnsi="Times New Roman" w:cs="Times New Roman"/>
                <w:sz w:val="24"/>
                <w:szCs w:val="24"/>
                <w:lang w:eastAsia="ru-RU"/>
              </w:rPr>
              <w:t>.</w:t>
            </w:r>
          </w:p>
          <w:p w:rsidR="00FC564E" w:rsidRPr="00FC564E"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Маркеры, фломастеры (смываемые, на водной основе)</w:t>
            </w:r>
            <w:r w:rsidR="00FD41E8">
              <w:rPr>
                <w:rFonts w:ascii="Times New Roman" w:eastAsia="Times New Roman" w:hAnsi="Times New Roman" w:cs="Times New Roman"/>
                <w:sz w:val="24"/>
                <w:szCs w:val="24"/>
                <w:lang w:eastAsia="ru-RU"/>
              </w:rPr>
              <w:t>.</w:t>
            </w:r>
          </w:p>
          <w:p w:rsidR="00FC564E" w:rsidRPr="00FC564E"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Краски акварельные и гуашевые</w:t>
            </w:r>
            <w:r w:rsidR="00FD41E8">
              <w:rPr>
                <w:rFonts w:ascii="Times New Roman" w:eastAsia="Times New Roman" w:hAnsi="Times New Roman" w:cs="Times New Roman"/>
                <w:sz w:val="24"/>
                <w:szCs w:val="24"/>
                <w:lang w:eastAsia="ru-RU"/>
              </w:rPr>
              <w:t>.</w:t>
            </w:r>
          </w:p>
          <w:p w:rsidR="00FC564E" w:rsidRPr="00FC564E"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Кисти круглые и плоские, размеры: № 2– 6, 10–14, 12–13</w:t>
            </w:r>
            <w:r w:rsidR="00FD41E8">
              <w:rPr>
                <w:rFonts w:ascii="Times New Roman" w:eastAsia="Times New Roman" w:hAnsi="Times New Roman" w:cs="Times New Roman"/>
                <w:sz w:val="24"/>
                <w:szCs w:val="24"/>
                <w:lang w:eastAsia="ru-RU"/>
              </w:rPr>
              <w:t>.</w:t>
            </w:r>
          </w:p>
          <w:p w:rsidR="00FC564E" w:rsidRPr="00FC564E"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Палитры, стаканчики для воды, подставка для кистей</w:t>
            </w:r>
            <w:r w:rsidR="00FD41E8">
              <w:rPr>
                <w:rFonts w:ascii="Times New Roman" w:eastAsia="Times New Roman" w:hAnsi="Times New Roman" w:cs="Times New Roman"/>
                <w:sz w:val="24"/>
                <w:szCs w:val="24"/>
                <w:lang w:eastAsia="ru-RU"/>
              </w:rPr>
              <w:t>.</w:t>
            </w:r>
          </w:p>
          <w:p w:rsidR="00FC564E" w:rsidRPr="00FC564E"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Печатки, линейки, трафареты</w:t>
            </w:r>
            <w:r w:rsidR="00FD41E8">
              <w:rPr>
                <w:rFonts w:ascii="Times New Roman" w:eastAsia="Times New Roman" w:hAnsi="Times New Roman" w:cs="Times New Roman"/>
                <w:sz w:val="24"/>
                <w:szCs w:val="24"/>
                <w:lang w:eastAsia="ru-RU"/>
              </w:rPr>
              <w:t>.</w:t>
            </w:r>
          </w:p>
          <w:p w:rsidR="00FC564E" w:rsidRPr="00FC564E"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Губка, ластик, салфетки, тряпочка для кисти</w:t>
            </w:r>
            <w:r w:rsidR="00FD41E8">
              <w:rPr>
                <w:rFonts w:ascii="Times New Roman" w:eastAsia="Times New Roman" w:hAnsi="Times New Roman" w:cs="Times New Roman"/>
                <w:sz w:val="24"/>
                <w:szCs w:val="24"/>
                <w:lang w:eastAsia="ru-RU"/>
              </w:rPr>
              <w:t>.</w:t>
            </w:r>
          </w:p>
          <w:p w:rsidR="00FC564E" w:rsidRPr="00F140DA" w:rsidRDefault="00FD41E8" w:rsidP="00FD41E8">
            <w:pPr>
              <w:spacing w:after="0" w:line="240" w:lineRule="auto"/>
              <w:ind w:right="270"/>
              <w:jc w:val="both"/>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w:t>
            </w:r>
            <w:r w:rsidR="00FC564E" w:rsidRPr="00F140DA">
              <w:rPr>
                <w:rFonts w:ascii="Times New Roman" w:eastAsia="Times New Roman" w:hAnsi="Times New Roman" w:cs="Times New Roman"/>
                <w:b/>
                <w:sz w:val="24"/>
                <w:szCs w:val="24"/>
                <w:lang w:eastAsia="ru-RU"/>
              </w:rPr>
              <w:t>се для лепки:</w:t>
            </w:r>
          </w:p>
          <w:p w:rsidR="00FC564E" w:rsidRPr="00FC564E"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Пластилин, глина, масса для лепки</w:t>
            </w:r>
            <w:r w:rsidR="00FD41E8">
              <w:rPr>
                <w:rFonts w:ascii="Times New Roman" w:eastAsia="Times New Roman" w:hAnsi="Times New Roman" w:cs="Times New Roman"/>
                <w:sz w:val="24"/>
                <w:szCs w:val="24"/>
                <w:lang w:eastAsia="ru-RU"/>
              </w:rPr>
              <w:t>.</w:t>
            </w:r>
          </w:p>
          <w:p w:rsidR="00FC564E" w:rsidRPr="00FC564E"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Доски для лепки</w:t>
            </w:r>
            <w:r w:rsidR="00FD41E8">
              <w:rPr>
                <w:rFonts w:ascii="Times New Roman" w:eastAsia="Times New Roman" w:hAnsi="Times New Roman" w:cs="Times New Roman"/>
                <w:sz w:val="24"/>
                <w:szCs w:val="24"/>
                <w:lang w:eastAsia="ru-RU"/>
              </w:rPr>
              <w:t>.</w:t>
            </w:r>
          </w:p>
          <w:p w:rsidR="00FC564E" w:rsidRPr="00FC564E"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Стеки</w:t>
            </w:r>
            <w:r w:rsidR="00FD41E8">
              <w:rPr>
                <w:rFonts w:ascii="Times New Roman" w:eastAsia="Times New Roman" w:hAnsi="Times New Roman" w:cs="Times New Roman"/>
                <w:sz w:val="24"/>
                <w:szCs w:val="24"/>
                <w:lang w:eastAsia="ru-RU"/>
              </w:rPr>
              <w:t>.</w:t>
            </w:r>
          </w:p>
          <w:p w:rsidR="00FC564E" w:rsidRPr="00F140DA" w:rsidRDefault="00FD41E8" w:rsidP="00FD41E8">
            <w:pPr>
              <w:spacing w:after="0" w:line="240" w:lineRule="auto"/>
              <w:ind w:right="270"/>
              <w:jc w:val="both"/>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w:t>
            </w:r>
            <w:r w:rsidR="00FC564E" w:rsidRPr="00F140DA">
              <w:rPr>
                <w:rFonts w:ascii="Times New Roman" w:eastAsia="Times New Roman" w:hAnsi="Times New Roman" w:cs="Times New Roman"/>
                <w:b/>
                <w:sz w:val="24"/>
                <w:szCs w:val="24"/>
                <w:lang w:eastAsia="ru-RU"/>
              </w:rPr>
              <w:t>се для поделок и аппликации:</w:t>
            </w:r>
          </w:p>
          <w:p w:rsidR="00FC564E" w:rsidRPr="00FC564E"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Бумага и картон для поделок разных цветов и фактуры</w:t>
            </w:r>
            <w:r w:rsidR="00FD41E8">
              <w:rPr>
                <w:rFonts w:ascii="Times New Roman" w:eastAsia="Times New Roman" w:hAnsi="Times New Roman" w:cs="Times New Roman"/>
                <w:sz w:val="24"/>
                <w:szCs w:val="24"/>
                <w:lang w:eastAsia="ru-RU"/>
              </w:rPr>
              <w:t>.</w:t>
            </w:r>
          </w:p>
          <w:p w:rsidR="00FC564E" w:rsidRPr="00FC564E"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Материалы для коллажей (не менее 3 типов)</w:t>
            </w:r>
            <w:r w:rsidR="00FD41E8">
              <w:rPr>
                <w:rFonts w:ascii="Times New Roman" w:eastAsia="Times New Roman" w:hAnsi="Times New Roman" w:cs="Times New Roman"/>
                <w:sz w:val="24"/>
                <w:szCs w:val="24"/>
                <w:lang w:eastAsia="ru-RU"/>
              </w:rPr>
              <w:t>.</w:t>
            </w:r>
          </w:p>
          <w:p w:rsidR="00FC564E" w:rsidRPr="00FC564E"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xml:space="preserve">• </w:t>
            </w:r>
            <w:r w:rsidR="00FD41E8">
              <w:rPr>
                <w:rFonts w:ascii="Times New Roman" w:eastAsia="Times New Roman" w:hAnsi="Times New Roman" w:cs="Times New Roman"/>
                <w:sz w:val="24"/>
                <w:szCs w:val="24"/>
                <w:lang w:eastAsia="ru-RU"/>
              </w:rPr>
              <w:t>Н</w:t>
            </w:r>
            <w:r w:rsidRPr="00FC564E">
              <w:rPr>
                <w:rFonts w:ascii="Times New Roman" w:eastAsia="Times New Roman" w:hAnsi="Times New Roman" w:cs="Times New Roman"/>
                <w:sz w:val="24"/>
                <w:szCs w:val="24"/>
                <w:lang w:eastAsia="ru-RU"/>
              </w:rPr>
              <w:t>ожницы с тупыми концами</w:t>
            </w:r>
            <w:r w:rsidR="00FD41E8">
              <w:rPr>
                <w:rFonts w:ascii="Times New Roman" w:eastAsia="Times New Roman" w:hAnsi="Times New Roman" w:cs="Times New Roman"/>
                <w:sz w:val="24"/>
                <w:szCs w:val="24"/>
                <w:lang w:eastAsia="ru-RU"/>
              </w:rPr>
              <w:t>.</w:t>
            </w:r>
          </w:p>
          <w:p w:rsidR="00FC564E" w:rsidRPr="00FC564E"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Клей-карандаш</w:t>
            </w:r>
            <w:r w:rsidR="00FD41E8">
              <w:rPr>
                <w:rFonts w:ascii="Times New Roman" w:eastAsia="Times New Roman" w:hAnsi="Times New Roman" w:cs="Times New Roman"/>
                <w:sz w:val="24"/>
                <w:szCs w:val="24"/>
                <w:lang w:eastAsia="ru-RU"/>
              </w:rPr>
              <w:t>.</w:t>
            </w:r>
          </w:p>
          <w:p w:rsidR="00FC564E" w:rsidRPr="00FC564E"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Природный материал</w:t>
            </w:r>
            <w:r w:rsidR="00FD41E8">
              <w:rPr>
                <w:rFonts w:ascii="Times New Roman" w:eastAsia="Times New Roman" w:hAnsi="Times New Roman" w:cs="Times New Roman"/>
                <w:sz w:val="24"/>
                <w:szCs w:val="24"/>
                <w:lang w:eastAsia="ru-RU"/>
              </w:rPr>
              <w:t>.</w:t>
            </w:r>
          </w:p>
          <w:p w:rsidR="00570D57" w:rsidRPr="00570D57" w:rsidRDefault="00FC564E"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C564E">
              <w:rPr>
                <w:rFonts w:ascii="Times New Roman" w:eastAsia="Times New Roman" w:hAnsi="Times New Roman" w:cs="Times New Roman"/>
                <w:sz w:val="24"/>
                <w:szCs w:val="24"/>
                <w:lang w:eastAsia="ru-RU"/>
              </w:rPr>
              <w:t>• Материалы вторичного использования</w:t>
            </w:r>
            <w:r w:rsidR="00FD41E8">
              <w:rPr>
                <w:rFonts w:ascii="Times New Roman" w:eastAsia="Times New Roman" w:hAnsi="Times New Roman" w:cs="Times New Roman"/>
                <w:sz w:val="24"/>
                <w:szCs w:val="24"/>
                <w:lang w:eastAsia="ru-RU"/>
              </w:rPr>
              <w:t>.</w:t>
            </w:r>
          </w:p>
        </w:tc>
      </w:tr>
      <w:tr w:rsidR="00570D57" w:rsidRPr="00570D57" w:rsidTr="00FD41E8">
        <w:tc>
          <w:tcPr>
            <w:tcW w:w="2843" w:type="dxa"/>
            <w:tcBorders>
              <w:top w:val="nil"/>
              <w:left w:val="single" w:sz="6" w:space="0" w:color="000000"/>
              <w:bottom w:val="single" w:sz="6" w:space="0" w:color="000000"/>
              <w:right w:val="single" w:sz="6" w:space="0" w:color="000000"/>
            </w:tcBorders>
            <w:shd w:val="clear" w:color="auto" w:fill="auto"/>
            <w:hideMark/>
          </w:tcPr>
          <w:p w:rsidR="00B8297C" w:rsidRDefault="00B8297C" w:rsidP="00F140DA">
            <w:pPr>
              <w:tabs>
                <w:tab w:val="left" w:pos="1745"/>
              </w:tabs>
              <w:spacing w:after="0" w:line="240" w:lineRule="auto"/>
              <w:jc w:val="center"/>
              <w:textAlignment w:val="baseline"/>
              <w:rPr>
                <w:rFonts w:ascii="Times New Roman" w:eastAsia="Times New Roman" w:hAnsi="Times New Roman" w:cs="Times New Roman"/>
                <w:sz w:val="24"/>
                <w:szCs w:val="24"/>
                <w:lang w:eastAsia="ru-RU"/>
              </w:rPr>
            </w:pPr>
          </w:p>
          <w:p w:rsidR="00B8297C" w:rsidRDefault="00B8297C" w:rsidP="00F140DA">
            <w:pPr>
              <w:tabs>
                <w:tab w:val="left" w:pos="1745"/>
              </w:tabs>
              <w:spacing w:after="0" w:line="240" w:lineRule="auto"/>
              <w:jc w:val="center"/>
              <w:textAlignment w:val="baseline"/>
              <w:rPr>
                <w:rFonts w:ascii="Times New Roman" w:eastAsia="Times New Roman" w:hAnsi="Times New Roman" w:cs="Times New Roman"/>
                <w:sz w:val="24"/>
                <w:szCs w:val="24"/>
                <w:lang w:eastAsia="ru-RU"/>
              </w:rPr>
            </w:pPr>
          </w:p>
          <w:p w:rsidR="00B8297C" w:rsidRDefault="00B8297C" w:rsidP="00F140DA">
            <w:pPr>
              <w:tabs>
                <w:tab w:val="left" w:pos="1745"/>
              </w:tabs>
              <w:spacing w:after="0" w:line="240" w:lineRule="auto"/>
              <w:jc w:val="center"/>
              <w:textAlignment w:val="baseline"/>
              <w:rPr>
                <w:rFonts w:ascii="Times New Roman" w:eastAsia="Times New Roman" w:hAnsi="Times New Roman" w:cs="Times New Roman"/>
                <w:sz w:val="24"/>
                <w:szCs w:val="24"/>
                <w:lang w:eastAsia="ru-RU"/>
              </w:rPr>
            </w:pPr>
          </w:p>
          <w:p w:rsidR="00B8297C" w:rsidRDefault="00B8297C" w:rsidP="00F140DA">
            <w:pPr>
              <w:tabs>
                <w:tab w:val="left" w:pos="1745"/>
              </w:tabs>
              <w:spacing w:after="0" w:line="240" w:lineRule="auto"/>
              <w:jc w:val="center"/>
              <w:textAlignment w:val="baseline"/>
              <w:rPr>
                <w:rFonts w:ascii="Times New Roman" w:eastAsia="Times New Roman" w:hAnsi="Times New Roman" w:cs="Times New Roman"/>
                <w:sz w:val="24"/>
                <w:szCs w:val="24"/>
                <w:lang w:eastAsia="ru-RU"/>
              </w:rPr>
            </w:pPr>
          </w:p>
          <w:p w:rsidR="00B8297C" w:rsidRDefault="00B8297C" w:rsidP="00F140DA">
            <w:pPr>
              <w:tabs>
                <w:tab w:val="left" w:pos="1745"/>
              </w:tabs>
              <w:spacing w:after="0" w:line="240" w:lineRule="auto"/>
              <w:jc w:val="center"/>
              <w:textAlignment w:val="baseline"/>
              <w:rPr>
                <w:rFonts w:ascii="Times New Roman" w:eastAsia="Times New Roman" w:hAnsi="Times New Roman" w:cs="Times New Roman"/>
                <w:sz w:val="24"/>
                <w:szCs w:val="24"/>
                <w:lang w:eastAsia="ru-RU"/>
              </w:rPr>
            </w:pPr>
          </w:p>
          <w:p w:rsidR="00570D57" w:rsidRPr="00570D57" w:rsidRDefault="00F140DA" w:rsidP="00F140DA">
            <w:pPr>
              <w:tabs>
                <w:tab w:val="left" w:pos="1745"/>
              </w:tabs>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Центр м</w:t>
            </w:r>
            <w:r w:rsidRPr="00F140DA">
              <w:rPr>
                <w:rFonts w:ascii="Times New Roman" w:eastAsia="Times New Roman" w:hAnsi="Times New Roman" w:cs="Times New Roman"/>
                <w:sz w:val="24"/>
                <w:szCs w:val="24"/>
                <w:lang w:eastAsia="ru-RU"/>
              </w:rPr>
              <w:t>елкой моторики</w:t>
            </w:r>
          </w:p>
          <w:p w:rsidR="00570D57" w:rsidRPr="00570D57" w:rsidRDefault="00570D57" w:rsidP="00570D57">
            <w:pPr>
              <w:spacing w:after="0" w:line="240" w:lineRule="auto"/>
              <w:jc w:val="center"/>
              <w:textAlignment w:val="baseline"/>
              <w:rPr>
                <w:rFonts w:ascii="Times New Roman" w:eastAsia="Times New Roman" w:hAnsi="Times New Roman" w:cs="Times New Roman"/>
                <w:sz w:val="24"/>
                <w:szCs w:val="24"/>
                <w:lang w:eastAsia="ru-RU"/>
              </w:rPr>
            </w:pPr>
          </w:p>
        </w:tc>
        <w:tc>
          <w:tcPr>
            <w:tcW w:w="6527" w:type="dxa"/>
            <w:tcBorders>
              <w:top w:val="nil"/>
              <w:left w:val="nil"/>
              <w:bottom w:val="single" w:sz="6" w:space="0" w:color="000000"/>
              <w:right w:val="single" w:sz="6" w:space="0" w:color="000000"/>
            </w:tcBorders>
            <w:shd w:val="clear" w:color="auto" w:fill="auto"/>
            <w:hideMark/>
          </w:tcPr>
          <w:p w:rsidR="00F140DA" w:rsidRPr="00F140DA" w:rsidRDefault="00FD41E8" w:rsidP="00FD41E8">
            <w:pPr>
              <w:spacing w:after="0" w:line="240" w:lineRule="auto"/>
              <w:ind w:right="270"/>
              <w:jc w:val="both"/>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w:t>
            </w:r>
            <w:r w:rsidR="00F140DA" w:rsidRPr="00F140DA">
              <w:rPr>
                <w:rFonts w:ascii="Times New Roman" w:eastAsia="Times New Roman" w:hAnsi="Times New Roman" w:cs="Times New Roman"/>
                <w:b/>
                <w:sz w:val="24"/>
                <w:szCs w:val="24"/>
                <w:lang w:eastAsia="ru-RU"/>
              </w:rPr>
              <w:t>борудование</w:t>
            </w:r>
            <w:r>
              <w:rPr>
                <w:rFonts w:ascii="Times New Roman" w:eastAsia="Times New Roman" w:hAnsi="Times New Roman" w:cs="Times New Roman"/>
                <w:b/>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Стол (1)</w:t>
            </w:r>
            <w:r w:rsidR="00FD41E8">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Стулья (2-4)</w:t>
            </w:r>
            <w:r w:rsidR="00FD41E8">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xml:space="preserve">• </w:t>
            </w:r>
            <w:r w:rsidR="00FD41E8">
              <w:rPr>
                <w:rFonts w:ascii="Times New Roman" w:eastAsia="Times New Roman" w:hAnsi="Times New Roman" w:cs="Times New Roman"/>
                <w:sz w:val="24"/>
                <w:szCs w:val="24"/>
                <w:lang w:eastAsia="ru-RU"/>
              </w:rPr>
              <w:t>О</w:t>
            </w:r>
            <w:r w:rsidRPr="00F140DA">
              <w:rPr>
                <w:rFonts w:ascii="Times New Roman" w:eastAsia="Times New Roman" w:hAnsi="Times New Roman" w:cs="Times New Roman"/>
                <w:sz w:val="24"/>
                <w:szCs w:val="24"/>
                <w:lang w:eastAsia="ru-RU"/>
              </w:rPr>
              <w:t>ткрытый стеллаж для хранения материалов</w:t>
            </w:r>
            <w:r w:rsidR="00FD41E8">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b/>
                <w:sz w:val="24"/>
                <w:szCs w:val="24"/>
                <w:lang w:eastAsia="ru-RU"/>
              </w:rPr>
            </w:pPr>
            <w:r w:rsidRPr="00F140DA">
              <w:rPr>
                <w:rFonts w:ascii="Times New Roman" w:eastAsia="Times New Roman" w:hAnsi="Times New Roman" w:cs="Times New Roman"/>
                <w:b/>
                <w:sz w:val="24"/>
                <w:szCs w:val="24"/>
                <w:lang w:eastAsia="ru-RU"/>
              </w:rPr>
              <w:t>Материалы</w:t>
            </w:r>
            <w:r w:rsidR="00FD41E8">
              <w:rPr>
                <w:rFonts w:ascii="Times New Roman" w:eastAsia="Times New Roman" w:hAnsi="Times New Roman" w:cs="Times New Roman"/>
                <w:b/>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игра «Собери бусы»</w:t>
            </w:r>
            <w:r w:rsidR="00FD41E8">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Детская мозаика</w:t>
            </w:r>
            <w:r w:rsidR="00FD41E8">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xml:space="preserve">• </w:t>
            </w:r>
            <w:r w:rsidR="00FD41E8">
              <w:rPr>
                <w:rFonts w:ascii="Times New Roman" w:eastAsia="Times New Roman" w:hAnsi="Times New Roman" w:cs="Times New Roman"/>
                <w:sz w:val="24"/>
                <w:szCs w:val="24"/>
                <w:lang w:eastAsia="ru-RU"/>
              </w:rPr>
              <w:t>И</w:t>
            </w:r>
            <w:r w:rsidRPr="00F140DA">
              <w:rPr>
                <w:rFonts w:ascii="Times New Roman" w:eastAsia="Times New Roman" w:hAnsi="Times New Roman" w:cs="Times New Roman"/>
                <w:sz w:val="24"/>
                <w:szCs w:val="24"/>
                <w:lang w:eastAsia="ru-RU"/>
              </w:rPr>
              <w:t>грушки с действиями:</w:t>
            </w:r>
          </w:p>
          <w:p w:rsidR="00F140DA" w:rsidRPr="00F140DA" w:rsidRDefault="00FD41E8" w:rsidP="00FD41E8">
            <w:pPr>
              <w:spacing w:after="0" w:line="240" w:lineRule="auto"/>
              <w:ind w:right="27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140DA" w:rsidRPr="00F140DA">
              <w:rPr>
                <w:rFonts w:ascii="Times New Roman" w:eastAsia="Times New Roman" w:hAnsi="Times New Roman" w:cs="Times New Roman"/>
                <w:sz w:val="24"/>
                <w:szCs w:val="24"/>
                <w:lang w:eastAsia="ru-RU"/>
              </w:rPr>
              <w:t>нанизывающиеся (башенки, пирамидки, бусы и др.)</w:t>
            </w:r>
            <w:r>
              <w:rPr>
                <w:rFonts w:ascii="Times New Roman" w:eastAsia="Times New Roman" w:hAnsi="Times New Roman" w:cs="Times New Roman"/>
                <w:sz w:val="24"/>
                <w:szCs w:val="24"/>
                <w:lang w:eastAsia="ru-RU"/>
              </w:rPr>
              <w:t>;</w:t>
            </w:r>
          </w:p>
          <w:p w:rsidR="00F140DA" w:rsidRPr="00F140DA" w:rsidRDefault="00FD41E8" w:rsidP="00FD41E8">
            <w:pPr>
              <w:spacing w:after="0" w:line="240" w:lineRule="auto"/>
              <w:ind w:right="27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140DA" w:rsidRPr="00F140DA">
              <w:rPr>
                <w:rFonts w:ascii="Times New Roman" w:eastAsia="Times New Roman" w:hAnsi="Times New Roman" w:cs="Times New Roman"/>
                <w:sz w:val="24"/>
                <w:szCs w:val="24"/>
                <w:lang w:eastAsia="ru-RU"/>
              </w:rPr>
              <w:t>ввинчивающиеся</w:t>
            </w:r>
            <w:r>
              <w:rPr>
                <w:rFonts w:ascii="Times New Roman" w:eastAsia="Times New Roman" w:hAnsi="Times New Roman" w:cs="Times New Roman"/>
                <w:sz w:val="24"/>
                <w:szCs w:val="24"/>
                <w:lang w:eastAsia="ru-RU"/>
              </w:rPr>
              <w:t>;</w:t>
            </w:r>
          </w:p>
          <w:p w:rsidR="00570D57" w:rsidRPr="00570D57" w:rsidRDefault="00FD41E8" w:rsidP="00FD41E8">
            <w:pPr>
              <w:spacing w:after="0" w:line="240" w:lineRule="auto"/>
              <w:ind w:right="27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140DA" w:rsidRPr="00F140DA">
              <w:rPr>
                <w:rFonts w:ascii="Times New Roman" w:eastAsia="Times New Roman" w:hAnsi="Times New Roman" w:cs="Times New Roman"/>
                <w:sz w:val="24"/>
                <w:szCs w:val="24"/>
                <w:lang w:eastAsia="ru-RU"/>
              </w:rPr>
              <w:t>вкладыши</w:t>
            </w:r>
            <w:r>
              <w:rPr>
                <w:rFonts w:ascii="Times New Roman" w:eastAsia="Times New Roman" w:hAnsi="Times New Roman" w:cs="Times New Roman"/>
                <w:sz w:val="24"/>
                <w:szCs w:val="24"/>
                <w:lang w:eastAsia="ru-RU"/>
              </w:rPr>
              <w:t>.</w:t>
            </w:r>
          </w:p>
        </w:tc>
      </w:tr>
      <w:tr w:rsidR="00570D57" w:rsidRPr="00570D57" w:rsidTr="00FD41E8">
        <w:tc>
          <w:tcPr>
            <w:tcW w:w="2843" w:type="dxa"/>
            <w:tcBorders>
              <w:top w:val="nil"/>
              <w:left w:val="single" w:sz="6" w:space="0" w:color="000000"/>
              <w:bottom w:val="single" w:sz="6" w:space="0" w:color="000000"/>
              <w:right w:val="single" w:sz="6" w:space="0" w:color="000000"/>
            </w:tcBorders>
            <w:shd w:val="clear" w:color="auto" w:fill="auto"/>
            <w:hideMark/>
          </w:tcPr>
          <w:p w:rsidR="00B8297C" w:rsidRDefault="00B8297C" w:rsidP="00F140DA">
            <w:pPr>
              <w:tabs>
                <w:tab w:val="left" w:pos="1396"/>
              </w:tabs>
              <w:spacing w:after="0" w:line="240" w:lineRule="auto"/>
              <w:jc w:val="center"/>
              <w:textAlignment w:val="baseline"/>
              <w:rPr>
                <w:rFonts w:ascii="Times New Roman" w:eastAsia="Times New Roman" w:hAnsi="Times New Roman" w:cs="Times New Roman"/>
                <w:sz w:val="24"/>
                <w:szCs w:val="24"/>
                <w:lang w:eastAsia="ru-RU"/>
              </w:rPr>
            </w:pPr>
          </w:p>
          <w:p w:rsidR="00B8297C" w:rsidRDefault="00B8297C" w:rsidP="00F140DA">
            <w:pPr>
              <w:tabs>
                <w:tab w:val="left" w:pos="1396"/>
              </w:tabs>
              <w:spacing w:after="0" w:line="240" w:lineRule="auto"/>
              <w:jc w:val="center"/>
              <w:textAlignment w:val="baseline"/>
              <w:rPr>
                <w:rFonts w:ascii="Times New Roman" w:eastAsia="Times New Roman" w:hAnsi="Times New Roman" w:cs="Times New Roman"/>
                <w:sz w:val="24"/>
                <w:szCs w:val="24"/>
                <w:lang w:eastAsia="ru-RU"/>
              </w:rPr>
            </w:pPr>
          </w:p>
          <w:p w:rsidR="00B8297C" w:rsidRDefault="00B8297C" w:rsidP="00F140DA">
            <w:pPr>
              <w:tabs>
                <w:tab w:val="left" w:pos="1396"/>
              </w:tabs>
              <w:spacing w:after="0" w:line="240" w:lineRule="auto"/>
              <w:jc w:val="center"/>
              <w:textAlignment w:val="baseline"/>
              <w:rPr>
                <w:rFonts w:ascii="Times New Roman" w:eastAsia="Times New Roman" w:hAnsi="Times New Roman" w:cs="Times New Roman"/>
                <w:sz w:val="24"/>
                <w:szCs w:val="24"/>
                <w:lang w:eastAsia="ru-RU"/>
              </w:rPr>
            </w:pPr>
          </w:p>
          <w:p w:rsidR="00F140DA" w:rsidRPr="00F140DA" w:rsidRDefault="00F140DA" w:rsidP="00F140DA">
            <w:pPr>
              <w:tabs>
                <w:tab w:val="left" w:pos="1396"/>
              </w:tabs>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w:t>
            </w:r>
            <w:r w:rsidRPr="00F140DA">
              <w:rPr>
                <w:rFonts w:ascii="Times New Roman" w:eastAsia="Times New Roman" w:hAnsi="Times New Roman" w:cs="Times New Roman"/>
                <w:sz w:val="24"/>
                <w:szCs w:val="24"/>
                <w:lang w:eastAsia="ru-RU"/>
              </w:rPr>
              <w:t>ентр конструирования</w:t>
            </w:r>
          </w:p>
          <w:p w:rsidR="00570D57" w:rsidRPr="00570D57" w:rsidRDefault="00B8297C" w:rsidP="00B8297C">
            <w:pPr>
              <w:tabs>
                <w:tab w:val="left" w:pos="1396"/>
              </w:tabs>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Из деталей (среднего и </w:t>
            </w:r>
            <w:r w:rsidR="00F140DA" w:rsidRPr="00F140DA">
              <w:rPr>
                <w:rFonts w:ascii="Times New Roman" w:eastAsia="Times New Roman" w:hAnsi="Times New Roman" w:cs="Times New Roman"/>
                <w:sz w:val="24"/>
                <w:szCs w:val="24"/>
                <w:lang w:eastAsia="ru-RU"/>
              </w:rPr>
              <w:t>мелкого размера)</w:t>
            </w:r>
          </w:p>
          <w:p w:rsidR="00570D57" w:rsidRPr="00570D57" w:rsidRDefault="00570D57" w:rsidP="00F140DA">
            <w:pPr>
              <w:spacing w:after="0" w:line="240" w:lineRule="auto"/>
              <w:textAlignment w:val="baseline"/>
              <w:rPr>
                <w:rFonts w:ascii="Times New Roman" w:eastAsia="Times New Roman" w:hAnsi="Times New Roman" w:cs="Times New Roman"/>
                <w:sz w:val="24"/>
                <w:szCs w:val="24"/>
                <w:lang w:eastAsia="ru-RU"/>
              </w:rPr>
            </w:pPr>
          </w:p>
        </w:tc>
        <w:tc>
          <w:tcPr>
            <w:tcW w:w="6527" w:type="dxa"/>
            <w:tcBorders>
              <w:top w:val="nil"/>
              <w:left w:val="nil"/>
              <w:bottom w:val="single" w:sz="6" w:space="0" w:color="000000"/>
              <w:right w:val="single" w:sz="6" w:space="0" w:color="000000"/>
            </w:tcBorders>
            <w:shd w:val="clear" w:color="auto" w:fill="auto"/>
            <w:hideMark/>
          </w:tcPr>
          <w:p w:rsidR="00F140DA" w:rsidRPr="00F140DA" w:rsidRDefault="00FD41E8" w:rsidP="00FD41E8">
            <w:pPr>
              <w:spacing w:after="0" w:line="240" w:lineRule="auto"/>
              <w:ind w:right="270"/>
              <w:jc w:val="both"/>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О</w:t>
            </w:r>
            <w:r w:rsidR="00F140DA" w:rsidRPr="00F140DA">
              <w:rPr>
                <w:rFonts w:ascii="Times New Roman" w:eastAsia="Times New Roman" w:hAnsi="Times New Roman" w:cs="Times New Roman"/>
                <w:b/>
                <w:sz w:val="24"/>
                <w:szCs w:val="24"/>
                <w:lang w:eastAsia="ru-RU"/>
              </w:rPr>
              <w:t>борудование</w:t>
            </w:r>
            <w:r>
              <w:rPr>
                <w:rFonts w:ascii="Times New Roman" w:eastAsia="Times New Roman" w:hAnsi="Times New Roman" w:cs="Times New Roman"/>
                <w:b/>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lastRenderedPageBreak/>
              <w:t>• Стол (1)</w:t>
            </w:r>
            <w:r w:rsidR="00FD41E8">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Стулья (2-4)</w:t>
            </w:r>
            <w:r w:rsidR="00FD41E8">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xml:space="preserve">• </w:t>
            </w:r>
            <w:r w:rsidR="00FD41E8">
              <w:rPr>
                <w:rFonts w:ascii="Times New Roman" w:eastAsia="Times New Roman" w:hAnsi="Times New Roman" w:cs="Times New Roman"/>
                <w:sz w:val="24"/>
                <w:szCs w:val="24"/>
                <w:lang w:eastAsia="ru-RU"/>
              </w:rPr>
              <w:t>О</w:t>
            </w:r>
            <w:r w:rsidRPr="00F140DA">
              <w:rPr>
                <w:rFonts w:ascii="Times New Roman" w:eastAsia="Times New Roman" w:hAnsi="Times New Roman" w:cs="Times New Roman"/>
                <w:sz w:val="24"/>
                <w:szCs w:val="24"/>
                <w:lang w:eastAsia="ru-RU"/>
              </w:rPr>
              <w:t>ткрытый стеллаж для хранения материалов</w:t>
            </w:r>
            <w:r w:rsidR="00FD41E8">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b/>
                <w:sz w:val="24"/>
                <w:szCs w:val="24"/>
                <w:lang w:eastAsia="ru-RU"/>
              </w:rPr>
            </w:pPr>
            <w:r w:rsidRPr="00F140DA">
              <w:rPr>
                <w:rFonts w:ascii="Times New Roman" w:eastAsia="Times New Roman" w:hAnsi="Times New Roman" w:cs="Times New Roman"/>
                <w:b/>
                <w:sz w:val="24"/>
                <w:szCs w:val="24"/>
                <w:lang w:eastAsia="ru-RU"/>
              </w:rPr>
              <w:t>Материалы</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xml:space="preserve">• </w:t>
            </w:r>
            <w:r w:rsidR="00FD41E8">
              <w:rPr>
                <w:rFonts w:ascii="Times New Roman" w:eastAsia="Times New Roman" w:hAnsi="Times New Roman" w:cs="Times New Roman"/>
                <w:sz w:val="24"/>
                <w:szCs w:val="24"/>
                <w:lang w:eastAsia="ru-RU"/>
              </w:rPr>
              <w:t>Н</w:t>
            </w:r>
            <w:r w:rsidRPr="00F140DA">
              <w:rPr>
                <w:rFonts w:ascii="Times New Roman" w:eastAsia="Times New Roman" w:hAnsi="Times New Roman" w:cs="Times New Roman"/>
                <w:sz w:val="24"/>
                <w:szCs w:val="24"/>
                <w:lang w:eastAsia="ru-RU"/>
              </w:rPr>
              <w:t>аборы конструкторов типа «Lego» (с человеческими фигурками)</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xml:space="preserve">• </w:t>
            </w:r>
            <w:r w:rsidR="00EE127A">
              <w:rPr>
                <w:rFonts w:ascii="Times New Roman" w:eastAsia="Times New Roman" w:hAnsi="Times New Roman" w:cs="Times New Roman"/>
                <w:sz w:val="24"/>
                <w:szCs w:val="24"/>
                <w:lang w:eastAsia="ru-RU"/>
              </w:rPr>
              <w:t>Н</w:t>
            </w:r>
            <w:r w:rsidRPr="00F140DA">
              <w:rPr>
                <w:rFonts w:ascii="Times New Roman" w:eastAsia="Times New Roman" w:hAnsi="Times New Roman" w:cs="Times New Roman"/>
                <w:sz w:val="24"/>
                <w:szCs w:val="24"/>
                <w:lang w:eastAsia="ru-RU"/>
              </w:rPr>
              <w:t>аборы среднего и мелкого конструктора, имеющие основные детали:</w:t>
            </w:r>
            <w:r w:rsidR="00EE127A">
              <w:rPr>
                <w:rFonts w:ascii="Times New Roman" w:eastAsia="Times New Roman" w:hAnsi="Times New Roman" w:cs="Times New Roman"/>
                <w:sz w:val="24"/>
                <w:szCs w:val="24"/>
                <w:lang w:eastAsia="ru-RU"/>
              </w:rPr>
              <w:t xml:space="preserve"> </w:t>
            </w:r>
            <w:r w:rsidRPr="00F140DA">
              <w:rPr>
                <w:rFonts w:ascii="Times New Roman" w:eastAsia="Times New Roman" w:hAnsi="Times New Roman" w:cs="Times New Roman"/>
                <w:sz w:val="24"/>
                <w:szCs w:val="24"/>
                <w:lang w:eastAsia="ru-RU"/>
              </w:rPr>
              <w:t>кубики, кирпичики, призмы, конусы</w:t>
            </w:r>
            <w:r w:rsidR="00EE127A">
              <w:rPr>
                <w:rFonts w:ascii="Times New Roman" w:eastAsia="Times New Roman" w:hAnsi="Times New Roman" w:cs="Times New Roman"/>
                <w:sz w:val="24"/>
                <w:szCs w:val="24"/>
                <w:lang w:eastAsia="ru-RU"/>
              </w:rPr>
              <w:t>.</w:t>
            </w:r>
          </w:p>
          <w:p w:rsidR="00570D57" w:rsidRPr="00570D57" w:rsidRDefault="00F140DA" w:rsidP="00EE127A">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Другие настольные конструкторы (металлический, магнитный и</w:t>
            </w:r>
            <w:r w:rsidR="00EE127A">
              <w:rPr>
                <w:rFonts w:ascii="Times New Roman" w:eastAsia="Times New Roman" w:hAnsi="Times New Roman" w:cs="Times New Roman"/>
                <w:sz w:val="24"/>
                <w:szCs w:val="24"/>
                <w:lang w:eastAsia="ru-RU"/>
              </w:rPr>
              <w:t xml:space="preserve"> </w:t>
            </w:r>
            <w:r w:rsidRPr="00F140DA">
              <w:rPr>
                <w:rFonts w:ascii="Times New Roman" w:eastAsia="Times New Roman" w:hAnsi="Times New Roman" w:cs="Times New Roman"/>
                <w:sz w:val="24"/>
                <w:szCs w:val="24"/>
                <w:lang w:eastAsia="ru-RU"/>
              </w:rPr>
              <w:t>др.)</w:t>
            </w:r>
            <w:r w:rsidR="00EE127A">
              <w:rPr>
                <w:rFonts w:ascii="Times New Roman" w:eastAsia="Times New Roman" w:hAnsi="Times New Roman" w:cs="Times New Roman"/>
                <w:sz w:val="24"/>
                <w:szCs w:val="24"/>
                <w:lang w:eastAsia="ru-RU"/>
              </w:rPr>
              <w:t>.</w:t>
            </w:r>
          </w:p>
        </w:tc>
      </w:tr>
      <w:tr w:rsidR="00570D57" w:rsidRPr="00570D57" w:rsidTr="00FD41E8">
        <w:tc>
          <w:tcPr>
            <w:tcW w:w="2843" w:type="dxa"/>
            <w:tcBorders>
              <w:top w:val="nil"/>
              <w:left w:val="single" w:sz="6" w:space="0" w:color="000000"/>
              <w:bottom w:val="single" w:sz="6" w:space="0" w:color="000000"/>
              <w:right w:val="single" w:sz="6" w:space="0" w:color="000000"/>
            </w:tcBorders>
            <w:shd w:val="clear" w:color="auto" w:fill="auto"/>
            <w:hideMark/>
          </w:tcPr>
          <w:p w:rsidR="00B8297C" w:rsidRDefault="00B8297C" w:rsidP="00EE127A">
            <w:pPr>
              <w:spacing w:after="0" w:line="240" w:lineRule="auto"/>
              <w:textAlignment w:val="baseline"/>
              <w:rPr>
                <w:rFonts w:ascii="Times New Roman" w:eastAsia="Times New Roman" w:hAnsi="Times New Roman" w:cs="Times New Roman"/>
                <w:sz w:val="24"/>
                <w:szCs w:val="24"/>
                <w:lang w:eastAsia="ru-RU"/>
              </w:rPr>
            </w:pPr>
          </w:p>
          <w:p w:rsidR="00EE127A" w:rsidRDefault="00EE127A" w:rsidP="00B8297C">
            <w:pPr>
              <w:tabs>
                <w:tab w:val="left" w:pos="1724"/>
              </w:tabs>
              <w:spacing w:after="0" w:line="240" w:lineRule="auto"/>
              <w:jc w:val="center"/>
              <w:textAlignment w:val="baseline"/>
              <w:rPr>
                <w:rFonts w:ascii="Times New Roman" w:eastAsia="Times New Roman" w:hAnsi="Times New Roman" w:cs="Times New Roman"/>
                <w:sz w:val="24"/>
                <w:szCs w:val="24"/>
                <w:lang w:eastAsia="ru-RU"/>
              </w:rPr>
            </w:pPr>
          </w:p>
          <w:p w:rsidR="00EE127A" w:rsidRDefault="00EE127A" w:rsidP="00B8297C">
            <w:pPr>
              <w:tabs>
                <w:tab w:val="left" w:pos="1724"/>
              </w:tabs>
              <w:spacing w:after="0" w:line="240" w:lineRule="auto"/>
              <w:jc w:val="center"/>
              <w:textAlignment w:val="baseline"/>
              <w:rPr>
                <w:rFonts w:ascii="Times New Roman" w:eastAsia="Times New Roman" w:hAnsi="Times New Roman" w:cs="Times New Roman"/>
                <w:sz w:val="24"/>
                <w:szCs w:val="24"/>
                <w:lang w:eastAsia="ru-RU"/>
              </w:rPr>
            </w:pPr>
          </w:p>
          <w:p w:rsidR="00EE127A" w:rsidRDefault="00EE127A" w:rsidP="00B8297C">
            <w:pPr>
              <w:tabs>
                <w:tab w:val="left" w:pos="1724"/>
              </w:tabs>
              <w:spacing w:after="0" w:line="240" w:lineRule="auto"/>
              <w:jc w:val="center"/>
              <w:textAlignment w:val="baseline"/>
              <w:rPr>
                <w:rFonts w:ascii="Times New Roman" w:eastAsia="Times New Roman" w:hAnsi="Times New Roman" w:cs="Times New Roman"/>
                <w:sz w:val="24"/>
                <w:szCs w:val="24"/>
                <w:lang w:eastAsia="ru-RU"/>
              </w:rPr>
            </w:pPr>
          </w:p>
          <w:p w:rsidR="00EE127A" w:rsidRDefault="00EE127A" w:rsidP="00B8297C">
            <w:pPr>
              <w:tabs>
                <w:tab w:val="left" w:pos="1724"/>
              </w:tabs>
              <w:spacing w:after="0" w:line="240" w:lineRule="auto"/>
              <w:jc w:val="center"/>
              <w:textAlignment w:val="baseline"/>
              <w:rPr>
                <w:rFonts w:ascii="Times New Roman" w:eastAsia="Times New Roman" w:hAnsi="Times New Roman" w:cs="Times New Roman"/>
                <w:sz w:val="24"/>
                <w:szCs w:val="24"/>
                <w:lang w:eastAsia="ru-RU"/>
              </w:rPr>
            </w:pPr>
          </w:p>
          <w:p w:rsidR="00EE127A" w:rsidRDefault="00EE127A" w:rsidP="00B8297C">
            <w:pPr>
              <w:tabs>
                <w:tab w:val="left" w:pos="1724"/>
              </w:tabs>
              <w:spacing w:after="0" w:line="240" w:lineRule="auto"/>
              <w:jc w:val="center"/>
              <w:textAlignment w:val="baseline"/>
              <w:rPr>
                <w:rFonts w:ascii="Times New Roman" w:eastAsia="Times New Roman" w:hAnsi="Times New Roman" w:cs="Times New Roman"/>
                <w:sz w:val="24"/>
                <w:szCs w:val="24"/>
                <w:lang w:eastAsia="ru-RU"/>
              </w:rPr>
            </w:pPr>
          </w:p>
          <w:p w:rsidR="00EE127A" w:rsidRDefault="00EE127A" w:rsidP="00B8297C">
            <w:pPr>
              <w:tabs>
                <w:tab w:val="left" w:pos="1724"/>
              </w:tabs>
              <w:spacing w:after="0" w:line="240" w:lineRule="auto"/>
              <w:jc w:val="center"/>
              <w:textAlignment w:val="baseline"/>
              <w:rPr>
                <w:rFonts w:ascii="Times New Roman" w:eastAsia="Times New Roman" w:hAnsi="Times New Roman" w:cs="Times New Roman"/>
                <w:sz w:val="24"/>
                <w:szCs w:val="24"/>
                <w:lang w:eastAsia="ru-RU"/>
              </w:rPr>
            </w:pPr>
          </w:p>
          <w:p w:rsidR="00570D57" w:rsidRPr="00570D57" w:rsidRDefault="00F140DA" w:rsidP="00B8297C">
            <w:pPr>
              <w:tabs>
                <w:tab w:val="left" w:pos="1724"/>
              </w:tabs>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F140DA">
              <w:rPr>
                <w:rFonts w:ascii="Times New Roman" w:eastAsia="Times New Roman" w:hAnsi="Times New Roman" w:cs="Times New Roman"/>
                <w:sz w:val="24"/>
                <w:szCs w:val="24"/>
                <w:lang w:eastAsia="ru-RU"/>
              </w:rPr>
              <w:t>голок настольных игр</w:t>
            </w:r>
          </w:p>
          <w:p w:rsidR="00570D57" w:rsidRPr="00570D57" w:rsidRDefault="00570D57" w:rsidP="00570D57">
            <w:pPr>
              <w:spacing w:after="0" w:line="240" w:lineRule="auto"/>
              <w:jc w:val="center"/>
              <w:textAlignment w:val="baseline"/>
              <w:rPr>
                <w:rFonts w:ascii="Times New Roman" w:eastAsia="Times New Roman" w:hAnsi="Times New Roman" w:cs="Times New Roman"/>
                <w:sz w:val="24"/>
                <w:szCs w:val="24"/>
                <w:lang w:eastAsia="ru-RU"/>
              </w:rPr>
            </w:pPr>
          </w:p>
        </w:tc>
        <w:tc>
          <w:tcPr>
            <w:tcW w:w="6527" w:type="dxa"/>
            <w:tcBorders>
              <w:top w:val="nil"/>
              <w:left w:val="nil"/>
              <w:bottom w:val="single" w:sz="6" w:space="0" w:color="000000"/>
              <w:right w:val="single" w:sz="6" w:space="0" w:color="000000"/>
            </w:tcBorders>
            <w:shd w:val="clear" w:color="auto" w:fill="auto"/>
            <w:hideMark/>
          </w:tcPr>
          <w:p w:rsidR="00F140DA" w:rsidRPr="00F140DA" w:rsidRDefault="00EE127A" w:rsidP="00FD41E8">
            <w:pPr>
              <w:spacing w:after="0" w:line="240" w:lineRule="auto"/>
              <w:ind w:right="270"/>
              <w:jc w:val="both"/>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w:t>
            </w:r>
            <w:r w:rsidR="00F140DA" w:rsidRPr="00F140DA">
              <w:rPr>
                <w:rFonts w:ascii="Times New Roman" w:eastAsia="Times New Roman" w:hAnsi="Times New Roman" w:cs="Times New Roman"/>
                <w:b/>
                <w:sz w:val="24"/>
                <w:szCs w:val="24"/>
                <w:lang w:eastAsia="ru-RU"/>
              </w:rPr>
              <w:t>борудование</w:t>
            </w:r>
            <w:r>
              <w:rPr>
                <w:rFonts w:ascii="Times New Roman" w:eastAsia="Times New Roman" w:hAnsi="Times New Roman" w:cs="Times New Roman"/>
                <w:b/>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Стол (1)</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Стулья (2-4)</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xml:space="preserve">• </w:t>
            </w:r>
            <w:r w:rsidR="00EE127A">
              <w:rPr>
                <w:rFonts w:ascii="Times New Roman" w:eastAsia="Times New Roman" w:hAnsi="Times New Roman" w:cs="Times New Roman"/>
                <w:sz w:val="24"/>
                <w:szCs w:val="24"/>
                <w:lang w:eastAsia="ru-RU"/>
              </w:rPr>
              <w:t>О</w:t>
            </w:r>
            <w:r w:rsidRPr="00F140DA">
              <w:rPr>
                <w:rFonts w:ascii="Times New Roman" w:eastAsia="Times New Roman" w:hAnsi="Times New Roman" w:cs="Times New Roman"/>
                <w:sz w:val="24"/>
                <w:szCs w:val="24"/>
                <w:lang w:eastAsia="ru-RU"/>
              </w:rPr>
              <w:t>ткрытый стеллаж для хранения материалов</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b/>
                <w:sz w:val="24"/>
                <w:szCs w:val="24"/>
                <w:lang w:eastAsia="ru-RU"/>
              </w:rPr>
            </w:pPr>
            <w:r w:rsidRPr="00F140DA">
              <w:rPr>
                <w:rFonts w:ascii="Times New Roman" w:eastAsia="Times New Roman" w:hAnsi="Times New Roman" w:cs="Times New Roman"/>
                <w:b/>
                <w:sz w:val="24"/>
                <w:szCs w:val="24"/>
                <w:lang w:eastAsia="ru-RU"/>
              </w:rPr>
              <w:t>Материалы</w:t>
            </w:r>
            <w:r w:rsidR="00EE127A">
              <w:rPr>
                <w:rFonts w:ascii="Times New Roman" w:eastAsia="Times New Roman" w:hAnsi="Times New Roman" w:cs="Times New Roman"/>
                <w:b/>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Разрезные картинки</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Пазлы</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xml:space="preserve">• </w:t>
            </w:r>
            <w:r w:rsidR="00EE127A">
              <w:rPr>
                <w:rFonts w:ascii="Times New Roman" w:eastAsia="Times New Roman" w:hAnsi="Times New Roman" w:cs="Times New Roman"/>
                <w:sz w:val="24"/>
                <w:szCs w:val="24"/>
                <w:lang w:eastAsia="ru-RU"/>
              </w:rPr>
              <w:t>Н</w:t>
            </w:r>
            <w:r w:rsidRPr="00F140DA">
              <w:rPr>
                <w:rFonts w:ascii="Times New Roman" w:eastAsia="Times New Roman" w:hAnsi="Times New Roman" w:cs="Times New Roman"/>
                <w:sz w:val="24"/>
                <w:szCs w:val="24"/>
                <w:lang w:eastAsia="ru-RU"/>
              </w:rPr>
              <w:t>аборы кубиков с картинками</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Лото</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Домино</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Парные карточки (игры типа «мемори»)</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Другие настольно-печатные игры с правилами (игры-ходилки и</w:t>
            </w:r>
            <w:r w:rsidR="00EE127A">
              <w:rPr>
                <w:rFonts w:ascii="Times New Roman" w:eastAsia="Times New Roman" w:hAnsi="Times New Roman" w:cs="Times New Roman"/>
                <w:sz w:val="24"/>
                <w:szCs w:val="24"/>
                <w:lang w:eastAsia="ru-RU"/>
              </w:rPr>
              <w:t xml:space="preserve"> </w:t>
            </w:r>
            <w:r w:rsidRPr="00F140DA">
              <w:rPr>
                <w:rFonts w:ascii="Times New Roman" w:eastAsia="Times New Roman" w:hAnsi="Times New Roman" w:cs="Times New Roman"/>
                <w:sz w:val="24"/>
                <w:szCs w:val="24"/>
                <w:lang w:eastAsia="ru-RU"/>
              </w:rPr>
              <w:t>др.)</w:t>
            </w:r>
            <w:r w:rsidR="00EE127A">
              <w:rPr>
                <w:rFonts w:ascii="Times New Roman" w:eastAsia="Times New Roman" w:hAnsi="Times New Roman" w:cs="Times New Roman"/>
                <w:sz w:val="24"/>
                <w:szCs w:val="24"/>
                <w:lang w:eastAsia="ru-RU"/>
              </w:rPr>
              <w:t xml:space="preserve"> </w:t>
            </w:r>
            <w:r w:rsidRPr="00F140DA">
              <w:rPr>
                <w:rFonts w:ascii="Times New Roman" w:eastAsia="Times New Roman" w:hAnsi="Times New Roman" w:cs="Times New Roman"/>
                <w:sz w:val="24"/>
                <w:szCs w:val="24"/>
                <w:lang w:eastAsia="ru-RU"/>
              </w:rPr>
              <w:t>в</w:t>
            </w:r>
            <w:r w:rsidR="00EE127A">
              <w:rPr>
                <w:rFonts w:ascii="Times New Roman" w:eastAsia="Times New Roman" w:hAnsi="Times New Roman" w:cs="Times New Roman"/>
                <w:sz w:val="24"/>
                <w:szCs w:val="24"/>
                <w:lang w:eastAsia="ru-RU"/>
              </w:rPr>
              <w:t xml:space="preserve"> </w:t>
            </w:r>
            <w:r w:rsidRPr="00F140DA">
              <w:rPr>
                <w:rFonts w:ascii="Times New Roman" w:eastAsia="Times New Roman" w:hAnsi="Times New Roman" w:cs="Times New Roman"/>
                <w:sz w:val="24"/>
                <w:szCs w:val="24"/>
                <w:lang w:eastAsia="ru-RU"/>
              </w:rPr>
              <w:t>соответствии с возрастными возможностями детей</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Шашки, шахматы</w:t>
            </w:r>
            <w:r w:rsidR="00EE127A">
              <w:rPr>
                <w:rFonts w:ascii="Times New Roman" w:eastAsia="Times New Roman" w:hAnsi="Times New Roman" w:cs="Times New Roman"/>
                <w:sz w:val="24"/>
                <w:szCs w:val="24"/>
                <w:lang w:eastAsia="ru-RU"/>
              </w:rPr>
              <w:t>.</w:t>
            </w:r>
          </w:p>
          <w:p w:rsidR="00570D57" w:rsidRPr="00570D57"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xml:space="preserve">• </w:t>
            </w:r>
            <w:r w:rsidR="00EE127A">
              <w:rPr>
                <w:rFonts w:ascii="Times New Roman" w:eastAsia="Times New Roman" w:hAnsi="Times New Roman" w:cs="Times New Roman"/>
                <w:sz w:val="24"/>
                <w:szCs w:val="24"/>
                <w:lang w:eastAsia="ru-RU"/>
              </w:rPr>
              <w:t>И</w:t>
            </w:r>
            <w:r w:rsidRPr="00F140DA">
              <w:rPr>
                <w:rFonts w:ascii="Times New Roman" w:eastAsia="Times New Roman" w:hAnsi="Times New Roman" w:cs="Times New Roman"/>
                <w:sz w:val="24"/>
                <w:szCs w:val="24"/>
                <w:lang w:eastAsia="ru-RU"/>
              </w:rPr>
              <w:t>гры-головоломки (типа танграм и др.)</w:t>
            </w:r>
            <w:r w:rsidR="00EE127A">
              <w:rPr>
                <w:rFonts w:ascii="Times New Roman" w:eastAsia="Times New Roman" w:hAnsi="Times New Roman" w:cs="Times New Roman"/>
                <w:sz w:val="24"/>
                <w:szCs w:val="24"/>
                <w:lang w:eastAsia="ru-RU"/>
              </w:rPr>
              <w:t>.</w:t>
            </w:r>
          </w:p>
        </w:tc>
      </w:tr>
      <w:tr w:rsidR="00570D57" w:rsidRPr="00570D57" w:rsidTr="00FD41E8">
        <w:trPr>
          <w:trHeight w:val="315"/>
        </w:trPr>
        <w:tc>
          <w:tcPr>
            <w:tcW w:w="2843" w:type="dxa"/>
            <w:tcBorders>
              <w:top w:val="single" w:sz="6" w:space="0" w:color="auto"/>
              <w:left w:val="single" w:sz="6" w:space="0" w:color="auto"/>
              <w:bottom w:val="single" w:sz="6" w:space="0" w:color="auto"/>
              <w:right w:val="single" w:sz="6" w:space="0" w:color="auto"/>
            </w:tcBorders>
            <w:shd w:val="clear" w:color="auto" w:fill="auto"/>
            <w:hideMark/>
          </w:tcPr>
          <w:p w:rsidR="00570D57" w:rsidRPr="00570D57" w:rsidRDefault="00570D57" w:rsidP="00EE127A">
            <w:pPr>
              <w:spacing w:after="0" w:line="240" w:lineRule="auto"/>
              <w:textAlignment w:val="baseline"/>
              <w:rPr>
                <w:rFonts w:ascii="Times New Roman" w:eastAsia="Times New Roman" w:hAnsi="Times New Roman" w:cs="Times New Roman"/>
                <w:sz w:val="24"/>
                <w:szCs w:val="24"/>
                <w:lang w:eastAsia="ru-RU"/>
              </w:rPr>
            </w:pPr>
          </w:p>
          <w:p w:rsidR="00B8297C" w:rsidRDefault="00B8297C" w:rsidP="00F140DA">
            <w:pPr>
              <w:tabs>
                <w:tab w:val="left" w:pos="1691"/>
              </w:tabs>
              <w:spacing w:after="0" w:line="240" w:lineRule="auto"/>
              <w:ind w:left="555" w:firstLine="555"/>
              <w:textAlignment w:val="baseline"/>
              <w:rPr>
                <w:rFonts w:ascii="Times New Roman" w:eastAsia="Times New Roman" w:hAnsi="Times New Roman" w:cs="Times New Roman"/>
                <w:sz w:val="24"/>
                <w:szCs w:val="24"/>
                <w:lang w:eastAsia="ru-RU"/>
              </w:rPr>
            </w:pPr>
          </w:p>
          <w:p w:rsidR="00B8297C" w:rsidRDefault="00B8297C" w:rsidP="00F140DA">
            <w:pPr>
              <w:tabs>
                <w:tab w:val="left" w:pos="1691"/>
              </w:tabs>
              <w:spacing w:after="0" w:line="240" w:lineRule="auto"/>
              <w:ind w:left="555" w:firstLine="555"/>
              <w:textAlignment w:val="baseline"/>
              <w:rPr>
                <w:rFonts w:ascii="Times New Roman" w:eastAsia="Times New Roman" w:hAnsi="Times New Roman" w:cs="Times New Roman"/>
                <w:sz w:val="24"/>
                <w:szCs w:val="24"/>
                <w:lang w:eastAsia="ru-RU"/>
              </w:rPr>
            </w:pPr>
          </w:p>
          <w:p w:rsidR="00B8297C" w:rsidRDefault="00B8297C" w:rsidP="00F140DA">
            <w:pPr>
              <w:tabs>
                <w:tab w:val="left" w:pos="1691"/>
              </w:tabs>
              <w:spacing w:after="0" w:line="240" w:lineRule="auto"/>
              <w:ind w:left="555" w:firstLine="555"/>
              <w:textAlignment w:val="baseline"/>
              <w:rPr>
                <w:rFonts w:ascii="Times New Roman" w:eastAsia="Times New Roman" w:hAnsi="Times New Roman" w:cs="Times New Roman"/>
                <w:sz w:val="24"/>
                <w:szCs w:val="24"/>
                <w:lang w:eastAsia="ru-RU"/>
              </w:rPr>
            </w:pPr>
          </w:p>
          <w:p w:rsidR="00B8297C" w:rsidRDefault="00B8297C" w:rsidP="00F140DA">
            <w:pPr>
              <w:tabs>
                <w:tab w:val="left" w:pos="1691"/>
              </w:tabs>
              <w:spacing w:after="0" w:line="240" w:lineRule="auto"/>
              <w:ind w:left="555" w:firstLine="555"/>
              <w:textAlignment w:val="baseline"/>
              <w:rPr>
                <w:rFonts w:ascii="Times New Roman" w:eastAsia="Times New Roman" w:hAnsi="Times New Roman" w:cs="Times New Roman"/>
                <w:sz w:val="24"/>
                <w:szCs w:val="24"/>
                <w:lang w:eastAsia="ru-RU"/>
              </w:rPr>
            </w:pPr>
          </w:p>
          <w:p w:rsidR="00B8297C" w:rsidRDefault="00B8297C" w:rsidP="00F140DA">
            <w:pPr>
              <w:tabs>
                <w:tab w:val="left" w:pos="1691"/>
              </w:tabs>
              <w:spacing w:after="0" w:line="240" w:lineRule="auto"/>
              <w:ind w:left="555" w:firstLine="555"/>
              <w:textAlignment w:val="baseline"/>
              <w:rPr>
                <w:rFonts w:ascii="Times New Roman" w:eastAsia="Times New Roman" w:hAnsi="Times New Roman" w:cs="Times New Roman"/>
                <w:sz w:val="24"/>
                <w:szCs w:val="24"/>
                <w:lang w:eastAsia="ru-RU"/>
              </w:rPr>
            </w:pPr>
          </w:p>
          <w:p w:rsidR="00B8297C" w:rsidRDefault="00B8297C" w:rsidP="00F140DA">
            <w:pPr>
              <w:tabs>
                <w:tab w:val="left" w:pos="1691"/>
              </w:tabs>
              <w:spacing w:after="0" w:line="240" w:lineRule="auto"/>
              <w:ind w:left="555" w:firstLine="555"/>
              <w:textAlignment w:val="baseline"/>
              <w:rPr>
                <w:rFonts w:ascii="Times New Roman" w:eastAsia="Times New Roman" w:hAnsi="Times New Roman" w:cs="Times New Roman"/>
                <w:sz w:val="24"/>
                <w:szCs w:val="24"/>
                <w:lang w:eastAsia="ru-RU"/>
              </w:rPr>
            </w:pPr>
          </w:p>
          <w:p w:rsidR="00B8297C" w:rsidRDefault="00B8297C" w:rsidP="00F140DA">
            <w:pPr>
              <w:tabs>
                <w:tab w:val="left" w:pos="1691"/>
              </w:tabs>
              <w:spacing w:after="0" w:line="240" w:lineRule="auto"/>
              <w:ind w:left="555" w:firstLine="555"/>
              <w:textAlignment w:val="baseline"/>
              <w:rPr>
                <w:rFonts w:ascii="Times New Roman" w:eastAsia="Times New Roman" w:hAnsi="Times New Roman" w:cs="Times New Roman"/>
                <w:sz w:val="24"/>
                <w:szCs w:val="24"/>
                <w:lang w:eastAsia="ru-RU"/>
              </w:rPr>
            </w:pPr>
          </w:p>
          <w:p w:rsidR="00B8297C" w:rsidRDefault="00B8297C" w:rsidP="00F140DA">
            <w:pPr>
              <w:tabs>
                <w:tab w:val="left" w:pos="1691"/>
              </w:tabs>
              <w:spacing w:after="0" w:line="240" w:lineRule="auto"/>
              <w:ind w:left="555" w:firstLine="555"/>
              <w:textAlignment w:val="baseline"/>
              <w:rPr>
                <w:rFonts w:ascii="Times New Roman" w:eastAsia="Times New Roman" w:hAnsi="Times New Roman" w:cs="Times New Roman"/>
                <w:sz w:val="24"/>
                <w:szCs w:val="24"/>
                <w:lang w:eastAsia="ru-RU"/>
              </w:rPr>
            </w:pPr>
          </w:p>
          <w:p w:rsidR="00570D57" w:rsidRPr="00570D57" w:rsidRDefault="00F140DA" w:rsidP="00EE127A">
            <w:pPr>
              <w:tabs>
                <w:tab w:val="left" w:pos="1691"/>
              </w:tabs>
              <w:spacing w:after="0" w:line="240" w:lineRule="auto"/>
              <w:ind w:left="555"/>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w:t>
            </w:r>
            <w:r w:rsidRPr="00F140DA">
              <w:rPr>
                <w:rFonts w:ascii="Times New Roman" w:eastAsia="Times New Roman" w:hAnsi="Times New Roman" w:cs="Times New Roman"/>
                <w:sz w:val="24"/>
                <w:szCs w:val="24"/>
                <w:lang w:eastAsia="ru-RU"/>
              </w:rPr>
              <w:t>ентр математики</w:t>
            </w:r>
          </w:p>
          <w:p w:rsidR="00570D57" w:rsidRPr="00570D57" w:rsidRDefault="00570D57" w:rsidP="00EE127A">
            <w:pPr>
              <w:spacing w:after="0" w:line="240" w:lineRule="auto"/>
              <w:ind w:left="555" w:firstLine="555"/>
              <w:textAlignment w:val="baseline"/>
              <w:rPr>
                <w:rFonts w:ascii="Times New Roman" w:eastAsia="Times New Roman" w:hAnsi="Times New Roman" w:cs="Times New Roman"/>
                <w:sz w:val="24"/>
                <w:szCs w:val="24"/>
                <w:lang w:eastAsia="ru-RU"/>
              </w:rPr>
            </w:pPr>
          </w:p>
        </w:tc>
        <w:tc>
          <w:tcPr>
            <w:tcW w:w="6527" w:type="dxa"/>
            <w:tcBorders>
              <w:top w:val="single" w:sz="6" w:space="0" w:color="auto"/>
              <w:left w:val="single" w:sz="6" w:space="0" w:color="auto"/>
              <w:bottom w:val="single" w:sz="6" w:space="0" w:color="auto"/>
              <w:right w:val="single" w:sz="6" w:space="0" w:color="auto"/>
            </w:tcBorders>
            <w:shd w:val="clear" w:color="auto" w:fill="auto"/>
            <w:hideMark/>
          </w:tcPr>
          <w:p w:rsidR="00F140DA" w:rsidRPr="00F140DA" w:rsidRDefault="00EE127A" w:rsidP="00FD41E8">
            <w:pPr>
              <w:spacing w:after="0" w:line="240" w:lineRule="auto"/>
              <w:ind w:right="270"/>
              <w:jc w:val="both"/>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w:t>
            </w:r>
            <w:r w:rsidR="00F140DA" w:rsidRPr="00F140DA">
              <w:rPr>
                <w:rFonts w:ascii="Times New Roman" w:eastAsia="Times New Roman" w:hAnsi="Times New Roman" w:cs="Times New Roman"/>
                <w:b/>
                <w:sz w:val="24"/>
                <w:szCs w:val="24"/>
                <w:lang w:eastAsia="ru-RU"/>
              </w:rPr>
              <w:t>борудование</w:t>
            </w:r>
            <w:r>
              <w:rPr>
                <w:rFonts w:ascii="Times New Roman" w:eastAsia="Times New Roman" w:hAnsi="Times New Roman" w:cs="Times New Roman"/>
                <w:b/>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Стол (1)</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Стулья (2-4)</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xml:space="preserve">• </w:t>
            </w:r>
            <w:r w:rsidR="00EE127A">
              <w:rPr>
                <w:rFonts w:ascii="Times New Roman" w:eastAsia="Times New Roman" w:hAnsi="Times New Roman" w:cs="Times New Roman"/>
                <w:sz w:val="24"/>
                <w:szCs w:val="24"/>
                <w:lang w:eastAsia="ru-RU"/>
              </w:rPr>
              <w:t>О</w:t>
            </w:r>
            <w:r w:rsidRPr="00F140DA">
              <w:rPr>
                <w:rFonts w:ascii="Times New Roman" w:eastAsia="Times New Roman" w:hAnsi="Times New Roman" w:cs="Times New Roman"/>
                <w:sz w:val="24"/>
                <w:szCs w:val="24"/>
                <w:lang w:eastAsia="ru-RU"/>
              </w:rPr>
              <w:t>ткрытый стеллаж для хранения материалов</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b/>
                <w:sz w:val="24"/>
                <w:szCs w:val="24"/>
                <w:lang w:eastAsia="ru-RU"/>
              </w:rPr>
            </w:pPr>
            <w:r w:rsidRPr="00F140DA">
              <w:rPr>
                <w:rFonts w:ascii="Times New Roman" w:eastAsia="Times New Roman" w:hAnsi="Times New Roman" w:cs="Times New Roman"/>
                <w:b/>
                <w:sz w:val="24"/>
                <w:szCs w:val="24"/>
                <w:lang w:eastAsia="ru-RU"/>
              </w:rPr>
              <w:t>Материалы</w:t>
            </w:r>
            <w:r w:rsidR="00EE127A">
              <w:rPr>
                <w:rFonts w:ascii="Times New Roman" w:eastAsia="Times New Roman" w:hAnsi="Times New Roman" w:cs="Times New Roman"/>
                <w:b/>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xml:space="preserve">• </w:t>
            </w:r>
            <w:r w:rsidR="00EE127A">
              <w:rPr>
                <w:rFonts w:ascii="Times New Roman" w:eastAsia="Times New Roman" w:hAnsi="Times New Roman" w:cs="Times New Roman"/>
                <w:sz w:val="24"/>
                <w:szCs w:val="24"/>
                <w:lang w:eastAsia="ru-RU"/>
              </w:rPr>
              <w:t>Р</w:t>
            </w:r>
            <w:r w:rsidRPr="00F140DA">
              <w:rPr>
                <w:rFonts w:ascii="Times New Roman" w:eastAsia="Times New Roman" w:hAnsi="Times New Roman" w:cs="Times New Roman"/>
                <w:sz w:val="24"/>
                <w:szCs w:val="24"/>
                <w:lang w:eastAsia="ru-RU"/>
              </w:rPr>
              <w:t>азнообразный материал в открытых коробках, для измерения, взвешивания, сравнения по величине, форме. Коробки должны быть систематизированы и снабжены надписями и символами</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Счетный материал и разноцветные стаканчики для сортировки</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Головоломки (геометрические, сложи узор и др.)</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xml:space="preserve">• </w:t>
            </w:r>
            <w:r w:rsidR="00EE127A">
              <w:rPr>
                <w:rFonts w:ascii="Times New Roman" w:eastAsia="Times New Roman" w:hAnsi="Times New Roman" w:cs="Times New Roman"/>
                <w:sz w:val="24"/>
                <w:szCs w:val="24"/>
                <w:lang w:eastAsia="ru-RU"/>
              </w:rPr>
              <w:t>Ц</w:t>
            </w:r>
            <w:r w:rsidRPr="00F140DA">
              <w:rPr>
                <w:rFonts w:ascii="Times New Roman" w:eastAsia="Times New Roman" w:hAnsi="Times New Roman" w:cs="Times New Roman"/>
                <w:sz w:val="24"/>
                <w:szCs w:val="24"/>
                <w:lang w:eastAsia="ru-RU"/>
              </w:rPr>
              <w:t>ифры и арифметические знаки большого размера (демонстрационный материал)</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Счеты</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xml:space="preserve">• </w:t>
            </w:r>
            <w:r w:rsidR="00EE127A">
              <w:rPr>
                <w:rFonts w:ascii="Times New Roman" w:eastAsia="Times New Roman" w:hAnsi="Times New Roman" w:cs="Times New Roman"/>
                <w:sz w:val="24"/>
                <w:szCs w:val="24"/>
                <w:lang w:eastAsia="ru-RU"/>
              </w:rPr>
              <w:t>В</w:t>
            </w:r>
            <w:r w:rsidRPr="00F140DA">
              <w:rPr>
                <w:rFonts w:ascii="Times New Roman" w:eastAsia="Times New Roman" w:hAnsi="Times New Roman" w:cs="Times New Roman"/>
                <w:sz w:val="24"/>
                <w:szCs w:val="24"/>
                <w:lang w:eastAsia="ru-RU"/>
              </w:rPr>
              <w:t>есы с объектами для взвешивания и сравнения</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Линейки разной длины</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xml:space="preserve">• </w:t>
            </w:r>
            <w:r w:rsidR="00EE127A">
              <w:rPr>
                <w:rFonts w:ascii="Times New Roman" w:eastAsia="Times New Roman" w:hAnsi="Times New Roman" w:cs="Times New Roman"/>
                <w:sz w:val="24"/>
                <w:szCs w:val="24"/>
                <w:lang w:eastAsia="ru-RU"/>
              </w:rPr>
              <w:t>И</w:t>
            </w:r>
            <w:r w:rsidRPr="00F140DA">
              <w:rPr>
                <w:rFonts w:ascii="Times New Roman" w:eastAsia="Times New Roman" w:hAnsi="Times New Roman" w:cs="Times New Roman"/>
                <w:sz w:val="24"/>
                <w:szCs w:val="24"/>
                <w:lang w:eastAsia="ru-RU"/>
              </w:rPr>
              <w:t>змерительные рулетки разных видов</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Часы песочные</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Секундомер</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Числовой балансир</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xml:space="preserve">• </w:t>
            </w:r>
            <w:r w:rsidR="00EE127A">
              <w:rPr>
                <w:rFonts w:ascii="Times New Roman" w:eastAsia="Times New Roman" w:hAnsi="Times New Roman" w:cs="Times New Roman"/>
                <w:sz w:val="24"/>
                <w:szCs w:val="24"/>
                <w:lang w:eastAsia="ru-RU"/>
              </w:rPr>
              <w:t>Н</w:t>
            </w:r>
            <w:r w:rsidRPr="00F140DA">
              <w:rPr>
                <w:rFonts w:ascii="Times New Roman" w:eastAsia="Times New Roman" w:hAnsi="Times New Roman" w:cs="Times New Roman"/>
                <w:sz w:val="24"/>
                <w:szCs w:val="24"/>
                <w:lang w:eastAsia="ru-RU"/>
              </w:rPr>
              <w:t>аборы моделей: для деления на части от 2 до 16</w:t>
            </w:r>
            <w:r w:rsidR="00EE127A">
              <w:rPr>
                <w:rFonts w:ascii="Times New Roman" w:eastAsia="Times New Roman" w:hAnsi="Times New Roman" w:cs="Times New Roman"/>
                <w:sz w:val="24"/>
                <w:szCs w:val="24"/>
                <w:lang w:eastAsia="ru-RU"/>
              </w:rPr>
              <w:t>.</w:t>
            </w:r>
          </w:p>
          <w:p w:rsidR="00570D57" w:rsidRPr="00570D57"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xml:space="preserve">• </w:t>
            </w:r>
            <w:r w:rsidR="00EE127A">
              <w:rPr>
                <w:rFonts w:ascii="Times New Roman" w:eastAsia="Times New Roman" w:hAnsi="Times New Roman" w:cs="Times New Roman"/>
                <w:sz w:val="24"/>
                <w:szCs w:val="24"/>
                <w:lang w:eastAsia="ru-RU"/>
              </w:rPr>
              <w:t>Н</w:t>
            </w:r>
            <w:r w:rsidRPr="00F140DA">
              <w:rPr>
                <w:rFonts w:ascii="Times New Roman" w:eastAsia="Times New Roman" w:hAnsi="Times New Roman" w:cs="Times New Roman"/>
                <w:sz w:val="24"/>
                <w:szCs w:val="24"/>
                <w:lang w:eastAsia="ru-RU"/>
              </w:rPr>
              <w:t>абор карточек с цифрами и т.п.</w:t>
            </w:r>
          </w:p>
        </w:tc>
      </w:tr>
      <w:tr w:rsidR="00570D57" w:rsidRPr="00570D57" w:rsidTr="00FD41E8">
        <w:trPr>
          <w:trHeight w:val="270"/>
        </w:trPr>
        <w:tc>
          <w:tcPr>
            <w:tcW w:w="2843" w:type="dxa"/>
            <w:tcBorders>
              <w:top w:val="single" w:sz="6" w:space="0" w:color="auto"/>
              <w:left w:val="single" w:sz="6" w:space="0" w:color="auto"/>
              <w:bottom w:val="single" w:sz="6" w:space="0" w:color="auto"/>
              <w:right w:val="single" w:sz="6" w:space="0" w:color="auto"/>
            </w:tcBorders>
            <w:shd w:val="clear" w:color="auto" w:fill="auto"/>
            <w:hideMark/>
          </w:tcPr>
          <w:p w:rsidR="00B8297C" w:rsidRDefault="00B8297C" w:rsidP="00F140DA">
            <w:pPr>
              <w:spacing w:after="0" w:line="240" w:lineRule="auto"/>
              <w:ind w:left="555" w:firstLine="555"/>
              <w:textAlignment w:val="baseline"/>
              <w:rPr>
                <w:rFonts w:ascii="Times New Roman" w:eastAsia="Times New Roman" w:hAnsi="Times New Roman" w:cs="Times New Roman"/>
                <w:sz w:val="24"/>
                <w:szCs w:val="24"/>
                <w:lang w:eastAsia="ru-RU"/>
              </w:rPr>
            </w:pPr>
          </w:p>
          <w:p w:rsidR="00B8297C" w:rsidRDefault="00B8297C" w:rsidP="00F140DA">
            <w:pPr>
              <w:spacing w:after="0" w:line="240" w:lineRule="auto"/>
              <w:ind w:left="555" w:firstLine="555"/>
              <w:textAlignment w:val="baseline"/>
              <w:rPr>
                <w:rFonts w:ascii="Times New Roman" w:eastAsia="Times New Roman" w:hAnsi="Times New Roman" w:cs="Times New Roman"/>
                <w:sz w:val="24"/>
                <w:szCs w:val="24"/>
                <w:lang w:eastAsia="ru-RU"/>
              </w:rPr>
            </w:pPr>
          </w:p>
          <w:p w:rsidR="00EE127A" w:rsidRDefault="00EE127A" w:rsidP="00EE127A">
            <w:pPr>
              <w:spacing w:after="0" w:line="240" w:lineRule="auto"/>
              <w:textAlignment w:val="baseline"/>
              <w:rPr>
                <w:rFonts w:ascii="Times New Roman" w:eastAsia="Times New Roman" w:hAnsi="Times New Roman" w:cs="Times New Roman"/>
                <w:sz w:val="24"/>
                <w:szCs w:val="24"/>
                <w:lang w:eastAsia="ru-RU"/>
              </w:rPr>
            </w:pPr>
          </w:p>
          <w:p w:rsidR="00EE127A" w:rsidRDefault="00EE127A" w:rsidP="00EE127A">
            <w:pPr>
              <w:spacing w:after="0" w:line="240" w:lineRule="auto"/>
              <w:textAlignment w:val="baseline"/>
              <w:rPr>
                <w:rFonts w:ascii="Times New Roman" w:eastAsia="Times New Roman" w:hAnsi="Times New Roman" w:cs="Times New Roman"/>
                <w:sz w:val="24"/>
                <w:szCs w:val="24"/>
                <w:lang w:eastAsia="ru-RU"/>
              </w:rPr>
            </w:pPr>
          </w:p>
          <w:p w:rsidR="00EE127A" w:rsidRDefault="00EE127A" w:rsidP="00EE127A">
            <w:pPr>
              <w:spacing w:after="0" w:line="240" w:lineRule="auto"/>
              <w:textAlignment w:val="baseline"/>
              <w:rPr>
                <w:rFonts w:ascii="Times New Roman" w:eastAsia="Times New Roman" w:hAnsi="Times New Roman" w:cs="Times New Roman"/>
                <w:sz w:val="24"/>
                <w:szCs w:val="24"/>
                <w:lang w:eastAsia="ru-RU"/>
              </w:rPr>
            </w:pPr>
          </w:p>
          <w:p w:rsidR="00EE127A" w:rsidRDefault="00EE127A" w:rsidP="00EE127A">
            <w:pPr>
              <w:spacing w:after="0" w:line="240" w:lineRule="auto"/>
              <w:textAlignment w:val="baseline"/>
              <w:rPr>
                <w:rFonts w:ascii="Times New Roman" w:eastAsia="Times New Roman" w:hAnsi="Times New Roman" w:cs="Times New Roman"/>
                <w:sz w:val="24"/>
                <w:szCs w:val="24"/>
                <w:lang w:eastAsia="ru-RU"/>
              </w:rPr>
            </w:pPr>
          </w:p>
          <w:p w:rsidR="00EE127A" w:rsidRDefault="00EE127A" w:rsidP="00EE127A">
            <w:pPr>
              <w:spacing w:after="0" w:line="240" w:lineRule="auto"/>
              <w:textAlignment w:val="baseline"/>
              <w:rPr>
                <w:rFonts w:ascii="Times New Roman" w:eastAsia="Times New Roman" w:hAnsi="Times New Roman" w:cs="Times New Roman"/>
                <w:sz w:val="24"/>
                <w:szCs w:val="24"/>
                <w:lang w:eastAsia="ru-RU"/>
              </w:rPr>
            </w:pPr>
          </w:p>
          <w:p w:rsidR="00570D57" w:rsidRPr="00570D57" w:rsidRDefault="00F140DA" w:rsidP="00EE127A">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w:t>
            </w:r>
            <w:r w:rsidR="00B8297C">
              <w:rPr>
                <w:rFonts w:ascii="Times New Roman" w:eastAsia="Times New Roman" w:hAnsi="Times New Roman" w:cs="Times New Roman"/>
                <w:sz w:val="24"/>
                <w:szCs w:val="24"/>
                <w:lang w:eastAsia="ru-RU"/>
              </w:rPr>
              <w:t xml:space="preserve">ентр науки и </w:t>
            </w:r>
            <w:r w:rsidRPr="00F140DA">
              <w:rPr>
                <w:rFonts w:ascii="Times New Roman" w:eastAsia="Times New Roman" w:hAnsi="Times New Roman" w:cs="Times New Roman"/>
                <w:sz w:val="24"/>
                <w:szCs w:val="24"/>
                <w:lang w:eastAsia="ru-RU"/>
              </w:rPr>
              <w:t>естествознания</w:t>
            </w:r>
          </w:p>
        </w:tc>
        <w:tc>
          <w:tcPr>
            <w:tcW w:w="6527" w:type="dxa"/>
            <w:tcBorders>
              <w:top w:val="single" w:sz="6" w:space="0" w:color="auto"/>
              <w:left w:val="single" w:sz="6" w:space="0" w:color="auto"/>
              <w:bottom w:val="single" w:sz="6" w:space="0" w:color="auto"/>
              <w:right w:val="single" w:sz="6" w:space="0" w:color="auto"/>
            </w:tcBorders>
            <w:shd w:val="clear" w:color="auto" w:fill="auto"/>
            <w:hideMark/>
          </w:tcPr>
          <w:p w:rsidR="00F140DA" w:rsidRPr="00F140DA" w:rsidRDefault="00EE127A" w:rsidP="00FD41E8">
            <w:pPr>
              <w:spacing w:after="0" w:line="240" w:lineRule="auto"/>
              <w:ind w:right="270"/>
              <w:jc w:val="both"/>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О</w:t>
            </w:r>
            <w:r w:rsidR="00F140DA" w:rsidRPr="00F140DA">
              <w:rPr>
                <w:rFonts w:ascii="Times New Roman" w:eastAsia="Times New Roman" w:hAnsi="Times New Roman" w:cs="Times New Roman"/>
                <w:b/>
                <w:sz w:val="24"/>
                <w:szCs w:val="24"/>
                <w:lang w:eastAsia="ru-RU"/>
              </w:rPr>
              <w:t>борудование</w:t>
            </w:r>
            <w:r>
              <w:rPr>
                <w:rFonts w:ascii="Times New Roman" w:eastAsia="Times New Roman" w:hAnsi="Times New Roman" w:cs="Times New Roman"/>
                <w:b/>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Стол (1)</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lastRenderedPageBreak/>
              <w:t>• Стулья (2-4)</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xml:space="preserve">• </w:t>
            </w:r>
            <w:r w:rsidR="00EE127A">
              <w:rPr>
                <w:rFonts w:ascii="Times New Roman" w:eastAsia="Times New Roman" w:hAnsi="Times New Roman" w:cs="Times New Roman"/>
                <w:sz w:val="24"/>
                <w:szCs w:val="24"/>
                <w:lang w:eastAsia="ru-RU"/>
              </w:rPr>
              <w:t>О</w:t>
            </w:r>
            <w:r w:rsidRPr="00F140DA">
              <w:rPr>
                <w:rFonts w:ascii="Times New Roman" w:eastAsia="Times New Roman" w:hAnsi="Times New Roman" w:cs="Times New Roman"/>
                <w:sz w:val="24"/>
                <w:szCs w:val="24"/>
                <w:lang w:eastAsia="ru-RU"/>
              </w:rPr>
              <w:t>ткрытый стеллаж для хранения материалов</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b/>
                <w:sz w:val="24"/>
                <w:szCs w:val="24"/>
                <w:lang w:eastAsia="ru-RU"/>
              </w:rPr>
            </w:pPr>
            <w:r w:rsidRPr="00F140DA">
              <w:rPr>
                <w:rFonts w:ascii="Times New Roman" w:eastAsia="Times New Roman" w:hAnsi="Times New Roman" w:cs="Times New Roman"/>
                <w:b/>
                <w:sz w:val="24"/>
                <w:szCs w:val="24"/>
                <w:lang w:eastAsia="ru-RU"/>
              </w:rPr>
              <w:t>Материалы</w:t>
            </w:r>
            <w:r w:rsidR="00EE127A">
              <w:rPr>
                <w:rFonts w:ascii="Times New Roman" w:eastAsia="Times New Roman" w:hAnsi="Times New Roman" w:cs="Times New Roman"/>
                <w:b/>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xml:space="preserve">• </w:t>
            </w:r>
            <w:r w:rsidR="00EE127A">
              <w:rPr>
                <w:rFonts w:ascii="Times New Roman" w:eastAsia="Times New Roman" w:hAnsi="Times New Roman" w:cs="Times New Roman"/>
                <w:sz w:val="24"/>
                <w:szCs w:val="24"/>
                <w:lang w:eastAsia="ru-RU"/>
              </w:rPr>
              <w:t>Н</w:t>
            </w:r>
            <w:r w:rsidRPr="00F140DA">
              <w:rPr>
                <w:rFonts w:ascii="Times New Roman" w:eastAsia="Times New Roman" w:hAnsi="Times New Roman" w:cs="Times New Roman"/>
                <w:sz w:val="24"/>
                <w:szCs w:val="24"/>
                <w:lang w:eastAsia="ru-RU"/>
              </w:rPr>
              <w:t>аборы различных объектов для исследований (коллекции камней, раковин, сосновых шишек, минералов, тканей, семян, растений (гербарий) и пр.)</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Увеличительные стекла, лупы</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Микроскоп</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xml:space="preserve">• </w:t>
            </w:r>
            <w:r w:rsidR="00EE127A">
              <w:rPr>
                <w:rFonts w:ascii="Times New Roman" w:eastAsia="Times New Roman" w:hAnsi="Times New Roman" w:cs="Times New Roman"/>
                <w:sz w:val="24"/>
                <w:szCs w:val="24"/>
                <w:lang w:eastAsia="ru-RU"/>
              </w:rPr>
              <w:t>Н</w:t>
            </w:r>
            <w:r w:rsidRPr="00F140DA">
              <w:rPr>
                <w:rFonts w:ascii="Times New Roman" w:eastAsia="Times New Roman" w:hAnsi="Times New Roman" w:cs="Times New Roman"/>
                <w:sz w:val="24"/>
                <w:szCs w:val="24"/>
                <w:lang w:eastAsia="ru-RU"/>
              </w:rPr>
              <w:t>абор магнитов</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xml:space="preserve">• </w:t>
            </w:r>
            <w:r w:rsidR="00EE127A">
              <w:rPr>
                <w:rFonts w:ascii="Times New Roman" w:eastAsia="Times New Roman" w:hAnsi="Times New Roman" w:cs="Times New Roman"/>
                <w:sz w:val="24"/>
                <w:szCs w:val="24"/>
                <w:lang w:eastAsia="ru-RU"/>
              </w:rPr>
              <w:t>Н</w:t>
            </w:r>
            <w:r w:rsidRPr="00F140DA">
              <w:rPr>
                <w:rFonts w:ascii="Times New Roman" w:eastAsia="Times New Roman" w:hAnsi="Times New Roman" w:cs="Times New Roman"/>
                <w:sz w:val="24"/>
                <w:szCs w:val="24"/>
                <w:lang w:eastAsia="ru-RU"/>
              </w:rPr>
              <w:t>аборы для экспериментирования</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xml:space="preserve">• </w:t>
            </w:r>
            <w:r w:rsidR="00EE127A">
              <w:rPr>
                <w:rFonts w:ascii="Times New Roman" w:eastAsia="Times New Roman" w:hAnsi="Times New Roman" w:cs="Times New Roman"/>
                <w:sz w:val="24"/>
                <w:szCs w:val="24"/>
                <w:lang w:eastAsia="ru-RU"/>
              </w:rPr>
              <w:t>В</w:t>
            </w:r>
            <w:r w:rsidRPr="00F140DA">
              <w:rPr>
                <w:rFonts w:ascii="Times New Roman" w:eastAsia="Times New Roman" w:hAnsi="Times New Roman" w:cs="Times New Roman"/>
                <w:sz w:val="24"/>
                <w:szCs w:val="24"/>
                <w:lang w:eastAsia="ru-RU"/>
              </w:rPr>
              <w:t>есы</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Термометры</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Часы песочные, секундомер</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xml:space="preserve">• </w:t>
            </w:r>
            <w:r w:rsidR="00EE127A">
              <w:rPr>
                <w:rFonts w:ascii="Times New Roman" w:eastAsia="Times New Roman" w:hAnsi="Times New Roman" w:cs="Times New Roman"/>
                <w:sz w:val="24"/>
                <w:szCs w:val="24"/>
                <w:lang w:eastAsia="ru-RU"/>
              </w:rPr>
              <w:t>Н</w:t>
            </w:r>
            <w:r w:rsidRPr="00F140DA">
              <w:rPr>
                <w:rFonts w:ascii="Times New Roman" w:eastAsia="Times New Roman" w:hAnsi="Times New Roman" w:cs="Times New Roman"/>
                <w:sz w:val="24"/>
                <w:szCs w:val="24"/>
                <w:lang w:eastAsia="ru-RU"/>
              </w:rPr>
              <w:t>аборы мерных стаканов</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Календарь погоды</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Глобус, географические карты, детский атлас</w:t>
            </w:r>
            <w:r w:rsidR="00EE127A">
              <w:rPr>
                <w:rFonts w:ascii="Times New Roman" w:eastAsia="Times New Roman" w:hAnsi="Times New Roman" w:cs="Times New Roman"/>
                <w:sz w:val="24"/>
                <w:szCs w:val="24"/>
                <w:lang w:eastAsia="ru-RU"/>
              </w:rPr>
              <w:t>.</w:t>
            </w:r>
          </w:p>
          <w:p w:rsidR="00FE2001" w:rsidRPr="002F0C90"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xml:space="preserve">• </w:t>
            </w:r>
            <w:r w:rsidR="00EE127A">
              <w:rPr>
                <w:rFonts w:ascii="Times New Roman" w:eastAsia="Times New Roman" w:hAnsi="Times New Roman" w:cs="Times New Roman"/>
                <w:sz w:val="24"/>
                <w:szCs w:val="24"/>
                <w:lang w:eastAsia="ru-RU"/>
              </w:rPr>
              <w:t>И</w:t>
            </w:r>
            <w:r w:rsidRPr="00F140DA">
              <w:rPr>
                <w:rFonts w:ascii="Times New Roman" w:eastAsia="Times New Roman" w:hAnsi="Times New Roman" w:cs="Times New Roman"/>
                <w:sz w:val="24"/>
                <w:szCs w:val="24"/>
                <w:lang w:eastAsia="ru-RU"/>
              </w:rPr>
              <w:t>ллюстрированные познавательные книги, плакаты, картинки</w:t>
            </w:r>
            <w:r w:rsidR="00EE127A">
              <w:rPr>
                <w:rFonts w:ascii="Times New Roman" w:eastAsia="Times New Roman" w:hAnsi="Times New Roman" w:cs="Times New Roman"/>
                <w:sz w:val="24"/>
                <w:szCs w:val="24"/>
                <w:lang w:eastAsia="ru-RU"/>
              </w:rPr>
              <w:t>.</w:t>
            </w:r>
          </w:p>
        </w:tc>
      </w:tr>
      <w:tr w:rsidR="00570D57" w:rsidRPr="00570D57" w:rsidTr="00FD41E8">
        <w:trPr>
          <w:trHeight w:val="101"/>
        </w:trPr>
        <w:tc>
          <w:tcPr>
            <w:tcW w:w="2843" w:type="dxa"/>
            <w:tcBorders>
              <w:top w:val="single" w:sz="6" w:space="0" w:color="auto"/>
              <w:left w:val="single" w:sz="6" w:space="0" w:color="auto"/>
              <w:bottom w:val="single" w:sz="4" w:space="0" w:color="auto"/>
              <w:right w:val="single" w:sz="6" w:space="0" w:color="auto"/>
            </w:tcBorders>
            <w:shd w:val="clear" w:color="auto" w:fill="auto"/>
            <w:hideMark/>
          </w:tcPr>
          <w:p w:rsidR="00B8297C" w:rsidRDefault="00B8297C" w:rsidP="00F140DA">
            <w:pPr>
              <w:tabs>
                <w:tab w:val="center" w:pos="2337"/>
              </w:tabs>
              <w:spacing w:after="0" w:line="240" w:lineRule="auto"/>
              <w:textAlignment w:val="baseline"/>
              <w:rPr>
                <w:rFonts w:ascii="Times New Roman" w:eastAsia="Times New Roman" w:hAnsi="Times New Roman" w:cs="Times New Roman"/>
                <w:sz w:val="24"/>
                <w:szCs w:val="24"/>
                <w:lang w:eastAsia="ru-RU"/>
              </w:rPr>
            </w:pPr>
          </w:p>
          <w:p w:rsidR="00B8297C" w:rsidRDefault="00B8297C" w:rsidP="00F140DA">
            <w:pPr>
              <w:tabs>
                <w:tab w:val="center" w:pos="2337"/>
              </w:tabs>
              <w:spacing w:after="0" w:line="240" w:lineRule="auto"/>
              <w:textAlignment w:val="baseline"/>
              <w:rPr>
                <w:rFonts w:ascii="Times New Roman" w:eastAsia="Times New Roman" w:hAnsi="Times New Roman" w:cs="Times New Roman"/>
                <w:sz w:val="24"/>
                <w:szCs w:val="24"/>
                <w:lang w:eastAsia="ru-RU"/>
              </w:rPr>
            </w:pPr>
          </w:p>
          <w:p w:rsidR="00B8297C" w:rsidRDefault="00B8297C" w:rsidP="00F140DA">
            <w:pPr>
              <w:tabs>
                <w:tab w:val="center" w:pos="2337"/>
              </w:tabs>
              <w:spacing w:after="0" w:line="240" w:lineRule="auto"/>
              <w:textAlignment w:val="baseline"/>
              <w:rPr>
                <w:rFonts w:ascii="Times New Roman" w:eastAsia="Times New Roman" w:hAnsi="Times New Roman" w:cs="Times New Roman"/>
                <w:sz w:val="24"/>
                <w:szCs w:val="24"/>
                <w:lang w:eastAsia="ru-RU"/>
              </w:rPr>
            </w:pPr>
          </w:p>
          <w:p w:rsidR="00B8297C" w:rsidRDefault="00B8297C" w:rsidP="00F140DA">
            <w:pPr>
              <w:tabs>
                <w:tab w:val="center" w:pos="2337"/>
              </w:tabs>
              <w:spacing w:after="0" w:line="240" w:lineRule="auto"/>
              <w:textAlignment w:val="baseline"/>
              <w:rPr>
                <w:rFonts w:ascii="Times New Roman" w:eastAsia="Times New Roman" w:hAnsi="Times New Roman" w:cs="Times New Roman"/>
                <w:sz w:val="24"/>
                <w:szCs w:val="24"/>
                <w:lang w:eastAsia="ru-RU"/>
              </w:rPr>
            </w:pPr>
          </w:p>
          <w:p w:rsidR="00B8297C" w:rsidRDefault="00B8297C" w:rsidP="00F140DA">
            <w:pPr>
              <w:tabs>
                <w:tab w:val="center" w:pos="2337"/>
              </w:tabs>
              <w:spacing w:after="0" w:line="240" w:lineRule="auto"/>
              <w:textAlignment w:val="baseline"/>
              <w:rPr>
                <w:rFonts w:ascii="Times New Roman" w:eastAsia="Times New Roman" w:hAnsi="Times New Roman" w:cs="Times New Roman"/>
                <w:sz w:val="24"/>
                <w:szCs w:val="24"/>
                <w:lang w:eastAsia="ru-RU"/>
              </w:rPr>
            </w:pPr>
          </w:p>
          <w:p w:rsidR="00570D57" w:rsidRPr="00570D57" w:rsidRDefault="00F140DA" w:rsidP="00B8297C">
            <w:pPr>
              <w:tabs>
                <w:tab w:val="center" w:pos="2337"/>
              </w:tabs>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w:t>
            </w:r>
            <w:r w:rsidR="00B8297C">
              <w:rPr>
                <w:rFonts w:ascii="Times New Roman" w:eastAsia="Times New Roman" w:hAnsi="Times New Roman" w:cs="Times New Roman"/>
                <w:sz w:val="24"/>
                <w:szCs w:val="24"/>
                <w:lang w:eastAsia="ru-RU"/>
              </w:rPr>
              <w:t xml:space="preserve">ентр грамотности и </w:t>
            </w:r>
            <w:r w:rsidRPr="00F140DA">
              <w:rPr>
                <w:rFonts w:ascii="Times New Roman" w:eastAsia="Times New Roman" w:hAnsi="Times New Roman" w:cs="Times New Roman"/>
                <w:sz w:val="24"/>
                <w:szCs w:val="24"/>
                <w:lang w:eastAsia="ru-RU"/>
              </w:rPr>
              <w:t>письма</w:t>
            </w:r>
          </w:p>
        </w:tc>
        <w:tc>
          <w:tcPr>
            <w:tcW w:w="6527" w:type="dxa"/>
            <w:tcBorders>
              <w:top w:val="single" w:sz="6" w:space="0" w:color="auto"/>
              <w:left w:val="single" w:sz="6" w:space="0" w:color="auto"/>
              <w:bottom w:val="single" w:sz="4" w:space="0" w:color="auto"/>
              <w:right w:val="single" w:sz="6" w:space="0" w:color="auto"/>
            </w:tcBorders>
            <w:shd w:val="clear" w:color="auto" w:fill="auto"/>
            <w:hideMark/>
          </w:tcPr>
          <w:p w:rsidR="00F140DA" w:rsidRPr="00EE127A" w:rsidRDefault="00EE127A" w:rsidP="00FD41E8">
            <w:pPr>
              <w:spacing w:after="0" w:line="240" w:lineRule="auto"/>
              <w:ind w:right="270"/>
              <w:jc w:val="both"/>
              <w:textAlignment w:val="baseline"/>
              <w:rPr>
                <w:rFonts w:ascii="Times New Roman" w:eastAsia="Times New Roman" w:hAnsi="Times New Roman" w:cs="Times New Roman"/>
                <w:b/>
                <w:bCs/>
                <w:sz w:val="24"/>
                <w:szCs w:val="24"/>
                <w:lang w:eastAsia="ru-RU"/>
              </w:rPr>
            </w:pPr>
            <w:r w:rsidRPr="00EE127A">
              <w:rPr>
                <w:rFonts w:ascii="Times New Roman" w:eastAsia="Times New Roman" w:hAnsi="Times New Roman" w:cs="Times New Roman"/>
                <w:b/>
                <w:bCs/>
                <w:sz w:val="24"/>
                <w:szCs w:val="24"/>
                <w:lang w:eastAsia="ru-RU"/>
              </w:rPr>
              <w:t>О</w:t>
            </w:r>
            <w:r w:rsidR="00F140DA" w:rsidRPr="00EE127A">
              <w:rPr>
                <w:rFonts w:ascii="Times New Roman" w:eastAsia="Times New Roman" w:hAnsi="Times New Roman" w:cs="Times New Roman"/>
                <w:b/>
                <w:bCs/>
                <w:sz w:val="24"/>
                <w:szCs w:val="24"/>
                <w:lang w:eastAsia="ru-RU"/>
              </w:rPr>
              <w:t>борудование</w:t>
            </w:r>
            <w:r w:rsidRPr="00EE127A">
              <w:rPr>
                <w:rFonts w:ascii="Times New Roman" w:eastAsia="Times New Roman" w:hAnsi="Times New Roman" w:cs="Times New Roman"/>
                <w:b/>
                <w:bCs/>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Магнитная доска</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Стол (1)</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Стулья (2)</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xml:space="preserve">• </w:t>
            </w:r>
            <w:r w:rsidR="00EE127A">
              <w:rPr>
                <w:rFonts w:ascii="Times New Roman" w:eastAsia="Times New Roman" w:hAnsi="Times New Roman" w:cs="Times New Roman"/>
                <w:sz w:val="24"/>
                <w:szCs w:val="24"/>
                <w:lang w:eastAsia="ru-RU"/>
              </w:rPr>
              <w:t>О</w:t>
            </w:r>
            <w:r w:rsidRPr="00F140DA">
              <w:rPr>
                <w:rFonts w:ascii="Times New Roman" w:eastAsia="Times New Roman" w:hAnsi="Times New Roman" w:cs="Times New Roman"/>
                <w:sz w:val="24"/>
                <w:szCs w:val="24"/>
                <w:lang w:eastAsia="ru-RU"/>
              </w:rPr>
              <w:t>ткрытый стеллаж для хранения материалов</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b/>
                <w:sz w:val="24"/>
                <w:szCs w:val="24"/>
                <w:lang w:eastAsia="ru-RU"/>
              </w:rPr>
            </w:pPr>
            <w:r w:rsidRPr="00F140DA">
              <w:rPr>
                <w:rFonts w:ascii="Times New Roman" w:eastAsia="Times New Roman" w:hAnsi="Times New Roman" w:cs="Times New Roman"/>
                <w:b/>
                <w:sz w:val="24"/>
                <w:szCs w:val="24"/>
                <w:lang w:eastAsia="ru-RU"/>
              </w:rPr>
              <w:t>Материалы</w:t>
            </w:r>
            <w:r w:rsidR="00EE127A">
              <w:rPr>
                <w:rFonts w:ascii="Times New Roman" w:eastAsia="Times New Roman" w:hAnsi="Times New Roman" w:cs="Times New Roman"/>
                <w:b/>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Плакат с алфавитом</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Магнитная азбука</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Кубики с буквами и слогами</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цветные и простые карандаши, фломастеры</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Трафареты</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Линейки</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Бумага, конверты</w:t>
            </w:r>
            <w:r w:rsidR="00EE127A">
              <w:rPr>
                <w:rFonts w:ascii="Times New Roman" w:eastAsia="Times New Roman" w:hAnsi="Times New Roman" w:cs="Times New Roman"/>
                <w:sz w:val="24"/>
                <w:szCs w:val="24"/>
                <w:lang w:eastAsia="ru-RU"/>
              </w:rPr>
              <w:t>.</w:t>
            </w:r>
          </w:p>
          <w:p w:rsidR="00570D57" w:rsidRPr="00570D57"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Тренажер по «письму», водный фломастер, тряпочка</w:t>
            </w:r>
            <w:r w:rsidR="00EE127A">
              <w:rPr>
                <w:rFonts w:ascii="Times New Roman" w:eastAsia="Times New Roman" w:hAnsi="Times New Roman" w:cs="Times New Roman"/>
                <w:sz w:val="24"/>
                <w:szCs w:val="24"/>
                <w:lang w:eastAsia="ru-RU"/>
              </w:rPr>
              <w:t>.</w:t>
            </w:r>
          </w:p>
        </w:tc>
      </w:tr>
      <w:tr w:rsidR="00F140DA" w:rsidRPr="00570D57" w:rsidTr="00FD41E8">
        <w:trPr>
          <w:trHeight w:val="164"/>
        </w:trPr>
        <w:tc>
          <w:tcPr>
            <w:tcW w:w="2843" w:type="dxa"/>
            <w:tcBorders>
              <w:top w:val="single" w:sz="4" w:space="0" w:color="auto"/>
              <w:left w:val="single" w:sz="6" w:space="0" w:color="auto"/>
              <w:bottom w:val="single" w:sz="4" w:space="0" w:color="auto"/>
              <w:right w:val="single" w:sz="6" w:space="0" w:color="auto"/>
            </w:tcBorders>
            <w:shd w:val="clear" w:color="auto" w:fill="auto"/>
            <w:hideMark/>
          </w:tcPr>
          <w:p w:rsidR="00B8297C" w:rsidRDefault="00B8297C" w:rsidP="00B8297C">
            <w:pPr>
              <w:spacing w:after="0" w:line="240" w:lineRule="auto"/>
              <w:jc w:val="center"/>
              <w:textAlignment w:val="baseline"/>
              <w:rPr>
                <w:rFonts w:ascii="Times New Roman" w:eastAsia="Times New Roman" w:hAnsi="Times New Roman" w:cs="Times New Roman"/>
                <w:sz w:val="24"/>
                <w:szCs w:val="24"/>
                <w:lang w:eastAsia="ru-RU"/>
              </w:rPr>
            </w:pPr>
          </w:p>
          <w:p w:rsidR="00B8297C" w:rsidRDefault="00B8297C" w:rsidP="00B8297C">
            <w:pPr>
              <w:spacing w:after="0" w:line="240" w:lineRule="auto"/>
              <w:jc w:val="center"/>
              <w:textAlignment w:val="baseline"/>
              <w:rPr>
                <w:rFonts w:ascii="Times New Roman" w:eastAsia="Times New Roman" w:hAnsi="Times New Roman" w:cs="Times New Roman"/>
                <w:sz w:val="24"/>
                <w:szCs w:val="24"/>
                <w:lang w:eastAsia="ru-RU"/>
              </w:rPr>
            </w:pPr>
          </w:p>
          <w:p w:rsidR="00B8297C" w:rsidRDefault="00B8297C" w:rsidP="00B8297C">
            <w:pPr>
              <w:spacing w:after="0" w:line="240" w:lineRule="auto"/>
              <w:jc w:val="center"/>
              <w:textAlignment w:val="baseline"/>
              <w:rPr>
                <w:rFonts w:ascii="Times New Roman" w:eastAsia="Times New Roman" w:hAnsi="Times New Roman" w:cs="Times New Roman"/>
                <w:sz w:val="24"/>
                <w:szCs w:val="24"/>
                <w:lang w:eastAsia="ru-RU"/>
              </w:rPr>
            </w:pPr>
          </w:p>
          <w:p w:rsidR="00B8297C" w:rsidRDefault="00B8297C" w:rsidP="00B8297C">
            <w:pPr>
              <w:spacing w:after="0" w:line="240" w:lineRule="auto"/>
              <w:jc w:val="center"/>
              <w:textAlignment w:val="baseline"/>
              <w:rPr>
                <w:rFonts w:ascii="Times New Roman" w:eastAsia="Times New Roman" w:hAnsi="Times New Roman" w:cs="Times New Roman"/>
                <w:sz w:val="24"/>
                <w:szCs w:val="24"/>
                <w:lang w:eastAsia="ru-RU"/>
              </w:rPr>
            </w:pPr>
          </w:p>
          <w:p w:rsidR="00B8297C" w:rsidRDefault="00B8297C" w:rsidP="00EE127A">
            <w:pPr>
              <w:spacing w:after="0" w:line="240" w:lineRule="auto"/>
              <w:textAlignment w:val="baseline"/>
              <w:rPr>
                <w:rFonts w:ascii="Times New Roman" w:eastAsia="Times New Roman" w:hAnsi="Times New Roman" w:cs="Times New Roman"/>
                <w:sz w:val="24"/>
                <w:szCs w:val="24"/>
                <w:lang w:eastAsia="ru-RU"/>
              </w:rPr>
            </w:pPr>
          </w:p>
          <w:p w:rsidR="00F140DA" w:rsidRPr="00570D57" w:rsidRDefault="00B8297C" w:rsidP="00B8297C">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Литературный центр </w:t>
            </w:r>
            <w:r w:rsidR="00F140DA" w:rsidRPr="00F140DA">
              <w:rPr>
                <w:rFonts w:ascii="Times New Roman" w:eastAsia="Times New Roman" w:hAnsi="Times New Roman" w:cs="Times New Roman"/>
                <w:sz w:val="24"/>
                <w:szCs w:val="24"/>
                <w:lang w:eastAsia="ru-RU"/>
              </w:rPr>
              <w:t>(книжный уголок)</w:t>
            </w:r>
          </w:p>
        </w:tc>
        <w:tc>
          <w:tcPr>
            <w:tcW w:w="6527" w:type="dxa"/>
            <w:tcBorders>
              <w:top w:val="single" w:sz="4" w:space="0" w:color="auto"/>
              <w:left w:val="single" w:sz="6" w:space="0" w:color="auto"/>
              <w:bottom w:val="single" w:sz="4" w:space="0" w:color="auto"/>
              <w:right w:val="single" w:sz="6" w:space="0" w:color="auto"/>
            </w:tcBorders>
            <w:shd w:val="clear" w:color="auto" w:fill="auto"/>
            <w:hideMark/>
          </w:tcPr>
          <w:p w:rsidR="00F140DA" w:rsidRPr="00F140DA" w:rsidRDefault="00EE127A" w:rsidP="00FD41E8">
            <w:pPr>
              <w:spacing w:after="0" w:line="240" w:lineRule="auto"/>
              <w:ind w:right="270"/>
              <w:jc w:val="both"/>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w:t>
            </w:r>
            <w:r w:rsidR="00F140DA" w:rsidRPr="00F140DA">
              <w:rPr>
                <w:rFonts w:ascii="Times New Roman" w:eastAsia="Times New Roman" w:hAnsi="Times New Roman" w:cs="Times New Roman"/>
                <w:b/>
                <w:sz w:val="24"/>
                <w:szCs w:val="24"/>
                <w:lang w:eastAsia="ru-RU"/>
              </w:rPr>
              <w:t>борудование</w:t>
            </w:r>
            <w:r>
              <w:rPr>
                <w:rFonts w:ascii="Times New Roman" w:eastAsia="Times New Roman" w:hAnsi="Times New Roman" w:cs="Times New Roman"/>
                <w:b/>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xml:space="preserve">• </w:t>
            </w:r>
            <w:r w:rsidR="00EE127A">
              <w:rPr>
                <w:rFonts w:ascii="Times New Roman" w:eastAsia="Times New Roman" w:hAnsi="Times New Roman" w:cs="Times New Roman"/>
                <w:sz w:val="24"/>
                <w:szCs w:val="24"/>
                <w:lang w:eastAsia="ru-RU"/>
              </w:rPr>
              <w:t>А</w:t>
            </w:r>
            <w:r w:rsidRPr="00F140DA">
              <w:rPr>
                <w:rFonts w:ascii="Times New Roman" w:eastAsia="Times New Roman" w:hAnsi="Times New Roman" w:cs="Times New Roman"/>
                <w:sz w:val="24"/>
                <w:szCs w:val="24"/>
                <w:lang w:eastAsia="ru-RU"/>
              </w:rPr>
              <w:t>удиоцентр с наушниками</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Мягкая детская мебель (диванчик, кресло)</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Стол</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Стулья (2)</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Книжный стеллаж (низкий, открытый)</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b/>
                <w:sz w:val="24"/>
                <w:szCs w:val="24"/>
                <w:lang w:eastAsia="ru-RU"/>
              </w:rPr>
            </w:pPr>
            <w:r w:rsidRPr="00F140DA">
              <w:rPr>
                <w:rFonts w:ascii="Times New Roman" w:eastAsia="Times New Roman" w:hAnsi="Times New Roman" w:cs="Times New Roman"/>
                <w:b/>
                <w:sz w:val="24"/>
                <w:szCs w:val="24"/>
                <w:lang w:eastAsia="ru-RU"/>
              </w:rPr>
              <w:t>Материалы</w:t>
            </w:r>
            <w:r w:rsidR="00EE127A">
              <w:rPr>
                <w:rFonts w:ascii="Times New Roman" w:eastAsia="Times New Roman" w:hAnsi="Times New Roman" w:cs="Times New Roman"/>
                <w:b/>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Диски с аудиозаписями (сказки, рассказы)</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Диски с музыкой</w:t>
            </w:r>
            <w:r w:rsidR="00EE127A">
              <w:rPr>
                <w:rFonts w:ascii="Times New Roman" w:eastAsia="Times New Roman" w:hAnsi="Times New Roman" w:cs="Times New Roman"/>
                <w:sz w:val="24"/>
                <w:szCs w:val="24"/>
                <w:lang w:eastAsia="ru-RU"/>
              </w:rPr>
              <w:t>.</w:t>
            </w:r>
          </w:p>
          <w:p w:rsidR="00F140DA" w:rsidRPr="00F140DA"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Детская художественная литература (иллюстрированные книги с</w:t>
            </w:r>
            <w:r w:rsidR="00EE127A">
              <w:rPr>
                <w:rFonts w:ascii="Times New Roman" w:eastAsia="Times New Roman" w:hAnsi="Times New Roman" w:cs="Times New Roman"/>
                <w:sz w:val="24"/>
                <w:szCs w:val="24"/>
                <w:lang w:eastAsia="ru-RU"/>
              </w:rPr>
              <w:t xml:space="preserve"> </w:t>
            </w:r>
            <w:r w:rsidRPr="00F140DA">
              <w:rPr>
                <w:rFonts w:ascii="Times New Roman" w:eastAsia="Times New Roman" w:hAnsi="Times New Roman" w:cs="Times New Roman"/>
                <w:sz w:val="24"/>
                <w:szCs w:val="24"/>
                <w:lang w:eastAsia="ru-RU"/>
              </w:rPr>
              <w:t>крупным простым текстом)</w:t>
            </w:r>
            <w:r w:rsidR="00EE127A">
              <w:rPr>
                <w:rFonts w:ascii="Times New Roman" w:eastAsia="Times New Roman" w:hAnsi="Times New Roman" w:cs="Times New Roman"/>
                <w:sz w:val="24"/>
                <w:szCs w:val="24"/>
                <w:lang w:eastAsia="ru-RU"/>
              </w:rPr>
              <w:t>.</w:t>
            </w:r>
          </w:p>
          <w:p w:rsidR="00F140DA" w:rsidRPr="00570D57"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 Детская познавательная литература (с большим количеством иллюстративного материала)</w:t>
            </w:r>
            <w:r w:rsidR="00EE127A">
              <w:rPr>
                <w:rFonts w:ascii="Times New Roman" w:eastAsia="Times New Roman" w:hAnsi="Times New Roman" w:cs="Times New Roman"/>
                <w:sz w:val="24"/>
                <w:szCs w:val="24"/>
                <w:lang w:eastAsia="ru-RU"/>
              </w:rPr>
              <w:t>.</w:t>
            </w:r>
          </w:p>
        </w:tc>
      </w:tr>
      <w:tr w:rsidR="00F140DA" w:rsidRPr="00570D57" w:rsidTr="00FD41E8">
        <w:trPr>
          <w:trHeight w:val="131"/>
        </w:trPr>
        <w:tc>
          <w:tcPr>
            <w:tcW w:w="2843" w:type="dxa"/>
            <w:tcBorders>
              <w:top w:val="single" w:sz="4" w:space="0" w:color="auto"/>
              <w:left w:val="single" w:sz="6" w:space="0" w:color="auto"/>
              <w:bottom w:val="single" w:sz="4" w:space="0" w:color="auto"/>
              <w:right w:val="single" w:sz="6" w:space="0" w:color="auto"/>
            </w:tcBorders>
            <w:shd w:val="clear" w:color="auto" w:fill="auto"/>
            <w:hideMark/>
          </w:tcPr>
          <w:p w:rsidR="00F140DA" w:rsidRPr="00570D57" w:rsidRDefault="00B8297C" w:rsidP="00B8297C">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Место для </w:t>
            </w:r>
            <w:r w:rsidR="00F140DA" w:rsidRPr="00F140DA">
              <w:rPr>
                <w:rFonts w:ascii="Times New Roman" w:eastAsia="Times New Roman" w:hAnsi="Times New Roman" w:cs="Times New Roman"/>
                <w:sz w:val="24"/>
                <w:szCs w:val="24"/>
                <w:lang w:eastAsia="ru-RU"/>
              </w:rPr>
              <w:t>отдыха</w:t>
            </w:r>
          </w:p>
        </w:tc>
        <w:tc>
          <w:tcPr>
            <w:tcW w:w="6527" w:type="dxa"/>
            <w:tcBorders>
              <w:top w:val="single" w:sz="4" w:space="0" w:color="auto"/>
              <w:left w:val="single" w:sz="6" w:space="0" w:color="auto"/>
              <w:bottom w:val="single" w:sz="4" w:space="0" w:color="auto"/>
              <w:right w:val="single" w:sz="6" w:space="0" w:color="auto"/>
            </w:tcBorders>
            <w:shd w:val="clear" w:color="auto" w:fill="auto"/>
            <w:hideMark/>
          </w:tcPr>
          <w:p w:rsidR="00F140DA" w:rsidRPr="00570D57" w:rsidRDefault="00F140DA"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F140DA">
              <w:rPr>
                <w:rFonts w:ascii="Times New Roman" w:eastAsia="Times New Roman" w:hAnsi="Times New Roman" w:cs="Times New Roman"/>
                <w:sz w:val="24"/>
                <w:szCs w:val="24"/>
                <w:lang w:eastAsia="ru-RU"/>
              </w:rPr>
              <w:t>Любой тихий уголок, снабженный мягкой мебелью</w:t>
            </w:r>
            <w:r w:rsidR="00EE127A">
              <w:rPr>
                <w:rFonts w:ascii="Times New Roman" w:eastAsia="Times New Roman" w:hAnsi="Times New Roman" w:cs="Times New Roman"/>
                <w:sz w:val="24"/>
                <w:szCs w:val="24"/>
                <w:lang w:eastAsia="ru-RU"/>
              </w:rPr>
              <w:t>.</w:t>
            </w:r>
          </w:p>
        </w:tc>
      </w:tr>
      <w:tr w:rsidR="00F140DA" w:rsidRPr="00570D57" w:rsidTr="00FD41E8">
        <w:trPr>
          <w:trHeight w:val="98"/>
        </w:trPr>
        <w:tc>
          <w:tcPr>
            <w:tcW w:w="2843" w:type="dxa"/>
            <w:tcBorders>
              <w:top w:val="single" w:sz="4" w:space="0" w:color="auto"/>
              <w:left w:val="single" w:sz="6" w:space="0" w:color="auto"/>
              <w:bottom w:val="single" w:sz="4" w:space="0" w:color="auto"/>
              <w:right w:val="single" w:sz="6" w:space="0" w:color="auto"/>
            </w:tcBorders>
            <w:shd w:val="clear" w:color="auto" w:fill="auto"/>
            <w:hideMark/>
          </w:tcPr>
          <w:p w:rsidR="00F140DA" w:rsidRPr="00570D57" w:rsidRDefault="00B8297C" w:rsidP="00B8297C">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Уголок </w:t>
            </w:r>
            <w:r w:rsidR="000D4408">
              <w:rPr>
                <w:rFonts w:ascii="Times New Roman" w:eastAsia="Times New Roman" w:hAnsi="Times New Roman" w:cs="Times New Roman"/>
                <w:sz w:val="24"/>
                <w:szCs w:val="24"/>
                <w:lang w:eastAsia="ru-RU"/>
              </w:rPr>
              <w:t>уеди</w:t>
            </w:r>
            <w:r w:rsidR="000D4408" w:rsidRPr="000D4408">
              <w:rPr>
                <w:rFonts w:ascii="Times New Roman" w:eastAsia="Times New Roman" w:hAnsi="Times New Roman" w:cs="Times New Roman"/>
                <w:sz w:val="24"/>
                <w:szCs w:val="24"/>
                <w:lang w:eastAsia="ru-RU"/>
              </w:rPr>
              <w:t>нения</w:t>
            </w:r>
          </w:p>
        </w:tc>
        <w:tc>
          <w:tcPr>
            <w:tcW w:w="6527" w:type="dxa"/>
            <w:tcBorders>
              <w:top w:val="single" w:sz="4" w:space="0" w:color="auto"/>
              <w:left w:val="single" w:sz="6" w:space="0" w:color="auto"/>
              <w:bottom w:val="single" w:sz="4" w:space="0" w:color="auto"/>
              <w:right w:val="single" w:sz="6" w:space="0" w:color="auto"/>
            </w:tcBorders>
            <w:shd w:val="clear" w:color="auto" w:fill="auto"/>
            <w:hideMark/>
          </w:tcPr>
          <w:p w:rsidR="00F140DA" w:rsidRPr="00570D57" w:rsidRDefault="000D4408"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0D4408">
              <w:rPr>
                <w:rFonts w:ascii="Times New Roman" w:eastAsia="Times New Roman" w:hAnsi="Times New Roman" w:cs="Times New Roman"/>
                <w:sz w:val="24"/>
                <w:szCs w:val="24"/>
                <w:lang w:eastAsia="ru-RU"/>
              </w:rPr>
              <w:t>• Любой тихий уголок на 1-2 детей</w:t>
            </w:r>
            <w:r w:rsidR="00EE127A">
              <w:rPr>
                <w:rFonts w:ascii="Times New Roman" w:eastAsia="Times New Roman" w:hAnsi="Times New Roman" w:cs="Times New Roman"/>
                <w:sz w:val="24"/>
                <w:szCs w:val="24"/>
                <w:lang w:eastAsia="ru-RU"/>
              </w:rPr>
              <w:t>.</w:t>
            </w:r>
          </w:p>
        </w:tc>
      </w:tr>
      <w:tr w:rsidR="00F140DA" w:rsidRPr="00570D57" w:rsidTr="00FD41E8">
        <w:trPr>
          <w:trHeight w:val="376"/>
        </w:trPr>
        <w:tc>
          <w:tcPr>
            <w:tcW w:w="2843" w:type="dxa"/>
            <w:tcBorders>
              <w:top w:val="single" w:sz="4" w:space="0" w:color="auto"/>
              <w:left w:val="single" w:sz="6" w:space="0" w:color="auto"/>
              <w:bottom w:val="single" w:sz="4" w:space="0" w:color="auto"/>
              <w:right w:val="single" w:sz="6" w:space="0" w:color="auto"/>
            </w:tcBorders>
            <w:shd w:val="clear" w:color="auto" w:fill="auto"/>
            <w:hideMark/>
          </w:tcPr>
          <w:p w:rsidR="00B8297C" w:rsidRDefault="00B8297C" w:rsidP="00B8297C">
            <w:pPr>
              <w:spacing w:after="0" w:line="240" w:lineRule="auto"/>
              <w:jc w:val="center"/>
              <w:textAlignment w:val="baseline"/>
              <w:rPr>
                <w:rFonts w:ascii="Times New Roman" w:eastAsia="Times New Roman" w:hAnsi="Times New Roman" w:cs="Times New Roman"/>
                <w:sz w:val="24"/>
                <w:szCs w:val="24"/>
                <w:lang w:eastAsia="ru-RU"/>
              </w:rPr>
            </w:pPr>
          </w:p>
          <w:p w:rsidR="00B8297C" w:rsidRDefault="00B8297C" w:rsidP="00B8297C">
            <w:pPr>
              <w:spacing w:after="0" w:line="240" w:lineRule="auto"/>
              <w:jc w:val="center"/>
              <w:textAlignment w:val="baseline"/>
              <w:rPr>
                <w:rFonts w:ascii="Times New Roman" w:eastAsia="Times New Roman" w:hAnsi="Times New Roman" w:cs="Times New Roman"/>
                <w:sz w:val="24"/>
                <w:szCs w:val="24"/>
                <w:lang w:eastAsia="ru-RU"/>
              </w:rPr>
            </w:pPr>
          </w:p>
          <w:p w:rsidR="000D4408" w:rsidRPr="00570D57" w:rsidRDefault="00B8297C" w:rsidP="00B8297C">
            <w:pPr>
              <w:spacing w:after="0" w:line="240" w:lineRule="auto"/>
              <w:jc w:val="center"/>
              <w:textAlignment w:val="baseline"/>
              <w:rPr>
                <w:rFonts w:ascii="Times New Roman" w:eastAsia="Times New Roman" w:hAnsi="Times New Roman" w:cs="Times New Roman"/>
                <w:sz w:val="24"/>
                <w:szCs w:val="24"/>
                <w:lang w:eastAsia="ru-RU"/>
              </w:rPr>
            </w:pPr>
            <w:r w:rsidRPr="000D4408">
              <w:rPr>
                <w:rFonts w:ascii="Times New Roman" w:eastAsia="Times New Roman" w:hAnsi="Times New Roman" w:cs="Times New Roman"/>
                <w:sz w:val="24"/>
                <w:szCs w:val="24"/>
                <w:lang w:eastAsia="ru-RU"/>
              </w:rPr>
              <w:t>Ц</w:t>
            </w:r>
            <w:r w:rsidR="000D4408" w:rsidRPr="000D4408">
              <w:rPr>
                <w:rFonts w:ascii="Times New Roman" w:eastAsia="Times New Roman" w:hAnsi="Times New Roman" w:cs="Times New Roman"/>
                <w:sz w:val="24"/>
                <w:szCs w:val="24"/>
                <w:lang w:eastAsia="ru-RU"/>
              </w:rPr>
              <w:t>ентр</w:t>
            </w:r>
            <w:r>
              <w:rPr>
                <w:rFonts w:ascii="Times New Roman" w:eastAsia="Times New Roman" w:hAnsi="Times New Roman" w:cs="Times New Roman"/>
                <w:sz w:val="24"/>
                <w:szCs w:val="24"/>
                <w:lang w:eastAsia="ru-RU"/>
              </w:rPr>
              <w:t xml:space="preserve"> </w:t>
            </w:r>
            <w:r w:rsidR="000D4408">
              <w:rPr>
                <w:rFonts w:ascii="Times New Roman" w:eastAsia="Times New Roman" w:hAnsi="Times New Roman" w:cs="Times New Roman"/>
                <w:sz w:val="24"/>
                <w:szCs w:val="24"/>
                <w:lang w:eastAsia="ru-RU"/>
              </w:rPr>
              <w:t xml:space="preserve">песка </w:t>
            </w:r>
            <w:r>
              <w:rPr>
                <w:rFonts w:ascii="Times New Roman" w:eastAsia="Times New Roman" w:hAnsi="Times New Roman" w:cs="Times New Roman"/>
                <w:sz w:val="24"/>
                <w:szCs w:val="24"/>
                <w:lang w:eastAsia="ru-RU"/>
              </w:rPr>
              <w:t xml:space="preserve">и </w:t>
            </w:r>
            <w:r w:rsidR="000D4408" w:rsidRPr="000D4408">
              <w:rPr>
                <w:rFonts w:ascii="Times New Roman" w:eastAsia="Times New Roman" w:hAnsi="Times New Roman" w:cs="Times New Roman"/>
                <w:sz w:val="24"/>
                <w:szCs w:val="24"/>
                <w:lang w:eastAsia="ru-RU"/>
              </w:rPr>
              <w:t>воды</w:t>
            </w:r>
          </w:p>
        </w:tc>
        <w:tc>
          <w:tcPr>
            <w:tcW w:w="6527" w:type="dxa"/>
            <w:tcBorders>
              <w:top w:val="single" w:sz="4" w:space="0" w:color="auto"/>
              <w:left w:val="single" w:sz="6" w:space="0" w:color="auto"/>
              <w:bottom w:val="single" w:sz="4" w:space="0" w:color="auto"/>
              <w:right w:val="single" w:sz="6" w:space="0" w:color="auto"/>
            </w:tcBorders>
            <w:shd w:val="clear" w:color="auto" w:fill="auto"/>
            <w:hideMark/>
          </w:tcPr>
          <w:p w:rsidR="000D4408" w:rsidRPr="000D4408" w:rsidRDefault="000D4408"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0D4408">
              <w:rPr>
                <w:rFonts w:ascii="Times New Roman" w:eastAsia="Times New Roman" w:hAnsi="Times New Roman" w:cs="Times New Roman"/>
                <w:sz w:val="24"/>
                <w:szCs w:val="24"/>
                <w:lang w:eastAsia="ru-RU"/>
              </w:rPr>
              <w:t>• Специализированный стол для игр с песком и водой</w:t>
            </w:r>
            <w:r w:rsidR="00EE127A">
              <w:rPr>
                <w:rFonts w:ascii="Times New Roman" w:eastAsia="Times New Roman" w:hAnsi="Times New Roman" w:cs="Times New Roman"/>
                <w:sz w:val="24"/>
                <w:szCs w:val="24"/>
                <w:lang w:eastAsia="ru-RU"/>
              </w:rPr>
              <w:t>.</w:t>
            </w:r>
          </w:p>
          <w:p w:rsidR="000D4408" w:rsidRPr="000D4408" w:rsidRDefault="000D4408"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0D4408">
              <w:rPr>
                <w:rFonts w:ascii="Times New Roman" w:eastAsia="Times New Roman" w:hAnsi="Times New Roman" w:cs="Times New Roman"/>
                <w:sz w:val="24"/>
                <w:szCs w:val="24"/>
                <w:lang w:eastAsia="ru-RU"/>
              </w:rPr>
              <w:t xml:space="preserve">• </w:t>
            </w:r>
            <w:r w:rsidR="00EE127A">
              <w:rPr>
                <w:rFonts w:ascii="Times New Roman" w:eastAsia="Times New Roman" w:hAnsi="Times New Roman" w:cs="Times New Roman"/>
                <w:sz w:val="24"/>
                <w:szCs w:val="24"/>
                <w:lang w:eastAsia="ru-RU"/>
              </w:rPr>
              <w:t>Н</w:t>
            </w:r>
            <w:r>
              <w:rPr>
                <w:rFonts w:ascii="Times New Roman" w:eastAsia="Times New Roman" w:hAnsi="Times New Roman" w:cs="Times New Roman"/>
                <w:sz w:val="24"/>
                <w:szCs w:val="24"/>
                <w:lang w:eastAsia="ru-RU"/>
              </w:rPr>
              <w:t xml:space="preserve">аборы для экспериментирования с </w:t>
            </w:r>
            <w:r w:rsidRPr="000D4408">
              <w:rPr>
                <w:rFonts w:ascii="Times New Roman" w:eastAsia="Times New Roman" w:hAnsi="Times New Roman" w:cs="Times New Roman"/>
                <w:sz w:val="24"/>
                <w:szCs w:val="24"/>
                <w:lang w:eastAsia="ru-RU"/>
              </w:rPr>
              <w:t>водой</w:t>
            </w:r>
            <w:r w:rsidR="00EE127A">
              <w:rPr>
                <w:rFonts w:ascii="Times New Roman" w:eastAsia="Times New Roman" w:hAnsi="Times New Roman" w:cs="Times New Roman"/>
                <w:sz w:val="24"/>
                <w:szCs w:val="24"/>
                <w:lang w:eastAsia="ru-RU"/>
              </w:rPr>
              <w:t>.</w:t>
            </w:r>
          </w:p>
          <w:p w:rsidR="000D4408" w:rsidRPr="000D4408" w:rsidRDefault="000D4408"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0D4408">
              <w:rPr>
                <w:rFonts w:ascii="Times New Roman" w:eastAsia="Times New Roman" w:hAnsi="Times New Roman" w:cs="Times New Roman"/>
                <w:sz w:val="24"/>
                <w:szCs w:val="24"/>
                <w:lang w:eastAsia="ru-RU"/>
              </w:rPr>
              <w:t xml:space="preserve">• </w:t>
            </w:r>
            <w:r w:rsidR="00EE127A">
              <w:rPr>
                <w:rFonts w:ascii="Times New Roman" w:eastAsia="Times New Roman" w:hAnsi="Times New Roman" w:cs="Times New Roman"/>
                <w:sz w:val="24"/>
                <w:szCs w:val="24"/>
                <w:lang w:eastAsia="ru-RU"/>
              </w:rPr>
              <w:t>Н</w:t>
            </w:r>
            <w:r w:rsidRPr="000D4408">
              <w:rPr>
                <w:rFonts w:ascii="Times New Roman" w:eastAsia="Times New Roman" w:hAnsi="Times New Roman" w:cs="Times New Roman"/>
                <w:sz w:val="24"/>
                <w:szCs w:val="24"/>
                <w:lang w:eastAsia="ru-RU"/>
              </w:rPr>
              <w:t>аборы для экспериментирования с песком</w:t>
            </w:r>
            <w:r w:rsidR="00EE127A">
              <w:rPr>
                <w:rFonts w:ascii="Times New Roman" w:eastAsia="Times New Roman" w:hAnsi="Times New Roman" w:cs="Times New Roman"/>
                <w:sz w:val="24"/>
                <w:szCs w:val="24"/>
                <w:lang w:eastAsia="ru-RU"/>
              </w:rPr>
              <w:t>.</w:t>
            </w:r>
          </w:p>
          <w:p w:rsidR="000D4408" w:rsidRPr="000D4408" w:rsidRDefault="000D4408"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0D4408">
              <w:rPr>
                <w:rFonts w:ascii="Times New Roman" w:eastAsia="Times New Roman" w:hAnsi="Times New Roman" w:cs="Times New Roman"/>
                <w:sz w:val="24"/>
                <w:szCs w:val="24"/>
                <w:lang w:eastAsia="ru-RU"/>
              </w:rPr>
              <w:t xml:space="preserve">• Детские метелка и совочек (для подметания упавшего </w:t>
            </w:r>
            <w:r w:rsidRPr="000D4408">
              <w:rPr>
                <w:rFonts w:ascii="Times New Roman" w:eastAsia="Times New Roman" w:hAnsi="Times New Roman" w:cs="Times New Roman"/>
                <w:sz w:val="24"/>
                <w:szCs w:val="24"/>
                <w:lang w:eastAsia="ru-RU"/>
              </w:rPr>
              <w:lastRenderedPageBreak/>
              <w:t>песка)</w:t>
            </w:r>
            <w:r w:rsidR="00EE127A">
              <w:rPr>
                <w:rFonts w:ascii="Times New Roman" w:eastAsia="Times New Roman" w:hAnsi="Times New Roman" w:cs="Times New Roman"/>
                <w:sz w:val="24"/>
                <w:szCs w:val="24"/>
                <w:lang w:eastAsia="ru-RU"/>
              </w:rPr>
              <w:t>.</w:t>
            </w:r>
          </w:p>
          <w:p w:rsidR="00F140DA" w:rsidRPr="00570D57" w:rsidRDefault="000D4408"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0D4408">
              <w:rPr>
                <w:rFonts w:ascii="Times New Roman" w:eastAsia="Times New Roman" w:hAnsi="Times New Roman" w:cs="Times New Roman"/>
                <w:sz w:val="24"/>
                <w:szCs w:val="24"/>
                <w:lang w:eastAsia="ru-RU"/>
              </w:rPr>
              <w:t>• Детская швабра с тряпкой (вытирать пролитую воду)</w:t>
            </w:r>
            <w:r w:rsidR="00EE127A">
              <w:rPr>
                <w:rFonts w:ascii="Times New Roman" w:eastAsia="Times New Roman" w:hAnsi="Times New Roman" w:cs="Times New Roman"/>
                <w:sz w:val="24"/>
                <w:szCs w:val="24"/>
                <w:lang w:eastAsia="ru-RU"/>
              </w:rPr>
              <w:t>.</w:t>
            </w:r>
          </w:p>
        </w:tc>
      </w:tr>
      <w:tr w:rsidR="000D4408" w:rsidRPr="00570D57" w:rsidTr="00FD41E8">
        <w:trPr>
          <w:trHeight w:val="426"/>
        </w:trPr>
        <w:tc>
          <w:tcPr>
            <w:tcW w:w="2843" w:type="dxa"/>
            <w:tcBorders>
              <w:top w:val="single" w:sz="4" w:space="0" w:color="auto"/>
              <w:left w:val="single" w:sz="6" w:space="0" w:color="auto"/>
              <w:bottom w:val="single" w:sz="4" w:space="0" w:color="auto"/>
              <w:right w:val="single" w:sz="6" w:space="0" w:color="auto"/>
            </w:tcBorders>
            <w:shd w:val="clear" w:color="auto" w:fill="auto"/>
            <w:hideMark/>
          </w:tcPr>
          <w:p w:rsidR="000D4408" w:rsidRDefault="000D4408" w:rsidP="00570D57">
            <w:pPr>
              <w:spacing w:after="0" w:line="240" w:lineRule="auto"/>
              <w:jc w:val="center"/>
              <w:textAlignment w:val="baseline"/>
              <w:rPr>
                <w:rFonts w:ascii="Times New Roman" w:eastAsia="Times New Roman" w:hAnsi="Times New Roman" w:cs="Times New Roman"/>
                <w:sz w:val="24"/>
                <w:szCs w:val="24"/>
                <w:lang w:eastAsia="ru-RU"/>
              </w:rPr>
            </w:pPr>
          </w:p>
          <w:p w:rsidR="000D4408" w:rsidRDefault="000D4408" w:rsidP="00B8297C">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Спор</w:t>
            </w:r>
            <w:r w:rsidR="00B8297C">
              <w:rPr>
                <w:rFonts w:ascii="Times New Roman" w:eastAsia="Times New Roman" w:hAnsi="Times New Roman" w:cs="Times New Roman"/>
                <w:sz w:val="24"/>
                <w:szCs w:val="24"/>
                <w:lang w:eastAsia="ru-RU"/>
              </w:rPr>
              <w:t xml:space="preserve">тивный </w:t>
            </w:r>
            <w:r w:rsidRPr="000D4408">
              <w:rPr>
                <w:rFonts w:ascii="Times New Roman" w:eastAsia="Times New Roman" w:hAnsi="Times New Roman" w:cs="Times New Roman"/>
                <w:sz w:val="24"/>
                <w:szCs w:val="24"/>
                <w:lang w:eastAsia="ru-RU"/>
              </w:rPr>
              <w:t>уголок</w:t>
            </w:r>
          </w:p>
        </w:tc>
        <w:tc>
          <w:tcPr>
            <w:tcW w:w="6527" w:type="dxa"/>
            <w:tcBorders>
              <w:top w:val="single" w:sz="4" w:space="0" w:color="auto"/>
              <w:left w:val="single" w:sz="6" w:space="0" w:color="auto"/>
              <w:bottom w:val="single" w:sz="4" w:space="0" w:color="auto"/>
              <w:right w:val="single" w:sz="6" w:space="0" w:color="auto"/>
            </w:tcBorders>
            <w:shd w:val="clear" w:color="auto" w:fill="auto"/>
            <w:hideMark/>
          </w:tcPr>
          <w:p w:rsidR="000D4408" w:rsidRPr="000D4408" w:rsidRDefault="000D4408"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0D4408">
              <w:rPr>
                <w:rFonts w:ascii="Times New Roman" w:eastAsia="Times New Roman" w:hAnsi="Times New Roman" w:cs="Times New Roman"/>
                <w:sz w:val="24"/>
                <w:szCs w:val="24"/>
                <w:lang w:eastAsia="ru-RU"/>
              </w:rPr>
              <w:t>• Шведская стенка или спортивный уголок (с канатом, кольцами и</w:t>
            </w:r>
            <w:r w:rsidR="00EE127A">
              <w:rPr>
                <w:rFonts w:ascii="Times New Roman" w:eastAsia="Times New Roman" w:hAnsi="Times New Roman" w:cs="Times New Roman"/>
                <w:sz w:val="24"/>
                <w:szCs w:val="24"/>
                <w:lang w:eastAsia="ru-RU"/>
              </w:rPr>
              <w:t xml:space="preserve"> </w:t>
            </w:r>
            <w:r w:rsidRPr="000D4408">
              <w:rPr>
                <w:rFonts w:ascii="Times New Roman" w:eastAsia="Times New Roman" w:hAnsi="Times New Roman" w:cs="Times New Roman"/>
                <w:sz w:val="24"/>
                <w:szCs w:val="24"/>
                <w:lang w:eastAsia="ru-RU"/>
              </w:rPr>
              <w:t>пр.)</w:t>
            </w:r>
            <w:r w:rsidR="00EE127A">
              <w:rPr>
                <w:rFonts w:ascii="Times New Roman" w:eastAsia="Times New Roman" w:hAnsi="Times New Roman" w:cs="Times New Roman"/>
                <w:sz w:val="24"/>
                <w:szCs w:val="24"/>
                <w:lang w:eastAsia="ru-RU"/>
              </w:rPr>
              <w:t>.</w:t>
            </w:r>
          </w:p>
          <w:p w:rsidR="000D4408" w:rsidRPr="000D4408" w:rsidRDefault="000D4408"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0D4408">
              <w:rPr>
                <w:rFonts w:ascii="Times New Roman" w:eastAsia="Times New Roman" w:hAnsi="Times New Roman" w:cs="Times New Roman"/>
                <w:sz w:val="24"/>
                <w:szCs w:val="24"/>
                <w:lang w:eastAsia="ru-RU"/>
              </w:rPr>
              <w:t>• Спортивные маты</w:t>
            </w:r>
            <w:r w:rsidR="00EE127A">
              <w:rPr>
                <w:rFonts w:ascii="Times New Roman" w:eastAsia="Times New Roman" w:hAnsi="Times New Roman" w:cs="Times New Roman"/>
                <w:sz w:val="24"/>
                <w:szCs w:val="24"/>
                <w:lang w:eastAsia="ru-RU"/>
              </w:rPr>
              <w:t>.</w:t>
            </w:r>
          </w:p>
          <w:p w:rsidR="000D4408" w:rsidRPr="00570D57" w:rsidRDefault="000D4408"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0D4408">
              <w:rPr>
                <w:rFonts w:ascii="Times New Roman" w:eastAsia="Times New Roman" w:hAnsi="Times New Roman" w:cs="Times New Roman"/>
                <w:sz w:val="24"/>
                <w:szCs w:val="24"/>
                <w:lang w:eastAsia="ru-RU"/>
              </w:rPr>
              <w:t>• Детские спортивные тренажеры</w:t>
            </w:r>
            <w:r w:rsidR="00EE127A">
              <w:rPr>
                <w:rFonts w:ascii="Times New Roman" w:eastAsia="Times New Roman" w:hAnsi="Times New Roman" w:cs="Times New Roman"/>
                <w:sz w:val="24"/>
                <w:szCs w:val="24"/>
                <w:lang w:eastAsia="ru-RU"/>
              </w:rPr>
              <w:t>.</w:t>
            </w:r>
          </w:p>
        </w:tc>
      </w:tr>
      <w:tr w:rsidR="000D4408" w:rsidRPr="00570D57" w:rsidTr="00FD41E8">
        <w:trPr>
          <w:trHeight w:val="273"/>
        </w:trPr>
        <w:tc>
          <w:tcPr>
            <w:tcW w:w="2843" w:type="dxa"/>
            <w:tcBorders>
              <w:top w:val="single" w:sz="4" w:space="0" w:color="auto"/>
              <w:left w:val="single" w:sz="6" w:space="0" w:color="auto"/>
              <w:bottom w:val="single" w:sz="4" w:space="0" w:color="auto"/>
              <w:right w:val="single" w:sz="6" w:space="0" w:color="auto"/>
            </w:tcBorders>
            <w:shd w:val="clear" w:color="auto" w:fill="auto"/>
            <w:hideMark/>
          </w:tcPr>
          <w:p w:rsidR="00B8297C" w:rsidRDefault="00B8297C" w:rsidP="00B8297C">
            <w:pPr>
              <w:spacing w:after="0" w:line="240" w:lineRule="auto"/>
              <w:jc w:val="center"/>
              <w:textAlignment w:val="baseline"/>
              <w:rPr>
                <w:rFonts w:ascii="Times New Roman" w:eastAsia="Times New Roman" w:hAnsi="Times New Roman" w:cs="Times New Roman"/>
                <w:sz w:val="24"/>
                <w:szCs w:val="24"/>
                <w:lang w:eastAsia="ru-RU"/>
              </w:rPr>
            </w:pPr>
          </w:p>
          <w:p w:rsidR="00B8297C" w:rsidRDefault="00B8297C" w:rsidP="00EE127A">
            <w:pPr>
              <w:spacing w:after="0" w:line="240" w:lineRule="auto"/>
              <w:textAlignment w:val="baseline"/>
              <w:rPr>
                <w:rFonts w:ascii="Times New Roman" w:eastAsia="Times New Roman" w:hAnsi="Times New Roman" w:cs="Times New Roman"/>
                <w:sz w:val="24"/>
                <w:szCs w:val="24"/>
                <w:lang w:eastAsia="ru-RU"/>
              </w:rPr>
            </w:pPr>
          </w:p>
          <w:p w:rsidR="000D4408" w:rsidRDefault="00B8297C" w:rsidP="00B8297C">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Место для </w:t>
            </w:r>
            <w:r w:rsidR="000D4408">
              <w:rPr>
                <w:rFonts w:ascii="Times New Roman" w:eastAsia="Times New Roman" w:hAnsi="Times New Roman" w:cs="Times New Roman"/>
                <w:sz w:val="24"/>
                <w:szCs w:val="24"/>
                <w:lang w:eastAsia="ru-RU"/>
              </w:rPr>
              <w:t xml:space="preserve">группового </w:t>
            </w:r>
            <w:r w:rsidR="000D4408" w:rsidRPr="000D4408">
              <w:rPr>
                <w:rFonts w:ascii="Times New Roman" w:eastAsia="Times New Roman" w:hAnsi="Times New Roman" w:cs="Times New Roman"/>
                <w:sz w:val="24"/>
                <w:szCs w:val="24"/>
                <w:lang w:eastAsia="ru-RU"/>
              </w:rPr>
              <w:t>сбора</w:t>
            </w:r>
          </w:p>
        </w:tc>
        <w:tc>
          <w:tcPr>
            <w:tcW w:w="6527" w:type="dxa"/>
            <w:tcBorders>
              <w:top w:val="single" w:sz="4" w:space="0" w:color="auto"/>
              <w:left w:val="single" w:sz="6" w:space="0" w:color="auto"/>
              <w:bottom w:val="single" w:sz="4" w:space="0" w:color="auto"/>
              <w:right w:val="single" w:sz="6" w:space="0" w:color="auto"/>
            </w:tcBorders>
            <w:shd w:val="clear" w:color="auto" w:fill="auto"/>
            <w:hideMark/>
          </w:tcPr>
          <w:p w:rsidR="000D4408" w:rsidRPr="000D4408" w:rsidRDefault="000D4408"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0D4408">
              <w:rPr>
                <w:rFonts w:ascii="Times New Roman" w:eastAsia="Times New Roman" w:hAnsi="Times New Roman" w:cs="Times New Roman"/>
                <w:sz w:val="24"/>
                <w:szCs w:val="24"/>
                <w:lang w:eastAsia="ru-RU"/>
              </w:rPr>
              <w:t>• Магнитная или пробковая доска</w:t>
            </w:r>
            <w:r w:rsidR="00EE127A">
              <w:rPr>
                <w:rFonts w:ascii="Times New Roman" w:eastAsia="Times New Roman" w:hAnsi="Times New Roman" w:cs="Times New Roman"/>
                <w:sz w:val="24"/>
                <w:szCs w:val="24"/>
                <w:lang w:eastAsia="ru-RU"/>
              </w:rPr>
              <w:t>.</w:t>
            </w:r>
          </w:p>
          <w:p w:rsidR="000D4408" w:rsidRPr="000D4408" w:rsidRDefault="000D4408"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0D4408">
              <w:rPr>
                <w:rFonts w:ascii="Times New Roman" w:eastAsia="Times New Roman" w:hAnsi="Times New Roman" w:cs="Times New Roman"/>
                <w:sz w:val="24"/>
                <w:szCs w:val="24"/>
                <w:lang w:eastAsia="ru-RU"/>
              </w:rPr>
              <w:t xml:space="preserve">• </w:t>
            </w:r>
            <w:r w:rsidR="00EE127A">
              <w:rPr>
                <w:rFonts w:ascii="Times New Roman" w:eastAsia="Times New Roman" w:hAnsi="Times New Roman" w:cs="Times New Roman"/>
                <w:sz w:val="24"/>
                <w:szCs w:val="24"/>
                <w:lang w:eastAsia="ru-RU"/>
              </w:rPr>
              <w:t>И</w:t>
            </w:r>
            <w:r w:rsidRPr="000D4408">
              <w:rPr>
                <w:rFonts w:ascii="Times New Roman" w:eastAsia="Times New Roman" w:hAnsi="Times New Roman" w:cs="Times New Roman"/>
                <w:sz w:val="24"/>
                <w:szCs w:val="24"/>
                <w:lang w:eastAsia="ru-RU"/>
              </w:rPr>
              <w:t>нтерактивная доска</w:t>
            </w:r>
            <w:r w:rsidR="00EE127A">
              <w:rPr>
                <w:rFonts w:ascii="Times New Roman" w:eastAsia="Times New Roman" w:hAnsi="Times New Roman" w:cs="Times New Roman"/>
                <w:sz w:val="24"/>
                <w:szCs w:val="24"/>
                <w:lang w:eastAsia="ru-RU"/>
              </w:rPr>
              <w:t>.</w:t>
            </w:r>
          </w:p>
          <w:p w:rsidR="000D4408" w:rsidRPr="000D4408" w:rsidRDefault="000D4408"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0D4408">
              <w:rPr>
                <w:rFonts w:ascii="Times New Roman" w:eastAsia="Times New Roman" w:hAnsi="Times New Roman" w:cs="Times New Roman"/>
                <w:sz w:val="24"/>
                <w:szCs w:val="24"/>
                <w:lang w:eastAsia="ru-RU"/>
              </w:rPr>
              <w:t>• Флипчарт</w:t>
            </w:r>
          </w:p>
          <w:p w:rsidR="000D4408" w:rsidRPr="000D4408" w:rsidRDefault="000D4408"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0D4408">
              <w:rPr>
                <w:rFonts w:ascii="Times New Roman" w:eastAsia="Times New Roman" w:hAnsi="Times New Roman" w:cs="Times New Roman"/>
                <w:sz w:val="24"/>
                <w:szCs w:val="24"/>
                <w:lang w:eastAsia="ru-RU"/>
              </w:rPr>
              <w:t xml:space="preserve">• </w:t>
            </w:r>
            <w:r w:rsidR="00EE127A">
              <w:rPr>
                <w:rFonts w:ascii="Times New Roman" w:eastAsia="Times New Roman" w:hAnsi="Times New Roman" w:cs="Times New Roman"/>
                <w:sz w:val="24"/>
                <w:szCs w:val="24"/>
                <w:lang w:eastAsia="ru-RU"/>
              </w:rPr>
              <w:t>Н</w:t>
            </w:r>
            <w:r w:rsidRPr="000D4408">
              <w:rPr>
                <w:rFonts w:ascii="Times New Roman" w:eastAsia="Times New Roman" w:hAnsi="Times New Roman" w:cs="Times New Roman"/>
                <w:sz w:val="24"/>
                <w:szCs w:val="24"/>
                <w:lang w:eastAsia="ru-RU"/>
              </w:rPr>
              <w:t>апольный ковер или палас</w:t>
            </w:r>
            <w:r w:rsidR="00EE127A">
              <w:rPr>
                <w:rFonts w:ascii="Times New Roman" w:eastAsia="Times New Roman" w:hAnsi="Times New Roman" w:cs="Times New Roman"/>
                <w:sz w:val="24"/>
                <w:szCs w:val="24"/>
                <w:lang w:eastAsia="ru-RU"/>
              </w:rPr>
              <w:t>.</w:t>
            </w:r>
          </w:p>
          <w:p w:rsidR="000D4408" w:rsidRPr="000D4408" w:rsidRDefault="000D4408"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0D4408">
              <w:rPr>
                <w:rFonts w:ascii="Times New Roman" w:eastAsia="Times New Roman" w:hAnsi="Times New Roman" w:cs="Times New Roman"/>
                <w:sz w:val="24"/>
                <w:szCs w:val="24"/>
                <w:lang w:eastAsia="ru-RU"/>
              </w:rPr>
              <w:t>• Стульчики для каждого ребенка</w:t>
            </w:r>
            <w:r w:rsidR="00EE127A">
              <w:rPr>
                <w:rFonts w:ascii="Times New Roman" w:eastAsia="Times New Roman" w:hAnsi="Times New Roman" w:cs="Times New Roman"/>
                <w:sz w:val="24"/>
                <w:szCs w:val="24"/>
                <w:lang w:eastAsia="ru-RU"/>
              </w:rPr>
              <w:t>.</w:t>
            </w:r>
          </w:p>
          <w:p w:rsidR="000D4408" w:rsidRPr="00570D57" w:rsidRDefault="000D4408"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0D4408">
              <w:rPr>
                <w:rFonts w:ascii="Times New Roman" w:eastAsia="Times New Roman" w:hAnsi="Times New Roman" w:cs="Times New Roman"/>
                <w:sz w:val="24"/>
                <w:szCs w:val="24"/>
                <w:lang w:eastAsia="ru-RU"/>
              </w:rPr>
              <w:t>• Подушки для сиденья на полу для каждого ребенка</w:t>
            </w:r>
            <w:r w:rsidR="00EE127A">
              <w:rPr>
                <w:rFonts w:ascii="Times New Roman" w:eastAsia="Times New Roman" w:hAnsi="Times New Roman" w:cs="Times New Roman"/>
                <w:sz w:val="24"/>
                <w:szCs w:val="24"/>
                <w:lang w:eastAsia="ru-RU"/>
              </w:rPr>
              <w:t>.</w:t>
            </w:r>
          </w:p>
        </w:tc>
      </w:tr>
      <w:tr w:rsidR="000D4408" w:rsidRPr="00570D57" w:rsidTr="00FD41E8">
        <w:trPr>
          <w:trHeight w:val="174"/>
        </w:trPr>
        <w:tc>
          <w:tcPr>
            <w:tcW w:w="2843" w:type="dxa"/>
            <w:tcBorders>
              <w:top w:val="single" w:sz="4" w:space="0" w:color="auto"/>
              <w:left w:val="single" w:sz="6" w:space="0" w:color="auto"/>
              <w:bottom w:val="single" w:sz="4" w:space="0" w:color="auto"/>
              <w:right w:val="single" w:sz="6" w:space="0" w:color="auto"/>
            </w:tcBorders>
            <w:shd w:val="clear" w:color="auto" w:fill="auto"/>
            <w:hideMark/>
          </w:tcPr>
          <w:p w:rsidR="00B8297C" w:rsidRDefault="00B8297C" w:rsidP="00B8297C">
            <w:pPr>
              <w:spacing w:after="0" w:line="240" w:lineRule="auto"/>
              <w:jc w:val="center"/>
              <w:textAlignment w:val="baseline"/>
              <w:rPr>
                <w:rFonts w:ascii="Times New Roman" w:eastAsia="Times New Roman" w:hAnsi="Times New Roman" w:cs="Times New Roman"/>
                <w:sz w:val="24"/>
                <w:szCs w:val="24"/>
                <w:lang w:eastAsia="ru-RU"/>
              </w:rPr>
            </w:pPr>
          </w:p>
          <w:p w:rsidR="000D4408" w:rsidRDefault="00B8297C" w:rsidP="00B8297C">
            <w:pPr>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Место для </w:t>
            </w:r>
            <w:r w:rsidR="000D4408">
              <w:rPr>
                <w:rFonts w:ascii="Times New Roman" w:eastAsia="Times New Roman" w:hAnsi="Times New Roman" w:cs="Times New Roman"/>
                <w:sz w:val="24"/>
                <w:szCs w:val="24"/>
                <w:lang w:eastAsia="ru-RU"/>
              </w:rPr>
              <w:t xml:space="preserve">проведения </w:t>
            </w:r>
            <w:r>
              <w:rPr>
                <w:rFonts w:ascii="Times New Roman" w:eastAsia="Times New Roman" w:hAnsi="Times New Roman" w:cs="Times New Roman"/>
                <w:sz w:val="24"/>
                <w:szCs w:val="24"/>
                <w:lang w:eastAsia="ru-RU"/>
              </w:rPr>
              <w:t xml:space="preserve">групповых </w:t>
            </w:r>
            <w:r w:rsidR="000D4408" w:rsidRPr="000D4408">
              <w:rPr>
                <w:rFonts w:ascii="Times New Roman" w:eastAsia="Times New Roman" w:hAnsi="Times New Roman" w:cs="Times New Roman"/>
                <w:sz w:val="24"/>
                <w:szCs w:val="24"/>
                <w:lang w:eastAsia="ru-RU"/>
              </w:rPr>
              <w:t>занятий</w:t>
            </w:r>
          </w:p>
        </w:tc>
        <w:tc>
          <w:tcPr>
            <w:tcW w:w="6527" w:type="dxa"/>
            <w:tcBorders>
              <w:top w:val="single" w:sz="4" w:space="0" w:color="auto"/>
              <w:left w:val="single" w:sz="6" w:space="0" w:color="auto"/>
              <w:bottom w:val="single" w:sz="4" w:space="0" w:color="auto"/>
              <w:right w:val="single" w:sz="6" w:space="0" w:color="auto"/>
            </w:tcBorders>
            <w:shd w:val="clear" w:color="auto" w:fill="auto"/>
            <w:hideMark/>
          </w:tcPr>
          <w:p w:rsidR="000D4408" w:rsidRPr="000D4408" w:rsidRDefault="000D4408"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0D4408">
              <w:rPr>
                <w:rFonts w:ascii="Times New Roman" w:eastAsia="Times New Roman" w:hAnsi="Times New Roman" w:cs="Times New Roman"/>
                <w:sz w:val="24"/>
                <w:szCs w:val="24"/>
                <w:lang w:eastAsia="ru-RU"/>
              </w:rPr>
              <w:t>• Магнитная или пробковая доска</w:t>
            </w:r>
            <w:r w:rsidR="00EE127A">
              <w:rPr>
                <w:rFonts w:ascii="Times New Roman" w:eastAsia="Times New Roman" w:hAnsi="Times New Roman" w:cs="Times New Roman"/>
                <w:sz w:val="24"/>
                <w:szCs w:val="24"/>
                <w:lang w:eastAsia="ru-RU"/>
              </w:rPr>
              <w:t>.</w:t>
            </w:r>
          </w:p>
          <w:p w:rsidR="000D4408" w:rsidRPr="000D4408" w:rsidRDefault="000D4408"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0D4408">
              <w:rPr>
                <w:rFonts w:ascii="Times New Roman" w:eastAsia="Times New Roman" w:hAnsi="Times New Roman" w:cs="Times New Roman"/>
                <w:sz w:val="24"/>
                <w:szCs w:val="24"/>
                <w:lang w:eastAsia="ru-RU"/>
              </w:rPr>
              <w:t xml:space="preserve">• </w:t>
            </w:r>
            <w:r w:rsidR="00EE127A">
              <w:rPr>
                <w:rFonts w:ascii="Times New Roman" w:eastAsia="Times New Roman" w:hAnsi="Times New Roman" w:cs="Times New Roman"/>
                <w:sz w:val="24"/>
                <w:szCs w:val="24"/>
                <w:lang w:eastAsia="ru-RU"/>
              </w:rPr>
              <w:t>И</w:t>
            </w:r>
            <w:r w:rsidRPr="000D4408">
              <w:rPr>
                <w:rFonts w:ascii="Times New Roman" w:eastAsia="Times New Roman" w:hAnsi="Times New Roman" w:cs="Times New Roman"/>
                <w:sz w:val="24"/>
                <w:szCs w:val="24"/>
                <w:lang w:eastAsia="ru-RU"/>
              </w:rPr>
              <w:t>нтерактивная доска</w:t>
            </w:r>
            <w:r w:rsidR="00EE127A">
              <w:rPr>
                <w:rFonts w:ascii="Times New Roman" w:eastAsia="Times New Roman" w:hAnsi="Times New Roman" w:cs="Times New Roman"/>
                <w:sz w:val="24"/>
                <w:szCs w:val="24"/>
                <w:lang w:eastAsia="ru-RU"/>
              </w:rPr>
              <w:t>.</w:t>
            </w:r>
          </w:p>
          <w:p w:rsidR="000D4408" w:rsidRPr="000D4408" w:rsidRDefault="000D4408"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0D4408">
              <w:rPr>
                <w:rFonts w:ascii="Times New Roman" w:eastAsia="Times New Roman" w:hAnsi="Times New Roman" w:cs="Times New Roman"/>
                <w:sz w:val="24"/>
                <w:szCs w:val="24"/>
                <w:lang w:eastAsia="ru-RU"/>
              </w:rPr>
              <w:t>• Флипчарт</w:t>
            </w:r>
            <w:r w:rsidR="00EE127A">
              <w:rPr>
                <w:rFonts w:ascii="Times New Roman" w:eastAsia="Times New Roman" w:hAnsi="Times New Roman" w:cs="Times New Roman"/>
                <w:sz w:val="24"/>
                <w:szCs w:val="24"/>
                <w:lang w:eastAsia="ru-RU"/>
              </w:rPr>
              <w:t>.</w:t>
            </w:r>
          </w:p>
          <w:p w:rsidR="000D4408" w:rsidRPr="00570D57" w:rsidRDefault="000D4408" w:rsidP="00FD41E8">
            <w:pPr>
              <w:spacing w:after="0" w:line="240" w:lineRule="auto"/>
              <w:ind w:right="270"/>
              <w:jc w:val="both"/>
              <w:textAlignment w:val="baseline"/>
              <w:rPr>
                <w:rFonts w:ascii="Times New Roman" w:eastAsia="Times New Roman" w:hAnsi="Times New Roman" w:cs="Times New Roman"/>
                <w:sz w:val="24"/>
                <w:szCs w:val="24"/>
                <w:lang w:eastAsia="ru-RU"/>
              </w:rPr>
            </w:pPr>
            <w:r w:rsidRPr="000D4408">
              <w:rPr>
                <w:rFonts w:ascii="Times New Roman" w:eastAsia="Times New Roman" w:hAnsi="Times New Roman" w:cs="Times New Roman"/>
                <w:sz w:val="24"/>
                <w:szCs w:val="24"/>
                <w:lang w:eastAsia="ru-RU"/>
              </w:rPr>
              <w:t>• Столы и стулья на всех детей</w:t>
            </w:r>
            <w:r w:rsidR="00EE127A">
              <w:rPr>
                <w:rFonts w:ascii="Times New Roman" w:eastAsia="Times New Roman" w:hAnsi="Times New Roman" w:cs="Times New Roman"/>
                <w:sz w:val="24"/>
                <w:szCs w:val="24"/>
                <w:lang w:eastAsia="ru-RU"/>
              </w:rPr>
              <w:t>.</w:t>
            </w:r>
          </w:p>
        </w:tc>
      </w:tr>
    </w:tbl>
    <w:p w:rsidR="00570D57" w:rsidRDefault="00570D57" w:rsidP="002F4E84">
      <w:pPr>
        <w:widowControl w:val="0"/>
        <w:overflowPunct w:val="0"/>
        <w:autoSpaceDE w:val="0"/>
        <w:autoSpaceDN w:val="0"/>
        <w:adjustRightInd w:val="0"/>
        <w:spacing w:after="0" w:line="220" w:lineRule="auto"/>
        <w:ind w:left="2" w:right="600"/>
        <w:jc w:val="center"/>
        <w:rPr>
          <w:rFonts w:ascii="Times New Roman" w:eastAsiaTheme="minorEastAsia" w:hAnsi="Times New Roman" w:cs="Times New Roman"/>
          <w:b/>
          <w:color w:val="000000" w:themeColor="text1"/>
          <w:sz w:val="24"/>
          <w:szCs w:val="24"/>
        </w:rPr>
      </w:pPr>
    </w:p>
    <w:bookmarkEnd w:id="31"/>
    <w:p w:rsidR="00570D57" w:rsidRPr="00570D57" w:rsidRDefault="00B07454" w:rsidP="00570D57">
      <w:pPr>
        <w:spacing w:after="0" w:line="240" w:lineRule="auto"/>
        <w:ind w:left="555" w:firstLine="555"/>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3.1</w:t>
      </w:r>
      <w:r w:rsidR="004E5F3F">
        <w:rPr>
          <w:rFonts w:ascii="Times New Roman" w:eastAsia="Times New Roman" w:hAnsi="Times New Roman" w:cs="Times New Roman"/>
          <w:b/>
          <w:bCs/>
          <w:sz w:val="24"/>
          <w:szCs w:val="24"/>
          <w:lang w:eastAsia="ru-RU"/>
        </w:rPr>
        <w:t>1</w:t>
      </w:r>
      <w:r>
        <w:rPr>
          <w:rFonts w:ascii="Times New Roman" w:eastAsia="Times New Roman" w:hAnsi="Times New Roman" w:cs="Times New Roman"/>
          <w:b/>
          <w:bCs/>
          <w:sz w:val="24"/>
          <w:szCs w:val="24"/>
          <w:lang w:eastAsia="ru-RU"/>
        </w:rPr>
        <w:t xml:space="preserve">. </w:t>
      </w:r>
      <w:r w:rsidR="00570D57" w:rsidRPr="00570D57">
        <w:rPr>
          <w:rFonts w:ascii="Times New Roman" w:eastAsia="Times New Roman" w:hAnsi="Times New Roman" w:cs="Times New Roman"/>
          <w:b/>
          <w:bCs/>
          <w:sz w:val="24"/>
          <w:szCs w:val="24"/>
          <w:lang w:eastAsia="ru-RU"/>
        </w:rPr>
        <w:t>Особенности традиционных событий, праздников, мероприятий</w:t>
      </w:r>
    </w:p>
    <w:p w:rsidR="00570D57" w:rsidRPr="00B062D0" w:rsidRDefault="00570D57" w:rsidP="00E60CE6">
      <w:pPr>
        <w:pStyle w:val="a3"/>
        <w:ind w:firstLine="709"/>
        <w:jc w:val="both"/>
        <w:rPr>
          <w:rFonts w:ascii="Times New Roman" w:hAnsi="Times New Roman" w:cs="Times New Roman"/>
          <w:color w:val="000000" w:themeColor="text1"/>
        </w:rPr>
      </w:pPr>
      <w:r w:rsidRPr="00B062D0">
        <w:rPr>
          <w:rFonts w:ascii="Times New Roman" w:hAnsi="Times New Roman" w:cs="Times New Roman"/>
          <w:color w:val="000000" w:themeColor="text1"/>
        </w:rPr>
        <w:t>Особенности традиционных событий</w:t>
      </w:r>
      <w:r w:rsidR="00B07454">
        <w:rPr>
          <w:rFonts w:ascii="Times New Roman" w:hAnsi="Times New Roman" w:cs="Times New Roman"/>
          <w:color w:val="000000" w:themeColor="text1"/>
        </w:rPr>
        <w:t>, праздников, меро</w:t>
      </w:r>
      <w:r w:rsidRPr="00B062D0">
        <w:rPr>
          <w:rFonts w:ascii="Times New Roman" w:hAnsi="Times New Roman" w:cs="Times New Roman"/>
          <w:color w:val="000000" w:themeColor="text1"/>
        </w:rPr>
        <w:t>приятий обусловлены реализацией комплексно-тематического построения Программы.</w:t>
      </w:r>
    </w:p>
    <w:p w:rsidR="00570D57" w:rsidRPr="00B062D0" w:rsidRDefault="00570D57" w:rsidP="00E60CE6">
      <w:pPr>
        <w:pStyle w:val="a3"/>
        <w:ind w:firstLine="709"/>
        <w:jc w:val="both"/>
        <w:rPr>
          <w:rFonts w:ascii="Times New Roman" w:hAnsi="Times New Roman" w:cs="Times New Roman"/>
          <w:color w:val="000000" w:themeColor="text1"/>
        </w:rPr>
      </w:pPr>
      <w:r w:rsidRPr="00B062D0">
        <w:rPr>
          <w:rFonts w:ascii="Times New Roman" w:hAnsi="Times New Roman" w:cs="Times New Roman"/>
          <w:color w:val="000000" w:themeColor="text1"/>
        </w:rPr>
        <w:t>Организационной основой реализации комплексно-тематического принципа построения Программы является примерный календарь праздников, тематика которых ориентирована на все направления развития ребен</w:t>
      </w:r>
      <w:r w:rsidR="00B07454">
        <w:rPr>
          <w:rFonts w:ascii="Times New Roman" w:hAnsi="Times New Roman" w:cs="Times New Roman"/>
          <w:color w:val="000000" w:themeColor="text1"/>
        </w:rPr>
        <w:t>ка дошкольного возраста и посвя</w:t>
      </w:r>
      <w:r w:rsidRPr="00B062D0">
        <w:rPr>
          <w:rFonts w:ascii="Times New Roman" w:hAnsi="Times New Roman" w:cs="Times New Roman"/>
          <w:color w:val="000000" w:themeColor="text1"/>
        </w:rPr>
        <w:t>щена различным сторонам человеческого бытия:</w:t>
      </w:r>
    </w:p>
    <w:p w:rsidR="00570D57" w:rsidRPr="00B062D0" w:rsidRDefault="004077C9" w:rsidP="00B07454">
      <w:pPr>
        <w:pStyle w:val="a3"/>
        <w:ind w:firstLine="709"/>
        <w:jc w:val="both"/>
        <w:rPr>
          <w:rFonts w:ascii="Times New Roman" w:hAnsi="Times New Roman" w:cs="Times New Roman"/>
          <w:color w:val="000000" w:themeColor="text1"/>
        </w:rPr>
      </w:pPr>
      <w:r>
        <w:rPr>
          <w:rFonts w:ascii="Times New Roman" w:hAnsi="Times New Roman" w:cs="Times New Roman"/>
          <w:color w:val="000000" w:themeColor="text1"/>
        </w:rPr>
        <w:t>•</w:t>
      </w:r>
      <w:r w:rsidR="00570D57" w:rsidRPr="00B062D0">
        <w:rPr>
          <w:rFonts w:ascii="Times New Roman" w:hAnsi="Times New Roman" w:cs="Times New Roman"/>
          <w:color w:val="000000" w:themeColor="text1"/>
        </w:rPr>
        <w:t>явлениям нравственной жизни ребенка (д</w:t>
      </w:r>
      <w:r w:rsidR="00B07454">
        <w:rPr>
          <w:rFonts w:ascii="Times New Roman" w:hAnsi="Times New Roman" w:cs="Times New Roman"/>
          <w:color w:val="000000" w:themeColor="text1"/>
        </w:rPr>
        <w:t xml:space="preserve">ни «спасибо», доброты, друзей и </w:t>
      </w:r>
      <w:r w:rsidR="00570D57" w:rsidRPr="00B062D0">
        <w:rPr>
          <w:rFonts w:ascii="Times New Roman" w:hAnsi="Times New Roman" w:cs="Times New Roman"/>
          <w:color w:val="000000" w:themeColor="text1"/>
        </w:rPr>
        <w:t>др.);</w:t>
      </w:r>
    </w:p>
    <w:p w:rsidR="00570D57" w:rsidRPr="00B062D0" w:rsidRDefault="004077C9" w:rsidP="00E60CE6">
      <w:pPr>
        <w:pStyle w:val="a3"/>
        <w:ind w:firstLine="709"/>
        <w:jc w:val="both"/>
        <w:rPr>
          <w:rFonts w:ascii="Times New Roman" w:hAnsi="Times New Roman" w:cs="Times New Roman"/>
          <w:color w:val="000000" w:themeColor="text1"/>
        </w:rPr>
      </w:pPr>
      <w:r>
        <w:rPr>
          <w:rFonts w:ascii="Times New Roman" w:hAnsi="Times New Roman" w:cs="Times New Roman"/>
          <w:color w:val="000000" w:themeColor="text1"/>
        </w:rPr>
        <w:t>•</w:t>
      </w:r>
      <w:r w:rsidR="00570D57" w:rsidRPr="00B062D0">
        <w:rPr>
          <w:rFonts w:ascii="Times New Roman" w:hAnsi="Times New Roman" w:cs="Times New Roman"/>
          <w:color w:val="000000" w:themeColor="text1"/>
        </w:rPr>
        <w:t>окружающей природе (вода, земля, птицы, животные и др.);</w:t>
      </w:r>
    </w:p>
    <w:p w:rsidR="00570D57" w:rsidRPr="00B062D0" w:rsidRDefault="004077C9" w:rsidP="00E60CE6">
      <w:pPr>
        <w:pStyle w:val="a3"/>
        <w:ind w:firstLine="709"/>
        <w:jc w:val="both"/>
        <w:rPr>
          <w:rFonts w:ascii="Times New Roman" w:hAnsi="Times New Roman" w:cs="Times New Roman"/>
          <w:color w:val="000000" w:themeColor="text1"/>
        </w:rPr>
      </w:pPr>
      <w:r>
        <w:rPr>
          <w:rFonts w:ascii="Times New Roman" w:hAnsi="Times New Roman" w:cs="Times New Roman"/>
          <w:color w:val="000000" w:themeColor="text1"/>
        </w:rPr>
        <w:t>•</w:t>
      </w:r>
      <w:r w:rsidR="00570D57" w:rsidRPr="00B062D0">
        <w:rPr>
          <w:rFonts w:ascii="Times New Roman" w:hAnsi="Times New Roman" w:cs="Times New Roman"/>
          <w:color w:val="000000" w:themeColor="text1"/>
        </w:rPr>
        <w:t>миру искусства и литературы (дни музыки, детской книги, театра и др.);</w:t>
      </w:r>
    </w:p>
    <w:p w:rsidR="00570D57" w:rsidRPr="00B062D0" w:rsidRDefault="004077C9" w:rsidP="00E60CE6">
      <w:pPr>
        <w:pStyle w:val="a3"/>
        <w:ind w:firstLine="709"/>
        <w:jc w:val="both"/>
        <w:rPr>
          <w:rFonts w:ascii="Times New Roman" w:hAnsi="Times New Roman" w:cs="Times New Roman"/>
          <w:color w:val="000000" w:themeColor="text1"/>
        </w:rPr>
      </w:pPr>
      <w:r>
        <w:rPr>
          <w:rFonts w:ascii="Times New Roman" w:hAnsi="Times New Roman" w:cs="Times New Roman"/>
          <w:color w:val="000000" w:themeColor="text1"/>
        </w:rPr>
        <w:t>•</w:t>
      </w:r>
      <w:r w:rsidR="00570D57" w:rsidRPr="00B062D0">
        <w:rPr>
          <w:rFonts w:ascii="Times New Roman" w:hAnsi="Times New Roman" w:cs="Times New Roman"/>
          <w:color w:val="000000" w:themeColor="text1"/>
        </w:rPr>
        <w:t>традиционным для семьи, общества и государства празд</w:t>
      </w:r>
      <w:r w:rsidR="00570D57" w:rsidRPr="00B062D0">
        <w:rPr>
          <w:rFonts w:ascii="Times New Roman" w:hAnsi="Times New Roman" w:cs="Times New Roman"/>
          <w:color w:val="000000" w:themeColor="text1"/>
        </w:rPr>
        <w:softHyphen/>
        <w:t>ничным событиям (Новый год, День матери и др.);</w:t>
      </w:r>
    </w:p>
    <w:p w:rsidR="00570D57" w:rsidRPr="00B062D0" w:rsidRDefault="004077C9" w:rsidP="00E60CE6">
      <w:pPr>
        <w:pStyle w:val="a3"/>
        <w:ind w:firstLine="709"/>
        <w:jc w:val="both"/>
        <w:rPr>
          <w:rFonts w:ascii="Times New Roman" w:hAnsi="Times New Roman" w:cs="Times New Roman"/>
          <w:color w:val="000000" w:themeColor="text1"/>
        </w:rPr>
      </w:pPr>
      <w:r>
        <w:rPr>
          <w:rFonts w:ascii="Times New Roman" w:hAnsi="Times New Roman" w:cs="Times New Roman"/>
          <w:color w:val="000000" w:themeColor="text1"/>
        </w:rPr>
        <w:t>•</w:t>
      </w:r>
      <w:r w:rsidR="00570D57" w:rsidRPr="00B062D0">
        <w:rPr>
          <w:rFonts w:ascii="Times New Roman" w:hAnsi="Times New Roman" w:cs="Times New Roman"/>
          <w:color w:val="000000" w:themeColor="text1"/>
        </w:rPr>
        <w:t>наиболее «важным» профессиям (воспитатель, врач, по</w:t>
      </w:r>
      <w:r w:rsidR="00570D57" w:rsidRPr="00B062D0">
        <w:rPr>
          <w:rFonts w:ascii="Times New Roman" w:hAnsi="Times New Roman" w:cs="Times New Roman"/>
          <w:color w:val="000000" w:themeColor="text1"/>
        </w:rPr>
        <w:softHyphen/>
        <w:t>чтальон, строитель и др.);</w:t>
      </w:r>
    </w:p>
    <w:p w:rsidR="00570D57" w:rsidRPr="004E5F3F" w:rsidRDefault="004077C9" w:rsidP="004E5F3F">
      <w:pPr>
        <w:pStyle w:val="a3"/>
        <w:ind w:firstLine="709"/>
        <w:jc w:val="both"/>
        <w:rPr>
          <w:rFonts w:ascii="Times New Roman" w:hAnsi="Times New Roman" w:cs="Times New Roman"/>
          <w:color w:val="000000" w:themeColor="text1"/>
        </w:rPr>
      </w:pPr>
      <w:r>
        <w:rPr>
          <w:rFonts w:ascii="Times New Roman" w:hAnsi="Times New Roman" w:cs="Times New Roman"/>
          <w:color w:val="000000" w:themeColor="text1"/>
        </w:rPr>
        <w:t>•</w:t>
      </w:r>
      <w:r w:rsidR="00570D57" w:rsidRPr="00B062D0">
        <w:rPr>
          <w:rFonts w:ascii="Times New Roman" w:hAnsi="Times New Roman" w:cs="Times New Roman"/>
          <w:color w:val="000000" w:themeColor="text1"/>
        </w:rPr>
        <w:t>событиям, формирующим чувство гражданской принад</w:t>
      </w:r>
      <w:r w:rsidR="00570D57" w:rsidRPr="00B062D0">
        <w:rPr>
          <w:rFonts w:ascii="Times New Roman" w:hAnsi="Times New Roman" w:cs="Times New Roman"/>
          <w:color w:val="000000" w:themeColor="text1"/>
        </w:rPr>
        <w:softHyphen/>
        <w:t>лежности ребенка (День Государственного флага, День России, День защитника Отечества и др.).</w:t>
      </w:r>
    </w:p>
    <w:p w:rsidR="00570D57" w:rsidRPr="00EE127A" w:rsidRDefault="00570D57" w:rsidP="00E60CE6">
      <w:pPr>
        <w:spacing w:after="0" w:line="240" w:lineRule="auto"/>
        <w:ind w:firstLine="709"/>
        <w:jc w:val="center"/>
        <w:rPr>
          <w:rFonts w:ascii="Times New Roman" w:hAnsi="Times New Roman" w:cs="Times New Roman"/>
          <w:b/>
          <w:iCs/>
          <w:color w:val="000000" w:themeColor="text1"/>
          <w:sz w:val="24"/>
          <w:szCs w:val="24"/>
        </w:rPr>
      </w:pPr>
      <w:r w:rsidRPr="00EE127A">
        <w:rPr>
          <w:rFonts w:ascii="Times New Roman" w:hAnsi="Times New Roman" w:cs="Times New Roman"/>
          <w:b/>
          <w:iCs/>
          <w:color w:val="000000" w:themeColor="text1"/>
          <w:sz w:val="24"/>
          <w:szCs w:val="24"/>
        </w:rPr>
        <w:t>Особенности организации образовательной деятельности в процессе подготовки и проведения праздников и традиций</w:t>
      </w:r>
    </w:p>
    <w:p w:rsidR="00570D57" w:rsidRPr="00B062D0" w:rsidRDefault="00570D57" w:rsidP="00E60CE6">
      <w:pPr>
        <w:pStyle w:val="a3"/>
        <w:ind w:firstLine="709"/>
        <w:jc w:val="both"/>
        <w:rPr>
          <w:rFonts w:ascii="Times New Roman" w:hAnsi="Times New Roman" w:cs="Times New Roman"/>
          <w:color w:val="000000" w:themeColor="text1"/>
        </w:rPr>
      </w:pPr>
      <w:r w:rsidRPr="00B062D0">
        <w:rPr>
          <w:rFonts w:ascii="Times New Roman" w:hAnsi="Times New Roman" w:cs="Times New Roman"/>
          <w:color w:val="000000" w:themeColor="text1"/>
        </w:rPr>
        <w:t>Образовательная деятельность:</w:t>
      </w:r>
    </w:p>
    <w:p w:rsidR="00570D57" w:rsidRPr="00B062D0" w:rsidRDefault="004077C9" w:rsidP="00E60CE6">
      <w:pPr>
        <w:pStyle w:val="a3"/>
        <w:ind w:firstLine="709"/>
        <w:jc w:val="both"/>
        <w:rPr>
          <w:rFonts w:ascii="Times New Roman" w:hAnsi="Times New Roman" w:cs="Times New Roman"/>
          <w:color w:val="000000" w:themeColor="text1"/>
        </w:rPr>
      </w:pPr>
      <w:r>
        <w:rPr>
          <w:rFonts w:ascii="Times New Roman" w:hAnsi="Times New Roman" w:cs="Times New Roman"/>
          <w:color w:val="000000" w:themeColor="text1"/>
        </w:rPr>
        <w:t>•</w:t>
      </w:r>
      <w:r w:rsidR="00570D57" w:rsidRPr="00B062D0">
        <w:rPr>
          <w:rFonts w:ascii="Times New Roman" w:hAnsi="Times New Roman" w:cs="Times New Roman"/>
          <w:color w:val="000000" w:themeColor="text1"/>
        </w:rPr>
        <w:t>имеет социально-личностную ориентированность и мотивацию всех видов де</w:t>
      </w:r>
      <w:r w:rsidR="00B8297C">
        <w:rPr>
          <w:rFonts w:ascii="Times New Roman" w:hAnsi="Times New Roman" w:cs="Times New Roman"/>
          <w:color w:val="000000" w:themeColor="text1"/>
        </w:rPr>
        <w:t>тской деятельности в ходе подго</w:t>
      </w:r>
      <w:r w:rsidR="00570D57" w:rsidRPr="00B062D0">
        <w:rPr>
          <w:rFonts w:ascii="Times New Roman" w:hAnsi="Times New Roman" w:cs="Times New Roman"/>
          <w:color w:val="000000" w:themeColor="text1"/>
        </w:rPr>
        <w:t>товки и проведения праздников;</w:t>
      </w:r>
    </w:p>
    <w:p w:rsidR="00570D57" w:rsidRPr="00B062D0" w:rsidRDefault="004077C9" w:rsidP="00F2342A">
      <w:pPr>
        <w:pStyle w:val="a3"/>
        <w:ind w:firstLine="709"/>
        <w:jc w:val="both"/>
        <w:rPr>
          <w:rFonts w:ascii="Times New Roman" w:hAnsi="Times New Roman" w:cs="Times New Roman"/>
          <w:color w:val="000000" w:themeColor="text1"/>
        </w:rPr>
      </w:pPr>
      <w:r>
        <w:rPr>
          <w:rFonts w:ascii="Times New Roman" w:hAnsi="Times New Roman" w:cs="Times New Roman"/>
          <w:color w:val="000000" w:themeColor="text1"/>
        </w:rPr>
        <w:t>•</w:t>
      </w:r>
      <w:r w:rsidR="00570D57" w:rsidRPr="00B062D0">
        <w:rPr>
          <w:rFonts w:ascii="Times New Roman" w:hAnsi="Times New Roman" w:cs="Times New Roman"/>
          <w:color w:val="000000" w:themeColor="text1"/>
        </w:rPr>
        <w:t>формы подготовки и проведения носят интегративный характер, то есть позволяют решать задачи образовательной деятельности нескольких образовательных областей;</w:t>
      </w:r>
    </w:p>
    <w:p w:rsidR="00570D57" w:rsidRPr="00B062D0" w:rsidRDefault="004077C9" w:rsidP="00F2342A">
      <w:pPr>
        <w:pStyle w:val="a3"/>
        <w:ind w:firstLine="709"/>
        <w:jc w:val="both"/>
        <w:rPr>
          <w:rFonts w:ascii="Times New Roman" w:hAnsi="Times New Roman" w:cs="Times New Roman"/>
          <w:color w:val="000000" w:themeColor="text1"/>
        </w:rPr>
      </w:pPr>
      <w:r>
        <w:rPr>
          <w:rFonts w:ascii="Times New Roman" w:hAnsi="Times New Roman" w:cs="Times New Roman"/>
          <w:color w:val="000000" w:themeColor="text1"/>
        </w:rPr>
        <w:t>•</w:t>
      </w:r>
      <w:r w:rsidR="00570D57" w:rsidRPr="00B062D0">
        <w:rPr>
          <w:rFonts w:ascii="Times New Roman" w:hAnsi="Times New Roman" w:cs="Times New Roman"/>
          <w:color w:val="000000" w:themeColor="text1"/>
        </w:rPr>
        <w:t>предполагает многообразие форм подготовки и проведения праздников;</w:t>
      </w:r>
    </w:p>
    <w:p w:rsidR="00570D57" w:rsidRPr="00B062D0" w:rsidRDefault="004077C9" w:rsidP="00F2342A">
      <w:pPr>
        <w:pStyle w:val="a3"/>
        <w:ind w:firstLine="709"/>
        <w:jc w:val="both"/>
        <w:rPr>
          <w:rFonts w:ascii="Times New Roman" w:hAnsi="Times New Roman" w:cs="Times New Roman"/>
          <w:color w:val="000000" w:themeColor="text1"/>
        </w:rPr>
      </w:pPr>
      <w:r>
        <w:rPr>
          <w:rFonts w:ascii="Times New Roman" w:hAnsi="Times New Roman" w:cs="Times New Roman"/>
          <w:color w:val="000000" w:themeColor="text1"/>
        </w:rPr>
        <w:t>•</w:t>
      </w:r>
      <w:r w:rsidR="00570D57" w:rsidRPr="00B062D0">
        <w:rPr>
          <w:rFonts w:ascii="Times New Roman" w:hAnsi="Times New Roman" w:cs="Times New Roman"/>
          <w:color w:val="000000" w:themeColor="text1"/>
        </w:rPr>
        <w:t>обеспечивает возможность реализации принципа построения программы «по спирали» или от простого к сложному (основная часть праздников повторяется в следующем возрастном подпериоде дошкольного детства, при этом возрастает мера участия детей и сложность задач, решаемых каждым ребенком при подготовке и проведении праздников);</w:t>
      </w:r>
    </w:p>
    <w:p w:rsidR="00570D57" w:rsidRDefault="004077C9" w:rsidP="004E5F3F">
      <w:pPr>
        <w:pStyle w:val="a3"/>
        <w:ind w:firstLine="709"/>
        <w:jc w:val="both"/>
        <w:rPr>
          <w:rFonts w:ascii="Times New Roman" w:hAnsi="Times New Roman" w:cs="Times New Roman"/>
          <w:color w:val="000000" w:themeColor="text1"/>
        </w:rPr>
      </w:pPr>
      <w:r>
        <w:rPr>
          <w:rFonts w:ascii="Times New Roman" w:hAnsi="Times New Roman" w:cs="Times New Roman"/>
          <w:color w:val="000000" w:themeColor="text1"/>
        </w:rPr>
        <w:t>•</w:t>
      </w:r>
      <w:r w:rsidR="00570D57" w:rsidRPr="00B062D0">
        <w:rPr>
          <w:rFonts w:ascii="Times New Roman" w:hAnsi="Times New Roman" w:cs="Times New Roman"/>
          <w:color w:val="000000" w:themeColor="text1"/>
        </w:rPr>
        <w:t>выполняет функцию сплочения общественного и семейного дошкольного образования (включение в праздники и подготовку к ним родителей детей).</w:t>
      </w:r>
    </w:p>
    <w:p w:rsidR="004E5F3F" w:rsidRPr="00B062D0" w:rsidRDefault="004E5F3F" w:rsidP="004E5F3F">
      <w:pPr>
        <w:pStyle w:val="a3"/>
        <w:ind w:firstLine="709"/>
        <w:jc w:val="both"/>
        <w:rPr>
          <w:rFonts w:ascii="Times New Roman" w:hAnsi="Times New Roman" w:cs="Times New Roman"/>
          <w:color w:val="000000" w:themeColor="text1"/>
        </w:rPr>
      </w:pPr>
    </w:p>
    <w:p w:rsidR="00570D57" w:rsidRDefault="00570D57" w:rsidP="00B8297C">
      <w:pPr>
        <w:widowControl w:val="0"/>
        <w:autoSpaceDE w:val="0"/>
        <w:autoSpaceDN w:val="0"/>
        <w:adjustRightInd w:val="0"/>
        <w:spacing w:after="0" w:line="240" w:lineRule="auto"/>
        <w:jc w:val="center"/>
        <w:rPr>
          <w:rFonts w:ascii="Times New Roman" w:hAnsi="Times New Roman" w:cs="Times New Roman"/>
          <w:b/>
          <w:color w:val="000000" w:themeColor="text1"/>
          <w:sz w:val="24"/>
          <w:szCs w:val="24"/>
        </w:rPr>
      </w:pPr>
      <w:r w:rsidRPr="00B062D0">
        <w:rPr>
          <w:rFonts w:ascii="Times New Roman" w:hAnsi="Times New Roman" w:cs="Times New Roman"/>
          <w:b/>
          <w:color w:val="000000" w:themeColor="text1"/>
          <w:sz w:val="24"/>
          <w:szCs w:val="24"/>
        </w:rPr>
        <w:t xml:space="preserve">План праздников и развлечений </w:t>
      </w:r>
      <w:r w:rsidR="004345F7">
        <w:rPr>
          <w:rFonts w:ascii="Times New Roman" w:hAnsi="Times New Roman" w:cs="Times New Roman"/>
          <w:b/>
          <w:color w:val="000000" w:themeColor="text1"/>
          <w:sz w:val="24"/>
          <w:szCs w:val="24"/>
        </w:rPr>
        <w:t>на период с 01.09.2021</w:t>
      </w:r>
      <w:r w:rsidRPr="00570D57">
        <w:rPr>
          <w:rFonts w:ascii="Times New Roman" w:hAnsi="Times New Roman" w:cs="Times New Roman"/>
          <w:b/>
          <w:color w:val="000000" w:themeColor="text1"/>
          <w:sz w:val="24"/>
          <w:szCs w:val="24"/>
        </w:rPr>
        <w:t xml:space="preserve">г. по </w:t>
      </w:r>
      <w:r w:rsidRPr="00DD505D">
        <w:rPr>
          <w:rFonts w:ascii="Times New Roman" w:hAnsi="Times New Roman" w:cs="Times New Roman"/>
          <w:b/>
          <w:color w:val="000000" w:themeColor="text1"/>
          <w:sz w:val="24"/>
          <w:szCs w:val="24"/>
        </w:rPr>
        <w:t>31.0</w:t>
      </w:r>
      <w:r w:rsidR="00DD505D" w:rsidRPr="00DD505D">
        <w:rPr>
          <w:rFonts w:ascii="Times New Roman" w:hAnsi="Times New Roman" w:cs="Times New Roman"/>
          <w:b/>
          <w:color w:val="000000" w:themeColor="text1"/>
          <w:sz w:val="24"/>
          <w:szCs w:val="24"/>
        </w:rPr>
        <w:t>8</w:t>
      </w:r>
      <w:r w:rsidR="004345F7">
        <w:rPr>
          <w:rFonts w:ascii="Times New Roman" w:hAnsi="Times New Roman" w:cs="Times New Roman"/>
          <w:b/>
          <w:color w:val="000000" w:themeColor="text1"/>
          <w:sz w:val="24"/>
          <w:szCs w:val="24"/>
        </w:rPr>
        <w:t>.2022</w:t>
      </w:r>
      <w:r w:rsidR="00F2342A">
        <w:rPr>
          <w:rFonts w:ascii="Times New Roman" w:hAnsi="Times New Roman" w:cs="Times New Roman"/>
          <w:b/>
          <w:color w:val="000000" w:themeColor="text1"/>
          <w:sz w:val="24"/>
          <w:szCs w:val="24"/>
        </w:rPr>
        <w:t>г.</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9"/>
        <w:gridCol w:w="1768"/>
        <w:gridCol w:w="2271"/>
        <w:gridCol w:w="1885"/>
      </w:tblGrid>
      <w:tr w:rsidR="00FA441C" w:rsidRPr="008E3655" w:rsidTr="004E5F3F">
        <w:trPr>
          <w:trHeight w:val="317"/>
        </w:trPr>
        <w:tc>
          <w:tcPr>
            <w:tcW w:w="9923" w:type="dxa"/>
            <w:gridSpan w:val="4"/>
          </w:tcPr>
          <w:p w:rsidR="00FA441C" w:rsidRDefault="00FA441C" w:rsidP="00FA441C">
            <w:pPr>
              <w:widowControl w:val="0"/>
              <w:tabs>
                <w:tab w:val="left" w:pos="4050"/>
              </w:tabs>
              <w:autoSpaceDE w:val="0"/>
              <w:autoSpaceDN w:val="0"/>
              <w:adjustRightInd w:val="0"/>
              <w:spacing w:after="0"/>
              <w:jc w:val="center"/>
              <w:rPr>
                <w:rFonts w:ascii="Times New Roman" w:hAnsi="Times New Roman" w:cs="Times New Roman"/>
                <w:b/>
                <w:sz w:val="24"/>
                <w:szCs w:val="24"/>
              </w:rPr>
            </w:pPr>
            <w:bookmarkStart w:id="32" w:name="_Hlk79848340"/>
            <w:r w:rsidRPr="008E3655">
              <w:rPr>
                <w:rFonts w:ascii="Times New Roman" w:hAnsi="Times New Roman" w:cs="Times New Roman"/>
                <w:b/>
                <w:sz w:val="24"/>
                <w:szCs w:val="24"/>
              </w:rPr>
              <w:t>Музыкальные праздники и развлечения</w:t>
            </w:r>
          </w:p>
        </w:tc>
      </w:tr>
      <w:tr w:rsidR="00450116" w:rsidRPr="008E3655" w:rsidTr="00FA441C">
        <w:tc>
          <w:tcPr>
            <w:tcW w:w="3999" w:type="dxa"/>
          </w:tcPr>
          <w:p w:rsidR="00450116" w:rsidRPr="008E3655" w:rsidRDefault="00450116" w:rsidP="0070621B">
            <w:pPr>
              <w:widowControl w:val="0"/>
              <w:tabs>
                <w:tab w:val="left" w:pos="4050"/>
              </w:tabs>
              <w:autoSpaceDE w:val="0"/>
              <w:autoSpaceDN w:val="0"/>
              <w:adjustRightInd w:val="0"/>
              <w:spacing w:after="0"/>
              <w:jc w:val="center"/>
              <w:rPr>
                <w:rFonts w:ascii="Times New Roman" w:hAnsi="Times New Roman" w:cs="Times New Roman"/>
                <w:b/>
                <w:sz w:val="24"/>
                <w:szCs w:val="24"/>
              </w:rPr>
            </w:pPr>
            <w:r w:rsidRPr="008E3655">
              <w:rPr>
                <w:rFonts w:ascii="Times New Roman" w:hAnsi="Times New Roman" w:cs="Times New Roman"/>
                <w:b/>
                <w:sz w:val="24"/>
                <w:szCs w:val="24"/>
              </w:rPr>
              <w:lastRenderedPageBreak/>
              <w:t xml:space="preserve">Тема мероприятия, </w:t>
            </w:r>
          </w:p>
          <w:p w:rsidR="00450116" w:rsidRPr="008E3655" w:rsidRDefault="00450116" w:rsidP="0070621B">
            <w:pPr>
              <w:widowControl w:val="0"/>
              <w:tabs>
                <w:tab w:val="left" w:pos="4050"/>
              </w:tabs>
              <w:autoSpaceDE w:val="0"/>
              <w:autoSpaceDN w:val="0"/>
              <w:adjustRightInd w:val="0"/>
              <w:spacing w:after="0"/>
              <w:jc w:val="center"/>
              <w:rPr>
                <w:rFonts w:ascii="Times New Roman" w:hAnsi="Times New Roman" w:cs="Times New Roman"/>
                <w:b/>
                <w:sz w:val="24"/>
                <w:szCs w:val="24"/>
              </w:rPr>
            </w:pPr>
            <w:r w:rsidRPr="008E3655">
              <w:rPr>
                <w:rFonts w:ascii="Times New Roman" w:hAnsi="Times New Roman" w:cs="Times New Roman"/>
                <w:b/>
                <w:sz w:val="24"/>
                <w:szCs w:val="24"/>
              </w:rPr>
              <w:t>форма проведения</w:t>
            </w:r>
          </w:p>
        </w:tc>
        <w:tc>
          <w:tcPr>
            <w:tcW w:w="1768" w:type="dxa"/>
          </w:tcPr>
          <w:p w:rsidR="00450116" w:rsidRPr="008E3655" w:rsidRDefault="00450116" w:rsidP="0070621B">
            <w:pPr>
              <w:widowControl w:val="0"/>
              <w:tabs>
                <w:tab w:val="left" w:pos="4050"/>
              </w:tabs>
              <w:autoSpaceDE w:val="0"/>
              <w:autoSpaceDN w:val="0"/>
              <w:adjustRightInd w:val="0"/>
              <w:spacing w:after="0"/>
              <w:jc w:val="center"/>
              <w:rPr>
                <w:rFonts w:ascii="Times New Roman" w:hAnsi="Times New Roman" w:cs="Times New Roman"/>
                <w:b/>
                <w:sz w:val="24"/>
                <w:szCs w:val="24"/>
              </w:rPr>
            </w:pPr>
            <w:r w:rsidRPr="008E3655">
              <w:rPr>
                <w:rFonts w:ascii="Times New Roman" w:hAnsi="Times New Roman" w:cs="Times New Roman"/>
                <w:b/>
                <w:sz w:val="24"/>
                <w:szCs w:val="24"/>
              </w:rPr>
              <w:t>Месяц</w:t>
            </w:r>
          </w:p>
        </w:tc>
        <w:tc>
          <w:tcPr>
            <w:tcW w:w="2271" w:type="dxa"/>
          </w:tcPr>
          <w:p w:rsidR="00450116" w:rsidRPr="008E3655" w:rsidRDefault="00450116" w:rsidP="0070621B">
            <w:pPr>
              <w:widowControl w:val="0"/>
              <w:tabs>
                <w:tab w:val="left" w:pos="4050"/>
              </w:tabs>
              <w:autoSpaceDE w:val="0"/>
              <w:autoSpaceDN w:val="0"/>
              <w:adjustRightInd w:val="0"/>
              <w:spacing w:after="0"/>
              <w:jc w:val="center"/>
              <w:rPr>
                <w:rFonts w:ascii="Times New Roman" w:hAnsi="Times New Roman" w:cs="Times New Roman"/>
                <w:b/>
                <w:sz w:val="24"/>
                <w:szCs w:val="24"/>
              </w:rPr>
            </w:pPr>
            <w:r w:rsidRPr="008E3655">
              <w:rPr>
                <w:rFonts w:ascii="Times New Roman" w:hAnsi="Times New Roman" w:cs="Times New Roman"/>
                <w:b/>
                <w:sz w:val="24"/>
                <w:szCs w:val="24"/>
              </w:rPr>
              <w:t>Ответственные</w:t>
            </w:r>
          </w:p>
        </w:tc>
        <w:tc>
          <w:tcPr>
            <w:tcW w:w="1885" w:type="dxa"/>
          </w:tcPr>
          <w:p w:rsidR="00450116" w:rsidRPr="008E3655" w:rsidRDefault="00450116" w:rsidP="0070621B">
            <w:pPr>
              <w:widowControl w:val="0"/>
              <w:tabs>
                <w:tab w:val="left" w:pos="4050"/>
              </w:tabs>
              <w:autoSpaceDE w:val="0"/>
              <w:autoSpaceDN w:val="0"/>
              <w:adjustRightInd w:val="0"/>
              <w:spacing w:after="0"/>
              <w:jc w:val="center"/>
              <w:rPr>
                <w:rFonts w:ascii="Times New Roman" w:hAnsi="Times New Roman" w:cs="Times New Roman"/>
                <w:b/>
                <w:sz w:val="24"/>
                <w:szCs w:val="24"/>
              </w:rPr>
            </w:pPr>
            <w:r w:rsidRPr="008E3655">
              <w:rPr>
                <w:rFonts w:ascii="Times New Roman" w:hAnsi="Times New Roman" w:cs="Times New Roman"/>
                <w:b/>
                <w:sz w:val="24"/>
                <w:szCs w:val="24"/>
              </w:rPr>
              <w:t>Контроль хода исполнения</w:t>
            </w:r>
          </w:p>
        </w:tc>
      </w:tr>
      <w:tr w:rsidR="00450116" w:rsidRPr="008E3655" w:rsidTr="00FA441C">
        <w:tc>
          <w:tcPr>
            <w:tcW w:w="3999" w:type="dxa"/>
          </w:tcPr>
          <w:p w:rsidR="00450116" w:rsidRPr="008E3655" w:rsidRDefault="00450116" w:rsidP="0070621B">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Развлечение «День знаний»</w:t>
            </w:r>
          </w:p>
        </w:tc>
        <w:tc>
          <w:tcPr>
            <w:tcW w:w="1768" w:type="dxa"/>
          </w:tcPr>
          <w:p w:rsidR="00450116" w:rsidRPr="008E3655" w:rsidRDefault="00450116" w:rsidP="0070621B">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Сентябрь</w:t>
            </w:r>
          </w:p>
        </w:tc>
        <w:tc>
          <w:tcPr>
            <w:tcW w:w="2271" w:type="dxa"/>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Муз.руководитель</w:t>
            </w:r>
          </w:p>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воспитатели</w:t>
            </w:r>
          </w:p>
        </w:tc>
        <w:tc>
          <w:tcPr>
            <w:tcW w:w="1885" w:type="dxa"/>
            <w:vMerge w:val="restart"/>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Справка по итогам проведения мероприятия</w:t>
            </w:r>
          </w:p>
        </w:tc>
      </w:tr>
      <w:tr w:rsidR="00450116" w:rsidRPr="008E3655" w:rsidTr="00FA441C">
        <w:tc>
          <w:tcPr>
            <w:tcW w:w="3999" w:type="dxa"/>
          </w:tcPr>
          <w:p w:rsidR="00450116" w:rsidRPr="008E3655" w:rsidRDefault="00450116" w:rsidP="0070621B">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Праздник «Покров»</w:t>
            </w:r>
          </w:p>
        </w:tc>
        <w:tc>
          <w:tcPr>
            <w:tcW w:w="1768" w:type="dxa"/>
          </w:tcPr>
          <w:p w:rsidR="00450116" w:rsidRPr="008E3655" w:rsidRDefault="00450116" w:rsidP="0070621B">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Октябрь</w:t>
            </w:r>
          </w:p>
        </w:tc>
        <w:tc>
          <w:tcPr>
            <w:tcW w:w="2271" w:type="dxa"/>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Муз.руководитель</w:t>
            </w:r>
          </w:p>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воспитатели</w:t>
            </w:r>
          </w:p>
        </w:tc>
        <w:tc>
          <w:tcPr>
            <w:tcW w:w="1885" w:type="dxa"/>
            <w:vMerge/>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p>
        </w:tc>
      </w:tr>
      <w:tr w:rsidR="00450116" w:rsidRPr="008E3655" w:rsidTr="00FA441C">
        <w:tc>
          <w:tcPr>
            <w:tcW w:w="3999" w:type="dxa"/>
          </w:tcPr>
          <w:p w:rsidR="00450116" w:rsidRPr="008E3655" w:rsidRDefault="00450116" w:rsidP="0070621B">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Праздник «Золотая осень!»</w:t>
            </w:r>
          </w:p>
        </w:tc>
        <w:tc>
          <w:tcPr>
            <w:tcW w:w="1768" w:type="dxa"/>
          </w:tcPr>
          <w:p w:rsidR="00450116" w:rsidRPr="008E3655" w:rsidRDefault="00450116" w:rsidP="0070621B">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Октябрь</w:t>
            </w:r>
          </w:p>
        </w:tc>
        <w:tc>
          <w:tcPr>
            <w:tcW w:w="2271" w:type="dxa"/>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Муз.руководитель</w:t>
            </w:r>
          </w:p>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воспитатели</w:t>
            </w:r>
          </w:p>
        </w:tc>
        <w:tc>
          <w:tcPr>
            <w:tcW w:w="1885" w:type="dxa"/>
            <w:vMerge/>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p>
        </w:tc>
      </w:tr>
      <w:tr w:rsidR="00450116" w:rsidRPr="008E3655" w:rsidTr="00FA441C">
        <w:tc>
          <w:tcPr>
            <w:tcW w:w="3999" w:type="dxa"/>
          </w:tcPr>
          <w:p w:rsidR="00450116" w:rsidRPr="008E3655" w:rsidRDefault="00450116" w:rsidP="0070621B">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Развлечение «День народного единства»</w:t>
            </w:r>
          </w:p>
        </w:tc>
        <w:tc>
          <w:tcPr>
            <w:tcW w:w="1768" w:type="dxa"/>
          </w:tcPr>
          <w:p w:rsidR="00450116" w:rsidRPr="008E3655" w:rsidRDefault="00450116" w:rsidP="0070621B">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Ноябрь</w:t>
            </w:r>
          </w:p>
        </w:tc>
        <w:tc>
          <w:tcPr>
            <w:tcW w:w="2271" w:type="dxa"/>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Муз.руководитель</w:t>
            </w:r>
          </w:p>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воспитатели</w:t>
            </w:r>
          </w:p>
        </w:tc>
        <w:tc>
          <w:tcPr>
            <w:tcW w:w="1885" w:type="dxa"/>
            <w:vMerge/>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p>
        </w:tc>
      </w:tr>
      <w:tr w:rsidR="00450116" w:rsidRPr="008E3655" w:rsidTr="00FA441C">
        <w:tc>
          <w:tcPr>
            <w:tcW w:w="3999" w:type="dxa"/>
          </w:tcPr>
          <w:p w:rsidR="00450116" w:rsidRPr="008E3655" w:rsidRDefault="00450116" w:rsidP="0070621B">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Праздник «Мама – солнышко моё!»</w:t>
            </w:r>
          </w:p>
        </w:tc>
        <w:tc>
          <w:tcPr>
            <w:tcW w:w="1768" w:type="dxa"/>
          </w:tcPr>
          <w:p w:rsidR="00450116" w:rsidRPr="008E3655" w:rsidRDefault="00450116" w:rsidP="0070621B">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Ноябрь</w:t>
            </w:r>
          </w:p>
        </w:tc>
        <w:tc>
          <w:tcPr>
            <w:tcW w:w="2271" w:type="dxa"/>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Муз.руководитель</w:t>
            </w:r>
          </w:p>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воспитатели</w:t>
            </w:r>
          </w:p>
        </w:tc>
        <w:tc>
          <w:tcPr>
            <w:tcW w:w="1885" w:type="dxa"/>
            <w:vMerge/>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p>
        </w:tc>
      </w:tr>
      <w:tr w:rsidR="00450116" w:rsidRPr="008E3655" w:rsidTr="00FA441C">
        <w:tc>
          <w:tcPr>
            <w:tcW w:w="3999" w:type="dxa"/>
          </w:tcPr>
          <w:p w:rsidR="00450116" w:rsidRPr="008E3655" w:rsidRDefault="00450116" w:rsidP="0070621B">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Праздник-концерт</w:t>
            </w:r>
          </w:p>
          <w:p w:rsidR="00450116" w:rsidRPr="008E3655" w:rsidRDefault="00450116" w:rsidP="0070621B">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«Здравствуй, Новый год!»</w:t>
            </w:r>
          </w:p>
        </w:tc>
        <w:tc>
          <w:tcPr>
            <w:tcW w:w="1768" w:type="dxa"/>
          </w:tcPr>
          <w:p w:rsidR="00450116" w:rsidRPr="008E3655" w:rsidRDefault="00450116" w:rsidP="0070621B">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Январь</w:t>
            </w:r>
          </w:p>
        </w:tc>
        <w:tc>
          <w:tcPr>
            <w:tcW w:w="2271" w:type="dxa"/>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Муз.руководитель</w:t>
            </w:r>
          </w:p>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воспитатели</w:t>
            </w:r>
          </w:p>
        </w:tc>
        <w:tc>
          <w:tcPr>
            <w:tcW w:w="1885" w:type="dxa"/>
            <w:vMerge/>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p>
        </w:tc>
      </w:tr>
      <w:tr w:rsidR="00450116" w:rsidRPr="008E3655" w:rsidTr="00FA441C">
        <w:tc>
          <w:tcPr>
            <w:tcW w:w="3999" w:type="dxa"/>
          </w:tcPr>
          <w:p w:rsidR="00450116" w:rsidRPr="008E3655" w:rsidRDefault="00450116" w:rsidP="0070621B">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Развлечение «Рождественские посиделки»</w:t>
            </w:r>
          </w:p>
        </w:tc>
        <w:tc>
          <w:tcPr>
            <w:tcW w:w="1768" w:type="dxa"/>
          </w:tcPr>
          <w:p w:rsidR="00450116" w:rsidRPr="008E3655" w:rsidRDefault="00450116" w:rsidP="0070621B">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Январь</w:t>
            </w:r>
          </w:p>
        </w:tc>
        <w:tc>
          <w:tcPr>
            <w:tcW w:w="2271" w:type="dxa"/>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Муз.руководитель</w:t>
            </w:r>
          </w:p>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воспитатели</w:t>
            </w:r>
          </w:p>
        </w:tc>
        <w:tc>
          <w:tcPr>
            <w:tcW w:w="1885" w:type="dxa"/>
            <w:vMerge/>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p>
        </w:tc>
      </w:tr>
      <w:tr w:rsidR="00450116" w:rsidRPr="008E3655" w:rsidTr="00FA441C">
        <w:tc>
          <w:tcPr>
            <w:tcW w:w="3999" w:type="dxa"/>
          </w:tcPr>
          <w:p w:rsidR="00450116" w:rsidRPr="008E3655" w:rsidRDefault="00450116" w:rsidP="0070621B">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Музыкально-спортивный праздник «Есть такая профессия – Родину защищать!»</w:t>
            </w:r>
          </w:p>
        </w:tc>
        <w:tc>
          <w:tcPr>
            <w:tcW w:w="1768" w:type="dxa"/>
          </w:tcPr>
          <w:p w:rsidR="00450116" w:rsidRPr="008E3655" w:rsidRDefault="00450116" w:rsidP="0070621B">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Февраль</w:t>
            </w:r>
          </w:p>
        </w:tc>
        <w:tc>
          <w:tcPr>
            <w:tcW w:w="2271" w:type="dxa"/>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Муз.руководитель</w:t>
            </w:r>
          </w:p>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воспитатели Инструктора по ФК</w:t>
            </w:r>
          </w:p>
        </w:tc>
        <w:tc>
          <w:tcPr>
            <w:tcW w:w="1885" w:type="dxa"/>
            <w:vMerge/>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p>
        </w:tc>
      </w:tr>
      <w:tr w:rsidR="00450116" w:rsidRPr="008E3655" w:rsidTr="00FA441C">
        <w:tc>
          <w:tcPr>
            <w:tcW w:w="3999" w:type="dxa"/>
          </w:tcPr>
          <w:p w:rsidR="00450116" w:rsidRPr="008E3655" w:rsidRDefault="00450116" w:rsidP="0070621B">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Музыкально-физкультурный досуг «Масленица широкая»</w:t>
            </w:r>
          </w:p>
        </w:tc>
        <w:tc>
          <w:tcPr>
            <w:tcW w:w="1768" w:type="dxa"/>
          </w:tcPr>
          <w:p w:rsidR="00450116" w:rsidRPr="008E3655" w:rsidRDefault="00450116" w:rsidP="0070621B">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Февраль</w:t>
            </w:r>
          </w:p>
        </w:tc>
        <w:tc>
          <w:tcPr>
            <w:tcW w:w="2271" w:type="dxa"/>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Муз.руководитель</w:t>
            </w:r>
          </w:p>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воспитатели Инструктора по ФК</w:t>
            </w:r>
          </w:p>
        </w:tc>
        <w:tc>
          <w:tcPr>
            <w:tcW w:w="1885" w:type="dxa"/>
            <w:vMerge/>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p>
        </w:tc>
      </w:tr>
      <w:tr w:rsidR="00450116" w:rsidRPr="008E3655" w:rsidTr="00FA441C">
        <w:trPr>
          <w:trHeight w:val="451"/>
        </w:trPr>
        <w:tc>
          <w:tcPr>
            <w:tcW w:w="3999" w:type="dxa"/>
          </w:tcPr>
          <w:p w:rsidR="00450116" w:rsidRPr="008E3655" w:rsidRDefault="00450116" w:rsidP="0070621B">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Праздник «8 Марта - праздник мам»</w:t>
            </w:r>
          </w:p>
        </w:tc>
        <w:tc>
          <w:tcPr>
            <w:tcW w:w="1768" w:type="dxa"/>
          </w:tcPr>
          <w:p w:rsidR="00450116" w:rsidRPr="008E3655" w:rsidRDefault="00450116" w:rsidP="0070621B">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Март</w:t>
            </w:r>
          </w:p>
          <w:p w:rsidR="00450116" w:rsidRPr="008E3655" w:rsidRDefault="00450116" w:rsidP="0070621B">
            <w:pPr>
              <w:widowControl w:val="0"/>
              <w:tabs>
                <w:tab w:val="left" w:pos="4050"/>
              </w:tabs>
              <w:autoSpaceDE w:val="0"/>
              <w:autoSpaceDN w:val="0"/>
              <w:adjustRightInd w:val="0"/>
              <w:spacing w:after="0"/>
              <w:jc w:val="center"/>
              <w:rPr>
                <w:rFonts w:ascii="Times New Roman" w:hAnsi="Times New Roman" w:cs="Times New Roman"/>
                <w:sz w:val="24"/>
                <w:szCs w:val="24"/>
              </w:rPr>
            </w:pPr>
          </w:p>
        </w:tc>
        <w:tc>
          <w:tcPr>
            <w:tcW w:w="2271" w:type="dxa"/>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Муз.руководитель</w:t>
            </w:r>
          </w:p>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воспитатели</w:t>
            </w:r>
          </w:p>
        </w:tc>
        <w:tc>
          <w:tcPr>
            <w:tcW w:w="1885" w:type="dxa"/>
            <w:vMerge/>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p>
        </w:tc>
      </w:tr>
      <w:tr w:rsidR="00450116" w:rsidRPr="008E3655" w:rsidTr="00FA441C">
        <w:tc>
          <w:tcPr>
            <w:tcW w:w="3999" w:type="dxa"/>
          </w:tcPr>
          <w:p w:rsidR="00450116" w:rsidRPr="008E3655" w:rsidRDefault="00450116" w:rsidP="0070621B">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Развлечение «День смеха»</w:t>
            </w:r>
          </w:p>
        </w:tc>
        <w:tc>
          <w:tcPr>
            <w:tcW w:w="1768" w:type="dxa"/>
          </w:tcPr>
          <w:p w:rsidR="00450116" w:rsidRPr="008E3655" w:rsidRDefault="00450116" w:rsidP="0070621B">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Апрель</w:t>
            </w:r>
          </w:p>
        </w:tc>
        <w:tc>
          <w:tcPr>
            <w:tcW w:w="2271" w:type="dxa"/>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Муз.руководитель</w:t>
            </w:r>
          </w:p>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воспитатели</w:t>
            </w:r>
          </w:p>
        </w:tc>
        <w:tc>
          <w:tcPr>
            <w:tcW w:w="1885" w:type="dxa"/>
            <w:vMerge/>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p>
        </w:tc>
      </w:tr>
      <w:tr w:rsidR="00450116" w:rsidRPr="008E3655" w:rsidTr="00FA441C">
        <w:tc>
          <w:tcPr>
            <w:tcW w:w="3999" w:type="dxa"/>
          </w:tcPr>
          <w:p w:rsidR="00450116" w:rsidRPr="008E3655" w:rsidRDefault="00450116" w:rsidP="0070621B">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Развлечение «Светлая Пасха!»</w:t>
            </w:r>
          </w:p>
        </w:tc>
        <w:tc>
          <w:tcPr>
            <w:tcW w:w="1768" w:type="dxa"/>
          </w:tcPr>
          <w:p w:rsidR="00450116" w:rsidRPr="008E3655" w:rsidRDefault="00450116" w:rsidP="0070621B">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Апрель</w:t>
            </w:r>
          </w:p>
        </w:tc>
        <w:tc>
          <w:tcPr>
            <w:tcW w:w="2271" w:type="dxa"/>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Муз.руководитель</w:t>
            </w:r>
          </w:p>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воспитатели</w:t>
            </w:r>
          </w:p>
        </w:tc>
        <w:tc>
          <w:tcPr>
            <w:tcW w:w="1885" w:type="dxa"/>
            <w:vMerge/>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p>
        </w:tc>
      </w:tr>
      <w:tr w:rsidR="00450116" w:rsidRPr="008E3655" w:rsidTr="00FA441C">
        <w:tc>
          <w:tcPr>
            <w:tcW w:w="3999" w:type="dxa"/>
          </w:tcPr>
          <w:p w:rsidR="00450116" w:rsidRPr="008E3655" w:rsidRDefault="00450116" w:rsidP="0070621B">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Праздничный концерт</w:t>
            </w:r>
          </w:p>
          <w:p w:rsidR="00450116" w:rsidRPr="008E3655" w:rsidRDefault="00450116" w:rsidP="0070621B">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«Мы памяти нашей верны»</w:t>
            </w:r>
          </w:p>
        </w:tc>
        <w:tc>
          <w:tcPr>
            <w:tcW w:w="1768" w:type="dxa"/>
          </w:tcPr>
          <w:p w:rsidR="00450116" w:rsidRPr="008E3655" w:rsidRDefault="00450116" w:rsidP="0070621B">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Май</w:t>
            </w:r>
          </w:p>
        </w:tc>
        <w:tc>
          <w:tcPr>
            <w:tcW w:w="2271" w:type="dxa"/>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Муз.руководитель</w:t>
            </w:r>
          </w:p>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воспитатели</w:t>
            </w:r>
          </w:p>
        </w:tc>
        <w:tc>
          <w:tcPr>
            <w:tcW w:w="1885" w:type="dxa"/>
            <w:vMerge/>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p>
        </w:tc>
      </w:tr>
      <w:tr w:rsidR="00450116" w:rsidRPr="008E3655" w:rsidTr="00FA441C">
        <w:tc>
          <w:tcPr>
            <w:tcW w:w="3999" w:type="dxa"/>
          </w:tcPr>
          <w:p w:rsidR="00450116" w:rsidRPr="008E3655" w:rsidRDefault="00450116" w:rsidP="0070621B">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Выпускной бал «До свидания, Детский сад»</w:t>
            </w:r>
          </w:p>
        </w:tc>
        <w:tc>
          <w:tcPr>
            <w:tcW w:w="1768" w:type="dxa"/>
          </w:tcPr>
          <w:p w:rsidR="00450116" w:rsidRPr="008E3655" w:rsidRDefault="00450116" w:rsidP="0070621B">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Май</w:t>
            </w:r>
          </w:p>
        </w:tc>
        <w:tc>
          <w:tcPr>
            <w:tcW w:w="2271" w:type="dxa"/>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Муз.руководитель</w:t>
            </w:r>
          </w:p>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воспитатели</w:t>
            </w:r>
          </w:p>
        </w:tc>
        <w:tc>
          <w:tcPr>
            <w:tcW w:w="1885" w:type="dxa"/>
            <w:vMerge/>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p>
        </w:tc>
      </w:tr>
      <w:tr w:rsidR="00450116" w:rsidRPr="008E3655" w:rsidTr="00FA441C">
        <w:tc>
          <w:tcPr>
            <w:tcW w:w="3999" w:type="dxa"/>
          </w:tcPr>
          <w:p w:rsidR="00450116" w:rsidRPr="008E3655" w:rsidRDefault="00450116" w:rsidP="0070621B">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Развлечение «Здравствуй лето!»</w:t>
            </w:r>
          </w:p>
        </w:tc>
        <w:tc>
          <w:tcPr>
            <w:tcW w:w="1768" w:type="dxa"/>
          </w:tcPr>
          <w:p w:rsidR="00450116" w:rsidRPr="008E3655" w:rsidRDefault="00450116" w:rsidP="0070621B">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Июнь</w:t>
            </w:r>
          </w:p>
        </w:tc>
        <w:tc>
          <w:tcPr>
            <w:tcW w:w="2271" w:type="dxa"/>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Муз.руководитель</w:t>
            </w:r>
          </w:p>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воспитатели</w:t>
            </w:r>
          </w:p>
        </w:tc>
        <w:tc>
          <w:tcPr>
            <w:tcW w:w="1885" w:type="dxa"/>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p>
        </w:tc>
      </w:tr>
      <w:tr w:rsidR="00450116" w:rsidRPr="008E3655" w:rsidTr="00FA441C">
        <w:tc>
          <w:tcPr>
            <w:tcW w:w="3999" w:type="dxa"/>
          </w:tcPr>
          <w:p w:rsidR="00450116" w:rsidRPr="008E3655" w:rsidRDefault="00450116" w:rsidP="0070621B">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«День семьи, любви и верности!»</w:t>
            </w:r>
          </w:p>
        </w:tc>
        <w:tc>
          <w:tcPr>
            <w:tcW w:w="1768" w:type="dxa"/>
          </w:tcPr>
          <w:p w:rsidR="00450116" w:rsidRPr="008E3655" w:rsidRDefault="00450116" w:rsidP="0070621B">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Июль</w:t>
            </w:r>
          </w:p>
        </w:tc>
        <w:tc>
          <w:tcPr>
            <w:tcW w:w="2271" w:type="dxa"/>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Муз.руководитель</w:t>
            </w:r>
          </w:p>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воспитатели</w:t>
            </w:r>
          </w:p>
        </w:tc>
        <w:tc>
          <w:tcPr>
            <w:tcW w:w="1885" w:type="dxa"/>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p>
        </w:tc>
      </w:tr>
      <w:tr w:rsidR="00450116" w:rsidRPr="008E3655" w:rsidTr="00FA441C">
        <w:tc>
          <w:tcPr>
            <w:tcW w:w="3999" w:type="dxa"/>
          </w:tcPr>
          <w:p w:rsidR="00450116" w:rsidRPr="008E3655" w:rsidRDefault="00450116" w:rsidP="0070621B">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«До свидания, лето!»</w:t>
            </w:r>
          </w:p>
        </w:tc>
        <w:tc>
          <w:tcPr>
            <w:tcW w:w="1768" w:type="dxa"/>
          </w:tcPr>
          <w:p w:rsidR="00450116" w:rsidRPr="008E3655" w:rsidRDefault="00450116" w:rsidP="0070621B">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Август</w:t>
            </w:r>
          </w:p>
        </w:tc>
        <w:tc>
          <w:tcPr>
            <w:tcW w:w="2271" w:type="dxa"/>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Муз.руководитель</w:t>
            </w:r>
          </w:p>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воспитатели</w:t>
            </w:r>
          </w:p>
        </w:tc>
        <w:tc>
          <w:tcPr>
            <w:tcW w:w="1885" w:type="dxa"/>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p>
        </w:tc>
      </w:tr>
      <w:tr w:rsidR="00450116" w:rsidRPr="008E3655" w:rsidTr="00FA441C">
        <w:tc>
          <w:tcPr>
            <w:tcW w:w="9923" w:type="dxa"/>
            <w:gridSpan w:val="4"/>
          </w:tcPr>
          <w:p w:rsidR="00450116" w:rsidRPr="008E3655" w:rsidRDefault="00450116" w:rsidP="0070621B">
            <w:pPr>
              <w:widowControl w:val="0"/>
              <w:tabs>
                <w:tab w:val="left" w:pos="4050"/>
              </w:tabs>
              <w:autoSpaceDE w:val="0"/>
              <w:autoSpaceDN w:val="0"/>
              <w:adjustRightInd w:val="0"/>
              <w:spacing w:after="0"/>
              <w:jc w:val="center"/>
              <w:rPr>
                <w:rFonts w:ascii="Times New Roman" w:hAnsi="Times New Roman" w:cs="Times New Roman"/>
                <w:b/>
                <w:sz w:val="24"/>
                <w:szCs w:val="24"/>
              </w:rPr>
            </w:pPr>
            <w:r w:rsidRPr="008E3655">
              <w:rPr>
                <w:rFonts w:ascii="Times New Roman" w:hAnsi="Times New Roman" w:cs="Times New Roman"/>
                <w:b/>
                <w:sz w:val="24"/>
                <w:szCs w:val="24"/>
              </w:rPr>
              <w:t>Физкультурные праздники и развлечения</w:t>
            </w:r>
          </w:p>
        </w:tc>
      </w:tr>
      <w:tr w:rsidR="00450116" w:rsidRPr="008E3655" w:rsidTr="00FA441C">
        <w:tc>
          <w:tcPr>
            <w:tcW w:w="3999" w:type="dxa"/>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Квест-игра «Азбука дорожного движения»</w:t>
            </w:r>
          </w:p>
        </w:tc>
        <w:tc>
          <w:tcPr>
            <w:tcW w:w="1768" w:type="dxa"/>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Сентябрь</w:t>
            </w:r>
          </w:p>
        </w:tc>
        <w:tc>
          <w:tcPr>
            <w:tcW w:w="2271" w:type="dxa"/>
            <w:vMerge w:val="restart"/>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p>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Инструктора по ФК</w:t>
            </w:r>
          </w:p>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p>
        </w:tc>
        <w:tc>
          <w:tcPr>
            <w:tcW w:w="1885" w:type="dxa"/>
            <w:vMerge w:val="restart"/>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Сценарий Справка по итогам проведения мероприятия</w:t>
            </w:r>
          </w:p>
        </w:tc>
      </w:tr>
      <w:tr w:rsidR="00450116" w:rsidRPr="008E3655" w:rsidTr="00FA441C">
        <w:tc>
          <w:tcPr>
            <w:tcW w:w="3999" w:type="dxa"/>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Развлечение «Мой веселый, звонкий мяч!»</w:t>
            </w:r>
          </w:p>
        </w:tc>
        <w:tc>
          <w:tcPr>
            <w:tcW w:w="1768" w:type="dxa"/>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Октябрь</w:t>
            </w:r>
          </w:p>
        </w:tc>
        <w:tc>
          <w:tcPr>
            <w:tcW w:w="2271" w:type="dxa"/>
            <w:vMerge/>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p>
        </w:tc>
        <w:tc>
          <w:tcPr>
            <w:tcW w:w="1885" w:type="dxa"/>
            <w:vMerge/>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p>
        </w:tc>
      </w:tr>
      <w:tr w:rsidR="00450116" w:rsidRPr="008E3655" w:rsidTr="00FA441C">
        <w:tc>
          <w:tcPr>
            <w:tcW w:w="3999" w:type="dxa"/>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Развлечение «День здоровья»</w:t>
            </w:r>
          </w:p>
        </w:tc>
        <w:tc>
          <w:tcPr>
            <w:tcW w:w="1768" w:type="dxa"/>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Ноябрь</w:t>
            </w:r>
          </w:p>
        </w:tc>
        <w:tc>
          <w:tcPr>
            <w:tcW w:w="2271" w:type="dxa"/>
            <w:vMerge/>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p>
        </w:tc>
        <w:tc>
          <w:tcPr>
            <w:tcW w:w="1885" w:type="dxa"/>
            <w:vMerge/>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p>
        </w:tc>
      </w:tr>
      <w:tr w:rsidR="00450116" w:rsidRPr="008E3655" w:rsidTr="00FA441C">
        <w:tc>
          <w:tcPr>
            <w:tcW w:w="3999" w:type="dxa"/>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lastRenderedPageBreak/>
              <w:t xml:space="preserve">Досуг </w:t>
            </w:r>
          </w:p>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«Здравствуй, зимушка-зима!»</w:t>
            </w:r>
          </w:p>
        </w:tc>
        <w:tc>
          <w:tcPr>
            <w:tcW w:w="1768" w:type="dxa"/>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Декабрь</w:t>
            </w:r>
          </w:p>
        </w:tc>
        <w:tc>
          <w:tcPr>
            <w:tcW w:w="2271" w:type="dxa"/>
            <w:vMerge/>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p>
        </w:tc>
        <w:tc>
          <w:tcPr>
            <w:tcW w:w="1885" w:type="dxa"/>
            <w:vMerge/>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p>
        </w:tc>
      </w:tr>
      <w:tr w:rsidR="00450116" w:rsidRPr="008E3655" w:rsidTr="00FA441C">
        <w:tc>
          <w:tcPr>
            <w:tcW w:w="3999" w:type="dxa"/>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День здоровья «Зимние забавы»</w:t>
            </w:r>
          </w:p>
        </w:tc>
        <w:tc>
          <w:tcPr>
            <w:tcW w:w="1768" w:type="dxa"/>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Январь</w:t>
            </w:r>
          </w:p>
        </w:tc>
        <w:tc>
          <w:tcPr>
            <w:tcW w:w="2271" w:type="dxa"/>
            <w:vMerge/>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p>
        </w:tc>
        <w:tc>
          <w:tcPr>
            <w:tcW w:w="1885" w:type="dxa"/>
            <w:vMerge/>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p>
        </w:tc>
      </w:tr>
      <w:tr w:rsidR="00450116" w:rsidRPr="008E3655" w:rsidTr="00FA441C">
        <w:tc>
          <w:tcPr>
            <w:tcW w:w="3999" w:type="dxa"/>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Квест-игра «Зарница»</w:t>
            </w:r>
          </w:p>
        </w:tc>
        <w:tc>
          <w:tcPr>
            <w:tcW w:w="1768" w:type="dxa"/>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Февраль</w:t>
            </w:r>
          </w:p>
        </w:tc>
        <w:tc>
          <w:tcPr>
            <w:tcW w:w="2271" w:type="dxa"/>
            <w:vMerge/>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p>
        </w:tc>
        <w:tc>
          <w:tcPr>
            <w:tcW w:w="1885" w:type="dxa"/>
            <w:vMerge/>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p>
        </w:tc>
      </w:tr>
      <w:tr w:rsidR="00450116" w:rsidRPr="008E3655" w:rsidTr="00FA441C">
        <w:tc>
          <w:tcPr>
            <w:tcW w:w="3999" w:type="dxa"/>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Квест-игра «Юные космонавты»</w:t>
            </w:r>
          </w:p>
        </w:tc>
        <w:tc>
          <w:tcPr>
            <w:tcW w:w="1768" w:type="dxa"/>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Апрель</w:t>
            </w:r>
          </w:p>
        </w:tc>
        <w:tc>
          <w:tcPr>
            <w:tcW w:w="2271" w:type="dxa"/>
            <w:vMerge/>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p>
        </w:tc>
        <w:tc>
          <w:tcPr>
            <w:tcW w:w="1885" w:type="dxa"/>
            <w:vMerge/>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p>
        </w:tc>
      </w:tr>
      <w:tr w:rsidR="00450116" w:rsidRPr="008E3655" w:rsidTr="00FA441C">
        <w:tc>
          <w:tcPr>
            <w:tcW w:w="3999" w:type="dxa"/>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Развлечение «Солнце, воздух и вода – наши лучшие друзья!»</w:t>
            </w:r>
          </w:p>
        </w:tc>
        <w:tc>
          <w:tcPr>
            <w:tcW w:w="1768" w:type="dxa"/>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Май</w:t>
            </w:r>
          </w:p>
        </w:tc>
        <w:tc>
          <w:tcPr>
            <w:tcW w:w="2271" w:type="dxa"/>
            <w:vMerge/>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p>
        </w:tc>
        <w:tc>
          <w:tcPr>
            <w:tcW w:w="1885" w:type="dxa"/>
            <w:vMerge/>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p>
        </w:tc>
      </w:tr>
      <w:tr w:rsidR="00450116" w:rsidRPr="008E3655" w:rsidTr="00FA441C">
        <w:tc>
          <w:tcPr>
            <w:tcW w:w="3999" w:type="dxa"/>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Смотр строя «Славной Победе посвящается…»</w:t>
            </w:r>
          </w:p>
        </w:tc>
        <w:tc>
          <w:tcPr>
            <w:tcW w:w="1768" w:type="dxa"/>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Май</w:t>
            </w:r>
          </w:p>
        </w:tc>
        <w:tc>
          <w:tcPr>
            <w:tcW w:w="2271" w:type="dxa"/>
            <w:vMerge/>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p>
        </w:tc>
        <w:tc>
          <w:tcPr>
            <w:tcW w:w="1885" w:type="dxa"/>
            <w:vMerge/>
          </w:tcPr>
          <w:p w:rsidR="00450116" w:rsidRPr="008E3655" w:rsidRDefault="00450116" w:rsidP="0070621B">
            <w:pPr>
              <w:widowControl w:val="0"/>
              <w:tabs>
                <w:tab w:val="left" w:pos="4050"/>
              </w:tabs>
              <w:autoSpaceDE w:val="0"/>
              <w:autoSpaceDN w:val="0"/>
              <w:adjustRightInd w:val="0"/>
              <w:spacing w:after="0"/>
              <w:rPr>
                <w:rFonts w:ascii="Times New Roman" w:hAnsi="Times New Roman" w:cs="Times New Roman"/>
                <w:sz w:val="24"/>
                <w:szCs w:val="24"/>
              </w:rPr>
            </w:pPr>
          </w:p>
        </w:tc>
      </w:tr>
      <w:bookmarkEnd w:id="32"/>
    </w:tbl>
    <w:p w:rsidR="00E53C52" w:rsidRDefault="00E53C52" w:rsidP="00AB2E62">
      <w:pPr>
        <w:widowControl w:val="0"/>
        <w:overflowPunct w:val="0"/>
        <w:autoSpaceDE w:val="0"/>
        <w:autoSpaceDN w:val="0"/>
        <w:adjustRightInd w:val="0"/>
        <w:spacing w:after="0" w:line="240" w:lineRule="auto"/>
        <w:ind w:firstLine="709"/>
        <w:jc w:val="center"/>
        <w:rPr>
          <w:rFonts w:ascii="Times New Roman" w:eastAsiaTheme="minorEastAsia" w:hAnsi="Times New Roman" w:cs="Times New Roman"/>
          <w:b/>
          <w:color w:val="000000" w:themeColor="text1"/>
          <w:sz w:val="24"/>
          <w:szCs w:val="24"/>
        </w:rPr>
      </w:pPr>
    </w:p>
    <w:p w:rsidR="002F4E84" w:rsidRPr="00B062D0" w:rsidRDefault="002F4E84" w:rsidP="00AB2E62">
      <w:pPr>
        <w:widowControl w:val="0"/>
        <w:overflowPunct w:val="0"/>
        <w:autoSpaceDE w:val="0"/>
        <w:autoSpaceDN w:val="0"/>
        <w:adjustRightInd w:val="0"/>
        <w:spacing w:after="0" w:line="240" w:lineRule="auto"/>
        <w:ind w:firstLine="709"/>
        <w:jc w:val="center"/>
        <w:rPr>
          <w:rFonts w:ascii="Times New Roman" w:eastAsiaTheme="minorEastAsia" w:hAnsi="Times New Roman" w:cs="Times New Roman"/>
          <w:b/>
          <w:color w:val="000000" w:themeColor="text1"/>
          <w:sz w:val="24"/>
          <w:szCs w:val="24"/>
        </w:rPr>
      </w:pPr>
      <w:r w:rsidRPr="00B062D0">
        <w:rPr>
          <w:rFonts w:ascii="Times New Roman" w:eastAsiaTheme="minorEastAsia" w:hAnsi="Times New Roman" w:cs="Times New Roman"/>
          <w:b/>
          <w:color w:val="000000" w:themeColor="text1"/>
          <w:sz w:val="24"/>
          <w:szCs w:val="24"/>
        </w:rPr>
        <w:t>3.1</w:t>
      </w:r>
      <w:r w:rsidR="004E5F3F">
        <w:rPr>
          <w:rFonts w:ascii="Times New Roman" w:eastAsiaTheme="minorEastAsia" w:hAnsi="Times New Roman" w:cs="Times New Roman"/>
          <w:b/>
          <w:color w:val="000000" w:themeColor="text1"/>
          <w:sz w:val="24"/>
          <w:szCs w:val="24"/>
        </w:rPr>
        <w:t>2</w:t>
      </w:r>
      <w:r w:rsidRPr="00B062D0">
        <w:rPr>
          <w:rFonts w:ascii="Times New Roman" w:eastAsiaTheme="minorEastAsia" w:hAnsi="Times New Roman" w:cs="Times New Roman"/>
          <w:b/>
          <w:color w:val="000000" w:themeColor="text1"/>
          <w:sz w:val="24"/>
          <w:szCs w:val="24"/>
        </w:rPr>
        <w:t>. Материально-техническое и методическое обеспечение Программы, средства обучения и воспитания.</w:t>
      </w:r>
    </w:p>
    <w:p w:rsidR="002F4E84" w:rsidRPr="00B062D0" w:rsidRDefault="002F4E84" w:rsidP="00AB2E62">
      <w:pPr>
        <w:widowControl w:val="0"/>
        <w:overflowPunct w:val="0"/>
        <w:autoSpaceDE w:val="0"/>
        <w:autoSpaceDN w:val="0"/>
        <w:adjustRightInd w:val="0"/>
        <w:spacing w:after="0" w:line="240" w:lineRule="auto"/>
        <w:ind w:firstLine="709"/>
        <w:jc w:val="center"/>
        <w:rPr>
          <w:rFonts w:ascii="Times New Roman" w:eastAsiaTheme="minorEastAsia" w:hAnsi="Times New Roman" w:cs="Times New Roman"/>
          <w:color w:val="000000" w:themeColor="text1"/>
          <w:sz w:val="24"/>
          <w:szCs w:val="24"/>
        </w:rPr>
      </w:pPr>
    </w:p>
    <w:p w:rsidR="002F4E84" w:rsidRPr="00B07454" w:rsidRDefault="002F4E84" w:rsidP="00B07454">
      <w:pPr>
        <w:spacing w:after="0" w:line="240" w:lineRule="auto"/>
        <w:ind w:firstLine="709"/>
        <w:jc w:val="both"/>
        <w:rPr>
          <w:rFonts w:ascii="Times New Roman" w:eastAsiaTheme="minorEastAsia" w:hAnsi="Times New Roman" w:cs="Times New Roman"/>
          <w:color w:val="000000" w:themeColor="text1"/>
          <w:sz w:val="24"/>
          <w:szCs w:val="24"/>
        </w:rPr>
      </w:pPr>
      <w:r w:rsidRPr="00B062D0">
        <w:rPr>
          <w:rFonts w:ascii="Times New Roman" w:eastAsiaTheme="minorEastAsia" w:hAnsi="Times New Roman" w:cs="Times New Roman"/>
          <w:color w:val="000000" w:themeColor="text1"/>
          <w:sz w:val="24"/>
          <w:szCs w:val="24"/>
        </w:rPr>
        <w:t>Материально-техническое обеспечение программы включает в себя учебно-методический комплект, игровое, спортивное, оздоровительное оборудование, инвентарь, необхо</w:t>
      </w:r>
      <w:r w:rsidR="00B07454">
        <w:rPr>
          <w:rFonts w:ascii="Times New Roman" w:eastAsiaTheme="minorEastAsia" w:hAnsi="Times New Roman" w:cs="Times New Roman"/>
          <w:color w:val="000000" w:themeColor="text1"/>
          <w:sz w:val="24"/>
          <w:szCs w:val="24"/>
        </w:rPr>
        <w:t>димые для реализации Программы.</w:t>
      </w:r>
    </w:p>
    <w:p w:rsidR="002F4E84" w:rsidRPr="00B062D0" w:rsidRDefault="002F4E84" w:rsidP="00AB2E62">
      <w:pPr>
        <w:widowControl w:val="0"/>
        <w:autoSpaceDE w:val="0"/>
        <w:autoSpaceDN w:val="0"/>
        <w:adjustRightInd w:val="0"/>
        <w:spacing w:after="0" w:line="240" w:lineRule="auto"/>
        <w:ind w:firstLine="709"/>
        <w:jc w:val="both"/>
        <w:rPr>
          <w:rFonts w:ascii="Times New Roman" w:eastAsiaTheme="minorEastAsia" w:hAnsi="Times New Roman" w:cs="Times New Roman"/>
          <w:color w:val="000000" w:themeColor="text1"/>
          <w:sz w:val="24"/>
          <w:szCs w:val="24"/>
        </w:rPr>
      </w:pPr>
      <w:r w:rsidRPr="00B062D0">
        <w:rPr>
          <w:rFonts w:ascii="Times New Roman" w:eastAsiaTheme="minorEastAsia" w:hAnsi="Times New Roman" w:cs="Times New Roman"/>
          <w:color w:val="000000" w:themeColor="text1"/>
          <w:sz w:val="24"/>
          <w:szCs w:val="24"/>
        </w:rPr>
        <w:t>Материально-те</w:t>
      </w:r>
      <w:r w:rsidR="004A79DB">
        <w:rPr>
          <w:rFonts w:ascii="Times New Roman" w:eastAsiaTheme="minorEastAsia" w:hAnsi="Times New Roman" w:cs="Times New Roman"/>
          <w:color w:val="000000" w:themeColor="text1"/>
          <w:sz w:val="24"/>
          <w:szCs w:val="24"/>
        </w:rPr>
        <w:t>хническое обеспечение Программы</w:t>
      </w:r>
      <w:r w:rsidRPr="00B062D0">
        <w:rPr>
          <w:rFonts w:ascii="Times New Roman" w:eastAsiaTheme="minorEastAsia" w:hAnsi="Times New Roman" w:cs="Times New Roman"/>
          <w:b/>
          <w:bCs/>
          <w:color w:val="000000" w:themeColor="text1"/>
          <w:sz w:val="24"/>
          <w:szCs w:val="24"/>
        </w:rPr>
        <w:t>:</w:t>
      </w:r>
    </w:p>
    <w:p w:rsidR="002F4E84" w:rsidRPr="00B07454" w:rsidRDefault="002F4E84" w:rsidP="00313AB8">
      <w:pPr>
        <w:widowControl w:val="0"/>
        <w:numPr>
          <w:ilvl w:val="0"/>
          <w:numId w:val="2"/>
        </w:numPr>
        <w:tabs>
          <w:tab w:val="num" w:pos="840"/>
        </w:tabs>
        <w:overflowPunct w:val="0"/>
        <w:autoSpaceDE w:val="0"/>
        <w:autoSpaceDN w:val="0"/>
        <w:adjustRightInd w:val="0"/>
        <w:spacing w:after="0" w:line="240" w:lineRule="auto"/>
        <w:ind w:left="0" w:firstLine="709"/>
        <w:jc w:val="both"/>
        <w:rPr>
          <w:rFonts w:ascii="Symbol" w:eastAsiaTheme="minorEastAsia" w:hAnsi="Symbol" w:cs="Symbol"/>
          <w:color w:val="000000" w:themeColor="text1"/>
          <w:sz w:val="24"/>
          <w:szCs w:val="24"/>
        </w:rPr>
      </w:pPr>
      <w:r w:rsidRPr="00B062D0">
        <w:rPr>
          <w:rFonts w:ascii="Times New Roman" w:eastAsiaTheme="minorEastAsia" w:hAnsi="Times New Roman" w:cs="Times New Roman"/>
          <w:color w:val="000000" w:themeColor="text1"/>
          <w:sz w:val="24"/>
          <w:szCs w:val="24"/>
        </w:rPr>
        <w:t xml:space="preserve">соответствует санитарно-эпидемиологическим правилам и нормативам; правилам пожарной безопасности; </w:t>
      </w:r>
    </w:p>
    <w:p w:rsidR="002F4E84" w:rsidRPr="00B062D0" w:rsidRDefault="002F4E84" w:rsidP="00313AB8">
      <w:pPr>
        <w:widowControl w:val="0"/>
        <w:numPr>
          <w:ilvl w:val="0"/>
          <w:numId w:val="2"/>
        </w:numPr>
        <w:tabs>
          <w:tab w:val="num" w:pos="840"/>
        </w:tabs>
        <w:overflowPunct w:val="0"/>
        <w:autoSpaceDE w:val="0"/>
        <w:autoSpaceDN w:val="0"/>
        <w:adjustRightInd w:val="0"/>
        <w:spacing w:after="0" w:line="240" w:lineRule="auto"/>
        <w:ind w:left="0" w:firstLine="709"/>
        <w:jc w:val="both"/>
        <w:rPr>
          <w:rFonts w:ascii="Symbol" w:eastAsiaTheme="minorEastAsia" w:hAnsi="Symbol" w:cs="Symbol"/>
          <w:color w:val="000000" w:themeColor="text1"/>
          <w:sz w:val="24"/>
          <w:szCs w:val="24"/>
        </w:rPr>
      </w:pPr>
      <w:r w:rsidRPr="00B062D0">
        <w:rPr>
          <w:rFonts w:ascii="Times New Roman" w:eastAsiaTheme="minorEastAsia" w:hAnsi="Times New Roman" w:cs="Times New Roman"/>
          <w:color w:val="000000" w:themeColor="text1"/>
          <w:sz w:val="24"/>
          <w:szCs w:val="24"/>
        </w:rPr>
        <w:t xml:space="preserve">средства обучения и воспитания </w:t>
      </w:r>
      <w:r w:rsidR="004A79DB" w:rsidRPr="00B062D0">
        <w:rPr>
          <w:rFonts w:ascii="Times New Roman" w:eastAsiaTheme="minorEastAsia" w:hAnsi="Times New Roman" w:cs="Times New Roman"/>
          <w:color w:val="000000" w:themeColor="text1"/>
          <w:sz w:val="24"/>
          <w:szCs w:val="24"/>
        </w:rPr>
        <w:t>соответствуют возрасту</w:t>
      </w:r>
      <w:r w:rsidRPr="00B062D0">
        <w:rPr>
          <w:rFonts w:ascii="Times New Roman" w:eastAsiaTheme="minorEastAsia" w:hAnsi="Times New Roman" w:cs="Times New Roman"/>
          <w:color w:val="000000" w:themeColor="text1"/>
          <w:sz w:val="24"/>
          <w:szCs w:val="24"/>
        </w:rPr>
        <w:t xml:space="preserve"> и индивидуальными особенностями развития детей. </w:t>
      </w:r>
    </w:p>
    <w:p w:rsidR="002F4E84" w:rsidRPr="00B062D0" w:rsidRDefault="002F4E84" w:rsidP="00AB2E62">
      <w:pPr>
        <w:widowControl w:val="0"/>
        <w:overflowPunct w:val="0"/>
        <w:autoSpaceDE w:val="0"/>
        <w:autoSpaceDN w:val="0"/>
        <w:adjustRightInd w:val="0"/>
        <w:spacing w:after="0" w:line="240" w:lineRule="auto"/>
        <w:ind w:firstLine="709"/>
        <w:rPr>
          <w:rFonts w:ascii="Times New Roman" w:hAnsi="Times New Roman"/>
          <w:b/>
          <w:color w:val="000000" w:themeColor="text1"/>
          <w:sz w:val="24"/>
          <w:szCs w:val="24"/>
        </w:rPr>
      </w:pPr>
    </w:p>
    <w:p w:rsidR="002F4E84" w:rsidRPr="00B062D0" w:rsidRDefault="002F4E84" w:rsidP="00AB2E62">
      <w:pPr>
        <w:widowControl w:val="0"/>
        <w:overflowPunct w:val="0"/>
        <w:autoSpaceDE w:val="0"/>
        <w:autoSpaceDN w:val="0"/>
        <w:adjustRightInd w:val="0"/>
        <w:spacing w:after="0" w:line="240" w:lineRule="auto"/>
        <w:ind w:firstLine="709"/>
        <w:jc w:val="center"/>
        <w:rPr>
          <w:rFonts w:ascii="Times" w:hAnsi="Times" w:cs="Times"/>
          <w:b/>
          <w:color w:val="000000" w:themeColor="text1"/>
          <w:sz w:val="24"/>
          <w:szCs w:val="24"/>
        </w:rPr>
      </w:pPr>
      <w:r w:rsidRPr="00B062D0">
        <w:rPr>
          <w:rFonts w:ascii="Times New Roman" w:hAnsi="Times New Roman"/>
          <w:b/>
          <w:color w:val="000000" w:themeColor="text1"/>
          <w:sz w:val="24"/>
          <w:szCs w:val="24"/>
        </w:rPr>
        <w:t>Методическое обеспечение рабочей программы</w:t>
      </w:r>
    </w:p>
    <w:p w:rsidR="002F4E84" w:rsidRPr="00B062D0" w:rsidRDefault="002F4E84" w:rsidP="00AB2E62">
      <w:pPr>
        <w:widowControl w:val="0"/>
        <w:overflowPunct w:val="0"/>
        <w:autoSpaceDE w:val="0"/>
        <w:autoSpaceDN w:val="0"/>
        <w:adjustRightInd w:val="0"/>
        <w:spacing w:after="0" w:line="240" w:lineRule="auto"/>
        <w:ind w:firstLine="709"/>
        <w:jc w:val="both"/>
        <w:rPr>
          <w:rFonts w:ascii="Times" w:hAnsi="Times" w:cs="Times"/>
          <w:b/>
          <w:color w:val="000000" w:themeColor="text1"/>
          <w:sz w:val="24"/>
          <w:szCs w:val="24"/>
        </w:rPr>
      </w:pPr>
    </w:p>
    <w:p w:rsidR="002F4E84" w:rsidRPr="00B8297C" w:rsidRDefault="002F4E84" w:rsidP="00B8297C">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B062D0">
        <w:rPr>
          <w:rFonts w:ascii="Times New Roman" w:eastAsia="Times New Roman" w:hAnsi="Times New Roman" w:cs="Times New Roman"/>
          <w:color w:val="000000" w:themeColor="text1"/>
          <w:sz w:val="24"/>
          <w:szCs w:val="24"/>
        </w:rPr>
        <w:t>Учебно-методический комплект соответствует учебно-методическому</w:t>
      </w:r>
      <w:r w:rsidR="00686364" w:rsidRPr="00B062D0">
        <w:rPr>
          <w:rFonts w:ascii="Times New Roman" w:eastAsia="Times New Roman" w:hAnsi="Times New Roman" w:cs="Times New Roman"/>
          <w:color w:val="000000" w:themeColor="text1"/>
          <w:sz w:val="24"/>
          <w:szCs w:val="24"/>
        </w:rPr>
        <w:t xml:space="preserve"> </w:t>
      </w:r>
      <w:r w:rsidRPr="00B062D0">
        <w:rPr>
          <w:rFonts w:ascii="Times New Roman" w:eastAsia="Times New Roman" w:hAnsi="Times New Roman" w:cs="Times New Roman"/>
          <w:color w:val="000000" w:themeColor="text1"/>
          <w:sz w:val="24"/>
          <w:szCs w:val="24"/>
        </w:rPr>
        <w:t>комплекту примерной общеобразовательной программы дошкольного образования</w:t>
      </w:r>
      <w:r w:rsidR="00686364" w:rsidRPr="00B062D0">
        <w:rPr>
          <w:rFonts w:ascii="Times New Roman" w:eastAsia="Times New Roman" w:hAnsi="Times New Roman" w:cs="Times New Roman"/>
          <w:color w:val="000000" w:themeColor="text1"/>
          <w:sz w:val="24"/>
          <w:szCs w:val="24"/>
        </w:rPr>
        <w:t xml:space="preserve"> </w:t>
      </w:r>
      <w:r w:rsidRPr="00B062D0">
        <w:rPr>
          <w:rFonts w:ascii="Times New Roman" w:eastAsia="Times New Roman" w:hAnsi="Times New Roman" w:cs="Times New Roman"/>
          <w:color w:val="000000" w:themeColor="text1"/>
          <w:sz w:val="24"/>
          <w:szCs w:val="24"/>
        </w:rPr>
        <w:t>«От</w:t>
      </w:r>
      <w:r w:rsidR="00686364" w:rsidRPr="00B062D0">
        <w:rPr>
          <w:rFonts w:ascii="Times New Roman" w:eastAsia="Times New Roman" w:hAnsi="Times New Roman" w:cs="Times New Roman"/>
          <w:color w:val="000000" w:themeColor="text1"/>
          <w:sz w:val="24"/>
          <w:szCs w:val="24"/>
        </w:rPr>
        <w:t xml:space="preserve"> </w:t>
      </w:r>
      <w:r w:rsidRPr="00B062D0">
        <w:rPr>
          <w:rFonts w:ascii="Times New Roman" w:eastAsia="Times New Roman" w:hAnsi="Times New Roman" w:cs="Times New Roman"/>
          <w:color w:val="000000" w:themeColor="text1"/>
          <w:sz w:val="24"/>
          <w:szCs w:val="24"/>
        </w:rPr>
        <w:t>рождения до школы» под редакци</w:t>
      </w:r>
      <w:r w:rsidR="00621A38" w:rsidRPr="00B062D0">
        <w:rPr>
          <w:rFonts w:ascii="Times New Roman" w:eastAsia="Times New Roman" w:hAnsi="Times New Roman" w:cs="Times New Roman"/>
          <w:color w:val="000000" w:themeColor="text1"/>
          <w:sz w:val="24"/>
          <w:szCs w:val="24"/>
        </w:rPr>
        <w:t>ей Н.Е. Вераксы, Т.С.</w:t>
      </w:r>
      <w:r w:rsidR="00E3351D">
        <w:rPr>
          <w:rFonts w:ascii="Times New Roman" w:eastAsia="Times New Roman" w:hAnsi="Times New Roman" w:cs="Times New Roman"/>
          <w:color w:val="000000" w:themeColor="text1"/>
          <w:sz w:val="24"/>
          <w:szCs w:val="24"/>
        </w:rPr>
        <w:t xml:space="preserve"> </w:t>
      </w:r>
      <w:r w:rsidR="00621A38" w:rsidRPr="00B062D0">
        <w:rPr>
          <w:rFonts w:ascii="Times New Roman" w:eastAsia="Times New Roman" w:hAnsi="Times New Roman" w:cs="Times New Roman"/>
          <w:color w:val="000000" w:themeColor="text1"/>
          <w:sz w:val="24"/>
          <w:szCs w:val="24"/>
        </w:rPr>
        <w:t>Комаровой,</w:t>
      </w:r>
      <w:r w:rsidR="00EE127A">
        <w:rPr>
          <w:rFonts w:ascii="Times New Roman" w:eastAsia="Times New Roman" w:hAnsi="Times New Roman" w:cs="Times New Roman"/>
          <w:color w:val="000000" w:themeColor="text1"/>
          <w:sz w:val="24"/>
          <w:szCs w:val="24"/>
        </w:rPr>
        <w:t xml:space="preserve"> </w:t>
      </w:r>
      <w:r w:rsidR="00E60CE6">
        <w:rPr>
          <w:rFonts w:ascii="Times New Roman" w:eastAsia="Times New Roman" w:hAnsi="Times New Roman" w:cs="Times New Roman"/>
          <w:color w:val="000000" w:themeColor="text1"/>
          <w:sz w:val="24"/>
          <w:szCs w:val="24"/>
        </w:rPr>
        <w:t>Э.М.</w:t>
      </w:r>
      <w:r w:rsidR="00EE127A">
        <w:rPr>
          <w:rFonts w:ascii="Times New Roman" w:eastAsia="Times New Roman" w:hAnsi="Times New Roman" w:cs="Times New Roman"/>
          <w:color w:val="000000" w:themeColor="text1"/>
          <w:sz w:val="24"/>
          <w:szCs w:val="24"/>
        </w:rPr>
        <w:t xml:space="preserve"> </w:t>
      </w:r>
      <w:r w:rsidR="00E60CE6">
        <w:rPr>
          <w:rFonts w:ascii="Times New Roman" w:eastAsia="Times New Roman" w:hAnsi="Times New Roman" w:cs="Times New Roman"/>
          <w:color w:val="000000" w:themeColor="text1"/>
          <w:sz w:val="24"/>
          <w:szCs w:val="24"/>
        </w:rPr>
        <w:t>Дорофеевой</w:t>
      </w:r>
      <w:r w:rsidR="00EE127A">
        <w:rPr>
          <w:rFonts w:ascii="Times New Roman" w:eastAsia="Times New Roman" w:hAnsi="Times New Roman" w:cs="Times New Roman"/>
          <w:color w:val="000000" w:themeColor="text1"/>
          <w:sz w:val="24"/>
          <w:szCs w:val="24"/>
        </w:rPr>
        <w:t xml:space="preserve">, </w:t>
      </w:r>
      <w:r w:rsidR="00E60CE6">
        <w:rPr>
          <w:rFonts w:ascii="Times New Roman" w:eastAsia="Times New Roman" w:hAnsi="Times New Roman" w:cs="Times New Roman"/>
          <w:color w:val="000000" w:themeColor="text1"/>
          <w:sz w:val="24"/>
          <w:szCs w:val="24"/>
        </w:rPr>
        <w:t>2021год.</w:t>
      </w:r>
    </w:p>
    <w:p w:rsidR="00EE127A" w:rsidRDefault="00EE127A" w:rsidP="002F4E84">
      <w:pPr>
        <w:widowControl w:val="0"/>
        <w:overflowPunct w:val="0"/>
        <w:autoSpaceDE w:val="0"/>
        <w:autoSpaceDN w:val="0"/>
        <w:adjustRightInd w:val="0"/>
        <w:spacing w:after="0" w:line="212" w:lineRule="auto"/>
        <w:ind w:left="4114" w:right="440" w:hanging="4114"/>
        <w:jc w:val="center"/>
        <w:rPr>
          <w:rFonts w:ascii="Times New Roman" w:hAnsi="Times New Roman" w:cs="Times New Roman"/>
          <w:b/>
          <w:bCs/>
          <w:color w:val="000000" w:themeColor="text1"/>
          <w:sz w:val="24"/>
          <w:szCs w:val="24"/>
        </w:rPr>
      </w:pPr>
    </w:p>
    <w:p w:rsidR="004E5F3F" w:rsidRPr="009613D6" w:rsidRDefault="009613D6" w:rsidP="009613D6">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9613D6">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 xml:space="preserve"> </w:t>
      </w:r>
      <w:r w:rsidR="004E5F3F" w:rsidRPr="009613D6">
        <w:rPr>
          <w:rFonts w:ascii="Times New Roman" w:hAnsi="Times New Roman" w:cs="Times New Roman"/>
          <w:color w:val="000000" w:themeColor="text1"/>
          <w:sz w:val="24"/>
          <w:szCs w:val="24"/>
        </w:rPr>
        <w:t>Буре Р.С. «Социально-нравственное воспитание дошкольников (3–7 лет)», М.: Мозаика Синтез, 2014</w:t>
      </w:r>
    </w:p>
    <w:p w:rsidR="00BB5F9F" w:rsidRPr="009613D6" w:rsidRDefault="009613D6" w:rsidP="009613D6">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w:t>
      </w:r>
      <w:r w:rsidR="004E5F3F" w:rsidRPr="009613D6">
        <w:rPr>
          <w:rFonts w:ascii="Times New Roman" w:hAnsi="Times New Roman" w:cs="Times New Roman"/>
          <w:color w:val="000000" w:themeColor="text1"/>
          <w:sz w:val="24"/>
          <w:szCs w:val="24"/>
        </w:rPr>
        <w:t xml:space="preserve">Петрова В.И., Стульник Т.Д. «Этические беседы с детьми 4–7 лет», </w:t>
      </w:r>
      <w:r w:rsidR="00BB5F9F" w:rsidRPr="009613D6">
        <w:rPr>
          <w:rFonts w:ascii="Times New Roman" w:hAnsi="Times New Roman" w:cs="Times New Roman"/>
          <w:color w:val="000000" w:themeColor="text1"/>
          <w:sz w:val="24"/>
          <w:szCs w:val="24"/>
        </w:rPr>
        <w:t>М.: Мозаика Синтез, 2014</w:t>
      </w:r>
    </w:p>
    <w:p w:rsidR="004E5F3F" w:rsidRPr="009613D6" w:rsidRDefault="009613D6" w:rsidP="009613D6">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 </w:t>
      </w:r>
      <w:r w:rsidR="004E5F3F" w:rsidRPr="009613D6">
        <w:rPr>
          <w:rFonts w:ascii="Times New Roman" w:hAnsi="Times New Roman" w:cs="Times New Roman"/>
          <w:color w:val="000000" w:themeColor="text1"/>
          <w:sz w:val="24"/>
          <w:szCs w:val="24"/>
        </w:rPr>
        <w:t>Куцакова Л.В. «Трудовое воспитание в детском саду. Для занятий с детьми 3–7 лет»</w:t>
      </w:r>
      <w:r w:rsidR="00BB5F9F" w:rsidRPr="009613D6">
        <w:rPr>
          <w:rFonts w:ascii="Times New Roman" w:hAnsi="Times New Roman" w:cs="Times New Roman"/>
          <w:color w:val="000000" w:themeColor="text1"/>
          <w:sz w:val="24"/>
          <w:szCs w:val="24"/>
        </w:rPr>
        <w:t>,</w:t>
      </w:r>
      <w:r w:rsidR="004E5F3F" w:rsidRPr="009613D6">
        <w:rPr>
          <w:rFonts w:ascii="Times New Roman" w:hAnsi="Times New Roman" w:cs="Times New Roman"/>
          <w:color w:val="000000" w:themeColor="text1"/>
          <w:sz w:val="24"/>
          <w:szCs w:val="24"/>
        </w:rPr>
        <w:t xml:space="preserve"> </w:t>
      </w:r>
      <w:r w:rsidR="00BB5F9F" w:rsidRPr="009613D6">
        <w:rPr>
          <w:rFonts w:ascii="Times New Roman" w:hAnsi="Times New Roman" w:cs="Times New Roman"/>
          <w:color w:val="000000" w:themeColor="text1"/>
          <w:sz w:val="24"/>
          <w:szCs w:val="24"/>
        </w:rPr>
        <w:t>М.: Мозаика Синтез, 2014</w:t>
      </w:r>
      <w:r w:rsidR="004E5F3F" w:rsidRPr="009613D6">
        <w:rPr>
          <w:rFonts w:ascii="Times New Roman" w:hAnsi="Times New Roman" w:cs="Times New Roman"/>
          <w:color w:val="000000" w:themeColor="text1"/>
          <w:sz w:val="24"/>
          <w:szCs w:val="24"/>
        </w:rPr>
        <w:t>Белая К.Ю. «Формирование основ безопасности у дошкольников (3–7 лет)», Мозаика Синтез, 2014</w:t>
      </w:r>
    </w:p>
    <w:p w:rsidR="00BB5F9F" w:rsidRPr="009613D6" w:rsidRDefault="009613D6" w:rsidP="009613D6">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 </w:t>
      </w:r>
      <w:r w:rsidR="004E5F3F" w:rsidRPr="009613D6">
        <w:rPr>
          <w:rFonts w:ascii="Times New Roman" w:hAnsi="Times New Roman" w:cs="Times New Roman"/>
          <w:color w:val="000000" w:themeColor="text1"/>
          <w:sz w:val="24"/>
          <w:szCs w:val="24"/>
        </w:rPr>
        <w:t>Саулина Т.Ф «Знакомим</w:t>
      </w:r>
      <w:r w:rsidR="00AE14C0" w:rsidRPr="009613D6">
        <w:rPr>
          <w:rFonts w:ascii="Times New Roman" w:hAnsi="Times New Roman" w:cs="Times New Roman"/>
          <w:color w:val="000000" w:themeColor="text1"/>
          <w:sz w:val="24"/>
          <w:szCs w:val="24"/>
        </w:rPr>
        <w:t xml:space="preserve"> дорожного движения (3–7 лет)</w:t>
      </w:r>
      <w:r w:rsidR="004E5F3F" w:rsidRPr="009613D6">
        <w:rPr>
          <w:rFonts w:ascii="Times New Roman" w:hAnsi="Times New Roman" w:cs="Times New Roman"/>
          <w:color w:val="000000" w:themeColor="text1"/>
          <w:sz w:val="24"/>
          <w:szCs w:val="24"/>
        </w:rPr>
        <w:t>»</w:t>
      </w:r>
      <w:r w:rsidR="00AE14C0" w:rsidRPr="009613D6">
        <w:rPr>
          <w:rFonts w:ascii="Times New Roman" w:hAnsi="Times New Roman" w:cs="Times New Roman"/>
          <w:color w:val="000000" w:themeColor="text1"/>
          <w:sz w:val="24"/>
          <w:szCs w:val="24"/>
        </w:rPr>
        <w:t xml:space="preserve">, </w:t>
      </w:r>
      <w:r w:rsidR="00BB5F9F" w:rsidRPr="009613D6">
        <w:rPr>
          <w:rFonts w:ascii="Times New Roman" w:hAnsi="Times New Roman" w:cs="Times New Roman"/>
          <w:color w:val="000000" w:themeColor="text1"/>
          <w:sz w:val="24"/>
          <w:szCs w:val="24"/>
        </w:rPr>
        <w:t>М.: Мозаика Синтез, 2014</w:t>
      </w:r>
    </w:p>
    <w:p w:rsidR="00BB5F9F" w:rsidRPr="009613D6" w:rsidRDefault="009613D6" w:rsidP="009613D6">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 </w:t>
      </w:r>
      <w:r w:rsidR="00AE14C0" w:rsidRPr="009613D6">
        <w:rPr>
          <w:rFonts w:ascii="Times New Roman" w:hAnsi="Times New Roman" w:cs="Times New Roman"/>
          <w:color w:val="000000" w:themeColor="text1"/>
          <w:sz w:val="24"/>
          <w:szCs w:val="24"/>
        </w:rPr>
        <w:t xml:space="preserve">Веракса Н. Е., Веракса А. Н. «Проектная деятельность дошкольников», </w:t>
      </w:r>
      <w:r w:rsidR="00BB5F9F" w:rsidRPr="009613D6">
        <w:rPr>
          <w:rFonts w:ascii="Times New Roman" w:hAnsi="Times New Roman" w:cs="Times New Roman"/>
          <w:color w:val="000000" w:themeColor="text1"/>
          <w:sz w:val="24"/>
          <w:szCs w:val="24"/>
        </w:rPr>
        <w:t>М.: Мозаика Синтез, 2020</w:t>
      </w:r>
    </w:p>
    <w:p w:rsidR="00BB5F9F" w:rsidRPr="009613D6" w:rsidRDefault="009613D6" w:rsidP="009613D6">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6. </w:t>
      </w:r>
      <w:r w:rsidR="00AE14C0" w:rsidRPr="009613D6">
        <w:rPr>
          <w:rFonts w:ascii="Times New Roman" w:hAnsi="Times New Roman" w:cs="Times New Roman"/>
          <w:color w:val="000000" w:themeColor="text1"/>
          <w:sz w:val="24"/>
          <w:szCs w:val="24"/>
        </w:rPr>
        <w:t>Веракса Н. Е., Галимов О.Р. «Познавательно-исследовательская деятельность дошкольников</w:t>
      </w:r>
      <w:r w:rsidR="00BB5F9F" w:rsidRPr="009613D6">
        <w:rPr>
          <w:rFonts w:ascii="Times New Roman" w:hAnsi="Times New Roman" w:cs="Times New Roman"/>
          <w:color w:val="000000" w:themeColor="text1"/>
          <w:sz w:val="24"/>
          <w:szCs w:val="24"/>
        </w:rPr>
        <w:t xml:space="preserve"> </w:t>
      </w:r>
      <w:r w:rsidR="00BB5F9F" w:rsidRPr="009613D6">
        <w:rPr>
          <w:rFonts w:ascii="Times New Roman" w:hAnsi="Times New Roman" w:cs="Times New Roman"/>
          <w:color w:val="000000" w:themeColor="text1"/>
          <w:w w:val="95"/>
          <w:sz w:val="24"/>
          <w:szCs w:val="24"/>
        </w:rPr>
        <w:t>(4–7 лет)</w:t>
      </w:r>
      <w:r w:rsidR="00AE14C0" w:rsidRPr="009613D6">
        <w:rPr>
          <w:rFonts w:ascii="Times New Roman" w:hAnsi="Times New Roman" w:cs="Times New Roman"/>
          <w:color w:val="000000" w:themeColor="text1"/>
          <w:sz w:val="24"/>
          <w:szCs w:val="24"/>
        </w:rPr>
        <w:t>»</w:t>
      </w:r>
      <w:r w:rsidR="00BB5F9F" w:rsidRPr="009613D6">
        <w:rPr>
          <w:rFonts w:ascii="Times New Roman" w:hAnsi="Times New Roman" w:cs="Times New Roman"/>
          <w:color w:val="000000" w:themeColor="text1"/>
          <w:sz w:val="24"/>
          <w:szCs w:val="24"/>
        </w:rPr>
        <w:t>, М.: Мозаика Синтез, 2014</w:t>
      </w:r>
    </w:p>
    <w:p w:rsidR="00BB5F9F" w:rsidRPr="009613D6" w:rsidRDefault="009613D6" w:rsidP="009613D6">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7. </w:t>
      </w:r>
      <w:r w:rsidR="00BB5F9F" w:rsidRPr="009613D6">
        <w:rPr>
          <w:rFonts w:ascii="Times New Roman" w:hAnsi="Times New Roman" w:cs="Times New Roman"/>
          <w:color w:val="000000" w:themeColor="text1"/>
          <w:sz w:val="24"/>
          <w:szCs w:val="24"/>
        </w:rPr>
        <w:t>Крашенинников Е.Е., Холодова О.Л. «Развитие познавательных способностей дошкольников (5-7 лет)», М.: Мозаика Синтез, 2014</w:t>
      </w:r>
    </w:p>
    <w:p w:rsidR="00BB5F9F" w:rsidRPr="009613D6" w:rsidRDefault="009613D6" w:rsidP="009613D6">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8. </w:t>
      </w:r>
      <w:r w:rsidR="00BB5F9F" w:rsidRPr="009613D6">
        <w:rPr>
          <w:rFonts w:ascii="Times New Roman" w:hAnsi="Times New Roman" w:cs="Times New Roman"/>
          <w:color w:val="000000" w:themeColor="text1"/>
          <w:sz w:val="24"/>
          <w:szCs w:val="24"/>
        </w:rPr>
        <w:t>Павлова Л.Ю. «</w:t>
      </w:r>
      <w:r w:rsidR="00BB5F9F" w:rsidRPr="009613D6">
        <w:rPr>
          <w:rFonts w:ascii="Times New Roman" w:hAnsi="Times New Roman"/>
          <w:color w:val="000000" w:themeColor="text1"/>
          <w:sz w:val="24"/>
          <w:szCs w:val="24"/>
        </w:rPr>
        <w:t>Сборник дидактических игр по ознакомлению с окружающим миром (3-7 лет)</w:t>
      </w:r>
      <w:r w:rsidR="00BB5F9F" w:rsidRPr="009613D6">
        <w:rPr>
          <w:rFonts w:ascii="Times New Roman" w:hAnsi="Times New Roman" w:cs="Times New Roman"/>
          <w:color w:val="000000" w:themeColor="text1"/>
          <w:sz w:val="24"/>
          <w:szCs w:val="24"/>
        </w:rPr>
        <w:t>», М.: Мозаика Синтез, 2014</w:t>
      </w:r>
    </w:p>
    <w:p w:rsidR="00BB5F9F" w:rsidRPr="009613D6" w:rsidRDefault="009613D6" w:rsidP="009613D6">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9. </w:t>
      </w:r>
      <w:r w:rsidR="00BB5F9F" w:rsidRPr="009613D6">
        <w:rPr>
          <w:rFonts w:ascii="Times New Roman" w:hAnsi="Times New Roman" w:cs="Times New Roman"/>
          <w:color w:val="000000" w:themeColor="text1"/>
          <w:sz w:val="24"/>
          <w:szCs w:val="24"/>
        </w:rPr>
        <w:t>Дыбина О. В «Ознакомление с предметным и социальным окружением: Подготовительная к школе группа (6–7 лет)», М.: Мозаика Синтез, 2020</w:t>
      </w:r>
    </w:p>
    <w:p w:rsidR="00BB5F9F" w:rsidRPr="009613D6" w:rsidRDefault="009613D6" w:rsidP="009613D6">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10. </w:t>
      </w:r>
      <w:r w:rsidR="00BB5F9F" w:rsidRPr="009613D6">
        <w:rPr>
          <w:rFonts w:ascii="Times New Roman" w:hAnsi="Times New Roman" w:cs="Times New Roman"/>
          <w:color w:val="000000" w:themeColor="text1"/>
          <w:sz w:val="24"/>
          <w:szCs w:val="24"/>
        </w:rPr>
        <w:t>Помараева И.А., Позина В.А. «Формирование элементарных математических представлений. Подготовительная к школе группа (6-7лет)», М.: Мозаика Синтез, 2020</w:t>
      </w:r>
    </w:p>
    <w:p w:rsidR="00BB5F9F" w:rsidRPr="009613D6" w:rsidRDefault="009613D6" w:rsidP="009613D6">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11. </w:t>
      </w:r>
      <w:r w:rsidR="00BB5F9F" w:rsidRPr="009613D6">
        <w:rPr>
          <w:rFonts w:ascii="Times New Roman" w:hAnsi="Times New Roman" w:cs="Times New Roman"/>
          <w:color w:val="000000" w:themeColor="text1"/>
          <w:sz w:val="24"/>
          <w:szCs w:val="24"/>
        </w:rPr>
        <w:t>Гербова В.В. «Развитие речи в детском саду Подготовительная к школе группа (6-7лет)», М.: Мозаика Синтез, 2020</w:t>
      </w:r>
    </w:p>
    <w:p w:rsidR="00BB5F9F" w:rsidRPr="009613D6" w:rsidRDefault="009613D6" w:rsidP="009613D6">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12. </w:t>
      </w:r>
      <w:r w:rsidR="00BB5F9F" w:rsidRPr="009613D6">
        <w:rPr>
          <w:rFonts w:ascii="Times New Roman" w:hAnsi="Times New Roman" w:cs="Times New Roman"/>
          <w:color w:val="000000" w:themeColor="text1"/>
          <w:sz w:val="24"/>
          <w:szCs w:val="24"/>
        </w:rPr>
        <w:t>Комарова Т.С. «</w:t>
      </w:r>
      <w:r w:rsidR="00BB5F9F" w:rsidRPr="009613D6">
        <w:rPr>
          <w:rFonts w:ascii="Times New Roman" w:hAnsi="Times New Roman"/>
          <w:color w:val="000000" w:themeColor="text1"/>
          <w:sz w:val="24"/>
          <w:szCs w:val="24"/>
        </w:rPr>
        <w:t>Изобразительная деятельность в детском саду Подготовительная к школе группа»</w:t>
      </w:r>
      <w:r w:rsidR="00BB5F9F" w:rsidRPr="009613D6">
        <w:rPr>
          <w:rFonts w:ascii="Times New Roman" w:hAnsi="Times New Roman" w:cs="Times New Roman"/>
          <w:color w:val="000000" w:themeColor="text1"/>
          <w:sz w:val="24"/>
          <w:szCs w:val="24"/>
        </w:rPr>
        <w:t>, М.: Мозаика Синтез, 2020</w:t>
      </w:r>
    </w:p>
    <w:p w:rsidR="00F108EC" w:rsidRPr="009613D6" w:rsidRDefault="009613D6" w:rsidP="009613D6">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13. </w:t>
      </w:r>
      <w:r w:rsidR="00F108EC" w:rsidRPr="009613D6">
        <w:rPr>
          <w:rFonts w:ascii="Times New Roman" w:hAnsi="Times New Roman" w:cs="Times New Roman"/>
          <w:color w:val="000000" w:themeColor="text1"/>
          <w:sz w:val="24"/>
          <w:szCs w:val="24"/>
        </w:rPr>
        <w:t>Комарова Т.С. «Развитие художественных способностей дошкольников», М.: Мозаика Синтез, 2014</w:t>
      </w:r>
    </w:p>
    <w:p w:rsidR="00F108EC" w:rsidRPr="009613D6" w:rsidRDefault="009613D6" w:rsidP="009613D6">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14. </w:t>
      </w:r>
      <w:r w:rsidR="00F108EC" w:rsidRPr="009613D6">
        <w:rPr>
          <w:rFonts w:ascii="Times New Roman" w:hAnsi="Times New Roman" w:cs="Times New Roman"/>
          <w:color w:val="000000" w:themeColor="text1"/>
          <w:sz w:val="24"/>
          <w:szCs w:val="24"/>
        </w:rPr>
        <w:t>Комарова Т.С., Зацепина М.Б. «Интеграция воспитательно- образовательной работы детского сада», М.: Мозаика Синтез, 2014</w:t>
      </w:r>
    </w:p>
    <w:p w:rsidR="00BB5F9F" w:rsidRPr="009613D6" w:rsidRDefault="009613D6" w:rsidP="009613D6">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15. </w:t>
      </w:r>
      <w:r w:rsidR="00F108EC" w:rsidRPr="009613D6">
        <w:rPr>
          <w:rFonts w:ascii="Times New Roman" w:hAnsi="Times New Roman" w:cs="Times New Roman"/>
          <w:color w:val="000000" w:themeColor="text1"/>
          <w:sz w:val="24"/>
          <w:szCs w:val="24"/>
        </w:rPr>
        <w:t xml:space="preserve">Куцакова Л.В. «Конструирование из строительного материала </w:t>
      </w:r>
      <w:r w:rsidR="00F108EC" w:rsidRPr="009613D6">
        <w:rPr>
          <w:rFonts w:ascii="Times New Roman" w:hAnsi="Times New Roman"/>
          <w:color w:val="000000" w:themeColor="text1"/>
          <w:sz w:val="24"/>
          <w:szCs w:val="24"/>
        </w:rPr>
        <w:t>Подготовительная к школе группа</w:t>
      </w:r>
      <w:r w:rsidR="00F108EC" w:rsidRPr="009613D6">
        <w:rPr>
          <w:rFonts w:ascii="Times New Roman" w:hAnsi="Times New Roman" w:cs="Times New Roman"/>
          <w:color w:val="000000" w:themeColor="text1"/>
          <w:sz w:val="24"/>
          <w:szCs w:val="24"/>
        </w:rPr>
        <w:t>», М.: Мозаика Синтез, 2014</w:t>
      </w:r>
    </w:p>
    <w:p w:rsidR="00F108EC" w:rsidRDefault="00F108EC" w:rsidP="00F108EC">
      <w:pPr>
        <w:pStyle w:val="a5"/>
        <w:widowControl w:val="0"/>
        <w:autoSpaceDE w:val="0"/>
        <w:autoSpaceDN w:val="0"/>
        <w:adjustRightInd w:val="0"/>
        <w:spacing w:after="0" w:line="240" w:lineRule="auto"/>
        <w:ind w:left="0"/>
        <w:jc w:val="both"/>
        <w:rPr>
          <w:rFonts w:ascii="Times New Roman" w:hAnsi="Times New Roman" w:cs="Times New Roman"/>
          <w:color w:val="000000" w:themeColor="text1"/>
          <w:sz w:val="24"/>
          <w:szCs w:val="24"/>
        </w:rPr>
      </w:pPr>
    </w:p>
    <w:p w:rsidR="00F108EC" w:rsidRPr="00F108EC" w:rsidRDefault="00F108EC" w:rsidP="00F108EC">
      <w:pPr>
        <w:pStyle w:val="a5"/>
        <w:widowControl w:val="0"/>
        <w:autoSpaceDE w:val="0"/>
        <w:autoSpaceDN w:val="0"/>
        <w:adjustRightInd w:val="0"/>
        <w:spacing w:after="0" w:line="240" w:lineRule="exact"/>
        <w:jc w:val="center"/>
        <w:rPr>
          <w:rFonts w:ascii="Times New Roman" w:hAnsi="Times New Roman" w:cs="Times New Roman"/>
          <w:b/>
          <w:color w:val="000000" w:themeColor="text1"/>
          <w:sz w:val="24"/>
          <w:szCs w:val="24"/>
        </w:rPr>
      </w:pPr>
      <w:r w:rsidRPr="00F108EC">
        <w:rPr>
          <w:rFonts w:ascii="Times New Roman" w:hAnsi="Times New Roman" w:cs="Times New Roman"/>
          <w:b/>
          <w:color w:val="000000" w:themeColor="text1"/>
          <w:sz w:val="24"/>
          <w:szCs w:val="24"/>
        </w:rPr>
        <w:t>Дополнительная методическая литература:</w:t>
      </w:r>
    </w:p>
    <w:p w:rsidR="00F108EC" w:rsidRPr="00B062D0" w:rsidRDefault="00F108EC" w:rsidP="00F108EC">
      <w:pPr>
        <w:pStyle w:val="a3"/>
        <w:jc w:val="both"/>
        <w:rPr>
          <w:rFonts w:ascii="Times New Roman" w:hAnsi="Times New Roman" w:cs="Times New Roman"/>
          <w:color w:val="000000" w:themeColor="text1"/>
          <w:szCs w:val="27"/>
        </w:rPr>
      </w:pPr>
      <w:r>
        <w:rPr>
          <w:rFonts w:ascii="Times New Roman" w:hAnsi="Times New Roman" w:cs="Times New Roman"/>
          <w:color w:val="000000" w:themeColor="text1"/>
          <w:szCs w:val="27"/>
        </w:rPr>
        <w:t>1</w:t>
      </w:r>
      <w:r w:rsidRPr="00B062D0">
        <w:rPr>
          <w:rFonts w:ascii="Times New Roman" w:hAnsi="Times New Roman" w:cs="Times New Roman"/>
          <w:color w:val="000000" w:themeColor="text1"/>
          <w:szCs w:val="27"/>
        </w:rPr>
        <w:t>. Костюченко</w:t>
      </w:r>
      <w:r w:rsidRPr="00F108EC">
        <w:rPr>
          <w:rFonts w:ascii="Times New Roman" w:hAnsi="Times New Roman" w:cs="Times New Roman"/>
          <w:color w:val="000000" w:themeColor="text1"/>
          <w:szCs w:val="27"/>
        </w:rPr>
        <w:t xml:space="preserve"> </w:t>
      </w:r>
      <w:r w:rsidRPr="00B062D0">
        <w:rPr>
          <w:rFonts w:ascii="Times New Roman" w:hAnsi="Times New Roman" w:cs="Times New Roman"/>
          <w:color w:val="000000" w:themeColor="text1"/>
          <w:szCs w:val="27"/>
        </w:rPr>
        <w:t>М.П</w:t>
      </w:r>
      <w:r>
        <w:rPr>
          <w:rFonts w:ascii="Times New Roman" w:hAnsi="Times New Roman" w:cs="Times New Roman"/>
          <w:color w:val="000000" w:themeColor="text1"/>
          <w:szCs w:val="27"/>
        </w:rPr>
        <w:t>.</w:t>
      </w:r>
      <w:r w:rsidRPr="00B062D0">
        <w:rPr>
          <w:rFonts w:ascii="Times New Roman" w:hAnsi="Times New Roman" w:cs="Times New Roman"/>
          <w:color w:val="000000" w:themeColor="text1"/>
          <w:szCs w:val="27"/>
        </w:rPr>
        <w:t xml:space="preserve"> </w:t>
      </w:r>
      <w:r>
        <w:rPr>
          <w:rFonts w:ascii="Times New Roman" w:hAnsi="Times New Roman" w:cs="Times New Roman"/>
          <w:color w:val="000000" w:themeColor="text1"/>
          <w:szCs w:val="27"/>
        </w:rPr>
        <w:t>«</w:t>
      </w:r>
      <w:r w:rsidRPr="00B062D0">
        <w:rPr>
          <w:rFonts w:ascii="Times New Roman" w:hAnsi="Times New Roman" w:cs="Times New Roman"/>
          <w:color w:val="000000" w:themeColor="text1"/>
          <w:szCs w:val="27"/>
        </w:rPr>
        <w:t>Окружающий мир: интегрированные занятия с детьми 4-7 лет</w:t>
      </w:r>
      <w:r>
        <w:rPr>
          <w:rFonts w:ascii="Times New Roman" w:hAnsi="Times New Roman" w:cs="Times New Roman"/>
          <w:color w:val="000000" w:themeColor="text1"/>
          <w:szCs w:val="27"/>
        </w:rPr>
        <w:t>»</w:t>
      </w:r>
      <w:r w:rsidRPr="00B062D0">
        <w:rPr>
          <w:rFonts w:ascii="Times New Roman" w:hAnsi="Times New Roman" w:cs="Times New Roman"/>
          <w:color w:val="000000" w:themeColor="text1"/>
          <w:szCs w:val="27"/>
        </w:rPr>
        <w:t xml:space="preserve"> / авт.-сост. М. П. Костюченко. - Волгоград: Учитель, 2012.- 190 с. </w:t>
      </w:r>
    </w:p>
    <w:p w:rsidR="00F108EC" w:rsidRPr="00B062D0" w:rsidRDefault="00F108EC" w:rsidP="00F108EC">
      <w:pPr>
        <w:pStyle w:val="a3"/>
        <w:jc w:val="both"/>
        <w:rPr>
          <w:rFonts w:ascii="Times New Roman" w:hAnsi="Times New Roman" w:cs="Times New Roman"/>
          <w:color w:val="000000" w:themeColor="text1"/>
          <w:szCs w:val="27"/>
        </w:rPr>
      </w:pPr>
      <w:r>
        <w:rPr>
          <w:rFonts w:ascii="Times New Roman" w:hAnsi="Times New Roman" w:cs="Times New Roman"/>
          <w:color w:val="000000" w:themeColor="text1"/>
          <w:szCs w:val="27"/>
        </w:rPr>
        <w:t>2.</w:t>
      </w:r>
      <w:r w:rsidRPr="00F108EC">
        <w:rPr>
          <w:rFonts w:ascii="Times New Roman" w:hAnsi="Times New Roman" w:cs="Times New Roman"/>
          <w:color w:val="000000" w:themeColor="text1"/>
          <w:szCs w:val="27"/>
        </w:rPr>
        <w:t xml:space="preserve"> </w:t>
      </w:r>
      <w:r w:rsidRPr="00B062D0">
        <w:rPr>
          <w:rFonts w:ascii="Times New Roman" w:hAnsi="Times New Roman" w:cs="Times New Roman"/>
          <w:color w:val="000000" w:themeColor="text1"/>
          <w:szCs w:val="27"/>
        </w:rPr>
        <w:t>Журавлева JI. С.</w:t>
      </w:r>
      <w:r>
        <w:rPr>
          <w:rFonts w:ascii="Times New Roman" w:hAnsi="Times New Roman" w:cs="Times New Roman"/>
          <w:color w:val="000000" w:themeColor="text1"/>
          <w:szCs w:val="27"/>
        </w:rPr>
        <w:t xml:space="preserve"> «</w:t>
      </w:r>
      <w:r w:rsidRPr="00B062D0">
        <w:rPr>
          <w:rFonts w:ascii="Times New Roman" w:hAnsi="Times New Roman" w:cs="Times New Roman"/>
          <w:color w:val="000000" w:themeColor="text1"/>
          <w:szCs w:val="27"/>
        </w:rPr>
        <w:t>Ознакомление с природой и развитие речи: интегрированные занятия. Для работы с детьми старшего дошкольного возраста (5-7 лет</w:t>
      </w:r>
      <w:r>
        <w:rPr>
          <w:rFonts w:ascii="Times New Roman" w:hAnsi="Times New Roman" w:cs="Times New Roman"/>
          <w:color w:val="000000" w:themeColor="text1"/>
          <w:szCs w:val="27"/>
        </w:rPr>
        <w:t>»</w:t>
      </w:r>
      <w:r w:rsidRPr="00B062D0">
        <w:rPr>
          <w:rFonts w:ascii="Times New Roman" w:hAnsi="Times New Roman" w:cs="Times New Roman"/>
          <w:color w:val="000000" w:themeColor="text1"/>
          <w:szCs w:val="27"/>
        </w:rPr>
        <w:t>. - М.: Мозаика-Синтез, 2006. - 160 с.</w:t>
      </w:r>
    </w:p>
    <w:p w:rsidR="00F108EC" w:rsidRDefault="00F108EC" w:rsidP="00F108EC">
      <w:pPr>
        <w:pStyle w:val="a3"/>
        <w:jc w:val="both"/>
        <w:rPr>
          <w:rFonts w:ascii="Times New Roman" w:hAnsi="Times New Roman" w:cs="Times New Roman"/>
          <w:color w:val="000000" w:themeColor="text1"/>
          <w:szCs w:val="27"/>
        </w:rPr>
      </w:pPr>
      <w:r>
        <w:rPr>
          <w:rFonts w:ascii="Times New Roman" w:hAnsi="Times New Roman" w:cs="Times New Roman"/>
          <w:color w:val="000000" w:themeColor="text1"/>
          <w:szCs w:val="27"/>
        </w:rPr>
        <w:t>3</w:t>
      </w:r>
      <w:r w:rsidRPr="00B062D0">
        <w:rPr>
          <w:rFonts w:ascii="Times New Roman" w:hAnsi="Times New Roman" w:cs="Times New Roman"/>
          <w:color w:val="000000" w:themeColor="text1"/>
          <w:szCs w:val="27"/>
        </w:rPr>
        <w:t>. Шорыгина Т.А.</w:t>
      </w:r>
      <w:r>
        <w:rPr>
          <w:rFonts w:ascii="Times New Roman" w:hAnsi="Times New Roman" w:cs="Times New Roman"/>
          <w:color w:val="000000" w:themeColor="text1"/>
          <w:szCs w:val="27"/>
        </w:rPr>
        <w:t xml:space="preserve"> «</w:t>
      </w:r>
      <w:r w:rsidRPr="00B062D0">
        <w:rPr>
          <w:rFonts w:ascii="Times New Roman" w:hAnsi="Times New Roman" w:cs="Times New Roman"/>
          <w:color w:val="000000" w:themeColor="text1"/>
          <w:szCs w:val="27"/>
        </w:rPr>
        <w:t>Солнечная тропинка. Занятия по экологии и ознакомлению с окружающим миром. Для работы с детьми 5-7 лет</w:t>
      </w:r>
      <w:r>
        <w:rPr>
          <w:rFonts w:ascii="Times New Roman" w:hAnsi="Times New Roman" w:cs="Times New Roman"/>
          <w:color w:val="000000" w:themeColor="text1"/>
          <w:szCs w:val="27"/>
        </w:rPr>
        <w:t>»</w:t>
      </w:r>
      <w:r w:rsidRPr="00B062D0">
        <w:rPr>
          <w:rFonts w:ascii="Times New Roman" w:hAnsi="Times New Roman" w:cs="Times New Roman"/>
          <w:color w:val="000000" w:themeColor="text1"/>
          <w:szCs w:val="27"/>
        </w:rPr>
        <w:t xml:space="preserve">. — М.: Мозаика- Синтез, 2006. - 144 с. </w:t>
      </w:r>
      <w:r>
        <w:rPr>
          <w:rFonts w:ascii="Times New Roman" w:hAnsi="Times New Roman" w:cs="Times New Roman"/>
          <w:color w:val="000000" w:themeColor="text1"/>
          <w:szCs w:val="27"/>
        </w:rPr>
        <w:t>4</w:t>
      </w:r>
      <w:r w:rsidRPr="00B062D0">
        <w:rPr>
          <w:rFonts w:ascii="Times New Roman" w:hAnsi="Times New Roman" w:cs="Times New Roman"/>
          <w:color w:val="000000" w:themeColor="text1"/>
          <w:szCs w:val="27"/>
        </w:rPr>
        <w:t>. Селихова JI. Г.</w:t>
      </w:r>
      <w:r>
        <w:rPr>
          <w:rFonts w:ascii="Times New Roman" w:hAnsi="Times New Roman" w:cs="Times New Roman"/>
          <w:color w:val="000000" w:themeColor="text1"/>
          <w:szCs w:val="27"/>
        </w:rPr>
        <w:t xml:space="preserve"> «</w:t>
      </w:r>
      <w:r w:rsidRPr="00B062D0">
        <w:rPr>
          <w:rFonts w:ascii="Times New Roman" w:hAnsi="Times New Roman" w:cs="Times New Roman"/>
          <w:color w:val="000000" w:themeColor="text1"/>
          <w:szCs w:val="27"/>
        </w:rPr>
        <w:t>Беседы об основах безопасности с детьми 5 -8 лет</w:t>
      </w:r>
      <w:r>
        <w:rPr>
          <w:rFonts w:ascii="Times New Roman" w:hAnsi="Times New Roman" w:cs="Times New Roman"/>
          <w:color w:val="000000" w:themeColor="text1"/>
          <w:szCs w:val="27"/>
        </w:rPr>
        <w:t>»</w:t>
      </w:r>
      <w:r w:rsidRPr="00B062D0">
        <w:rPr>
          <w:rFonts w:ascii="Times New Roman" w:hAnsi="Times New Roman" w:cs="Times New Roman"/>
          <w:color w:val="000000" w:themeColor="text1"/>
          <w:szCs w:val="27"/>
        </w:rPr>
        <w:t>. - М.: ТЦ Сфера, 2008. -  80 с.</w:t>
      </w:r>
    </w:p>
    <w:p w:rsidR="00F108EC" w:rsidRPr="00B062D0" w:rsidRDefault="009613D6" w:rsidP="00F108EC">
      <w:pPr>
        <w:pStyle w:val="a3"/>
        <w:jc w:val="both"/>
        <w:rPr>
          <w:rFonts w:ascii="Times New Roman" w:hAnsi="Times New Roman" w:cs="Times New Roman"/>
          <w:color w:val="000000" w:themeColor="text1"/>
          <w:szCs w:val="27"/>
        </w:rPr>
      </w:pPr>
      <w:r>
        <w:rPr>
          <w:rFonts w:ascii="Times New Roman" w:hAnsi="Times New Roman" w:cs="Times New Roman"/>
          <w:color w:val="000000" w:themeColor="text1"/>
          <w:szCs w:val="27"/>
        </w:rPr>
        <w:t>5</w:t>
      </w:r>
      <w:r w:rsidR="00F108EC" w:rsidRPr="00B062D0">
        <w:rPr>
          <w:rFonts w:ascii="Times New Roman" w:hAnsi="Times New Roman" w:cs="Times New Roman"/>
          <w:color w:val="000000" w:themeColor="text1"/>
          <w:szCs w:val="27"/>
        </w:rPr>
        <w:t xml:space="preserve">. </w:t>
      </w:r>
      <w:r w:rsidRPr="00B062D0">
        <w:rPr>
          <w:rFonts w:ascii="Times New Roman" w:hAnsi="Times New Roman" w:cs="Times New Roman"/>
          <w:color w:val="000000" w:themeColor="text1"/>
          <w:szCs w:val="27"/>
        </w:rPr>
        <w:t>Горькова Л. Г., Кочергина А. В., Обухова Л. А. Ганы.</w:t>
      </w:r>
      <w:r>
        <w:rPr>
          <w:rFonts w:ascii="Times New Roman" w:hAnsi="Times New Roman" w:cs="Times New Roman"/>
          <w:color w:val="000000" w:themeColor="text1"/>
          <w:szCs w:val="27"/>
        </w:rPr>
        <w:t xml:space="preserve"> «</w:t>
      </w:r>
      <w:r w:rsidR="00F108EC" w:rsidRPr="00B062D0">
        <w:rPr>
          <w:rFonts w:ascii="Times New Roman" w:hAnsi="Times New Roman" w:cs="Times New Roman"/>
          <w:color w:val="000000" w:themeColor="text1"/>
          <w:szCs w:val="27"/>
        </w:rPr>
        <w:t>Ознакомление с окружающим миром и развитие речи. Интегрированные занятия. Для работы с детьми старшего дошкольного возраста (5-7 лет)</w:t>
      </w:r>
      <w:r>
        <w:rPr>
          <w:rFonts w:ascii="Times New Roman" w:hAnsi="Times New Roman" w:cs="Times New Roman"/>
          <w:color w:val="000000" w:themeColor="text1"/>
          <w:szCs w:val="27"/>
        </w:rPr>
        <w:t>»</w:t>
      </w:r>
      <w:r w:rsidR="00F108EC" w:rsidRPr="00B062D0">
        <w:rPr>
          <w:rFonts w:ascii="Times New Roman" w:hAnsi="Times New Roman" w:cs="Times New Roman"/>
          <w:color w:val="000000" w:themeColor="text1"/>
          <w:szCs w:val="27"/>
        </w:rPr>
        <w:t>.</w:t>
      </w:r>
      <w:r w:rsidR="00F108EC">
        <w:rPr>
          <w:rFonts w:ascii="Times New Roman" w:hAnsi="Times New Roman" w:cs="Times New Roman"/>
          <w:color w:val="000000" w:themeColor="text1"/>
          <w:szCs w:val="27"/>
        </w:rPr>
        <w:t xml:space="preserve"> </w:t>
      </w:r>
      <w:r w:rsidR="00F108EC" w:rsidRPr="00B062D0">
        <w:rPr>
          <w:rFonts w:ascii="Times New Roman" w:hAnsi="Times New Roman" w:cs="Times New Roman"/>
          <w:color w:val="000000" w:themeColor="text1"/>
          <w:szCs w:val="27"/>
        </w:rPr>
        <w:t>-М.: Мозаика-Синтез, 2006, Горькова Л. Г., Кочергина А. В., Обухова Л. А. Ганы.</w:t>
      </w:r>
    </w:p>
    <w:p w:rsidR="00F108EC" w:rsidRPr="00B062D0" w:rsidRDefault="009613D6" w:rsidP="009613D6">
      <w:pPr>
        <w:pStyle w:val="a3"/>
        <w:jc w:val="both"/>
        <w:rPr>
          <w:rFonts w:ascii="Times New Roman" w:hAnsi="Times New Roman" w:cs="Times New Roman"/>
          <w:color w:val="000000" w:themeColor="text1"/>
          <w:szCs w:val="27"/>
        </w:rPr>
      </w:pPr>
      <w:r>
        <w:rPr>
          <w:rFonts w:ascii="Times New Roman" w:hAnsi="Times New Roman" w:cs="Times New Roman"/>
          <w:color w:val="000000" w:themeColor="text1"/>
          <w:szCs w:val="27"/>
        </w:rPr>
        <w:t>6</w:t>
      </w:r>
      <w:r w:rsidR="00F108EC" w:rsidRPr="00B062D0">
        <w:rPr>
          <w:rFonts w:ascii="Times New Roman" w:hAnsi="Times New Roman" w:cs="Times New Roman"/>
          <w:color w:val="000000" w:themeColor="text1"/>
          <w:szCs w:val="27"/>
        </w:rPr>
        <w:t>.</w:t>
      </w:r>
      <w:r>
        <w:rPr>
          <w:rFonts w:ascii="Times New Roman" w:hAnsi="Times New Roman" w:cs="Times New Roman"/>
          <w:color w:val="000000" w:themeColor="text1"/>
          <w:szCs w:val="27"/>
        </w:rPr>
        <w:t xml:space="preserve"> </w:t>
      </w:r>
      <w:r w:rsidRPr="00B062D0">
        <w:rPr>
          <w:rFonts w:ascii="Times New Roman" w:hAnsi="Times New Roman" w:cs="Times New Roman"/>
          <w:color w:val="000000" w:themeColor="text1"/>
          <w:szCs w:val="27"/>
        </w:rPr>
        <w:t>Фалькович Т.А., Барылкина Л.П.</w:t>
      </w:r>
      <w:r w:rsidR="00F108EC" w:rsidRPr="00B062D0">
        <w:rPr>
          <w:rFonts w:ascii="Times New Roman" w:hAnsi="Times New Roman" w:cs="Times New Roman"/>
          <w:color w:val="000000" w:themeColor="text1"/>
          <w:szCs w:val="27"/>
        </w:rPr>
        <w:t xml:space="preserve"> </w:t>
      </w:r>
      <w:r>
        <w:rPr>
          <w:rFonts w:ascii="Times New Roman" w:hAnsi="Times New Roman" w:cs="Times New Roman"/>
          <w:color w:val="000000" w:themeColor="text1"/>
          <w:szCs w:val="27"/>
        </w:rPr>
        <w:t>«</w:t>
      </w:r>
      <w:r w:rsidR="00F108EC" w:rsidRPr="00B062D0">
        <w:rPr>
          <w:rFonts w:ascii="Times New Roman" w:hAnsi="Times New Roman" w:cs="Times New Roman"/>
          <w:color w:val="000000" w:themeColor="text1"/>
          <w:szCs w:val="27"/>
        </w:rPr>
        <w:t>Сценарии занятии по экологическому воспитанию дошкольников (средняя, старшая, подготовительная группы)</w:t>
      </w:r>
      <w:r>
        <w:rPr>
          <w:rFonts w:ascii="Times New Roman" w:hAnsi="Times New Roman" w:cs="Times New Roman"/>
          <w:color w:val="000000" w:themeColor="text1"/>
          <w:szCs w:val="27"/>
        </w:rPr>
        <w:t>»</w:t>
      </w:r>
      <w:r w:rsidR="00F108EC" w:rsidRPr="00B062D0">
        <w:rPr>
          <w:rFonts w:ascii="Times New Roman" w:hAnsi="Times New Roman" w:cs="Times New Roman"/>
          <w:color w:val="000000" w:themeColor="text1"/>
          <w:szCs w:val="27"/>
        </w:rPr>
        <w:t xml:space="preserve">. - М.: ВАКО, 2007. - 240 с. </w:t>
      </w:r>
    </w:p>
    <w:p w:rsidR="00F108EC" w:rsidRDefault="009613D6" w:rsidP="009613D6">
      <w:pPr>
        <w:pStyle w:val="a3"/>
        <w:jc w:val="both"/>
        <w:rPr>
          <w:rFonts w:ascii="Times New Roman" w:hAnsi="Times New Roman" w:cs="Times New Roman"/>
          <w:color w:val="000000" w:themeColor="text1"/>
          <w:szCs w:val="27"/>
        </w:rPr>
      </w:pPr>
      <w:r>
        <w:rPr>
          <w:rFonts w:ascii="Times New Roman" w:hAnsi="Times New Roman" w:cs="Times New Roman"/>
          <w:color w:val="000000" w:themeColor="text1"/>
          <w:szCs w:val="27"/>
        </w:rPr>
        <w:t>7</w:t>
      </w:r>
      <w:r w:rsidR="00F108EC" w:rsidRPr="00B062D0">
        <w:rPr>
          <w:rFonts w:ascii="Times New Roman" w:hAnsi="Times New Roman" w:cs="Times New Roman"/>
          <w:color w:val="000000" w:themeColor="text1"/>
          <w:szCs w:val="27"/>
        </w:rPr>
        <w:t>.</w:t>
      </w:r>
      <w:r>
        <w:rPr>
          <w:rFonts w:ascii="Times New Roman" w:hAnsi="Times New Roman" w:cs="Times New Roman"/>
          <w:color w:val="000000" w:themeColor="text1"/>
          <w:szCs w:val="27"/>
        </w:rPr>
        <w:t xml:space="preserve"> </w:t>
      </w:r>
      <w:r w:rsidRPr="00B062D0">
        <w:rPr>
          <w:rFonts w:ascii="Times New Roman" w:hAnsi="Times New Roman" w:cs="Times New Roman"/>
          <w:color w:val="000000" w:themeColor="text1"/>
          <w:szCs w:val="27"/>
        </w:rPr>
        <w:t>Вакуленко</w:t>
      </w:r>
      <w:r>
        <w:rPr>
          <w:rFonts w:ascii="Times New Roman" w:hAnsi="Times New Roman" w:cs="Times New Roman"/>
          <w:color w:val="000000" w:themeColor="text1"/>
          <w:szCs w:val="27"/>
        </w:rPr>
        <w:t xml:space="preserve"> </w:t>
      </w:r>
      <w:r w:rsidRPr="00B062D0">
        <w:rPr>
          <w:rFonts w:ascii="Times New Roman" w:hAnsi="Times New Roman" w:cs="Times New Roman"/>
          <w:color w:val="000000" w:themeColor="text1"/>
          <w:szCs w:val="27"/>
        </w:rPr>
        <w:t>Ю.А.</w:t>
      </w:r>
      <w:r w:rsidR="00F108EC" w:rsidRPr="00B062D0">
        <w:rPr>
          <w:rFonts w:ascii="Times New Roman" w:hAnsi="Times New Roman" w:cs="Times New Roman"/>
          <w:color w:val="000000" w:themeColor="text1"/>
          <w:szCs w:val="27"/>
        </w:rPr>
        <w:t xml:space="preserve"> </w:t>
      </w:r>
      <w:r>
        <w:rPr>
          <w:rFonts w:ascii="Times New Roman" w:hAnsi="Times New Roman" w:cs="Times New Roman"/>
          <w:color w:val="000000" w:themeColor="text1"/>
          <w:szCs w:val="27"/>
        </w:rPr>
        <w:t>«</w:t>
      </w:r>
      <w:r w:rsidR="00F108EC" w:rsidRPr="00B062D0">
        <w:rPr>
          <w:rFonts w:ascii="Times New Roman" w:hAnsi="Times New Roman" w:cs="Times New Roman"/>
          <w:color w:val="000000" w:themeColor="text1"/>
          <w:szCs w:val="27"/>
        </w:rPr>
        <w:t>Развитие речи, подготовка к освоению письма: Занятия для дошкольников в учреждениях дополнительного образования</w:t>
      </w:r>
      <w:r>
        <w:rPr>
          <w:rFonts w:ascii="Times New Roman" w:hAnsi="Times New Roman" w:cs="Times New Roman"/>
          <w:color w:val="000000" w:themeColor="text1"/>
          <w:szCs w:val="27"/>
        </w:rPr>
        <w:t>»</w:t>
      </w:r>
      <w:r w:rsidR="00F108EC" w:rsidRPr="00B062D0">
        <w:rPr>
          <w:rFonts w:ascii="Times New Roman" w:hAnsi="Times New Roman" w:cs="Times New Roman"/>
          <w:color w:val="000000" w:themeColor="text1"/>
          <w:szCs w:val="27"/>
        </w:rPr>
        <w:t xml:space="preserve">. - М.: ВАКО, 2007. - 288 с. - </w:t>
      </w:r>
      <w:r>
        <w:rPr>
          <w:rFonts w:ascii="Times New Roman" w:hAnsi="Times New Roman" w:cs="Times New Roman"/>
          <w:color w:val="000000" w:themeColor="text1"/>
          <w:szCs w:val="27"/>
        </w:rPr>
        <w:t>8</w:t>
      </w:r>
      <w:r w:rsidR="00F108EC" w:rsidRPr="00B062D0">
        <w:rPr>
          <w:rFonts w:ascii="Times New Roman" w:hAnsi="Times New Roman" w:cs="Times New Roman"/>
          <w:color w:val="000000" w:themeColor="text1"/>
          <w:szCs w:val="27"/>
        </w:rPr>
        <w:t xml:space="preserve">. </w:t>
      </w:r>
      <w:r w:rsidRPr="00B062D0">
        <w:rPr>
          <w:rFonts w:ascii="Times New Roman" w:hAnsi="Times New Roman" w:cs="Times New Roman"/>
          <w:color w:val="000000" w:themeColor="text1"/>
          <w:szCs w:val="27"/>
        </w:rPr>
        <w:t>Вакуленко</w:t>
      </w:r>
      <w:r>
        <w:rPr>
          <w:rFonts w:ascii="Times New Roman" w:hAnsi="Times New Roman" w:cs="Times New Roman"/>
          <w:color w:val="000000" w:themeColor="text1"/>
          <w:szCs w:val="27"/>
        </w:rPr>
        <w:t xml:space="preserve"> </w:t>
      </w:r>
      <w:r w:rsidRPr="00B062D0">
        <w:rPr>
          <w:rFonts w:ascii="Times New Roman" w:hAnsi="Times New Roman" w:cs="Times New Roman"/>
          <w:color w:val="000000" w:themeColor="text1"/>
          <w:szCs w:val="27"/>
        </w:rPr>
        <w:t xml:space="preserve">Ю.А. </w:t>
      </w:r>
      <w:r>
        <w:rPr>
          <w:rFonts w:ascii="Times New Roman" w:hAnsi="Times New Roman" w:cs="Times New Roman"/>
          <w:color w:val="000000" w:themeColor="text1"/>
          <w:szCs w:val="27"/>
        </w:rPr>
        <w:t>«</w:t>
      </w:r>
      <w:r w:rsidR="00F108EC" w:rsidRPr="00B062D0">
        <w:rPr>
          <w:rFonts w:ascii="Times New Roman" w:hAnsi="Times New Roman" w:cs="Times New Roman"/>
          <w:color w:val="000000" w:themeColor="text1"/>
          <w:szCs w:val="27"/>
        </w:rPr>
        <w:t>Комплексные занимательные занятия в средней и старшей группах</w:t>
      </w:r>
      <w:r>
        <w:rPr>
          <w:rFonts w:ascii="Times New Roman" w:hAnsi="Times New Roman" w:cs="Times New Roman"/>
          <w:color w:val="000000" w:themeColor="text1"/>
          <w:szCs w:val="27"/>
        </w:rPr>
        <w:t>»</w:t>
      </w:r>
      <w:r w:rsidR="00F108EC" w:rsidRPr="00B062D0">
        <w:rPr>
          <w:rFonts w:ascii="Times New Roman" w:hAnsi="Times New Roman" w:cs="Times New Roman"/>
          <w:color w:val="000000" w:themeColor="text1"/>
          <w:szCs w:val="27"/>
        </w:rPr>
        <w:t>. - Волгоград: Учитель, 2009.-255 с. Колдина Д. Н.</w:t>
      </w:r>
    </w:p>
    <w:p w:rsidR="00F108EC" w:rsidRPr="00B062D0" w:rsidRDefault="009613D6" w:rsidP="009613D6">
      <w:pPr>
        <w:pStyle w:val="a3"/>
        <w:jc w:val="both"/>
        <w:rPr>
          <w:rFonts w:ascii="Times New Roman" w:hAnsi="Times New Roman" w:cs="Times New Roman"/>
          <w:color w:val="000000" w:themeColor="text1"/>
          <w:szCs w:val="27"/>
        </w:rPr>
      </w:pPr>
      <w:r>
        <w:rPr>
          <w:rFonts w:ascii="Times New Roman" w:hAnsi="Times New Roman" w:cs="Times New Roman"/>
          <w:color w:val="000000" w:themeColor="text1"/>
          <w:szCs w:val="27"/>
        </w:rPr>
        <w:t>9</w:t>
      </w:r>
      <w:r w:rsidR="00F108EC" w:rsidRPr="00B062D0">
        <w:rPr>
          <w:rFonts w:ascii="Times New Roman" w:hAnsi="Times New Roman" w:cs="Times New Roman"/>
          <w:color w:val="000000" w:themeColor="text1"/>
          <w:szCs w:val="27"/>
        </w:rPr>
        <w:t>.</w:t>
      </w:r>
      <w:r w:rsidRPr="00B062D0">
        <w:rPr>
          <w:rFonts w:ascii="Times New Roman" w:hAnsi="Times New Roman" w:cs="Times New Roman"/>
          <w:color w:val="000000" w:themeColor="text1"/>
          <w:szCs w:val="27"/>
        </w:rPr>
        <w:t xml:space="preserve"> Кыласова </w:t>
      </w:r>
      <w:r>
        <w:rPr>
          <w:rFonts w:ascii="Times New Roman" w:hAnsi="Times New Roman" w:cs="Times New Roman"/>
          <w:color w:val="000000" w:themeColor="text1"/>
          <w:szCs w:val="27"/>
        </w:rPr>
        <w:t>Е. «</w:t>
      </w:r>
      <w:r w:rsidR="00F108EC" w:rsidRPr="00B062D0">
        <w:rPr>
          <w:rFonts w:ascii="Times New Roman" w:hAnsi="Times New Roman" w:cs="Times New Roman"/>
          <w:color w:val="000000" w:themeColor="text1"/>
          <w:szCs w:val="27"/>
        </w:rPr>
        <w:t>Развитие речи: конспекты занятий с детьми старшего дошкольного возраста</w:t>
      </w:r>
      <w:r>
        <w:rPr>
          <w:rFonts w:ascii="Times New Roman" w:hAnsi="Times New Roman" w:cs="Times New Roman"/>
          <w:color w:val="000000" w:themeColor="text1"/>
          <w:szCs w:val="27"/>
        </w:rPr>
        <w:t>»</w:t>
      </w:r>
      <w:r w:rsidR="00F108EC" w:rsidRPr="00B062D0">
        <w:rPr>
          <w:rFonts w:ascii="Times New Roman" w:hAnsi="Times New Roman" w:cs="Times New Roman"/>
          <w:color w:val="000000" w:themeColor="text1"/>
          <w:szCs w:val="27"/>
        </w:rPr>
        <w:t>. - Волгоград: Учитель, 2007. - 235 с. Королева Т.В.</w:t>
      </w:r>
    </w:p>
    <w:p w:rsidR="00F108EC" w:rsidRPr="00B062D0" w:rsidRDefault="00F108EC" w:rsidP="009613D6">
      <w:pPr>
        <w:pStyle w:val="a3"/>
        <w:jc w:val="both"/>
        <w:rPr>
          <w:rFonts w:ascii="Times New Roman" w:hAnsi="Times New Roman" w:cs="Times New Roman"/>
          <w:color w:val="000000" w:themeColor="text1"/>
          <w:szCs w:val="27"/>
        </w:rPr>
      </w:pPr>
      <w:r w:rsidRPr="00B062D0">
        <w:rPr>
          <w:rFonts w:ascii="Times New Roman" w:hAnsi="Times New Roman" w:cs="Times New Roman"/>
          <w:color w:val="000000" w:themeColor="text1"/>
          <w:szCs w:val="27"/>
        </w:rPr>
        <w:t>1</w:t>
      </w:r>
      <w:r w:rsidR="009613D6">
        <w:rPr>
          <w:rFonts w:ascii="Times New Roman" w:hAnsi="Times New Roman" w:cs="Times New Roman"/>
          <w:color w:val="000000" w:themeColor="text1"/>
          <w:szCs w:val="27"/>
        </w:rPr>
        <w:t>0</w:t>
      </w:r>
      <w:r w:rsidRPr="00B062D0">
        <w:rPr>
          <w:rFonts w:ascii="Times New Roman" w:hAnsi="Times New Roman" w:cs="Times New Roman"/>
          <w:color w:val="000000" w:themeColor="text1"/>
          <w:szCs w:val="27"/>
        </w:rPr>
        <w:t>.</w:t>
      </w:r>
      <w:r w:rsidR="009613D6" w:rsidRPr="009613D6">
        <w:rPr>
          <w:rFonts w:ascii="Times New Roman" w:hAnsi="Times New Roman" w:cs="Times New Roman"/>
          <w:color w:val="000000" w:themeColor="text1"/>
          <w:szCs w:val="27"/>
        </w:rPr>
        <w:t xml:space="preserve"> </w:t>
      </w:r>
      <w:r w:rsidR="009613D6" w:rsidRPr="00B062D0">
        <w:rPr>
          <w:rFonts w:ascii="Times New Roman" w:hAnsi="Times New Roman" w:cs="Times New Roman"/>
          <w:color w:val="000000" w:themeColor="text1"/>
          <w:szCs w:val="27"/>
        </w:rPr>
        <w:t>Королева</w:t>
      </w:r>
      <w:r w:rsidR="009613D6" w:rsidRPr="009613D6">
        <w:rPr>
          <w:rFonts w:ascii="Times New Roman" w:hAnsi="Times New Roman" w:cs="Times New Roman"/>
          <w:color w:val="000000" w:themeColor="text1"/>
          <w:szCs w:val="27"/>
        </w:rPr>
        <w:t xml:space="preserve"> </w:t>
      </w:r>
      <w:r w:rsidR="009613D6" w:rsidRPr="00B062D0">
        <w:rPr>
          <w:rFonts w:ascii="Times New Roman" w:hAnsi="Times New Roman" w:cs="Times New Roman"/>
          <w:color w:val="000000" w:themeColor="text1"/>
          <w:szCs w:val="27"/>
        </w:rPr>
        <w:t xml:space="preserve">Т.В. </w:t>
      </w:r>
      <w:r w:rsidR="009613D6">
        <w:rPr>
          <w:rFonts w:ascii="Times New Roman" w:hAnsi="Times New Roman" w:cs="Times New Roman"/>
          <w:color w:val="000000" w:themeColor="text1"/>
          <w:szCs w:val="27"/>
        </w:rPr>
        <w:t>«</w:t>
      </w:r>
      <w:r w:rsidRPr="00B062D0">
        <w:rPr>
          <w:rFonts w:ascii="Times New Roman" w:hAnsi="Times New Roman" w:cs="Times New Roman"/>
          <w:color w:val="000000" w:themeColor="text1"/>
          <w:szCs w:val="27"/>
        </w:rPr>
        <w:t>Занятия по рисованию в детском саду</w:t>
      </w:r>
      <w:r w:rsidR="009613D6">
        <w:rPr>
          <w:rFonts w:ascii="Times New Roman" w:hAnsi="Times New Roman" w:cs="Times New Roman"/>
          <w:color w:val="000000" w:themeColor="text1"/>
          <w:szCs w:val="27"/>
        </w:rPr>
        <w:t>»</w:t>
      </w:r>
      <w:r w:rsidRPr="00B062D0">
        <w:rPr>
          <w:rFonts w:ascii="Times New Roman" w:hAnsi="Times New Roman" w:cs="Times New Roman"/>
          <w:color w:val="000000" w:themeColor="text1"/>
          <w:szCs w:val="27"/>
        </w:rPr>
        <w:t xml:space="preserve">. — М.: Гуманитар, изд. центр ВЛАДОС, 2007 </w:t>
      </w:r>
    </w:p>
    <w:p w:rsidR="00F108EC" w:rsidRPr="00B062D0" w:rsidRDefault="00F108EC" w:rsidP="009613D6">
      <w:pPr>
        <w:pStyle w:val="a3"/>
        <w:jc w:val="both"/>
        <w:rPr>
          <w:rFonts w:ascii="Times New Roman" w:hAnsi="Times New Roman" w:cs="Times New Roman"/>
          <w:color w:val="000000" w:themeColor="text1"/>
          <w:szCs w:val="27"/>
        </w:rPr>
      </w:pPr>
      <w:r w:rsidRPr="00B062D0">
        <w:rPr>
          <w:rFonts w:ascii="Times New Roman" w:hAnsi="Times New Roman" w:cs="Times New Roman"/>
          <w:color w:val="000000" w:themeColor="text1"/>
          <w:szCs w:val="27"/>
        </w:rPr>
        <w:t>1</w:t>
      </w:r>
      <w:r w:rsidR="009613D6">
        <w:rPr>
          <w:rFonts w:ascii="Times New Roman" w:hAnsi="Times New Roman" w:cs="Times New Roman"/>
          <w:color w:val="000000" w:themeColor="text1"/>
          <w:szCs w:val="27"/>
        </w:rPr>
        <w:t>1</w:t>
      </w:r>
      <w:r w:rsidRPr="00B062D0">
        <w:rPr>
          <w:rFonts w:ascii="Times New Roman" w:hAnsi="Times New Roman" w:cs="Times New Roman"/>
          <w:color w:val="000000" w:themeColor="text1"/>
          <w:szCs w:val="27"/>
        </w:rPr>
        <w:t xml:space="preserve">. </w:t>
      </w:r>
      <w:r w:rsidR="009613D6" w:rsidRPr="00B062D0">
        <w:rPr>
          <w:rFonts w:ascii="Times New Roman" w:hAnsi="Times New Roman" w:cs="Times New Roman"/>
          <w:color w:val="000000" w:themeColor="text1"/>
          <w:szCs w:val="27"/>
        </w:rPr>
        <w:t>Лиштван 3. В.</w:t>
      </w:r>
      <w:r w:rsidR="009613D6">
        <w:rPr>
          <w:rFonts w:ascii="Times New Roman" w:hAnsi="Times New Roman" w:cs="Times New Roman"/>
          <w:color w:val="000000" w:themeColor="text1"/>
          <w:szCs w:val="27"/>
        </w:rPr>
        <w:t xml:space="preserve"> «</w:t>
      </w:r>
      <w:r w:rsidRPr="00B062D0">
        <w:rPr>
          <w:rFonts w:ascii="Times New Roman" w:hAnsi="Times New Roman" w:cs="Times New Roman"/>
          <w:color w:val="000000" w:themeColor="text1"/>
          <w:szCs w:val="27"/>
        </w:rPr>
        <w:t xml:space="preserve">Занятия по изобразительной деятельности в детском саду: Старшая группа: Программа, конспекты: Пособие для педагогов дошк. </w:t>
      </w:r>
      <w:r w:rsidR="009613D6" w:rsidRPr="00B062D0">
        <w:rPr>
          <w:rFonts w:ascii="Times New Roman" w:hAnsi="Times New Roman" w:cs="Times New Roman"/>
          <w:color w:val="000000" w:themeColor="text1"/>
          <w:szCs w:val="27"/>
        </w:rPr>
        <w:t>У</w:t>
      </w:r>
      <w:r w:rsidRPr="00B062D0">
        <w:rPr>
          <w:rFonts w:ascii="Times New Roman" w:hAnsi="Times New Roman" w:cs="Times New Roman"/>
          <w:color w:val="000000" w:themeColor="text1"/>
          <w:szCs w:val="27"/>
        </w:rPr>
        <w:t>чреждений</w:t>
      </w:r>
      <w:r w:rsidR="009613D6">
        <w:rPr>
          <w:rFonts w:ascii="Times New Roman" w:hAnsi="Times New Roman" w:cs="Times New Roman"/>
          <w:color w:val="000000" w:themeColor="text1"/>
          <w:szCs w:val="27"/>
        </w:rPr>
        <w:t>»</w:t>
      </w:r>
      <w:r w:rsidRPr="00B062D0">
        <w:rPr>
          <w:rFonts w:ascii="Times New Roman" w:hAnsi="Times New Roman" w:cs="Times New Roman"/>
          <w:color w:val="000000" w:themeColor="text1"/>
          <w:szCs w:val="27"/>
        </w:rPr>
        <w:t xml:space="preserve">. — М.: Гуманит. изд. центр ВЛАДОС, 2001. - 160 с. </w:t>
      </w:r>
    </w:p>
    <w:p w:rsidR="00F108EC" w:rsidRDefault="00F108EC" w:rsidP="009613D6">
      <w:pPr>
        <w:pStyle w:val="a3"/>
        <w:jc w:val="both"/>
        <w:rPr>
          <w:rFonts w:ascii="Times New Roman" w:hAnsi="Times New Roman" w:cs="Times New Roman"/>
          <w:color w:val="000000" w:themeColor="text1"/>
          <w:szCs w:val="27"/>
        </w:rPr>
      </w:pPr>
      <w:r w:rsidRPr="00B062D0">
        <w:rPr>
          <w:rFonts w:ascii="Times New Roman" w:hAnsi="Times New Roman" w:cs="Times New Roman"/>
          <w:color w:val="000000" w:themeColor="text1"/>
          <w:szCs w:val="27"/>
        </w:rPr>
        <w:t>1</w:t>
      </w:r>
      <w:r w:rsidR="009613D6">
        <w:rPr>
          <w:rFonts w:ascii="Times New Roman" w:hAnsi="Times New Roman" w:cs="Times New Roman"/>
          <w:color w:val="000000" w:themeColor="text1"/>
          <w:szCs w:val="27"/>
        </w:rPr>
        <w:t>2</w:t>
      </w:r>
      <w:r w:rsidRPr="00B062D0">
        <w:rPr>
          <w:rFonts w:ascii="Times New Roman" w:hAnsi="Times New Roman" w:cs="Times New Roman"/>
          <w:color w:val="000000" w:themeColor="text1"/>
          <w:szCs w:val="27"/>
        </w:rPr>
        <w:t>. Конструирование: Пособие для воспитателя дет. сада. - М.: Просвещение, 1981. (Б-ка воспитателя дет. сада.).</w:t>
      </w:r>
    </w:p>
    <w:p w:rsidR="00F108EC" w:rsidRPr="002F0C90" w:rsidRDefault="00F108EC" w:rsidP="009613D6">
      <w:pPr>
        <w:pStyle w:val="a3"/>
        <w:jc w:val="both"/>
        <w:rPr>
          <w:rFonts w:ascii="Times New Roman" w:hAnsi="Times New Roman" w:cs="Times New Roman"/>
          <w:color w:val="000000" w:themeColor="text1"/>
          <w:szCs w:val="27"/>
        </w:rPr>
      </w:pPr>
    </w:p>
    <w:p w:rsidR="00F108EC" w:rsidRPr="002F0C90" w:rsidRDefault="00F108EC" w:rsidP="009613D6">
      <w:pPr>
        <w:pStyle w:val="a3"/>
        <w:ind w:left="720"/>
        <w:rPr>
          <w:rFonts w:ascii="Times New Roman" w:hAnsi="Times New Roman" w:cs="Times New Roman"/>
          <w:b/>
          <w:color w:val="000000" w:themeColor="text1"/>
          <w:szCs w:val="27"/>
        </w:rPr>
      </w:pPr>
      <w:r w:rsidRPr="002F0C90">
        <w:rPr>
          <w:rFonts w:ascii="Times New Roman" w:hAnsi="Times New Roman" w:cs="Times New Roman"/>
          <w:b/>
          <w:color w:val="000000" w:themeColor="text1"/>
          <w:szCs w:val="27"/>
        </w:rPr>
        <w:t>Методическая литература, и</w:t>
      </w:r>
      <w:r>
        <w:rPr>
          <w:rFonts w:ascii="Times New Roman" w:hAnsi="Times New Roman" w:cs="Times New Roman"/>
          <w:b/>
          <w:color w:val="000000" w:themeColor="text1"/>
          <w:szCs w:val="27"/>
        </w:rPr>
        <w:t xml:space="preserve">спользуемая в вариативной части </w:t>
      </w:r>
      <w:r w:rsidRPr="002F0C90">
        <w:rPr>
          <w:rFonts w:ascii="Times New Roman" w:hAnsi="Times New Roman" w:cs="Times New Roman"/>
          <w:b/>
          <w:color w:val="000000" w:themeColor="text1"/>
          <w:szCs w:val="27"/>
        </w:rPr>
        <w:t>программы</w:t>
      </w:r>
      <w:r>
        <w:rPr>
          <w:rFonts w:ascii="Times New Roman" w:hAnsi="Times New Roman" w:cs="Times New Roman"/>
          <w:b/>
          <w:color w:val="000000" w:themeColor="text1"/>
          <w:szCs w:val="27"/>
        </w:rPr>
        <w:t>:</w:t>
      </w:r>
    </w:p>
    <w:p w:rsidR="00F108EC" w:rsidRPr="002F0C90" w:rsidRDefault="00F108EC" w:rsidP="009613D6">
      <w:pPr>
        <w:pStyle w:val="a3"/>
        <w:jc w:val="both"/>
        <w:rPr>
          <w:rFonts w:ascii="Times New Roman" w:hAnsi="Times New Roman" w:cs="Times New Roman"/>
          <w:color w:val="000000" w:themeColor="text1"/>
          <w:szCs w:val="27"/>
        </w:rPr>
      </w:pPr>
      <w:r w:rsidRPr="002F0C90">
        <w:rPr>
          <w:rFonts w:ascii="Times New Roman" w:hAnsi="Times New Roman" w:cs="Times New Roman"/>
          <w:color w:val="000000" w:themeColor="text1"/>
          <w:szCs w:val="27"/>
        </w:rPr>
        <w:t>1 Волошина Л.Н. Парциальная программа дошкольного образования «Выходи играть во</w:t>
      </w:r>
      <w:r>
        <w:rPr>
          <w:rFonts w:ascii="Times New Roman" w:hAnsi="Times New Roman" w:cs="Times New Roman"/>
          <w:color w:val="000000" w:themeColor="text1"/>
          <w:szCs w:val="27"/>
        </w:rPr>
        <w:t xml:space="preserve"> </w:t>
      </w:r>
      <w:r w:rsidRPr="002F0C90">
        <w:rPr>
          <w:rFonts w:ascii="Times New Roman" w:hAnsi="Times New Roman" w:cs="Times New Roman"/>
          <w:color w:val="000000" w:themeColor="text1"/>
          <w:szCs w:val="27"/>
        </w:rPr>
        <w:t>двор»: методическое пособие. –</w:t>
      </w:r>
      <w:r>
        <w:rPr>
          <w:rFonts w:ascii="Times New Roman" w:hAnsi="Times New Roman" w:cs="Times New Roman"/>
          <w:color w:val="000000" w:themeColor="text1"/>
          <w:szCs w:val="27"/>
        </w:rPr>
        <w:t xml:space="preserve"> </w:t>
      </w:r>
      <w:r w:rsidRPr="002F0C90">
        <w:rPr>
          <w:rFonts w:ascii="Times New Roman" w:hAnsi="Times New Roman" w:cs="Times New Roman"/>
          <w:color w:val="000000" w:themeColor="text1"/>
          <w:szCs w:val="27"/>
        </w:rPr>
        <w:t>Воронеж: Издат-Черноземье. – 2017 – 52 с.</w:t>
      </w:r>
    </w:p>
    <w:p w:rsidR="00F108EC" w:rsidRPr="002F0C90" w:rsidRDefault="00F108EC" w:rsidP="009613D6">
      <w:pPr>
        <w:pStyle w:val="a3"/>
        <w:jc w:val="both"/>
        <w:rPr>
          <w:rFonts w:ascii="Times New Roman" w:hAnsi="Times New Roman" w:cs="Times New Roman"/>
          <w:color w:val="000000" w:themeColor="text1"/>
          <w:szCs w:val="27"/>
        </w:rPr>
      </w:pPr>
      <w:r>
        <w:rPr>
          <w:rFonts w:ascii="Times New Roman" w:hAnsi="Times New Roman" w:cs="Times New Roman"/>
          <w:color w:val="000000" w:themeColor="text1"/>
          <w:szCs w:val="27"/>
        </w:rPr>
        <w:t>2</w:t>
      </w:r>
      <w:r w:rsidRPr="002F0C90">
        <w:rPr>
          <w:rFonts w:ascii="Times New Roman" w:hAnsi="Times New Roman" w:cs="Times New Roman"/>
          <w:color w:val="000000" w:themeColor="text1"/>
          <w:szCs w:val="27"/>
        </w:rPr>
        <w:t xml:space="preserve"> Серых Л.В., Репринцева Г.А. Парциальная программа дошкольного образования</w:t>
      </w:r>
      <w:r>
        <w:rPr>
          <w:rFonts w:ascii="Times New Roman" w:hAnsi="Times New Roman" w:cs="Times New Roman"/>
          <w:color w:val="000000" w:themeColor="text1"/>
          <w:szCs w:val="27"/>
        </w:rPr>
        <w:t xml:space="preserve"> </w:t>
      </w:r>
      <w:r w:rsidRPr="002F0C90">
        <w:rPr>
          <w:rFonts w:ascii="Times New Roman" w:hAnsi="Times New Roman" w:cs="Times New Roman"/>
          <w:color w:val="000000" w:themeColor="text1"/>
          <w:szCs w:val="27"/>
        </w:rPr>
        <w:t>«Здравствуй, мир Белогорья». –</w:t>
      </w:r>
      <w:r>
        <w:rPr>
          <w:rFonts w:ascii="Times New Roman" w:hAnsi="Times New Roman" w:cs="Times New Roman"/>
          <w:color w:val="000000" w:themeColor="text1"/>
          <w:szCs w:val="27"/>
        </w:rPr>
        <w:t xml:space="preserve"> </w:t>
      </w:r>
      <w:r w:rsidRPr="002F0C90">
        <w:rPr>
          <w:rFonts w:ascii="Times New Roman" w:hAnsi="Times New Roman" w:cs="Times New Roman"/>
          <w:color w:val="000000" w:themeColor="text1"/>
          <w:szCs w:val="27"/>
        </w:rPr>
        <w:t>Воронеж: Издат-Черноземье, 2017 – 52 с.</w:t>
      </w:r>
    </w:p>
    <w:p w:rsidR="00F108EC" w:rsidRDefault="00F108EC" w:rsidP="009613D6">
      <w:pPr>
        <w:pStyle w:val="a3"/>
        <w:jc w:val="both"/>
        <w:rPr>
          <w:rFonts w:ascii="Times New Roman" w:hAnsi="Times New Roman" w:cs="Times New Roman"/>
          <w:color w:val="000000" w:themeColor="text1"/>
          <w:szCs w:val="27"/>
        </w:rPr>
      </w:pPr>
      <w:r>
        <w:rPr>
          <w:rFonts w:ascii="Times New Roman" w:hAnsi="Times New Roman" w:cs="Times New Roman"/>
          <w:color w:val="000000" w:themeColor="text1"/>
          <w:szCs w:val="27"/>
        </w:rPr>
        <w:t>3</w:t>
      </w:r>
      <w:r w:rsidRPr="002F0C90">
        <w:rPr>
          <w:rFonts w:ascii="Times New Roman" w:hAnsi="Times New Roman" w:cs="Times New Roman"/>
          <w:color w:val="000000" w:themeColor="text1"/>
          <w:szCs w:val="27"/>
        </w:rPr>
        <w:t xml:space="preserve"> Серых Л.В, Линник-Ботова С.И., Богун А.Б., Косова Н.В., Яковлева Н.В. Парциальная</w:t>
      </w:r>
      <w:r>
        <w:rPr>
          <w:rFonts w:ascii="Times New Roman" w:hAnsi="Times New Roman" w:cs="Times New Roman"/>
          <w:color w:val="000000" w:themeColor="text1"/>
          <w:szCs w:val="27"/>
        </w:rPr>
        <w:t xml:space="preserve"> </w:t>
      </w:r>
      <w:r w:rsidRPr="002F0C90">
        <w:rPr>
          <w:rFonts w:ascii="Times New Roman" w:hAnsi="Times New Roman" w:cs="Times New Roman"/>
          <w:color w:val="000000" w:themeColor="text1"/>
          <w:szCs w:val="27"/>
        </w:rPr>
        <w:t>программа дошкольного образования «Цветной мир Белогорья». – Воронеж: Издат-Черноземье, 2017 – 40 с.</w:t>
      </w:r>
    </w:p>
    <w:p w:rsidR="00F108EC" w:rsidRDefault="00F108EC" w:rsidP="009613D6">
      <w:pPr>
        <w:pStyle w:val="a3"/>
        <w:jc w:val="both"/>
        <w:rPr>
          <w:rFonts w:ascii="Times New Roman" w:hAnsi="Times New Roman" w:cs="Times New Roman"/>
        </w:rPr>
      </w:pPr>
      <w:r>
        <w:rPr>
          <w:rFonts w:ascii="Times New Roman" w:hAnsi="Times New Roman" w:cs="Times New Roman"/>
        </w:rPr>
        <w:t>4</w:t>
      </w:r>
      <w:r w:rsidRPr="00BD0BC6">
        <w:rPr>
          <w:rFonts w:ascii="Times New Roman" w:hAnsi="Times New Roman" w:cs="Times New Roman"/>
        </w:rPr>
        <w:t>. Серых Л. В. Планирование образовательной деятельности по парциальной программе художественно-эстетического развития дошкольников «Цветной мир Белогорья»: методическое пособие/ Л. В. Серых, Н.В.</w:t>
      </w:r>
      <w:r w:rsidR="009613D6">
        <w:rPr>
          <w:rFonts w:ascii="Times New Roman" w:hAnsi="Times New Roman" w:cs="Times New Roman"/>
        </w:rPr>
        <w:t xml:space="preserve"> </w:t>
      </w:r>
      <w:r w:rsidRPr="00BD0BC6">
        <w:rPr>
          <w:rFonts w:ascii="Times New Roman" w:hAnsi="Times New Roman" w:cs="Times New Roman"/>
        </w:rPr>
        <w:t>Косова, Н.В. Яковлева. - Белгор</w:t>
      </w:r>
      <w:r>
        <w:rPr>
          <w:rFonts w:ascii="Times New Roman" w:hAnsi="Times New Roman" w:cs="Times New Roman"/>
        </w:rPr>
        <w:t>од: ООО «Эпицентр», 2018.-184 с.</w:t>
      </w:r>
      <w:r w:rsidRPr="00BD0BC6">
        <w:rPr>
          <w:rFonts w:ascii="Times New Roman" w:hAnsi="Times New Roman" w:cs="Times New Roman"/>
        </w:rPr>
        <w:t xml:space="preserve"> </w:t>
      </w:r>
    </w:p>
    <w:p w:rsidR="00F108EC" w:rsidRPr="009613D6" w:rsidRDefault="00F108EC" w:rsidP="009613D6">
      <w:pPr>
        <w:pStyle w:val="a3"/>
        <w:jc w:val="both"/>
        <w:rPr>
          <w:rFonts w:ascii="Times New Roman" w:hAnsi="Times New Roman" w:cs="Times New Roman"/>
        </w:rPr>
      </w:pPr>
      <w:r>
        <w:rPr>
          <w:rFonts w:ascii="Times New Roman" w:hAnsi="Times New Roman" w:cs="Times New Roman"/>
        </w:rPr>
        <w:lastRenderedPageBreak/>
        <w:t>5</w:t>
      </w:r>
      <w:r w:rsidRPr="00BD0BC6">
        <w:rPr>
          <w:rFonts w:ascii="Times New Roman" w:hAnsi="Times New Roman" w:cs="Times New Roman"/>
        </w:rPr>
        <w:t>.</w:t>
      </w:r>
      <w:r w:rsidR="009613D6">
        <w:rPr>
          <w:rFonts w:ascii="Times New Roman" w:hAnsi="Times New Roman" w:cs="Times New Roman"/>
        </w:rPr>
        <w:t xml:space="preserve"> </w:t>
      </w:r>
      <w:r w:rsidRPr="00BD0BC6">
        <w:rPr>
          <w:rFonts w:ascii="Times New Roman" w:hAnsi="Times New Roman" w:cs="Times New Roman"/>
        </w:rPr>
        <w:t>Серых Л.В., Махова Г.А., Мережко Е.А., Наседкина Ю.Н. Планирование образовательной деятельности по парциальной программе познавательного развития дошкольников «Здравствуй, мир Белогорья!»: методическое пособие/ Л. В. Серых, Г. А. Махова, Е. А. Мержко, Ю. Н. Наседкина. -  Белгород: ООО «Эпицентр», 2018.-252 с.</w:t>
      </w:r>
    </w:p>
    <w:p w:rsidR="00F108EC" w:rsidRDefault="00F108EC" w:rsidP="009613D6">
      <w:pPr>
        <w:pStyle w:val="a3"/>
        <w:jc w:val="both"/>
        <w:rPr>
          <w:rFonts w:ascii="Times New Roman" w:hAnsi="Times New Roman" w:cs="Times New Roman"/>
          <w:color w:val="000000" w:themeColor="text1"/>
          <w:szCs w:val="27"/>
        </w:rPr>
      </w:pPr>
      <w:r>
        <w:rPr>
          <w:rFonts w:ascii="Times New Roman" w:hAnsi="Times New Roman" w:cs="Times New Roman"/>
          <w:color w:val="000000" w:themeColor="text1"/>
          <w:szCs w:val="27"/>
        </w:rPr>
        <w:t>6</w:t>
      </w:r>
      <w:r w:rsidRPr="00BD0BC6">
        <w:rPr>
          <w:rFonts w:ascii="Times New Roman" w:hAnsi="Times New Roman" w:cs="Times New Roman"/>
          <w:color w:val="000000" w:themeColor="text1"/>
          <w:szCs w:val="27"/>
        </w:rPr>
        <w:t>. И. Каплунова, И. Новоскольцева Программа по музыкальному воспитанию детей дошкольного возраста «Ладушки». Рекомендовано Комитетом по образованию г. Санкт-Петербурга, 201</w:t>
      </w:r>
      <w:r>
        <w:rPr>
          <w:rFonts w:ascii="Times New Roman" w:hAnsi="Times New Roman" w:cs="Times New Roman"/>
          <w:color w:val="000000" w:themeColor="text1"/>
          <w:szCs w:val="27"/>
        </w:rPr>
        <w:t>3</w:t>
      </w:r>
      <w:r w:rsidRPr="00BD0BC6">
        <w:rPr>
          <w:rFonts w:ascii="Times New Roman" w:hAnsi="Times New Roman" w:cs="Times New Roman"/>
          <w:color w:val="000000" w:themeColor="text1"/>
          <w:szCs w:val="27"/>
        </w:rPr>
        <w:t>.</w:t>
      </w:r>
    </w:p>
    <w:p w:rsidR="00F108EC" w:rsidRPr="002F0C90" w:rsidRDefault="00F108EC" w:rsidP="009613D6">
      <w:pPr>
        <w:pStyle w:val="a3"/>
        <w:jc w:val="both"/>
        <w:rPr>
          <w:rFonts w:ascii="Times New Roman" w:hAnsi="Times New Roman" w:cs="Times New Roman"/>
          <w:color w:val="000000" w:themeColor="text1"/>
          <w:szCs w:val="27"/>
        </w:rPr>
      </w:pPr>
      <w:r>
        <w:rPr>
          <w:rFonts w:ascii="Times New Roman" w:hAnsi="Times New Roman" w:cs="Times New Roman"/>
          <w:color w:val="000000" w:themeColor="text1"/>
          <w:szCs w:val="27"/>
        </w:rPr>
        <w:t>7.</w:t>
      </w:r>
      <w:r w:rsidRPr="001F6F5F">
        <w:t xml:space="preserve"> </w:t>
      </w:r>
      <w:r w:rsidR="009613D6" w:rsidRPr="00770247">
        <w:rPr>
          <w:rFonts w:ascii="Times New Roman" w:hAnsi="Times New Roman" w:cs="Times New Roman"/>
        </w:rPr>
        <w:t>Поваляев</w:t>
      </w:r>
      <w:r w:rsidR="009613D6">
        <w:rPr>
          <w:rFonts w:ascii="Times New Roman" w:hAnsi="Times New Roman" w:cs="Times New Roman"/>
        </w:rPr>
        <w:t xml:space="preserve"> О. А. Глушкова </w:t>
      </w:r>
      <w:r w:rsidR="009613D6" w:rsidRPr="00770247">
        <w:rPr>
          <w:rFonts w:ascii="Times New Roman" w:hAnsi="Times New Roman" w:cs="Times New Roman"/>
        </w:rPr>
        <w:t>Г. В., Иванова Н. А., Сарафанова Е. В., Мусиенко С. И.</w:t>
      </w:r>
      <w:r w:rsidR="009613D6">
        <w:t xml:space="preserve"> </w:t>
      </w:r>
      <w:r>
        <w:t>«</w:t>
      </w:r>
      <w:r w:rsidRPr="001F6F5F">
        <w:rPr>
          <w:rFonts w:ascii="Times New Roman" w:hAnsi="Times New Roman" w:cs="Times New Roman"/>
        </w:rPr>
        <w:t>НАУСТИМ — цифровая интерактивная среда</w:t>
      </w:r>
      <w:r>
        <w:rPr>
          <w:rFonts w:ascii="Times New Roman" w:hAnsi="Times New Roman" w:cs="Times New Roman"/>
        </w:rPr>
        <w:t>»</w:t>
      </w:r>
      <w:r w:rsidRPr="001F6F5F">
        <w:rPr>
          <w:rFonts w:ascii="Times New Roman" w:hAnsi="Times New Roman" w:cs="Times New Roman"/>
        </w:rPr>
        <w:t>: парциальная</w:t>
      </w:r>
      <w:r>
        <w:rPr>
          <w:rFonts w:ascii="Times New Roman" w:hAnsi="Times New Roman" w:cs="Times New Roman"/>
        </w:rPr>
        <w:t xml:space="preserve"> </w:t>
      </w:r>
      <w:r w:rsidRPr="001F6F5F">
        <w:rPr>
          <w:rFonts w:ascii="Times New Roman" w:hAnsi="Times New Roman" w:cs="Times New Roman"/>
        </w:rPr>
        <w:t>образовательная</w:t>
      </w:r>
      <w:r w:rsidR="009613D6">
        <w:rPr>
          <w:rFonts w:ascii="Times New Roman" w:hAnsi="Times New Roman" w:cs="Times New Roman"/>
        </w:rPr>
        <w:t xml:space="preserve"> </w:t>
      </w:r>
      <w:r w:rsidRPr="001F6F5F">
        <w:rPr>
          <w:rFonts w:ascii="Times New Roman" w:hAnsi="Times New Roman" w:cs="Times New Roman"/>
        </w:rPr>
        <w:t>програ</w:t>
      </w:r>
      <w:r>
        <w:rPr>
          <w:rFonts w:ascii="Times New Roman" w:hAnsi="Times New Roman" w:cs="Times New Roman"/>
        </w:rPr>
        <w:t>мма для детей от 5 до 11 лет</w:t>
      </w:r>
      <w:r w:rsidR="009613D6">
        <w:rPr>
          <w:rFonts w:ascii="Times New Roman" w:hAnsi="Times New Roman" w:cs="Times New Roman"/>
        </w:rPr>
        <w:t>.</w:t>
      </w:r>
      <w:r w:rsidRPr="00770247">
        <w:rPr>
          <w:rFonts w:ascii="Times New Roman" w:hAnsi="Times New Roman" w:cs="Times New Roman"/>
        </w:rPr>
        <w:t xml:space="preserve"> </w:t>
      </w:r>
      <w:r w:rsidRPr="001F6F5F">
        <w:rPr>
          <w:rFonts w:ascii="Times New Roman" w:hAnsi="Times New Roman" w:cs="Times New Roman"/>
        </w:rPr>
        <w:t xml:space="preserve">— М.: Де’Либри, 2020. — 68 с. </w:t>
      </w:r>
    </w:p>
    <w:p w:rsidR="00F108EC" w:rsidRDefault="00F108EC" w:rsidP="009613D6">
      <w:pPr>
        <w:pStyle w:val="a5"/>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F108EC">
        <w:rPr>
          <w:rFonts w:ascii="Times New Roman" w:hAnsi="Times New Roman" w:cs="Times New Roman"/>
          <w:sz w:val="24"/>
          <w:szCs w:val="24"/>
        </w:rPr>
        <w:t>8</w:t>
      </w:r>
      <w:r w:rsidRPr="00F108EC">
        <w:rPr>
          <w:sz w:val="24"/>
          <w:szCs w:val="24"/>
        </w:rPr>
        <w:t>.</w:t>
      </w:r>
      <w:r w:rsidRPr="00F108EC">
        <w:rPr>
          <w:rFonts w:ascii="YS Text" w:hAnsi="YS Text"/>
          <w:color w:val="000000"/>
          <w:sz w:val="24"/>
          <w:szCs w:val="24"/>
        </w:rPr>
        <w:t xml:space="preserve"> </w:t>
      </w:r>
      <w:r w:rsidR="009613D6" w:rsidRPr="00F108EC">
        <w:rPr>
          <w:rFonts w:ascii="Times New Roman" w:eastAsia="Times New Roman" w:hAnsi="Times New Roman" w:cs="Times New Roman"/>
          <w:color w:val="000000"/>
          <w:sz w:val="24"/>
          <w:szCs w:val="24"/>
          <w:lang w:eastAsia="ru-RU"/>
        </w:rPr>
        <w:t>Шатова А. Д., Аксенова Ю.А., Кириллов И.Л., Давыдова В.Е., Мищенко И. С.</w:t>
      </w:r>
      <w:r w:rsidR="009613D6">
        <w:rPr>
          <w:rFonts w:ascii="YS Text" w:eastAsia="Times New Roman" w:hAnsi="YS Text" w:cs="Times New Roman"/>
          <w:color w:val="000000"/>
          <w:sz w:val="24"/>
          <w:szCs w:val="24"/>
          <w:lang w:eastAsia="ru-RU"/>
        </w:rPr>
        <w:t xml:space="preserve"> «</w:t>
      </w:r>
      <w:r w:rsidRPr="00F108EC">
        <w:rPr>
          <w:rFonts w:ascii="YS Text" w:eastAsia="Times New Roman" w:hAnsi="YS Text" w:cs="Times New Roman"/>
          <w:color w:val="000000"/>
          <w:sz w:val="24"/>
          <w:szCs w:val="24"/>
          <w:lang w:eastAsia="ru-RU"/>
        </w:rPr>
        <w:t xml:space="preserve">Экономическое воспитание дошкольников: формирование предпосылок финансовой грамотности. Примерная парциальная образовательная программа дошкольного образования. </w:t>
      </w:r>
      <w:r w:rsidRPr="00F108EC">
        <w:rPr>
          <w:rFonts w:ascii="YS Text" w:eastAsia="Times New Roman" w:hAnsi="YS Text" w:cs="Times New Roman" w:hint="eastAsia"/>
          <w:color w:val="000000"/>
          <w:sz w:val="24"/>
          <w:szCs w:val="24"/>
          <w:lang w:eastAsia="ru-RU"/>
        </w:rPr>
        <w:t>Д</w:t>
      </w:r>
      <w:r w:rsidRPr="00F108EC">
        <w:rPr>
          <w:rFonts w:ascii="YS Text" w:eastAsia="Times New Roman" w:hAnsi="YS Text" w:cs="Times New Roman"/>
          <w:color w:val="000000"/>
          <w:sz w:val="24"/>
          <w:szCs w:val="24"/>
          <w:lang w:eastAsia="ru-RU"/>
        </w:rPr>
        <w:t>ля детей 5-7 лет</w:t>
      </w:r>
      <w:r w:rsidR="009613D6">
        <w:rPr>
          <w:rFonts w:ascii="YS Text" w:eastAsia="Times New Roman" w:hAnsi="YS Text" w:cs="Times New Roman"/>
          <w:color w:val="000000"/>
          <w:sz w:val="24"/>
          <w:szCs w:val="24"/>
          <w:lang w:eastAsia="ru-RU"/>
        </w:rPr>
        <w:t>»</w:t>
      </w:r>
      <w:r w:rsidRPr="00F108EC">
        <w:rPr>
          <w:rFonts w:ascii="Times New Roman" w:eastAsia="Times New Roman" w:hAnsi="Times New Roman" w:cs="Times New Roman"/>
          <w:color w:val="000000"/>
          <w:sz w:val="24"/>
          <w:szCs w:val="24"/>
          <w:lang w:eastAsia="ru-RU"/>
        </w:rPr>
        <w:t xml:space="preserve">. </w:t>
      </w:r>
    </w:p>
    <w:p w:rsidR="004A6619" w:rsidRDefault="004A6619" w:rsidP="004A6619">
      <w:pPr>
        <w:spacing w:after="0" w:line="240" w:lineRule="auto"/>
        <w:ind w:firstLine="709"/>
        <w:jc w:val="center"/>
        <w:rPr>
          <w:rFonts w:ascii="Times New Roman" w:hAnsi="Times New Roman" w:cs="Times New Roman"/>
          <w:b/>
          <w:bCs/>
          <w:sz w:val="24"/>
          <w:szCs w:val="24"/>
        </w:rPr>
      </w:pPr>
      <w:r w:rsidRPr="00184015">
        <w:rPr>
          <w:rFonts w:ascii="Times New Roman" w:hAnsi="Times New Roman" w:cs="Times New Roman"/>
          <w:b/>
          <w:bCs/>
          <w:sz w:val="24"/>
          <w:szCs w:val="24"/>
        </w:rPr>
        <w:t>Наглядно-дидактические п</w:t>
      </w:r>
      <w:r>
        <w:rPr>
          <w:rFonts w:ascii="Times New Roman" w:hAnsi="Times New Roman" w:cs="Times New Roman"/>
          <w:b/>
          <w:bCs/>
          <w:sz w:val="24"/>
          <w:szCs w:val="24"/>
        </w:rPr>
        <w:t xml:space="preserve">особия </w:t>
      </w:r>
    </w:p>
    <w:p w:rsidR="004A6619" w:rsidRPr="00184015" w:rsidRDefault="004A6619" w:rsidP="004A6619">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Серия «Мир в картинках»:</w:t>
      </w:r>
    </w:p>
    <w:p w:rsidR="004A6619" w:rsidRPr="00184015"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t>-</w:t>
      </w:r>
      <w:r w:rsidRPr="00184015">
        <w:rPr>
          <w:rFonts w:ascii="Times New Roman" w:hAnsi="Times New Roman" w:cs="Times New Roman"/>
          <w:bCs/>
          <w:sz w:val="24"/>
          <w:szCs w:val="24"/>
        </w:rPr>
        <w:tab/>
        <w:t>«Государственные символы России»</w:t>
      </w:r>
    </w:p>
    <w:p w:rsidR="004A6619" w:rsidRPr="00184015"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t>-</w:t>
      </w:r>
      <w:r w:rsidRPr="00184015">
        <w:rPr>
          <w:rFonts w:ascii="Times New Roman" w:hAnsi="Times New Roman" w:cs="Times New Roman"/>
          <w:bCs/>
          <w:sz w:val="24"/>
          <w:szCs w:val="24"/>
        </w:rPr>
        <w:tab/>
        <w:t>«День Победы»</w:t>
      </w:r>
    </w:p>
    <w:p w:rsidR="004A6619" w:rsidRPr="004B0FA2" w:rsidRDefault="004A6619" w:rsidP="004A6619">
      <w:pPr>
        <w:spacing w:after="0" w:line="240" w:lineRule="auto"/>
        <w:ind w:firstLine="709"/>
        <w:rPr>
          <w:rFonts w:ascii="Times New Roman" w:hAnsi="Times New Roman" w:cs="Times New Roman"/>
          <w:b/>
          <w:bCs/>
          <w:sz w:val="24"/>
          <w:szCs w:val="24"/>
        </w:rPr>
      </w:pPr>
      <w:r w:rsidRPr="004B0FA2">
        <w:rPr>
          <w:rFonts w:ascii="Times New Roman" w:hAnsi="Times New Roman" w:cs="Times New Roman"/>
          <w:b/>
          <w:bCs/>
          <w:sz w:val="24"/>
          <w:szCs w:val="24"/>
        </w:rPr>
        <w:t>Серия «Рассказы по картинкам»:</w:t>
      </w:r>
    </w:p>
    <w:p w:rsidR="004A6619" w:rsidRPr="00184015"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t>-</w:t>
      </w:r>
      <w:r w:rsidRPr="00184015">
        <w:rPr>
          <w:rFonts w:ascii="Times New Roman" w:hAnsi="Times New Roman" w:cs="Times New Roman"/>
          <w:bCs/>
          <w:sz w:val="24"/>
          <w:szCs w:val="24"/>
        </w:rPr>
        <w:tab/>
        <w:t>«Великая Отечественная война в произведениях художников»</w:t>
      </w:r>
    </w:p>
    <w:p w:rsidR="004A6619" w:rsidRPr="00184015"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t>-</w:t>
      </w:r>
      <w:r w:rsidRPr="00184015">
        <w:rPr>
          <w:rFonts w:ascii="Times New Roman" w:hAnsi="Times New Roman" w:cs="Times New Roman"/>
          <w:bCs/>
          <w:sz w:val="24"/>
          <w:szCs w:val="24"/>
        </w:rPr>
        <w:tab/>
        <w:t>«Защитники Отечества»</w:t>
      </w:r>
    </w:p>
    <w:p w:rsidR="004A6619" w:rsidRPr="004B0FA2" w:rsidRDefault="004A6619" w:rsidP="004A6619">
      <w:pPr>
        <w:spacing w:after="0" w:line="240" w:lineRule="auto"/>
        <w:ind w:firstLine="709"/>
        <w:rPr>
          <w:rFonts w:ascii="Times New Roman" w:hAnsi="Times New Roman" w:cs="Times New Roman"/>
          <w:b/>
          <w:bCs/>
          <w:sz w:val="24"/>
          <w:szCs w:val="24"/>
        </w:rPr>
      </w:pPr>
      <w:r w:rsidRPr="004B0FA2">
        <w:rPr>
          <w:rFonts w:ascii="Times New Roman" w:hAnsi="Times New Roman" w:cs="Times New Roman"/>
          <w:b/>
          <w:bCs/>
          <w:sz w:val="24"/>
          <w:szCs w:val="24"/>
        </w:rPr>
        <w:t>Серия «Расскажите детям о…»:</w:t>
      </w:r>
    </w:p>
    <w:p w:rsidR="004A6619" w:rsidRPr="00184015"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t>-</w:t>
      </w:r>
      <w:r w:rsidRPr="00184015">
        <w:rPr>
          <w:rFonts w:ascii="Times New Roman" w:hAnsi="Times New Roman" w:cs="Times New Roman"/>
          <w:bCs/>
          <w:sz w:val="24"/>
          <w:szCs w:val="24"/>
        </w:rPr>
        <w:tab/>
        <w:t>«Расскажите детям о достопримечательностях Москвы»</w:t>
      </w:r>
    </w:p>
    <w:p w:rsidR="004A6619" w:rsidRPr="00184015"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t>-</w:t>
      </w:r>
      <w:r w:rsidRPr="00184015">
        <w:rPr>
          <w:rFonts w:ascii="Times New Roman" w:hAnsi="Times New Roman" w:cs="Times New Roman"/>
          <w:bCs/>
          <w:sz w:val="24"/>
          <w:szCs w:val="24"/>
        </w:rPr>
        <w:tab/>
        <w:t>«Расскажите детям о Московском кремле»</w:t>
      </w:r>
    </w:p>
    <w:p w:rsidR="004A6619"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t>-</w:t>
      </w:r>
      <w:r w:rsidRPr="00184015">
        <w:rPr>
          <w:rFonts w:ascii="Times New Roman" w:hAnsi="Times New Roman" w:cs="Times New Roman"/>
          <w:bCs/>
          <w:sz w:val="24"/>
          <w:szCs w:val="24"/>
        </w:rPr>
        <w:tab/>
        <w:t>«Расскажите детям об Отечественной войне 1812 года»</w:t>
      </w:r>
    </w:p>
    <w:p w:rsidR="004A6619" w:rsidRPr="007B3848" w:rsidRDefault="004A6619" w:rsidP="004A6619">
      <w:pPr>
        <w:spacing w:after="0" w:line="240" w:lineRule="auto"/>
        <w:ind w:firstLine="709"/>
        <w:rPr>
          <w:rFonts w:ascii="Times New Roman" w:hAnsi="Times New Roman" w:cs="Times New Roman"/>
          <w:bCs/>
          <w:sz w:val="24"/>
          <w:szCs w:val="24"/>
        </w:rPr>
      </w:pPr>
      <w:r w:rsidRPr="007B3848">
        <w:rPr>
          <w:rFonts w:ascii="Times New Roman" w:hAnsi="Times New Roman" w:cs="Times New Roman"/>
          <w:bCs/>
          <w:sz w:val="24"/>
          <w:szCs w:val="24"/>
        </w:rPr>
        <w:t>-</w:t>
      </w:r>
      <w:r w:rsidRPr="007B3848">
        <w:rPr>
          <w:rFonts w:ascii="Times New Roman" w:hAnsi="Times New Roman" w:cs="Times New Roman"/>
          <w:bCs/>
          <w:sz w:val="24"/>
          <w:szCs w:val="24"/>
        </w:rPr>
        <w:tab/>
        <w:t>«Гжель»</w:t>
      </w:r>
    </w:p>
    <w:p w:rsidR="004A6619" w:rsidRPr="007B3848" w:rsidRDefault="004A6619" w:rsidP="004A6619">
      <w:pPr>
        <w:spacing w:after="0" w:line="240" w:lineRule="auto"/>
        <w:ind w:firstLine="709"/>
        <w:rPr>
          <w:rFonts w:ascii="Times New Roman" w:hAnsi="Times New Roman" w:cs="Times New Roman"/>
          <w:bCs/>
          <w:sz w:val="24"/>
          <w:szCs w:val="24"/>
        </w:rPr>
      </w:pPr>
      <w:r w:rsidRPr="007B3848">
        <w:rPr>
          <w:rFonts w:ascii="Times New Roman" w:hAnsi="Times New Roman" w:cs="Times New Roman"/>
          <w:bCs/>
          <w:sz w:val="24"/>
          <w:szCs w:val="24"/>
        </w:rPr>
        <w:t>-</w:t>
      </w:r>
      <w:r w:rsidRPr="007B3848">
        <w:rPr>
          <w:rFonts w:ascii="Times New Roman" w:hAnsi="Times New Roman" w:cs="Times New Roman"/>
          <w:bCs/>
          <w:sz w:val="24"/>
          <w:szCs w:val="24"/>
        </w:rPr>
        <w:tab/>
        <w:t>«Городецкая роспись по дереву»</w:t>
      </w:r>
    </w:p>
    <w:p w:rsidR="004A6619" w:rsidRPr="007B3848" w:rsidRDefault="004A6619" w:rsidP="004A6619">
      <w:pPr>
        <w:spacing w:after="0" w:line="240" w:lineRule="auto"/>
        <w:ind w:firstLine="709"/>
        <w:rPr>
          <w:rFonts w:ascii="Times New Roman" w:hAnsi="Times New Roman" w:cs="Times New Roman"/>
          <w:bCs/>
          <w:sz w:val="24"/>
          <w:szCs w:val="24"/>
        </w:rPr>
      </w:pPr>
      <w:r w:rsidRPr="007B3848">
        <w:rPr>
          <w:rFonts w:ascii="Times New Roman" w:hAnsi="Times New Roman" w:cs="Times New Roman"/>
          <w:bCs/>
          <w:sz w:val="24"/>
          <w:szCs w:val="24"/>
        </w:rPr>
        <w:t>-</w:t>
      </w:r>
      <w:r w:rsidRPr="007B3848">
        <w:rPr>
          <w:rFonts w:ascii="Times New Roman" w:hAnsi="Times New Roman" w:cs="Times New Roman"/>
          <w:bCs/>
          <w:sz w:val="24"/>
          <w:szCs w:val="24"/>
        </w:rPr>
        <w:tab/>
        <w:t>«Дымковская игрушка»</w:t>
      </w:r>
    </w:p>
    <w:p w:rsidR="004A6619" w:rsidRPr="007B3848" w:rsidRDefault="004A6619" w:rsidP="004A6619">
      <w:pPr>
        <w:spacing w:after="0" w:line="240" w:lineRule="auto"/>
        <w:ind w:firstLine="709"/>
        <w:rPr>
          <w:rFonts w:ascii="Times New Roman" w:hAnsi="Times New Roman" w:cs="Times New Roman"/>
          <w:bCs/>
          <w:sz w:val="24"/>
          <w:szCs w:val="24"/>
        </w:rPr>
      </w:pPr>
      <w:r w:rsidRPr="007B3848">
        <w:rPr>
          <w:rFonts w:ascii="Times New Roman" w:hAnsi="Times New Roman" w:cs="Times New Roman"/>
          <w:bCs/>
          <w:sz w:val="24"/>
          <w:szCs w:val="24"/>
        </w:rPr>
        <w:t>-</w:t>
      </w:r>
      <w:r w:rsidRPr="007B3848">
        <w:rPr>
          <w:rFonts w:ascii="Times New Roman" w:hAnsi="Times New Roman" w:cs="Times New Roman"/>
          <w:bCs/>
          <w:sz w:val="24"/>
          <w:szCs w:val="24"/>
        </w:rPr>
        <w:tab/>
        <w:t>«Каргополь – народная игрушка»</w:t>
      </w:r>
    </w:p>
    <w:p w:rsidR="004A6619" w:rsidRPr="007B3848" w:rsidRDefault="004A6619" w:rsidP="004A6619">
      <w:pPr>
        <w:spacing w:after="0" w:line="240" w:lineRule="auto"/>
        <w:ind w:firstLine="709"/>
        <w:rPr>
          <w:rFonts w:ascii="Times New Roman" w:hAnsi="Times New Roman" w:cs="Times New Roman"/>
          <w:bCs/>
          <w:sz w:val="24"/>
          <w:szCs w:val="24"/>
        </w:rPr>
      </w:pPr>
      <w:r w:rsidRPr="007B3848">
        <w:rPr>
          <w:rFonts w:ascii="Times New Roman" w:hAnsi="Times New Roman" w:cs="Times New Roman"/>
          <w:bCs/>
          <w:sz w:val="24"/>
          <w:szCs w:val="24"/>
        </w:rPr>
        <w:t>-</w:t>
      </w:r>
      <w:r w:rsidRPr="007B3848">
        <w:rPr>
          <w:rFonts w:ascii="Times New Roman" w:hAnsi="Times New Roman" w:cs="Times New Roman"/>
          <w:bCs/>
          <w:sz w:val="24"/>
          <w:szCs w:val="24"/>
        </w:rPr>
        <w:tab/>
        <w:t>«Полхов- Майдан»</w:t>
      </w:r>
    </w:p>
    <w:p w:rsidR="004A6619" w:rsidRPr="007B3848" w:rsidRDefault="004A6619" w:rsidP="004A6619">
      <w:pPr>
        <w:spacing w:after="0" w:line="240" w:lineRule="auto"/>
        <w:ind w:firstLine="709"/>
        <w:rPr>
          <w:rFonts w:ascii="Times New Roman" w:hAnsi="Times New Roman" w:cs="Times New Roman"/>
          <w:bCs/>
          <w:sz w:val="24"/>
          <w:szCs w:val="24"/>
        </w:rPr>
      </w:pPr>
      <w:r w:rsidRPr="007B3848">
        <w:rPr>
          <w:rFonts w:ascii="Times New Roman" w:hAnsi="Times New Roman" w:cs="Times New Roman"/>
          <w:bCs/>
          <w:sz w:val="24"/>
          <w:szCs w:val="24"/>
        </w:rPr>
        <w:t>-</w:t>
      </w:r>
      <w:r w:rsidRPr="007B3848">
        <w:rPr>
          <w:rFonts w:ascii="Times New Roman" w:hAnsi="Times New Roman" w:cs="Times New Roman"/>
          <w:bCs/>
          <w:sz w:val="24"/>
          <w:szCs w:val="24"/>
        </w:rPr>
        <w:tab/>
        <w:t>«Филимоновская народная игрушка»</w:t>
      </w:r>
    </w:p>
    <w:p w:rsidR="004A6619" w:rsidRPr="007B3848" w:rsidRDefault="004A6619" w:rsidP="004A6619">
      <w:pPr>
        <w:spacing w:after="0" w:line="240" w:lineRule="auto"/>
        <w:ind w:firstLine="709"/>
        <w:rPr>
          <w:rFonts w:ascii="Times New Roman" w:hAnsi="Times New Roman" w:cs="Times New Roman"/>
          <w:bCs/>
          <w:sz w:val="24"/>
          <w:szCs w:val="24"/>
        </w:rPr>
      </w:pPr>
      <w:r w:rsidRPr="007B3848">
        <w:rPr>
          <w:rFonts w:ascii="Times New Roman" w:hAnsi="Times New Roman" w:cs="Times New Roman"/>
          <w:bCs/>
          <w:sz w:val="24"/>
          <w:szCs w:val="24"/>
        </w:rPr>
        <w:t>-</w:t>
      </w:r>
      <w:r w:rsidRPr="007B3848">
        <w:rPr>
          <w:rFonts w:ascii="Times New Roman" w:hAnsi="Times New Roman" w:cs="Times New Roman"/>
          <w:bCs/>
          <w:sz w:val="24"/>
          <w:szCs w:val="24"/>
        </w:rPr>
        <w:tab/>
        <w:t>«Хохлома»</w:t>
      </w:r>
    </w:p>
    <w:p w:rsidR="004A6619" w:rsidRPr="007B3848" w:rsidRDefault="004A6619" w:rsidP="004A6619">
      <w:pPr>
        <w:spacing w:after="0" w:line="240" w:lineRule="auto"/>
        <w:ind w:firstLine="709"/>
        <w:rPr>
          <w:rFonts w:ascii="Times New Roman" w:hAnsi="Times New Roman" w:cs="Times New Roman"/>
          <w:bCs/>
          <w:sz w:val="24"/>
          <w:szCs w:val="24"/>
        </w:rPr>
      </w:pPr>
      <w:r w:rsidRPr="007B3848">
        <w:rPr>
          <w:rFonts w:ascii="Times New Roman" w:hAnsi="Times New Roman" w:cs="Times New Roman"/>
          <w:bCs/>
          <w:sz w:val="24"/>
          <w:szCs w:val="24"/>
        </w:rPr>
        <w:t>-</w:t>
      </w:r>
      <w:r w:rsidRPr="007B3848">
        <w:rPr>
          <w:rFonts w:ascii="Times New Roman" w:hAnsi="Times New Roman" w:cs="Times New Roman"/>
          <w:bCs/>
          <w:sz w:val="24"/>
          <w:szCs w:val="24"/>
        </w:rPr>
        <w:tab/>
        <w:t>«Музыкальные инструменты»</w:t>
      </w:r>
    </w:p>
    <w:p w:rsidR="004A6619" w:rsidRPr="007B3848" w:rsidRDefault="004A6619" w:rsidP="004A6619">
      <w:pPr>
        <w:spacing w:after="0" w:line="240" w:lineRule="auto"/>
        <w:ind w:firstLine="709"/>
        <w:rPr>
          <w:rFonts w:ascii="Times New Roman" w:hAnsi="Times New Roman" w:cs="Times New Roman"/>
          <w:bCs/>
          <w:sz w:val="24"/>
          <w:szCs w:val="24"/>
        </w:rPr>
      </w:pPr>
      <w:r w:rsidRPr="007B3848">
        <w:rPr>
          <w:rFonts w:ascii="Times New Roman" w:hAnsi="Times New Roman" w:cs="Times New Roman"/>
          <w:bCs/>
          <w:sz w:val="24"/>
          <w:szCs w:val="24"/>
        </w:rPr>
        <w:t>Серия «Расскажите детям о…»:</w:t>
      </w:r>
    </w:p>
    <w:p w:rsidR="004A6619" w:rsidRPr="007B3848" w:rsidRDefault="004A6619" w:rsidP="004A6619">
      <w:pPr>
        <w:spacing w:after="0" w:line="240" w:lineRule="auto"/>
        <w:ind w:firstLine="709"/>
        <w:rPr>
          <w:rFonts w:ascii="Times New Roman" w:hAnsi="Times New Roman" w:cs="Times New Roman"/>
          <w:bCs/>
          <w:sz w:val="24"/>
          <w:szCs w:val="24"/>
        </w:rPr>
      </w:pPr>
      <w:r w:rsidRPr="007B3848">
        <w:rPr>
          <w:rFonts w:ascii="Times New Roman" w:hAnsi="Times New Roman" w:cs="Times New Roman"/>
          <w:bCs/>
          <w:sz w:val="24"/>
          <w:szCs w:val="24"/>
        </w:rPr>
        <w:t>-</w:t>
      </w:r>
      <w:r w:rsidRPr="007B3848">
        <w:rPr>
          <w:rFonts w:ascii="Times New Roman" w:hAnsi="Times New Roman" w:cs="Times New Roman"/>
          <w:bCs/>
          <w:sz w:val="24"/>
          <w:szCs w:val="24"/>
        </w:rPr>
        <w:tab/>
        <w:t>«Расскажите детям о музыкальных инструментах»</w:t>
      </w:r>
    </w:p>
    <w:p w:rsidR="004A6619" w:rsidRDefault="004A6619" w:rsidP="004A6619">
      <w:pPr>
        <w:spacing w:after="0" w:line="240" w:lineRule="auto"/>
        <w:ind w:firstLine="709"/>
        <w:rPr>
          <w:rFonts w:ascii="Times New Roman" w:hAnsi="Times New Roman" w:cs="Times New Roman"/>
          <w:bCs/>
          <w:sz w:val="24"/>
          <w:szCs w:val="24"/>
        </w:rPr>
      </w:pPr>
      <w:r w:rsidRPr="007B3848">
        <w:rPr>
          <w:rFonts w:ascii="Times New Roman" w:hAnsi="Times New Roman" w:cs="Times New Roman"/>
          <w:bCs/>
          <w:sz w:val="24"/>
          <w:szCs w:val="24"/>
        </w:rPr>
        <w:t>-</w:t>
      </w:r>
      <w:r w:rsidRPr="007B3848">
        <w:rPr>
          <w:rFonts w:ascii="Times New Roman" w:hAnsi="Times New Roman" w:cs="Times New Roman"/>
          <w:bCs/>
          <w:sz w:val="24"/>
          <w:szCs w:val="24"/>
        </w:rPr>
        <w:tab/>
        <w:t>«Расскажите детям о Московском Кремле»</w:t>
      </w:r>
    </w:p>
    <w:p w:rsidR="004A6619" w:rsidRPr="007B3848" w:rsidRDefault="004A6619" w:rsidP="004A6619">
      <w:pPr>
        <w:spacing w:after="0" w:line="240" w:lineRule="auto"/>
        <w:ind w:firstLine="709"/>
        <w:rPr>
          <w:rFonts w:ascii="Times New Roman" w:hAnsi="Times New Roman" w:cs="Times New Roman"/>
          <w:bCs/>
          <w:sz w:val="24"/>
          <w:szCs w:val="24"/>
        </w:rPr>
      </w:pPr>
      <w:r w:rsidRPr="007B3848">
        <w:rPr>
          <w:rFonts w:ascii="Times New Roman" w:hAnsi="Times New Roman" w:cs="Times New Roman"/>
          <w:bCs/>
          <w:sz w:val="24"/>
          <w:szCs w:val="24"/>
        </w:rPr>
        <w:t>-</w:t>
      </w:r>
      <w:r w:rsidRPr="007B3848">
        <w:rPr>
          <w:rFonts w:ascii="Times New Roman" w:hAnsi="Times New Roman" w:cs="Times New Roman"/>
          <w:bCs/>
          <w:sz w:val="24"/>
          <w:szCs w:val="24"/>
        </w:rPr>
        <w:tab/>
        <w:t>«Спортивный инвентарь» Серия «Рассказы по картинкам»:</w:t>
      </w:r>
    </w:p>
    <w:p w:rsidR="004A6619" w:rsidRPr="007B3848" w:rsidRDefault="004A6619" w:rsidP="004A6619">
      <w:pPr>
        <w:spacing w:after="0" w:line="240" w:lineRule="auto"/>
        <w:ind w:firstLine="709"/>
        <w:rPr>
          <w:rFonts w:ascii="Times New Roman" w:hAnsi="Times New Roman" w:cs="Times New Roman"/>
          <w:bCs/>
          <w:sz w:val="24"/>
          <w:szCs w:val="24"/>
        </w:rPr>
      </w:pPr>
      <w:r w:rsidRPr="007B3848">
        <w:rPr>
          <w:rFonts w:ascii="Times New Roman" w:hAnsi="Times New Roman" w:cs="Times New Roman"/>
          <w:bCs/>
          <w:sz w:val="24"/>
          <w:szCs w:val="24"/>
        </w:rPr>
        <w:t>-</w:t>
      </w:r>
      <w:r w:rsidRPr="007B3848">
        <w:rPr>
          <w:rFonts w:ascii="Times New Roman" w:hAnsi="Times New Roman" w:cs="Times New Roman"/>
          <w:bCs/>
          <w:sz w:val="24"/>
          <w:szCs w:val="24"/>
        </w:rPr>
        <w:tab/>
        <w:t>«Зимние виды спорта»</w:t>
      </w:r>
    </w:p>
    <w:p w:rsidR="004A6619" w:rsidRPr="007B3848" w:rsidRDefault="004A6619" w:rsidP="004A6619">
      <w:pPr>
        <w:spacing w:after="0" w:line="240" w:lineRule="auto"/>
        <w:ind w:firstLine="709"/>
        <w:rPr>
          <w:rFonts w:ascii="Times New Roman" w:hAnsi="Times New Roman" w:cs="Times New Roman"/>
          <w:bCs/>
          <w:sz w:val="24"/>
          <w:szCs w:val="24"/>
        </w:rPr>
      </w:pPr>
      <w:r w:rsidRPr="007B3848">
        <w:rPr>
          <w:rFonts w:ascii="Times New Roman" w:hAnsi="Times New Roman" w:cs="Times New Roman"/>
          <w:bCs/>
          <w:sz w:val="24"/>
          <w:szCs w:val="24"/>
        </w:rPr>
        <w:t>-</w:t>
      </w:r>
      <w:r w:rsidRPr="007B3848">
        <w:rPr>
          <w:rFonts w:ascii="Times New Roman" w:hAnsi="Times New Roman" w:cs="Times New Roman"/>
          <w:bCs/>
          <w:sz w:val="24"/>
          <w:szCs w:val="24"/>
        </w:rPr>
        <w:tab/>
        <w:t>«Летние виды спорта»</w:t>
      </w:r>
    </w:p>
    <w:p w:rsidR="004A6619" w:rsidRPr="007B3848" w:rsidRDefault="004A6619" w:rsidP="004A6619">
      <w:pPr>
        <w:spacing w:after="0" w:line="240" w:lineRule="auto"/>
        <w:ind w:firstLine="709"/>
        <w:rPr>
          <w:rFonts w:ascii="Times New Roman" w:hAnsi="Times New Roman" w:cs="Times New Roman"/>
          <w:bCs/>
          <w:sz w:val="24"/>
          <w:szCs w:val="24"/>
        </w:rPr>
      </w:pPr>
      <w:r w:rsidRPr="007B3848">
        <w:rPr>
          <w:rFonts w:ascii="Times New Roman" w:hAnsi="Times New Roman" w:cs="Times New Roman"/>
          <w:bCs/>
          <w:sz w:val="24"/>
          <w:szCs w:val="24"/>
        </w:rPr>
        <w:t>-</w:t>
      </w:r>
      <w:r w:rsidRPr="007B3848">
        <w:rPr>
          <w:rFonts w:ascii="Times New Roman" w:hAnsi="Times New Roman" w:cs="Times New Roman"/>
          <w:bCs/>
          <w:sz w:val="24"/>
          <w:szCs w:val="24"/>
        </w:rPr>
        <w:tab/>
        <w:t>«Распорядок дня»</w:t>
      </w:r>
    </w:p>
    <w:p w:rsidR="004A6619" w:rsidRPr="007B3848" w:rsidRDefault="004A6619" w:rsidP="004A6619">
      <w:pPr>
        <w:spacing w:after="0" w:line="240" w:lineRule="auto"/>
        <w:ind w:firstLine="709"/>
        <w:rPr>
          <w:rFonts w:ascii="Times New Roman" w:hAnsi="Times New Roman" w:cs="Times New Roman"/>
          <w:bCs/>
          <w:sz w:val="24"/>
          <w:szCs w:val="24"/>
        </w:rPr>
      </w:pPr>
      <w:r w:rsidRPr="007B3848">
        <w:rPr>
          <w:rFonts w:ascii="Times New Roman" w:hAnsi="Times New Roman" w:cs="Times New Roman"/>
          <w:bCs/>
          <w:sz w:val="24"/>
          <w:szCs w:val="24"/>
        </w:rPr>
        <w:t>Серия «Расскажите детям о…»:</w:t>
      </w:r>
    </w:p>
    <w:p w:rsidR="004A6619" w:rsidRPr="007B3848" w:rsidRDefault="004A6619" w:rsidP="004A6619">
      <w:pPr>
        <w:spacing w:after="0" w:line="240" w:lineRule="auto"/>
        <w:ind w:firstLine="709"/>
        <w:rPr>
          <w:rFonts w:ascii="Times New Roman" w:hAnsi="Times New Roman" w:cs="Times New Roman"/>
          <w:bCs/>
          <w:sz w:val="24"/>
          <w:szCs w:val="24"/>
        </w:rPr>
      </w:pPr>
      <w:r w:rsidRPr="007B3848">
        <w:rPr>
          <w:rFonts w:ascii="Times New Roman" w:hAnsi="Times New Roman" w:cs="Times New Roman"/>
          <w:bCs/>
          <w:sz w:val="24"/>
          <w:szCs w:val="24"/>
        </w:rPr>
        <w:t>-</w:t>
      </w:r>
      <w:r w:rsidRPr="007B3848">
        <w:rPr>
          <w:rFonts w:ascii="Times New Roman" w:hAnsi="Times New Roman" w:cs="Times New Roman"/>
          <w:bCs/>
          <w:sz w:val="24"/>
          <w:szCs w:val="24"/>
        </w:rPr>
        <w:tab/>
        <w:t>«Расскажите детям о зимних видах спорта»</w:t>
      </w:r>
    </w:p>
    <w:p w:rsidR="004A6619" w:rsidRPr="007B3848" w:rsidRDefault="004A6619" w:rsidP="004A6619">
      <w:pPr>
        <w:spacing w:after="0" w:line="240" w:lineRule="auto"/>
        <w:ind w:firstLine="709"/>
        <w:rPr>
          <w:rFonts w:ascii="Times New Roman" w:hAnsi="Times New Roman" w:cs="Times New Roman"/>
          <w:bCs/>
          <w:sz w:val="24"/>
          <w:szCs w:val="24"/>
        </w:rPr>
      </w:pPr>
      <w:r w:rsidRPr="007B3848">
        <w:rPr>
          <w:rFonts w:ascii="Times New Roman" w:hAnsi="Times New Roman" w:cs="Times New Roman"/>
          <w:bCs/>
          <w:sz w:val="24"/>
          <w:szCs w:val="24"/>
        </w:rPr>
        <w:t>-</w:t>
      </w:r>
      <w:r w:rsidRPr="007B3848">
        <w:rPr>
          <w:rFonts w:ascii="Times New Roman" w:hAnsi="Times New Roman" w:cs="Times New Roman"/>
          <w:bCs/>
          <w:sz w:val="24"/>
          <w:szCs w:val="24"/>
        </w:rPr>
        <w:tab/>
        <w:t>«Расскажите детям об олимпийских чемпионах»</w:t>
      </w:r>
    </w:p>
    <w:p w:rsidR="004A6619" w:rsidRPr="007B3848" w:rsidRDefault="004A6619" w:rsidP="004A6619">
      <w:pPr>
        <w:spacing w:after="0" w:line="240" w:lineRule="auto"/>
        <w:ind w:firstLine="709"/>
        <w:rPr>
          <w:rFonts w:ascii="Times New Roman" w:hAnsi="Times New Roman" w:cs="Times New Roman"/>
          <w:bCs/>
          <w:sz w:val="24"/>
          <w:szCs w:val="24"/>
        </w:rPr>
      </w:pPr>
      <w:r w:rsidRPr="007B3848">
        <w:rPr>
          <w:rFonts w:ascii="Times New Roman" w:hAnsi="Times New Roman" w:cs="Times New Roman"/>
          <w:bCs/>
          <w:sz w:val="24"/>
          <w:szCs w:val="24"/>
        </w:rPr>
        <w:t>Плакаты:</w:t>
      </w:r>
    </w:p>
    <w:p w:rsidR="004A6619" w:rsidRPr="007B3848" w:rsidRDefault="004A6619" w:rsidP="004A6619">
      <w:pPr>
        <w:spacing w:after="0" w:line="240" w:lineRule="auto"/>
        <w:ind w:firstLine="709"/>
        <w:rPr>
          <w:rFonts w:ascii="Times New Roman" w:hAnsi="Times New Roman" w:cs="Times New Roman"/>
          <w:bCs/>
          <w:sz w:val="24"/>
          <w:szCs w:val="24"/>
        </w:rPr>
      </w:pPr>
      <w:r w:rsidRPr="007B3848">
        <w:rPr>
          <w:rFonts w:ascii="Times New Roman" w:hAnsi="Times New Roman" w:cs="Times New Roman"/>
          <w:bCs/>
          <w:sz w:val="24"/>
          <w:szCs w:val="24"/>
        </w:rPr>
        <w:t>-</w:t>
      </w:r>
      <w:r w:rsidRPr="007B3848">
        <w:rPr>
          <w:rFonts w:ascii="Times New Roman" w:hAnsi="Times New Roman" w:cs="Times New Roman"/>
          <w:bCs/>
          <w:sz w:val="24"/>
          <w:szCs w:val="24"/>
        </w:rPr>
        <w:tab/>
        <w:t>«Зимние виды спорта»</w:t>
      </w:r>
    </w:p>
    <w:p w:rsidR="004A6619" w:rsidRDefault="004A6619" w:rsidP="004A6619">
      <w:pPr>
        <w:spacing w:after="0" w:line="240" w:lineRule="auto"/>
        <w:ind w:firstLine="709"/>
        <w:rPr>
          <w:rFonts w:ascii="Times New Roman" w:hAnsi="Times New Roman" w:cs="Times New Roman"/>
          <w:bCs/>
          <w:sz w:val="24"/>
          <w:szCs w:val="24"/>
        </w:rPr>
      </w:pPr>
      <w:r w:rsidRPr="007B3848">
        <w:rPr>
          <w:rFonts w:ascii="Times New Roman" w:hAnsi="Times New Roman" w:cs="Times New Roman"/>
          <w:bCs/>
          <w:sz w:val="24"/>
          <w:szCs w:val="24"/>
        </w:rPr>
        <w:t>-</w:t>
      </w:r>
      <w:r w:rsidRPr="007B3848">
        <w:rPr>
          <w:rFonts w:ascii="Times New Roman" w:hAnsi="Times New Roman" w:cs="Times New Roman"/>
          <w:bCs/>
          <w:sz w:val="24"/>
          <w:szCs w:val="24"/>
        </w:rPr>
        <w:tab/>
        <w:t>«Летние виды спорта»</w:t>
      </w:r>
    </w:p>
    <w:p w:rsidR="004A6619" w:rsidRPr="004B0FA2" w:rsidRDefault="004A6619" w:rsidP="004A6619">
      <w:pPr>
        <w:spacing w:after="0" w:line="240" w:lineRule="auto"/>
        <w:ind w:firstLine="709"/>
        <w:rPr>
          <w:rFonts w:ascii="Times New Roman" w:hAnsi="Times New Roman" w:cs="Times New Roman"/>
          <w:b/>
          <w:bCs/>
          <w:sz w:val="24"/>
          <w:szCs w:val="24"/>
        </w:rPr>
      </w:pPr>
      <w:r w:rsidRPr="004B0FA2">
        <w:rPr>
          <w:rFonts w:ascii="Times New Roman" w:hAnsi="Times New Roman" w:cs="Times New Roman"/>
          <w:b/>
          <w:bCs/>
          <w:sz w:val="24"/>
          <w:szCs w:val="24"/>
        </w:rPr>
        <w:t xml:space="preserve">Серия «Мир в картинках»: </w:t>
      </w:r>
    </w:p>
    <w:p w:rsidR="004A6619" w:rsidRPr="00184015" w:rsidRDefault="004A6619" w:rsidP="004A6619">
      <w:pPr>
        <w:spacing w:after="0" w:line="240" w:lineRule="auto"/>
        <w:ind w:firstLine="709"/>
        <w:rPr>
          <w:rFonts w:ascii="Times New Roman" w:hAnsi="Times New Roman" w:cs="Times New Roman"/>
          <w:bCs/>
          <w:sz w:val="24"/>
          <w:szCs w:val="24"/>
        </w:rPr>
      </w:pPr>
      <w:r>
        <w:rPr>
          <w:rFonts w:ascii="Times New Roman" w:hAnsi="Times New Roman" w:cs="Times New Roman"/>
          <w:bCs/>
          <w:sz w:val="24"/>
          <w:szCs w:val="24"/>
        </w:rPr>
        <w:t>- «Авиация»</w:t>
      </w:r>
    </w:p>
    <w:p w:rsidR="004A6619" w:rsidRPr="00184015"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t>- «Автомобильный транспорт»</w:t>
      </w:r>
    </w:p>
    <w:p w:rsidR="004A6619" w:rsidRPr="00184015"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t>-</w:t>
      </w:r>
      <w:r w:rsidRPr="00184015">
        <w:rPr>
          <w:rFonts w:ascii="Times New Roman" w:hAnsi="Times New Roman" w:cs="Times New Roman"/>
          <w:bCs/>
          <w:sz w:val="24"/>
          <w:szCs w:val="24"/>
        </w:rPr>
        <w:tab/>
        <w:t>«Арктика и Антарктика»</w:t>
      </w:r>
    </w:p>
    <w:p w:rsidR="004A6619" w:rsidRPr="00184015"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t>-</w:t>
      </w:r>
      <w:r w:rsidRPr="00184015">
        <w:rPr>
          <w:rFonts w:ascii="Times New Roman" w:hAnsi="Times New Roman" w:cs="Times New Roman"/>
          <w:bCs/>
          <w:sz w:val="24"/>
          <w:szCs w:val="24"/>
        </w:rPr>
        <w:tab/>
        <w:t>«Бытовая техника»</w:t>
      </w:r>
    </w:p>
    <w:p w:rsidR="004A6619" w:rsidRPr="00184015"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lastRenderedPageBreak/>
        <w:t>-</w:t>
      </w:r>
      <w:r w:rsidRPr="00184015">
        <w:rPr>
          <w:rFonts w:ascii="Times New Roman" w:hAnsi="Times New Roman" w:cs="Times New Roman"/>
          <w:bCs/>
          <w:sz w:val="24"/>
          <w:szCs w:val="24"/>
        </w:rPr>
        <w:tab/>
        <w:t>«Водный транспорт»</w:t>
      </w:r>
    </w:p>
    <w:p w:rsidR="004A6619" w:rsidRPr="00184015"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t>-</w:t>
      </w:r>
      <w:r w:rsidRPr="00184015">
        <w:rPr>
          <w:rFonts w:ascii="Times New Roman" w:hAnsi="Times New Roman" w:cs="Times New Roman"/>
          <w:bCs/>
          <w:sz w:val="24"/>
          <w:szCs w:val="24"/>
        </w:rPr>
        <w:tab/>
        <w:t>«Инструменты домашнего мастера»</w:t>
      </w:r>
    </w:p>
    <w:p w:rsidR="004A6619" w:rsidRPr="00184015"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t>-</w:t>
      </w:r>
      <w:r w:rsidRPr="00184015">
        <w:rPr>
          <w:rFonts w:ascii="Times New Roman" w:hAnsi="Times New Roman" w:cs="Times New Roman"/>
          <w:bCs/>
          <w:sz w:val="24"/>
          <w:szCs w:val="24"/>
        </w:rPr>
        <w:tab/>
        <w:t>«Космос»</w:t>
      </w:r>
    </w:p>
    <w:p w:rsidR="004A6619" w:rsidRPr="00184015"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t>-</w:t>
      </w:r>
      <w:r w:rsidRPr="00184015">
        <w:rPr>
          <w:rFonts w:ascii="Times New Roman" w:hAnsi="Times New Roman" w:cs="Times New Roman"/>
          <w:bCs/>
          <w:sz w:val="24"/>
          <w:szCs w:val="24"/>
        </w:rPr>
        <w:tab/>
        <w:t>«</w:t>
      </w:r>
      <w:r>
        <w:rPr>
          <w:rFonts w:ascii="Times New Roman" w:hAnsi="Times New Roman" w:cs="Times New Roman"/>
          <w:bCs/>
          <w:sz w:val="24"/>
          <w:szCs w:val="24"/>
        </w:rPr>
        <w:t>Офисная техника и оборудование»</w:t>
      </w:r>
    </w:p>
    <w:p w:rsidR="004A6619" w:rsidRPr="00184015"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t>-</w:t>
      </w:r>
      <w:r w:rsidRPr="00184015">
        <w:rPr>
          <w:rFonts w:ascii="Times New Roman" w:hAnsi="Times New Roman" w:cs="Times New Roman"/>
          <w:bCs/>
          <w:sz w:val="24"/>
          <w:szCs w:val="24"/>
        </w:rPr>
        <w:tab/>
        <w:t>«Посуда»</w:t>
      </w:r>
    </w:p>
    <w:p w:rsidR="004A6619" w:rsidRPr="00184015"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t>-</w:t>
      </w:r>
      <w:r w:rsidRPr="00184015">
        <w:rPr>
          <w:rFonts w:ascii="Times New Roman" w:hAnsi="Times New Roman" w:cs="Times New Roman"/>
          <w:bCs/>
          <w:sz w:val="24"/>
          <w:szCs w:val="24"/>
        </w:rPr>
        <w:tab/>
        <w:t>«Деревья и листья»</w:t>
      </w:r>
    </w:p>
    <w:p w:rsidR="004A6619" w:rsidRPr="00184015"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t>-</w:t>
      </w:r>
      <w:r w:rsidRPr="00184015">
        <w:rPr>
          <w:rFonts w:ascii="Times New Roman" w:hAnsi="Times New Roman" w:cs="Times New Roman"/>
          <w:bCs/>
          <w:sz w:val="24"/>
          <w:szCs w:val="24"/>
        </w:rPr>
        <w:tab/>
        <w:t>«Домашние животные»</w:t>
      </w:r>
    </w:p>
    <w:p w:rsidR="004A6619" w:rsidRPr="00184015"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t>-</w:t>
      </w:r>
      <w:r w:rsidRPr="00184015">
        <w:rPr>
          <w:rFonts w:ascii="Times New Roman" w:hAnsi="Times New Roman" w:cs="Times New Roman"/>
          <w:bCs/>
          <w:sz w:val="24"/>
          <w:szCs w:val="24"/>
        </w:rPr>
        <w:tab/>
        <w:t>«Домашние птицы»</w:t>
      </w:r>
    </w:p>
    <w:p w:rsidR="004A6619" w:rsidRPr="00184015"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t>-</w:t>
      </w:r>
      <w:r w:rsidRPr="00184015">
        <w:rPr>
          <w:rFonts w:ascii="Times New Roman" w:hAnsi="Times New Roman" w:cs="Times New Roman"/>
          <w:bCs/>
          <w:sz w:val="24"/>
          <w:szCs w:val="24"/>
        </w:rPr>
        <w:tab/>
        <w:t>«Животные – домашние питомцы»</w:t>
      </w:r>
    </w:p>
    <w:p w:rsidR="004A6619" w:rsidRPr="00184015"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t>-</w:t>
      </w:r>
      <w:r w:rsidRPr="00184015">
        <w:rPr>
          <w:rFonts w:ascii="Times New Roman" w:hAnsi="Times New Roman" w:cs="Times New Roman"/>
          <w:bCs/>
          <w:sz w:val="24"/>
          <w:szCs w:val="24"/>
        </w:rPr>
        <w:tab/>
        <w:t>«Животные жарких стран»</w:t>
      </w:r>
    </w:p>
    <w:p w:rsidR="004A6619" w:rsidRPr="00184015"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t>-</w:t>
      </w:r>
      <w:r w:rsidRPr="00184015">
        <w:rPr>
          <w:rFonts w:ascii="Times New Roman" w:hAnsi="Times New Roman" w:cs="Times New Roman"/>
          <w:bCs/>
          <w:sz w:val="24"/>
          <w:szCs w:val="24"/>
        </w:rPr>
        <w:tab/>
        <w:t>«Животные средней полосы»</w:t>
      </w:r>
    </w:p>
    <w:p w:rsidR="004A6619" w:rsidRPr="00184015"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t>-</w:t>
      </w:r>
      <w:r w:rsidRPr="00184015">
        <w:rPr>
          <w:rFonts w:ascii="Times New Roman" w:hAnsi="Times New Roman" w:cs="Times New Roman"/>
          <w:bCs/>
          <w:sz w:val="24"/>
          <w:szCs w:val="24"/>
        </w:rPr>
        <w:tab/>
        <w:t>«Морские обитатели»</w:t>
      </w:r>
    </w:p>
    <w:p w:rsidR="004A6619" w:rsidRPr="00184015"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t>-</w:t>
      </w:r>
      <w:r w:rsidRPr="00184015">
        <w:rPr>
          <w:rFonts w:ascii="Times New Roman" w:hAnsi="Times New Roman" w:cs="Times New Roman"/>
          <w:bCs/>
          <w:sz w:val="24"/>
          <w:szCs w:val="24"/>
        </w:rPr>
        <w:tab/>
        <w:t>«Насекомые»</w:t>
      </w:r>
    </w:p>
    <w:p w:rsidR="004A6619" w:rsidRPr="00184015"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t>-</w:t>
      </w:r>
      <w:r w:rsidRPr="00184015">
        <w:rPr>
          <w:rFonts w:ascii="Times New Roman" w:hAnsi="Times New Roman" w:cs="Times New Roman"/>
          <w:bCs/>
          <w:sz w:val="24"/>
          <w:szCs w:val="24"/>
        </w:rPr>
        <w:tab/>
        <w:t>«Рептилии и амфибии»</w:t>
      </w:r>
    </w:p>
    <w:p w:rsidR="004A6619" w:rsidRPr="00184015"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t>-</w:t>
      </w:r>
      <w:r w:rsidRPr="00184015">
        <w:rPr>
          <w:rFonts w:ascii="Times New Roman" w:hAnsi="Times New Roman" w:cs="Times New Roman"/>
          <w:bCs/>
          <w:sz w:val="24"/>
          <w:szCs w:val="24"/>
        </w:rPr>
        <w:tab/>
        <w:t>«Овощи»</w:t>
      </w:r>
    </w:p>
    <w:p w:rsidR="004A6619" w:rsidRPr="00184015"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t>-</w:t>
      </w:r>
      <w:r w:rsidRPr="00184015">
        <w:rPr>
          <w:rFonts w:ascii="Times New Roman" w:hAnsi="Times New Roman" w:cs="Times New Roman"/>
          <w:bCs/>
          <w:sz w:val="24"/>
          <w:szCs w:val="24"/>
        </w:rPr>
        <w:tab/>
        <w:t>«Фрукты»</w:t>
      </w:r>
    </w:p>
    <w:p w:rsidR="004A6619" w:rsidRPr="00184015"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t>-</w:t>
      </w:r>
      <w:r w:rsidRPr="00184015">
        <w:rPr>
          <w:rFonts w:ascii="Times New Roman" w:hAnsi="Times New Roman" w:cs="Times New Roman"/>
          <w:bCs/>
          <w:sz w:val="24"/>
          <w:szCs w:val="24"/>
        </w:rPr>
        <w:tab/>
        <w:t>«Цветы»</w:t>
      </w:r>
    </w:p>
    <w:p w:rsidR="004A6619" w:rsidRPr="00184015"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t>-</w:t>
      </w:r>
      <w:r w:rsidRPr="00184015">
        <w:rPr>
          <w:rFonts w:ascii="Times New Roman" w:hAnsi="Times New Roman" w:cs="Times New Roman"/>
          <w:bCs/>
          <w:sz w:val="24"/>
          <w:szCs w:val="24"/>
        </w:rPr>
        <w:tab/>
        <w:t>«Ягоды лесные»</w:t>
      </w:r>
    </w:p>
    <w:p w:rsidR="004A6619" w:rsidRPr="00184015"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t>-</w:t>
      </w:r>
      <w:r w:rsidRPr="00184015">
        <w:rPr>
          <w:rFonts w:ascii="Times New Roman" w:hAnsi="Times New Roman" w:cs="Times New Roman"/>
          <w:bCs/>
          <w:sz w:val="24"/>
          <w:szCs w:val="24"/>
        </w:rPr>
        <w:tab/>
        <w:t>«Ягоды садовые»</w:t>
      </w:r>
    </w:p>
    <w:p w:rsidR="004A6619" w:rsidRPr="004B0FA2" w:rsidRDefault="004A6619" w:rsidP="004A6619">
      <w:pPr>
        <w:spacing w:after="0" w:line="240" w:lineRule="auto"/>
        <w:ind w:firstLine="709"/>
        <w:rPr>
          <w:rFonts w:ascii="Times New Roman" w:hAnsi="Times New Roman" w:cs="Times New Roman"/>
          <w:b/>
          <w:bCs/>
          <w:sz w:val="24"/>
          <w:szCs w:val="24"/>
        </w:rPr>
      </w:pPr>
      <w:r w:rsidRPr="004B0FA2">
        <w:rPr>
          <w:rFonts w:ascii="Times New Roman" w:hAnsi="Times New Roman" w:cs="Times New Roman"/>
          <w:b/>
          <w:bCs/>
          <w:sz w:val="24"/>
          <w:szCs w:val="24"/>
        </w:rPr>
        <w:t>Серия «Рассказы по картинкам»:</w:t>
      </w:r>
    </w:p>
    <w:p w:rsidR="004A6619" w:rsidRPr="00184015"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t>-</w:t>
      </w:r>
      <w:r w:rsidRPr="00184015">
        <w:rPr>
          <w:rFonts w:ascii="Times New Roman" w:hAnsi="Times New Roman" w:cs="Times New Roman"/>
          <w:bCs/>
          <w:sz w:val="24"/>
          <w:szCs w:val="24"/>
        </w:rPr>
        <w:tab/>
        <w:t>«В деревне»</w:t>
      </w:r>
    </w:p>
    <w:p w:rsidR="004A6619" w:rsidRPr="00184015"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t>-</w:t>
      </w:r>
      <w:r w:rsidRPr="00184015">
        <w:rPr>
          <w:rFonts w:ascii="Times New Roman" w:hAnsi="Times New Roman" w:cs="Times New Roman"/>
          <w:bCs/>
          <w:sz w:val="24"/>
          <w:szCs w:val="24"/>
        </w:rPr>
        <w:tab/>
        <w:t>«Кем быть?»</w:t>
      </w:r>
    </w:p>
    <w:p w:rsidR="004A6619" w:rsidRPr="00184015"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t>-</w:t>
      </w:r>
      <w:r w:rsidRPr="00184015">
        <w:rPr>
          <w:rFonts w:ascii="Times New Roman" w:hAnsi="Times New Roman" w:cs="Times New Roman"/>
          <w:bCs/>
          <w:sz w:val="24"/>
          <w:szCs w:val="24"/>
        </w:rPr>
        <w:tab/>
        <w:t>«Мой дом»</w:t>
      </w:r>
    </w:p>
    <w:p w:rsidR="004A6619" w:rsidRPr="00184015"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t>-</w:t>
      </w:r>
      <w:r w:rsidRPr="00184015">
        <w:rPr>
          <w:rFonts w:ascii="Times New Roman" w:hAnsi="Times New Roman" w:cs="Times New Roman"/>
          <w:bCs/>
          <w:sz w:val="24"/>
          <w:szCs w:val="24"/>
        </w:rPr>
        <w:tab/>
        <w:t>«Профессии»</w:t>
      </w:r>
    </w:p>
    <w:p w:rsidR="004A6619" w:rsidRPr="00184015"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t>-</w:t>
      </w:r>
      <w:r w:rsidRPr="00184015">
        <w:rPr>
          <w:rFonts w:ascii="Times New Roman" w:hAnsi="Times New Roman" w:cs="Times New Roman"/>
          <w:bCs/>
          <w:sz w:val="24"/>
          <w:szCs w:val="24"/>
        </w:rPr>
        <w:tab/>
        <w:t>«Времена года»</w:t>
      </w:r>
    </w:p>
    <w:p w:rsidR="004A6619" w:rsidRPr="00184015"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t>-</w:t>
      </w:r>
      <w:r w:rsidRPr="00184015">
        <w:rPr>
          <w:rFonts w:ascii="Times New Roman" w:hAnsi="Times New Roman" w:cs="Times New Roman"/>
          <w:bCs/>
          <w:sz w:val="24"/>
          <w:szCs w:val="24"/>
        </w:rPr>
        <w:tab/>
        <w:t>«Весна»</w:t>
      </w:r>
    </w:p>
    <w:p w:rsidR="004A6619" w:rsidRPr="00184015"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t>-</w:t>
      </w:r>
      <w:r w:rsidRPr="00184015">
        <w:rPr>
          <w:rFonts w:ascii="Times New Roman" w:hAnsi="Times New Roman" w:cs="Times New Roman"/>
          <w:bCs/>
          <w:sz w:val="24"/>
          <w:szCs w:val="24"/>
        </w:rPr>
        <w:tab/>
        <w:t>«Зима»</w:t>
      </w:r>
    </w:p>
    <w:p w:rsidR="004A6619" w:rsidRPr="00184015"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t>-</w:t>
      </w:r>
      <w:r w:rsidRPr="00184015">
        <w:rPr>
          <w:rFonts w:ascii="Times New Roman" w:hAnsi="Times New Roman" w:cs="Times New Roman"/>
          <w:bCs/>
          <w:sz w:val="24"/>
          <w:szCs w:val="24"/>
        </w:rPr>
        <w:tab/>
        <w:t>«Лето»</w:t>
      </w:r>
    </w:p>
    <w:p w:rsidR="004A6619" w:rsidRPr="00184015" w:rsidRDefault="004A6619" w:rsidP="004A6619">
      <w:pPr>
        <w:spacing w:after="0" w:line="240" w:lineRule="auto"/>
        <w:ind w:firstLine="709"/>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«Осень»</w:t>
      </w:r>
    </w:p>
    <w:p w:rsidR="004A6619" w:rsidRPr="00184015"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t>-</w:t>
      </w:r>
      <w:r w:rsidRPr="00184015">
        <w:rPr>
          <w:rFonts w:ascii="Times New Roman" w:hAnsi="Times New Roman" w:cs="Times New Roman"/>
          <w:bCs/>
          <w:sz w:val="24"/>
          <w:szCs w:val="24"/>
        </w:rPr>
        <w:tab/>
        <w:t>«Родная природа»</w:t>
      </w:r>
    </w:p>
    <w:p w:rsidR="004A6619" w:rsidRPr="004B0FA2" w:rsidRDefault="004A6619" w:rsidP="004A6619">
      <w:pPr>
        <w:spacing w:after="0" w:line="240" w:lineRule="auto"/>
        <w:ind w:firstLine="709"/>
        <w:rPr>
          <w:rFonts w:ascii="Times New Roman" w:hAnsi="Times New Roman" w:cs="Times New Roman"/>
          <w:b/>
          <w:bCs/>
          <w:sz w:val="24"/>
          <w:szCs w:val="24"/>
        </w:rPr>
      </w:pPr>
      <w:r w:rsidRPr="004B0FA2">
        <w:rPr>
          <w:rFonts w:ascii="Times New Roman" w:hAnsi="Times New Roman" w:cs="Times New Roman"/>
          <w:b/>
          <w:bCs/>
          <w:sz w:val="24"/>
          <w:szCs w:val="24"/>
        </w:rPr>
        <w:t>Серия «Расскажите детям о…»:</w:t>
      </w:r>
    </w:p>
    <w:p w:rsidR="004A6619" w:rsidRPr="00184015"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t>-</w:t>
      </w:r>
      <w:r w:rsidRPr="00184015">
        <w:rPr>
          <w:rFonts w:ascii="Times New Roman" w:hAnsi="Times New Roman" w:cs="Times New Roman"/>
          <w:bCs/>
          <w:sz w:val="24"/>
          <w:szCs w:val="24"/>
        </w:rPr>
        <w:tab/>
        <w:t>«Расскажите детям о бытовых приборах»</w:t>
      </w:r>
    </w:p>
    <w:p w:rsidR="004A6619" w:rsidRPr="00184015"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t>-</w:t>
      </w:r>
      <w:r w:rsidRPr="00184015">
        <w:rPr>
          <w:rFonts w:ascii="Times New Roman" w:hAnsi="Times New Roman" w:cs="Times New Roman"/>
          <w:bCs/>
          <w:sz w:val="24"/>
          <w:szCs w:val="24"/>
        </w:rPr>
        <w:tab/>
        <w:t>«Расскажите детям о космонавтике»</w:t>
      </w:r>
    </w:p>
    <w:p w:rsidR="004A6619" w:rsidRPr="00184015"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t>-</w:t>
      </w:r>
      <w:r w:rsidRPr="00184015">
        <w:rPr>
          <w:rFonts w:ascii="Times New Roman" w:hAnsi="Times New Roman" w:cs="Times New Roman"/>
          <w:bCs/>
          <w:sz w:val="24"/>
          <w:szCs w:val="24"/>
        </w:rPr>
        <w:tab/>
        <w:t>«Расскажите детям о космосе»</w:t>
      </w:r>
    </w:p>
    <w:p w:rsidR="004A6619" w:rsidRPr="00184015"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t>-</w:t>
      </w:r>
      <w:r w:rsidRPr="00184015">
        <w:rPr>
          <w:rFonts w:ascii="Times New Roman" w:hAnsi="Times New Roman" w:cs="Times New Roman"/>
          <w:bCs/>
          <w:sz w:val="24"/>
          <w:szCs w:val="24"/>
        </w:rPr>
        <w:tab/>
        <w:t>«Расскажите детям о рабочих инструментах»</w:t>
      </w:r>
    </w:p>
    <w:p w:rsidR="004A6619" w:rsidRPr="00184015"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t>-</w:t>
      </w:r>
      <w:r w:rsidRPr="00184015">
        <w:rPr>
          <w:rFonts w:ascii="Times New Roman" w:hAnsi="Times New Roman" w:cs="Times New Roman"/>
          <w:bCs/>
          <w:sz w:val="24"/>
          <w:szCs w:val="24"/>
        </w:rPr>
        <w:tab/>
        <w:t>«Расскажите детям о транспорте»</w:t>
      </w:r>
    </w:p>
    <w:p w:rsidR="004A6619" w:rsidRPr="00184015"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t>-</w:t>
      </w:r>
      <w:r w:rsidRPr="00184015">
        <w:rPr>
          <w:rFonts w:ascii="Times New Roman" w:hAnsi="Times New Roman" w:cs="Times New Roman"/>
          <w:bCs/>
          <w:sz w:val="24"/>
          <w:szCs w:val="24"/>
        </w:rPr>
        <w:tab/>
        <w:t>«Расскажите детям о специальных машинах»</w:t>
      </w:r>
    </w:p>
    <w:p w:rsidR="004A6619" w:rsidRPr="00184015"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t>-</w:t>
      </w:r>
      <w:r w:rsidRPr="00184015">
        <w:rPr>
          <w:rFonts w:ascii="Times New Roman" w:hAnsi="Times New Roman" w:cs="Times New Roman"/>
          <w:bCs/>
          <w:sz w:val="24"/>
          <w:szCs w:val="24"/>
        </w:rPr>
        <w:tab/>
        <w:t xml:space="preserve"> «Расскажите детям о грибах»</w:t>
      </w:r>
    </w:p>
    <w:p w:rsidR="004A6619" w:rsidRPr="00184015"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t>-</w:t>
      </w:r>
      <w:r w:rsidRPr="00184015">
        <w:rPr>
          <w:rFonts w:ascii="Times New Roman" w:hAnsi="Times New Roman" w:cs="Times New Roman"/>
          <w:bCs/>
          <w:sz w:val="24"/>
          <w:szCs w:val="24"/>
        </w:rPr>
        <w:tab/>
        <w:t>«Расскажите детям о деревьях»</w:t>
      </w:r>
    </w:p>
    <w:p w:rsidR="004A6619" w:rsidRPr="00184015"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t>-</w:t>
      </w:r>
      <w:r w:rsidRPr="00184015">
        <w:rPr>
          <w:rFonts w:ascii="Times New Roman" w:hAnsi="Times New Roman" w:cs="Times New Roman"/>
          <w:bCs/>
          <w:sz w:val="24"/>
          <w:szCs w:val="24"/>
        </w:rPr>
        <w:tab/>
        <w:t>«Расскажите детям о домашних животных»</w:t>
      </w:r>
    </w:p>
    <w:p w:rsidR="004A6619" w:rsidRPr="00184015"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t>-</w:t>
      </w:r>
      <w:r w:rsidRPr="00184015">
        <w:rPr>
          <w:rFonts w:ascii="Times New Roman" w:hAnsi="Times New Roman" w:cs="Times New Roman"/>
          <w:bCs/>
          <w:sz w:val="24"/>
          <w:szCs w:val="24"/>
        </w:rPr>
        <w:tab/>
        <w:t>«Расскажите детям о домашних питомцах»</w:t>
      </w:r>
    </w:p>
    <w:p w:rsidR="004A6619" w:rsidRPr="00184015"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t>-</w:t>
      </w:r>
      <w:r w:rsidRPr="00184015">
        <w:rPr>
          <w:rFonts w:ascii="Times New Roman" w:hAnsi="Times New Roman" w:cs="Times New Roman"/>
          <w:bCs/>
          <w:sz w:val="24"/>
          <w:szCs w:val="24"/>
        </w:rPr>
        <w:tab/>
        <w:t>«Расскажите детям о животных жарких стран»</w:t>
      </w:r>
    </w:p>
    <w:p w:rsidR="004A6619" w:rsidRPr="00184015"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t>-</w:t>
      </w:r>
      <w:r w:rsidRPr="00184015">
        <w:rPr>
          <w:rFonts w:ascii="Times New Roman" w:hAnsi="Times New Roman" w:cs="Times New Roman"/>
          <w:bCs/>
          <w:sz w:val="24"/>
          <w:szCs w:val="24"/>
        </w:rPr>
        <w:tab/>
        <w:t>«Расскажите детям о лесных животных»</w:t>
      </w:r>
    </w:p>
    <w:p w:rsidR="004A6619" w:rsidRPr="00184015"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t>-</w:t>
      </w:r>
      <w:r w:rsidRPr="00184015">
        <w:rPr>
          <w:rFonts w:ascii="Times New Roman" w:hAnsi="Times New Roman" w:cs="Times New Roman"/>
          <w:bCs/>
          <w:sz w:val="24"/>
          <w:szCs w:val="24"/>
        </w:rPr>
        <w:tab/>
        <w:t>«Расскажите детям о морских обитателях»</w:t>
      </w:r>
    </w:p>
    <w:p w:rsidR="004A6619"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t>-</w:t>
      </w:r>
      <w:r w:rsidRPr="00184015">
        <w:rPr>
          <w:rFonts w:ascii="Times New Roman" w:hAnsi="Times New Roman" w:cs="Times New Roman"/>
          <w:bCs/>
          <w:sz w:val="24"/>
          <w:szCs w:val="24"/>
        </w:rPr>
        <w:tab/>
        <w:t>«Расскажите детям о насекомых»</w:t>
      </w:r>
    </w:p>
    <w:p w:rsidR="004A6619" w:rsidRPr="00184015" w:rsidRDefault="004A6619" w:rsidP="004A6619">
      <w:pPr>
        <w:spacing w:after="0" w:line="240" w:lineRule="auto"/>
        <w:ind w:firstLine="709"/>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«Расскажите детям о фруктах»</w:t>
      </w:r>
    </w:p>
    <w:p w:rsidR="004A6619" w:rsidRPr="00184015"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t>-</w:t>
      </w:r>
      <w:r w:rsidRPr="00184015">
        <w:rPr>
          <w:rFonts w:ascii="Times New Roman" w:hAnsi="Times New Roman" w:cs="Times New Roman"/>
          <w:bCs/>
          <w:sz w:val="24"/>
          <w:szCs w:val="24"/>
        </w:rPr>
        <w:tab/>
        <w:t>«Расскажите детям об овощах»</w:t>
      </w:r>
    </w:p>
    <w:p w:rsidR="004A6619" w:rsidRPr="00184015" w:rsidRDefault="004A6619" w:rsidP="004A6619">
      <w:pPr>
        <w:spacing w:after="0" w:line="240" w:lineRule="auto"/>
        <w:ind w:firstLine="709"/>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«Расскажите детям о птицах»</w:t>
      </w:r>
    </w:p>
    <w:p w:rsidR="004A6619" w:rsidRPr="00184015" w:rsidRDefault="004A6619" w:rsidP="004A6619">
      <w:pPr>
        <w:spacing w:after="0" w:line="240" w:lineRule="auto"/>
        <w:ind w:firstLine="709"/>
        <w:rPr>
          <w:rFonts w:ascii="Times New Roman" w:hAnsi="Times New Roman" w:cs="Times New Roman"/>
          <w:bCs/>
          <w:sz w:val="24"/>
          <w:szCs w:val="24"/>
        </w:rPr>
      </w:pPr>
      <w:r w:rsidRPr="00184015">
        <w:rPr>
          <w:rFonts w:ascii="Times New Roman" w:hAnsi="Times New Roman" w:cs="Times New Roman"/>
          <w:bCs/>
          <w:sz w:val="24"/>
          <w:szCs w:val="24"/>
        </w:rPr>
        <w:t>-</w:t>
      </w:r>
      <w:r w:rsidRPr="00184015">
        <w:rPr>
          <w:rFonts w:ascii="Times New Roman" w:hAnsi="Times New Roman" w:cs="Times New Roman"/>
          <w:bCs/>
          <w:sz w:val="24"/>
          <w:szCs w:val="24"/>
        </w:rPr>
        <w:tab/>
        <w:t>«Расскажите детям о садовых ягодах» Картины для рассматривания</w:t>
      </w:r>
    </w:p>
    <w:p w:rsidR="004A6619" w:rsidRPr="004B0FA2" w:rsidRDefault="004A6619" w:rsidP="004A6619">
      <w:pPr>
        <w:spacing w:after="0" w:line="240" w:lineRule="auto"/>
        <w:ind w:firstLine="709"/>
        <w:rPr>
          <w:rFonts w:ascii="Times New Roman" w:eastAsiaTheme="minorEastAsia" w:hAnsi="Times New Roman" w:cs="Times New Roman"/>
          <w:b/>
          <w:sz w:val="24"/>
          <w:szCs w:val="24"/>
          <w:lang w:eastAsia="ru-RU"/>
        </w:rPr>
      </w:pPr>
      <w:r w:rsidRPr="004B0FA2">
        <w:rPr>
          <w:rFonts w:ascii="Times New Roman" w:eastAsia="Times New Roman" w:hAnsi="Times New Roman" w:cs="Times New Roman"/>
          <w:b/>
          <w:sz w:val="24"/>
          <w:szCs w:val="24"/>
          <w:lang w:eastAsia="ru-RU"/>
        </w:rPr>
        <w:t>Серия «Рассказы по картинкам»:</w:t>
      </w:r>
    </w:p>
    <w:p w:rsidR="004A6619" w:rsidRPr="00184015" w:rsidRDefault="004A6619" w:rsidP="00313AB8">
      <w:pPr>
        <w:numPr>
          <w:ilvl w:val="0"/>
          <w:numId w:val="41"/>
        </w:numPr>
        <w:tabs>
          <w:tab w:val="left" w:pos="520"/>
        </w:tabs>
        <w:spacing w:after="0" w:line="240" w:lineRule="auto"/>
        <w:ind w:left="720" w:hanging="360"/>
        <w:rPr>
          <w:rFonts w:ascii="Times New Roman" w:eastAsia="Times New Roman" w:hAnsi="Times New Roman" w:cs="Times New Roman"/>
          <w:sz w:val="24"/>
          <w:szCs w:val="24"/>
          <w:lang w:eastAsia="ru-RU"/>
        </w:rPr>
      </w:pPr>
      <w:r w:rsidRPr="00184015">
        <w:rPr>
          <w:rFonts w:ascii="Times New Roman" w:eastAsia="Times New Roman" w:hAnsi="Times New Roman" w:cs="Times New Roman"/>
          <w:sz w:val="24"/>
          <w:szCs w:val="24"/>
          <w:lang w:eastAsia="ru-RU"/>
        </w:rPr>
        <w:t>«Колобок»</w:t>
      </w:r>
    </w:p>
    <w:p w:rsidR="004A6619" w:rsidRPr="00184015" w:rsidRDefault="004A6619" w:rsidP="00313AB8">
      <w:pPr>
        <w:numPr>
          <w:ilvl w:val="0"/>
          <w:numId w:val="41"/>
        </w:numPr>
        <w:tabs>
          <w:tab w:val="left" w:pos="520"/>
        </w:tabs>
        <w:spacing w:after="0" w:line="240" w:lineRule="auto"/>
        <w:ind w:left="720" w:hanging="360"/>
        <w:rPr>
          <w:rFonts w:ascii="Times New Roman" w:eastAsia="Times New Roman" w:hAnsi="Times New Roman" w:cs="Times New Roman"/>
          <w:sz w:val="24"/>
          <w:szCs w:val="24"/>
          <w:lang w:eastAsia="ru-RU"/>
        </w:rPr>
      </w:pPr>
      <w:r w:rsidRPr="00184015">
        <w:rPr>
          <w:rFonts w:ascii="Times New Roman" w:eastAsia="Times New Roman" w:hAnsi="Times New Roman" w:cs="Times New Roman"/>
          <w:sz w:val="24"/>
          <w:szCs w:val="24"/>
          <w:lang w:eastAsia="ru-RU"/>
        </w:rPr>
        <w:t>«Курочка Ряба»</w:t>
      </w:r>
    </w:p>
    <w:p w:rsidR="004A6619" w:rsidRPr="004B0FA2" w:rsidRDefault="004A6619" w:rsidP="00313AB8">
      <w:pPr>
        <w:pStyle w:val="a5"/>
        <w:numPr>
          <w:ilvl w:val="0"/>
          <w:numId w:val="41"/>
        </w:numPr>
        <w:spacing w:after="0" w:line="240" w:lineRule="auto"/>
        <w:ind w:hanging="360"/>
        <w:rPr>
          <w:rFonts w:ascii="Times New Roman" w:hAnsi="Times New Roman" w:cs="Times New Roman"/>
          <w:bCs/>
          <w:sz w:val="24"/>
          <w:szCs w:val="24"/>
        </w:rPr>
      </w:pPr>
      <w:r w:rsidRPr="004B0FA2">
        <w:rPr>
          <w:rFonts w:ascii="Times New Roman" w:hAnsi="Times New Roman" w:cs="Times New Roman"/>
          <w:bCs/>
          <w:sz w:val="24"/>
          <w:szCs w:val="24"/>
        </w:rPr>
        <w:lastRenderedPageBreak/>
        <w:t>«Репка»</w:t>
      </w:r>
    </w:p>
    <w:p w:rsidR="004A6619" w:rsidRPr="004B0FA2" w:rsidRDefault="004A6619" w:rsidP="00313AB8">
      <w:pPr>
        <w:pStyle w:val="a5"/>
        <w:numPr>
          <w:ilvl w:val="0"/>
          <w:numId w:val="41"/>
        </w:numPr>
        <w:spacing w:after="0" w:line="240" w:lineRule="auto"/>
        <w:ind w:hanging="360"/>
        <w:rPr>
          <w:rFonts w:ascii="Times New Roman" w:hAnsi="Times New Roman" w:cs="Times New Roman"/>
          <w:bCs/>
          <w:sz w:val="24"/>
          <w:szCs w:val="24"/>
        </w:rPr>
      </w:pPr>
      <w:r w:rsidRPr="004B0FA2">
        <w:rPr>
          <w:rFonts w:ascii="Times New Roman" w:hAnsi="Times New Roman" w:cs="Times New Roman"/>
          <w:bCs/>
          <w:sz w:val="24"/>
          <w:szCs w:val="24"/>
        </w:rPr>
        <w:t>- «Три медведя»</w:t>
      </w:r>
    </w:p>
    <w:p w:rsidR="004A6619" w:rsidRPr="009613D6" w:rsidRDefault="004A6619" w:rsidP="009613D6">
      <w:pPr>
        <w:pStyle w:val="a5"/>
        <w:shd w:val="clear" w:color="auto" w:fill="FFFFFF"/>
        <w:spacing w:after="0" w:line="240" w:lineRule="auto"/>
        <w:ind w:left="0"/>
        <w:jc w:val="both"/>
        <w:rPr>
          <w:rFonts w:ascii="YS Text" w:eastAsia="Times New Roman" w:hAnsi="YS Text" w:cs="Times New Roman"/>
          <w:color w:val="000000"/>
          <w:sz w:val="24"/>
          <w:szCs w:val="24"/>
          <w:lang w:eastAsia="ru-RU"/>
        </w:rPr>
      </w:pPr>
    </w:p>
    <w:sectPr w:rsidR="004A6619" w:rsidRPr="009613D6" w:rsidSect="004A2931">
      <w:type w:val="continuous"/>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5077" w:rsidRDefault="001F5077" w:rsidP="002F4E84">
      <w:pPr>
        <w:spacing w:after="0" w:line="240" w:lineRule="auto"/>
      </w:pPr>
      <w:r>
        <w:separator/>
      </w:r>
    </w:p>
  </w:endnote>
  <w:endnote w:type="continuationSeparator" w:id="0">
    <w:p w:rsidR="001F5077" w:rsidRDefault="001F5077" w:rsidP="002F4E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YS Text">
    <w:altName w:val="Times New Roman"/>
    <w:panose1 w:val="00000000000000000000"/>
    <w:charset w:val="00"/>
    <w:family w:val="roman"/>
    <w:notTrueType/>
    <w:pitch w:val="default"/>
  </w:font>
  <w:font w:name="yandex-sans">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077" w:rsidRDefault="007B4FAD">
    <w:pPr>
      <w:pStyle w:val="a9"/>
      <w:jc w:val="right"/>
    </w:pPr>
    <w:sdt>
      <w:sdtPr>
        <w:id w:val="-808912238"/>
        <w:docPartObj>
          <w:docPartGallery w:val="Page Numbers (Bottom of Page)"/>
          <w:docPartUnique/>
        </w:docPartObj>
      </w:sdtPr>
      <w:sdtEndPr/>
      <w:sdtContent>
        <w:r w:rsidR="001F5077">
          <w:fldChar w:fldCharType="begin"/>
        </w:r>
        <w:r w:rsidR="001F5077">
          <w:instrText xml:space="preserve"> PAGE   \* MERGEFORMAT </w:instrText>
        </w:r>
        <w:r w:rsidR="001F5077">
          <w:fldChar w:fldCharType="separate"/>
        </w:r>
        <w:r>
          <w:rPr>
            <w:noProof/>
          </w:rPr>
          <w:t>28</w:t>
        </w:r>
        <w:r w:rsidR="001F5077">
          <w:rPr>
            <w:noProof/>
          </w:rPr>
          <w:fldChar w:fldCharType="end"/>
        </w:r>
      </w:sdtContent>
    </w:sdt>
  </w:p>
  <w:p w:rsidR="001F5077" w:rsidRDefault="001F5077">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8912239"/>
      <w:docPartObj>
        <w:docPartGallery w:val="Page Numbers (Bottom of Page)"/>
        <w:docPartUnique/>
      </w:docPartObj>
    </w:sdtPr>
    <w:sdtEndPr/>
    <w:sdtContent>
      <w:p w:rsidR="001F5077" w:rsidRDefault="001F5077">
        <w:pPr>
          <w:pStyle w:val="a9"/>
          <w:jc w:val="right"/>
        </w:pPr>
        <w:r>
          <w:fldChar w:fldCharType="begin"/>
        </w:r>
        <w:r>
          <w:instrText xml:space="preserve"> PAGE   \* MERGEFORMAT </w:instrText>
        </w:r>
        <w:r>
          <w:fldChar w:fldCharType="separate"/>
        </w:r>
        <w:r w:rsidR="007B4FAD">
          <w:rPr>
            <w:noProof/>
          </w:rPr>
          <w:t>1</w:t>
        </w:r>
        <w:r>
          <w:rPr>
            <w:noProof/>
          </w:rPr>
          <w:fldChar w:fldCharType="end"/>
        </w:r>
      </w:p>
    </w:sdtContent>
  </w:sdt>
  <w:p w:rsidR="001F5077" w:rsidRDefault="001F507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5077" w:rsidRDefault="001F5077" w:rsidP="002F4E84">
      <w:pPr>
        <w:spacing w:after="0" w:line="240" w:lineRule="auto"/>
      </w:pPr>
      <w:r>
        <w:separator/>
      </w:r>
    </w:p>
  </w:footnote>
  <w:footnote w:type="continuationSeparator" w:id="0">
    <w:p w:rsidR="001F5077" w:rsidRDefault="001F5077" w:rsidP="002F4E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077" w:rsidRDefault="001F5077" w:rsidP="004D24FE">
    <w:pPr>
      <w:spacing w:after="0"/>
      <w:jc w:val="center"/>
      <w:rPr>
        <w:rFonts w:ascii="Times New Roman" w:hAnsi="Times New Roman" w:cs="Times New Roman"/>
        <w:color w:val="000000" w:themeColor="text1"/>
        <w:sz w:val="20"/>
        <w:szCs w:val="20"/>
      </w:rPr>
    </w:pPr>
    <w:r w:rsidRPr="00581112">
      <w:rPr>
        <w:rFonts w:ascii="Times New Roman" w:hAnsi="Times New Roman" w:cs="Times New Roman"/>
        <w:color w:val="000000" w:themeColor="text1"/>
        <w:sz w:val="20"/>
        <w:szCs w:val="20"/>
      </w:rPr>
      <w:t>Муниципальное бюджетное дошкольное образовательное учреждение</w:t>
    </w:r>
  </w:p>
  <w:p w:rsidR="001F5077" w:rsidRPr="00581112" w:rsidRDefault="001F5077" w:rsidP="00581112">
    <w:pPr>
      <w:spacing w:after="0"/>
      <w:jc w:val="center"/>
      <w:rPr>
        <w:rFonts w:ascii="Times New Roman" w:hAnsi="Times New Roman" w:cs="Times New Roman"/>
        <w:color w:val="000000" w:themeColor="text1"/>
        <w:sz w:val="20"/>
        <w:szCs w:val="20"/>
      </w:rPr>
    </w:pPr>
    <w:r w:rsidRPr="00581112">
      <w:rPr>
        <w:rFonts w:ascii="Times New Roman" w:hAnsi="Times New Roman" w:cs="Times New Roman"/>
        <w:color w:val="000000" w:themeColor="text1"/>
        <w:sz w:val="20"/>
        <w:szCs w:val="20"/>
      </w:rPr>
      <w:t xml:space="preserve"> «Детский сад «Рябинушка» с. Гостищево Яковлевского городского округа»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5077" w:rsidRDefault="001F5077" w:rsidP="001A7980">
    <w:pPr>
      <w:spacing w:after="0"/>
      <w:jc w:val="center"/>
      <w:rPr>
        <w:rFonts w:ascii="Times New Roman" w:hAnsi="Times New Roman" w:cs="Times New Roman"/>
        <w:color w:val="000000" w:themeColor="text1"/>
        <w:sz w:val="20"/>
        <w:szCs w:val="20"/>
      </w:rPr>
    </w:pPr>
    <w:r w:rsidRPr="00581112">
      <w:rPr>
        <w:rFonts w:ascii="Times New Roman" w:hAnsi="Times New Roman" w:cs="Times New Roman"/>
        <w:color w:val="000000" w:themeColor="text1"/>
        <w:sz w:val="20"/>
        <w:szCs w:val="20"/>
      </w:rPr>
      <w:t>Муниципальное бюджетное дошкольное образовательное учреждение</w:t>
    </w:r>
  </w:p>
  <w:p w:rsidR="001F5077" w:rsidRPr="000A5F37" w:rsidRDefault="001F5077" w:rsidP="000A5F37">
    <w:pPr>
      <w:spacing w:after="0"/>
      <w:jc w:val="center"/>
      <w:rPr>
        <w:rFonts w:ascii="Times New Roman" w:hAnsi="Times New Roman" w:cs="Times New Roman"/>
        <w:color w:val="000000" w:themeColor="text1"/>
        <w:sz w:val="20"/>
        <w:szCs w:val="20"/>
      </w:rPr>
    </w:pPr>
    <w:r w:rsidRPr="00581112">
      <w:rPr>
        <w:rFonts w:ascii="Times New Roman" w:hAnsi="Times New Roman" w:cs="Times New Roman"/>
        <w:color w:val="000000" w:themeColor="text1"/>
        <w:sz w:val="20"/>
        <w:szCs w:val="20"/>
      </w:rPr>
      <w:t>«Детский сад «Рябинушка» с. Гостищево Яковлевского городского округа»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E"/>
    <w:multiLevelType w:val="singleLevel"/>
    <w:tmpl w:val="0000000E"/>
    <w:name w:val="WW8Num19"/>
    <w:lvl w:ilvl="0">
      <w:start w:val="1"/>
      <w:numFmt w:val="decimal"/>
      <w:lvlText w:val="%1)"/>
      <w:lvlJc w:val="left"/>
      <w:pPr>
        <w:tabs>
          <w:tab w:val="num" w:pos="0"/>
        </w:tabs>
        <w:ind w:left="1429" w:hanging="360"/>
      </w:pPr>
    </w:lvl>
  </w:abstractNum>
  <w:abstractNum w:abstractNumId="1">
    <w:nsid w:val="0000000F"/>
    <w:multiLevelType w:val="multilevel"/>
    <w:tmpl w:val="0000000F"/>
    <w:name w:val="WW8Num20"/>
    <w:lvl w:ilvl="0">
      <w:start w:val="1"/>
      <w:numFmt w:val="decimal"/>
      <w:lvlText w:val="%1)"/>
      <w:lvlJc w:val="left"/>
      <w:pPr>
        <w:tabs>
          <w:tab w:val="num" w:pos="0"/>
        </w:tabs>
        <w:ind w:left="720" w:hanging="360"/>
      </w:pPr>
      <w:rPr>
        <w:rFonts w:cs="Symbol"/>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11"/>
    <w:multiLevelType w:val="singleLevel"/>
    <w:tmpl w:val="00000011"/>
    <w:name w:val="WW8Num23"/>
    <w:lvl w:ilvl="0">
      <w:start w:val="1"/>
      <w:numFmt w:val="decimal"/>
      <w:lvlText w:val="%1)"/>
      <w:lvlJc w:val="left"/>
      <w:pPr>
        <w:tabs>
          <w:tab w:val="num" w:pos="0"/>
        </w:tabs>
        <w:ind w:left="720" w:hanging="360"/>
      </w:pPr>
      <w:rPr>
        <w:color w:val="000000"/>
      </w:rPr>
    </w:lvl>
  </w:abstractNum>
  <w:abstractNum w:abstractNumId="3">
    <w:nsid w:val="00000018"/>
    <w:multiLevelType w:val="hybridMultilevel"/>
    <w:tmpl w:val="CB3C5D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00001D"/>
    <w:multiLevelType w:val="singleLevel"/>
    <w:tmpl w:val="0000001D"/>
    <w:name w:val="WW8Num37"/>
    <w:lvl w:ilvl="0">
      <w:start w:val="1"/>
      <w:numFmt w:val="decimal"/>
      <w:lvlText w:val="%1)"/>
      <w:lvlJc w:val="left"/>
      <w:pPr>
        <w:tabs>
          <w:tab w:val="num" w:pos="0"/>
        </w:tabs>
        <w:ind w:left="720" w:hanging="360"/>
      </w:pPr>
      <w:rPr>
        <w:color w:val="000000"/>
      </w:rPr>
    </w:lvl>
  </w:abstractNum>
  <w:abstractNum w:abstractNumId="5">
    <w:nsid w:val="00000A41"/>
    <w:multiLevelType w:val="hybridMultilevel"/>
    <w:tmpl w:val="00000607"/>
    <w:lvl w:ilvl="0" w:tplc="0000078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134C"/>
    <w:multiLevelType w:val="hybridMultilevel"/>
    <w:tmpl w:val="AD3EC1DA"/>
    <w:lvl w:ilvl="0" w:tplc="41B2AD44">
      <w:start w:val="1"/>
      <w:numFmt w:val="bullet"/>
      <w:lvlText w:val="-"/>
      <w:lvlJc w:val="left"/>
    </w:lvl>
    <w:lvl w:ilvl="1" w:tplc="908E3538">
      <w:numFmt w:val="decimal"/>
      <w:lvlText w:val=""/>
      <w:lvlJc w:val="left"/>
    </w:lvl>
    <w:lvl w:ilvl="2" w:tplc="169CD932">
      <w:numFmt w:val="decimal"/>
      <w:lvlText w:val=""/>
      <w:lvlJc w:val="left"/>
    </w:lvl>
    <w:lvl w:ilvl="3" w:tplc="E8163A50">
      <w:numFmt w:val="decimal"/>
      <w:lvlText w:val=""/>
      <w:lvlJc w:val="left"/>
    </w:lvl>
    <w:lvl w:ilvl="4" w:tplc="6FFEBC1E">
      <w:numFmt w:val="decimal"/>
      <w:lvlText w:val=""/>
      <w:lvlJc w:val="left"/>
    </w:lvl>
    <w:lvl w:ilvl="5" w:tplc="6E5064D2">
      <w:numFmt w:val="decimal"/>
      <w:lvlText w:val=""/>
      <w:lvlJc w:val="left"/>
    </w:lvl>
    <w:lvl w:ilvl="6" w:tplc="20A4BE9A">
      <w:numFmt w:val="decimal"/>
      <w:lvlText w:val=""/>
      <w:lvlJc w:val="left"/>
    </w:lvl>
    <w:lvl w:ilvl="7" w:tplc="CE841340">
      <w:numFmt w:val="decimal"/>
      <w:lvlText w:val=""/>
      <w:lvlJc w:val="left"/>
    </w:lvl>
    <w:lvl w:ilvl="8" w:tplc="DCEE3F8C">
      <w:numFmt w:val="decimal"/>
      <w:lvlText w:val=""/>
      <w:lvlJc w:val="left"/>
    </w:lvl>
  </w:abstractNum>
  <w:abstractNum w:abstractNumId="7">
    <w:nsid w:val="0000153C"/>
    <w:multiLevelType w:val="hybridMultilevel"/>
    <w:tmpl w:val="00007E87"/>
    <w:lvl w:ilvl="0" w:tplc="0000390C">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8">
    <w:nsid w:val="00770B5B"/>
    <w:multiLevelType w:val="hybridMultilevel"/>
    <w:tmpl w:val="BC06BF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13E47C4"/>
    <w:multiLevelType w:val="hybridMultilevel"/>
    <w:tmpl w:val="DF008E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5083628"/>
    <w:multiLevelType w:val="hybridMultilevel"/>
    <w:tmpl w:val="5AE0DE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520563E"/>
    <w:multiLevelType w:val="hybridMultilevel"/>
    <w:tmpl w:val="DBBAF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5F7013C"/>
    <w:multiLevelType w:val="singleLevel"/>
    <w:tmpl w:val="0BAAB594"/>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13">
    <w:nsid w:val="06966699"/>
    <w:multiLevelType w:val="hybridMultilevel"/>
    <w:tmpl w:val="C090F6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96E7753"/>
    <w:multiLevelType w:val="hybridMultilevel"/>
    <w:tmpl w:val="A9D6EE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CCA6204"/>
    <w:multiLevelType w:val="hybridMultilevel"/>
    <w:tmpl w:val="E15AC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F0737DF"/>
    <w:multiLevelType w:val="hybridMultilevel"/>
    <w:tmpl w:val="670A7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07758E2"/>
    <w:multiLevelType w:val="hybridMultilevel"/>
    <w:tmpl w:val="6BA883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56B6DDD"/>
    <w:multiLevelType w:val="hybridMultilevel"/>
    <w:tmpl w:val="9A24C222"/>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9">
    <w:nsid w:val="17610A72"/>
    <w:multiLevelType w:val="hybridMultilevel"/>
    <w:tmpl w:val="C67E7C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8825E39"/>
    <w:multiLevelType w:val="hybridMultilevel"/>
    <w:tmpl w:val="497ECD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C54076A"/>
    <w:multiLevelType w:val="hybridMultilevel"/>
    <w:tmpl w:val="2F8681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F3155DB"/>
    <w:multiLevelType w:val="hybridMultilevel"/>
    <w:tmpl w:val="1B4A3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B186525"/>
    <w:multiLevelType w:val="hybridMultilevel"/>
    <w:tmpl w:val="0E7AB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E1B7AC2"/>
    <w:multiLevelType w:val="hybridMultilevel"/>
    <w:tmpl w:val="776281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4A14F96"/>
    <w:multiLevelType w:val="hybridMultilevel"/>
    <w:tmpl w:val="83083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4E74E0F"/>
    <w:multiLevelType w:val="hybridMultilevel"/>
    <w:tmpl w:val="59DE1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7964295"/>
    <w:multiLevelType w:val="multilevel"/>
    <w:tmpl w:val="FAA40B6E"/>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8">
    <w:nsid w:val="3C3509B5"/>
    <w:multiLevelType w:val="hybridMultilevel"/>
    <w:tmpl w:val="078867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F6421BD"/>
    <w:multiLevelType w:val="hybridMultilevel"/>
    <w:tmpl w:val="EC168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48C3BCD"/>
    <w:multiLevelType w:val="hybridMultilevel"/>
    <w:tmpl w:val="EB605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7A47B49"/>
    <w:multiLevelType w:val="hybridMultilevel"/>
    <w:tmpl w:val="CEBCA17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588D5412"/>
    <w:multiLevelType w:val="hybridMultilevel"/>
    <w:tmpl w:val="1A8CCE0A"/>
    <w:lvl w:ilvl="0" w:tplc="04190001">
      <w:start w:val="1"/>
      <w:numFmt w:val="bullet"/>
      <w:lvlText w:val=""/>
      <w:lvlJc w:val="left"/>
      <w:pPr>
        <w:ind w:left="768" w:hanging="360"/>
      </w:pPr>
      <w:rPr>
        <w:rFonts w:ascii="Symbol" w:hAnsi="Symbol"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33">
    <w:nsid w:val="59F83F2A"/>
    <w:multiLevelType w:val="hybridMultilevel"/>
    <w:tmpl w:val="D988C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D647F50"/>
    <w:multiLevelType w:val="hybridMultilevel"/>
    <w:tmpl w:val="0FD26DA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5F994155"/>
    <w:multiLevelType w:val="hybridMultilevel"/>
    <w:tmpl w:val="47A624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F9B0083"/>
    <w:multiLevelType w:val="hybridMultilevel"/>
    <w:tmpl w:val="5CEAE0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26B7E32"/>
    <w:multiLevelType w:val="hybridMultilevel"/>
    <w:tmpl w:val="CE2E5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2BA4A23"/>
    <w:multiLevelType w:val="hybridMultilevel"/>
    <w:tmpl w:val="B136FEC8"/>
    <w:lvl w:ilvl="0" w:tplc="9844089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62568E7"/>
    <w:multiLevelType w:val="hybridMultilevel"/>
    <w:tmpl w:val="19B0C01C"/>
    <w:lvl w:ilvl="0" w:tplc="A066F776">
      <w:start w:val="1"/>
      <w:numFmt w:val="decimal"/>
      <w:lvlText w:val="%1."/>
      <w:lvlJc w:val="left"/>
      <w:pPr>
        <w:ind w:left="785" w:hanging="360"/>
      </w:pPr>
      <w:rPr>
        <w:rFonts w:hint="default"/>
        <w:b w:val="0"/>
        <w:bCs/>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0">
    <w:nsid w:val="79BB4669"/>
    <w:multiLevelType w:val="hybridMultilevel"/>
    <w:tmpl w:val="D7FEE4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EA02626"/>
    <w:multiLevelType w:val="hybridMultilevel"/>
    <w:tmpl w:val="686696B6"/>
    <w:lvl w:ilvl="0" w:tplc="04190001">
      <w:start w:val="1"/>
      <w:numFmt w:val="bullet"/>
      <w:lvlText w:val=""/>
      <w:lvlJc w:val="left"/>
      <w:pPr>
        <w:ind w:left="768" w:hanging="360"/>
      </w:pPr>
      <w:rPr>
        <w:rFonts w:ascii="Symbol" w:hAnsi="Symbol"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num w:numId="1">
    <w:abstractNumId w:val="7"/>
    <w:lvlOverride w:ilvl="0">
      <w:startOverride w:val="1"/>
    </w:lvlOverride>
    <w:lvlOverride w:ilvl="1"/>
    <w:lvlOverride w:ilvl="2"/>
    <w:lvlOverride w:ilvl="3"/>
    <w:lvlOverride w:ilvl="4"/>
    <w:lvlOverride w:ilvl="5"/>
    <w:lvlOverride w:ilvl="6"/>
    <w:lvlOverride w:ilvl="7"/>
    <w:lvlOverride w:ilvl="8"/>
  </w:num>
  <w:num w:numId="2">
    <w:abstractNumId w:val="5"/>
  </w:num>
  <w:num w:numId="3">
    <w:abstractNumId w:val="3"/>
  </w:num>
  <w:num w:numId="4">
    <w:abstractNumId w:val="11"/>
  </w:num>
  <w:num w:numId="5">
    <w:abstractNumId w:val="41"/>
  </w:num>
  <w:num w:numId="6">
    <w:abstractNumId w:val="32"/>
  </w:num>
  <w:num w:numId="7">
    <w:abstractNumId w:val="25"/>
  </w:num>
  <w:num w:numId="8">
    <w:abstractNumId w:val="14"/>
  </w:num>
  <w:num w:numId="9">
    <w:abstractNumId w:val="12"/>
  </w:num>
  <w:num w:numId="10">
    <w:abstractNumId w:val="34"/>
  </w:num>
  <w:num w:numId="11">
    <w:abstractNumId w:val="21"/>
  </w:num>
  <w:num w:numId="12">
    <w:abstractNumId w:val="30"/>
  </w:num>
  <w:num w:numId="13">
    <w:abstractNumId w:val="29"/>
  </w:num>
  <w:num w:numId="14">
    <w:abstractNumId w:val="19"/>
  </w:num>
  <w:num w:numId="15">
    <w:abstractNumId w:val="18"/>
  </w:num>
  <w:num w:numId="16">
    <w:abstractNumId w:val="20"/>
  </w:num>
  <w:num w:numId="17">
    <w:abstractNumId w:val="17"/>
  </w:num>
  <w:num w:numId="18">
    <w:abstractNumId w:val="39"/>
  </w:num>
  <w:num w:numId="19">
    <w:abstractNumId w:val="27"/>
  </w:num>
  <w:num w:numId="20">
    <w:abstractNumId w:val="37"/>
  </w:num>
  <w:num w:numId="21">
    <w:abstractNumId w:val="24"/>
  </w:num>
  <w:num w:numId="22">
    <w:abstractNumId w:val="9"/>
  </w:num>
  <w:num w:numId="23">
    <w:abstractNumId w:val="40"/>
  </w:num>
  <w:num w:numId="24">
    <w:abstractNumId w:val="36"/>
  </w:num>
  <w:num w:numId="25">
    <w:abstractNumId w:val="31"/>
  </w:num>
  <w:num w:numId="26">
    <w:abstractNumId w:val="0"/>
  </w:num>
  <w:num w:numId="27">
    <w:abstractNumId w:val="1"/>
  </w:num>
  <w:num w:numId="28">
    <w:abstractNumId w:val="2"/>
  </w:num>
  <w:num w:numId="29">
    <w:abstractNumId w:val="4"/>
  </w:num>
  <w:num w:numId="30">
    <w:abstractNumId w:val="8"/>
  </w:num>
  <w:num w:numId="31">
    <w:abstractNumId w:val="10"/>
  </w:num>
  <w:num w:numId="32">
    <w:abstractNumId w:val="33"/>
  </w:num>
  <w:num w:numId="33">
    <w:abstractNumId w:val="22"/>
  </w:num>
  <w:num w:numId="34">
    <w:abstractNumId w:val="16"/>
  </w:num>
  <w:num w:numId="35">
    <w:abstractNumId w:val="15"/>
  </w:num>
  <w:num w:numId="36">
    <w:abstractNumId w:val="23"/>
  </w:num>
  <w:num w:numId="37">
    <w:abstractNumId w:val="35"/>
  </w:num>
  <w:num w:numId="38">
    <w:abstractNumId w:val="26"/>
  </w:num>
  <w:num w:numId="39">
    <w:abstractNumId w:val="28"/>
  </w:num>
  <w:num w:numId="40">
    <w:abstractNumId w:val="38"/>
  </w:num>
  <w:num w:numId="41">
    <w:abstractNumId w:val="6"/>
  </w:num>
  <w:num w:numId="42">
    <w:abstractNumId w:val="1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2F4E84"/>
    <w:rsid w:val="0000198E"/>
    <w:rsid w:val="00001C32"/>
    <w:rsid w:val="00003DD7"/>
    <w:rsid w:val="000071FD"/>
    <w:rsid w:val="000109B7"/>
    <w:rsid w:val="00011E39"/>
    <w:rsid w:val="00015BF5"/>
    <w:rsid w:val="000175D6"/>
    <w:rsid w:val="000266C0"/>
    <w:rsid w:val="0004073C"/>
    <w:rsid w:val="00043CBC"/>
    <w:rsid w:val="00044277"/>
    <w:rsid w:val="00046F7E"/>
    <w:rsid w:val="00053358"/>
    <w:rsid w:val="000545B2"/>
    <w:rsid w:val="00056BAA"/>
    <w:rsid w:val="00062E47"/>
    <w:rsid w:val="00070BFA"/>
    <w:rsid w:val="00071C80"/>
    <w:rsid w:val="00072D3D"/>
    <w:rsid w:val="00075947"/>
    <w:rsid w:val="00076101"/>
    <w:rsid w:val="0008008D"/>
    <w:rsid w:val="000819D0"/>
    <w:rsid w:val="00082E66"/>
    <w:rsid w:val="00095BAB"/>
    <w:rsid w:val="000976C4"/>
    <w:rsid w:val="000A0964"/>
    <w:rsid w:val="000A56FE"/>
    <w:rsid w:val="000A5F37"/>
    <w:rsid w:val="000C0639"/>
    <w:rsid w:val="000C0C11"/>
    <w:rsid w:val="000C2E9C"/>
    <w:rsid w:val="000C70ED"/>
    <w:rsid w:val="000D3BFD"/>
    <w:rsid w:val="000D4408"/>
    <w:rsid w:val="000D61AE"/>
    <w:rsid w:val="000D62DA"/>
    <w:rsid w:val="000E2F29"/>
    <w:rsid w:val="000F1DC7"/>
    <w:rsid w:val="00100438"/>
    <w:rsid w:val="00100E4A"/>
    <w:rsid w:val="001112F2"/>
    <w:rsid w:val="00117DC9"/>
    <w:rsid w:val="001202D9"/>
    <w:rsid w:val="00120ED7"/>
    <w:rsid w:val="00123130"/>
    <w:rsid w:val="0012316B"/>
    <w:rsid w:val="00123E09"/>
    <w:rsid w:val="001249B5"/>
    <w:rsid w:val="00132074"/>
    <w:rsid w:val="001344C2"/>
    <w:rsid w:val="00137310"/>
    <w:rsid w:val="001478E5"/>
    <w:rsid w:val="00150739"/>
    <w:rsid w:val="00151638"/>
    <w:rsid w:val="00151D9D"/>
    <w:rsid w:val="001539A2"/>
    <w:rsid w:val="00163B7F"/>
    <w:rsid w:val="00163DD9"/>
    <w:rsid w:val="00167927"/>
    <w:rsid w:val="00167F7C"/>
    <w:rsid w:val="00171582"/>
    <w:rsid w:val="001727A1"/>
    <w:rsid w:val="00173CEC"/>
    <w:rsid w:val="0017644F"/>
    <w:rsid w:val="00181EC3"/>
    <w:rsid w:val="00183098"/>
    <w:rsid w:val="00185267"/>
    <w:rsid w:val="00186400"/>
    <w:rsid w:val="0019537E"/>
    <w:rsid w:val="0019742C"/>
    <w:rsid w:val="001A12D5"/>
    <w:rsid w:val="001A5476"/>
    <w:rsid w:val="001A5E5F"/>
    <w:rsid w:val="001A7980"/>
    <w:rsid w:val="001A7CFF"/>
    <w:rsid w:val="001B02E6"/>
    <w:rsid w:val="001B1792"/>
    <w:rsid w:val="001B256F"/>
    <w:rsid w:val="001B2FAD"/>
    <w:rsid w:val="001B5BA9"/>
    <w:rsid w:val="001C426B"/>
    <w:rsid w:val="001D288A"/>
    <w:rsid w:val="001D43FF"/>
    <w:rsid w:val="001D6141"/>
    <w:rsid w:val="001E4E36"/>
    <w:rsid w:val="001E57FA"/>
    <w:rsid w:val="001F5077"/>
    <w:rsid w:val="001F6F5F"/>
    <w:rsid w:val="00200357"/>
    <w:rsid w:val="00201F87"/>
    <w:rsid w:val="00202B55"/>
    <w:rsid w:val="0020556D"/>
    <w:rsid w:val="00205615"/>
    <w:rsid w:val="00205BCC"/>
    <w:rsid w:val="002064A5"/>
    <w:rsid w:val="002069BC"/>
    <w:rsid w:val="00217A25"/>
    <w:rsid w:val="0022181C"/>
    <w:rsid w:val="00231B1E"/>
    <w:rsid w:val="002516BD"/>
    <w:rsid w:val="00252CBC"/>
    <w:rsid w:val="002533AB"/>
    <w:rsid w:val="00254F0E"/>
    <w:rsid w:val="002614C8"/>
    <w:rsid w:val="00267947"/>
    <w:rsid w:val="002714B9"/>
    <w:rsid w:val="00275204"/>
    <w:rsid w:val="002770F8"/>
    <w:rsid w:val="002900E3"/>
    <w:rsid w:val="002914C3"/>
    <w:rsid w:val="00296C26"/>
    <w:rsid w:val="0029714A"/>
    <w:rsid w:val="002B1660"/>
    <w:rsid w:val="002B5F64"/>
    <w:rsid w:val="002C0D26"/>
    <w:rsid w:val="002C2102"/>
    <w:rsid w:val="002C4405"/>
    <w:rsid w:val="002D26AA"/>
    <w:rsid w:val="002D38B4"/>
    <w:rsid w:val="002E226C"/>
    <w:rsid w:val="002E7BAF"/>
    <w:rsid w:val="002F0C90"/>
    <w:rsid w:val="002F4E84"/>
    <w:rsid w:val="002F5140"/>
    <w:rsid w:val="002F7A84"/>
    <w:rsid w:val="00313AB8"/>
    <w:rsid w:val="00314F40"/>
    <w:rsid w:val="00315FD6"/>
    <w:rsid w:val="00321E91"/>
    <w:rsid w:val="00327959"/>
    <w:rsid w:val="0033233B"/>
    <w:rsid w:val="0033338C"/>
    <w:rsid w:val="003401B4"/>
    <w:rsid w:val="00341F01"/>
    <w:rsid w:val="00346AB9"/>
    <w:rsid w:val="00355800"/>
    <w:rsid w:val="00360E20"/>
    <w:rsid w:val="00362909"/>
    <w:rsid w:val="00362C54"/>
    <w:rsid w:val="003634B5"/>
    <w:rsid w:val="00363CC3"/>
    <w:rsid w:val="00364510"/>
    <w:rsid w:val="003669B4"/>
    <w:rsid w:val="00371AAC"/>
    <w:rsid w:val="00373D39"/>
    <w:rsid w:val="0037510A"/>
    <w:rsid w:val="003833D0"/>
    <w:rsid w:val="00385744"/>
    <w:rsid w:val="00385F16"/>
    <w:rsid w:val="003932A4"/>
    <w:rsid w:val="003943E0"/>
    <w:rsid w:val="00395DDE"/>
    <w:rsid w:val="003960B4"/>
    <w:rsid w:val="00397F8C"/>
    <w:rsid w:val="003A0262"/>
    <w:rsid w:val="003A12F0"/>
    <w:rsid w:val="003A18EE"/>
    <w:rsid w:val="003A2288"/>
    <w:rsid w:val="003B21B6"/>
    <w:rsid w:val="003C0C35"/>
    <w:rsid w:val="003C7489"/>
    <w:rsid w:val="003D1ABF"/>
    <w:rsid w:val="003E2303"/>
    <w:rsid w:val="003E3791"/>
    <w:rsid w:val="003F037D"/>
    <w:rsid w:val="003F7BC1"/>
    <w:rsid w:val="004044DF"/>
    <w:rsid w:val="00405921"/>
    <w:rsid w:val="004077C9"/>
    <w:rsid w:val="0042097F"/>
    <w:rsid w:val="004265E8"/>
    <w:rsid w:val="00433E64"/>
    <w:rsid w:val="004345F7"/>
    <w:rsid w:val="004345F8"/>
    <w:rsid w:val="00436221"/>
    <w:rsid w:val="00436843"/>
    <w:rsid w:val="004374DF"/>
    <w:rsid w:val="004431AF"/>
    <w:rsid w:val="00443F01"/>
    <w:rsid w:val="00450116"/>
    <w:rsid w:val="00451A0B"/>
    <w:rsid w:val="00451ADC"/>
    <w:rsid w:val="00455A93"/>
    <w:rsid w:val="00455E5E"/>
    <w:rsid w:val="00467545"/>
    <w:rsid w:val="00471CC0"/>
    <w:rsid w:val="00475AAC"/>
    <w:rsid w:val="00477B3E"/>
    <w:rsid w:val="00485373"/>
    <w:rsid w:val="004862F6"/>
    <w:rsid w:val="0048737D"/>
    <w:rsid w:val="00487FA9"/>
    <w:rsid w:val="00492B4C"/>
    <w:rsid w:val="00497871"/>
    <w:rsid w:val="00497AE4"/>
    <w:rsid w:val="004A0FD9"/>
    <w:rsid w:val="004A2931"/>
    <w:rsid w:val="004A5B12"/>
    <w:rsid w:val="004A6619"/>
    <w:rsid w:val="004A79DB"/>
    <w:rsid w:val="004B7627"/>
    <w:rsid w:val="004C3381"/>
    <w:rsid w:val="004D24FE"/>
    <w:rsid w:val="004D3E2C"/>
    <w:rsid w:val="004D5860"/>
    <w:rsid w:val="004E2D81"/>
    <w:rsid w:val="004E5F3F"/>
    <w:rsid w:val="004E7F97"/>
    <w:rsid w:val="004F15FD"/>
    <w:rsid w:val="0050459E"/>
    <w:rsid w:val="0050567F"/>
    <w:rsid w:val="00507651"/>
    <w:rsid w:val="00514D77"/>
    <w:rsid w:val="00517939"/>
    <w:rsid w:val="0052044F"/>
    <w:rsid w:val="0052338E"/>
    <w:rsid w:val="005473EA"/>
    <w:rsid w:val="0055091E"/>
    <w:rsid w:val="00566886"/>
    <w:rsid w:val="00570D57"/>
    <w:rsid w:val="00575A53"/>
    <w:rsid w:val="00577DF3"/>
    <w:rsid w:val="00581112"/>
    <w:rsid w:val="00582780"/>
    <w:rsid w:val="00593833"/>
    <w:rsid w:val="00596D6D"/>
    <w:rsid w:val="00597805"/>
    <w:rsid w:val="00597ECB"/>
    <w:rsid w:val="005A5ADA"/>
    <w:rsid w:val="005B1F45"/>
    <w:rsid w:val="005B2A51"/>
    <w:rsid w:val="005C2BB0"/>
    <w:rsid w:val="005D2CA4"/>
    <w:rsid w:val="005F085E"/>
    <w:rsid w:val="005F17D9"/>
    <w:rsid w:val="00604C3C"/>
    <w:rsid w:val="00604E55"/>
    <w:rsid w:val="00607461"/>
    <w:rsid w:val="0060764A"/>
    <w:rsid w:val="0060789C"/>
    <w:rsid w:val="006144A5"/>
    <w:rsid w:val="00617136"/>
    <w:rsid w:val="0062108F"/>
    <w:rsid w:val="00621A38"/>
    <w:rsid w:val="00627DF8"/>
    <w:rsid w:val="006358D9"/>
    <w:rsid w:val="00642FB5"/>
    <w:rsid w:val="006521D6"/>
    <w:rsid w:val="0065597A"/>
    <w:rsid w:val="0065774C"/>
    <w:rsid w:val="00667CD8"/>
    <w:rsid w:val="00671640"/>
    <w:rsid w:val="00671B6B"/>
    <w:rsid w:val="00673B8A"/>
    <w:rsid w:val="00686364"/>
    <w:rsid w:val="0068754C"/>
    <w:rsid w:val="00695882"/>
    <w:rsid w:val="0069637C"/>
    <w:rsid w:val="006972EF"/>
    <w:rsid w:val="00697B82"/>
    <w:rsid w:val="006A0C27"/>
    <w:rsid w:val="006A132B"/>
    <w:rsid w:val="006A18E2"/>
    <w:rsid w:val="006A1ABA"/>
    <w:rsid w:val="006A318F"/>
    <w:rsid w:val="006B564E"/>
    <w:rsid w:val="006B57DC"/>
    <w:rsid w:val="006C1D11"/>
    <w:rsid w:val="006C1F1A"/>
    <w:rsid w:val="006C6EFB"/>
    <w:rsid w:val="006D445E"/>
    <w:rsid w:val="006E4A21"/>
    <w:rsid w:val="006F527D"/>
    <w:rsid w:val="006F5587"/>
    <w:rsid w:val="00700CF4"/>
    <w:rsid w:val="00700D7D"/>
    <w:rsid w:val="0070621B"/>
    <w:rsid w:val="007142B3"/>
    <w:rsid w:val="007167F4"/>
    <w:rsid w:val="007173AC"/>
    <w:rsid w:val="007229C5"/>
    <w:rsid w:val="0073425E"/>
    <w:rsid w:val="00763643"/>
    <w:rsid w:val="00770247"/>
    <w:rsid w:val="00772E94"/>
    <w:rsid w:val="00774D83"/>
    <w:rsid w:val="00782711"/>
    <w:rsid w:val="00784804"/>
    <w:rsid w:val="00787F33"/>
    <w:rsid w:val="00790F27"/>
    <w:rsid w:val="007923EF"/>
    <w:rsid w:val="007925AB"/>
    <w:rsid w:val="007A60A4"/>
    <w:rsid w:val="007B4FAD"/>
    <w:rsid w:val="007B5149"/>
    <w:rsid w:val="007B51D3"/>
    <w:rsid w:val="007C0130"/>
    <w:rsid w:val="007C0EEA"/>
    <w:rsid w:val="007C1239"/>
    <w:rsid w:val="007C28C4"/>
    <w:rsid w:val="007D23C1"/>
    <w:rsid w:val="007D36F6"/>
    <w:rsid w:val="007D438C"/>
    <w:rsid w:val="007D4F26"/>
    <w:rsid w:val="007E455A"/>
    <w:rsid w:val="007E5BAA"/>
    <w:rsid w:val="007F764A"/>
    <w:rsid w:val="0080016A"/>
    <w:rsid w:val="00802935"/>
    <w:rsid w:val="00803935"/>
    <w:rsid w:val="00814612"/>
    <w:rsid w:val="00832090"/>
    <w:rsid w:val="00832649"/>
    <w:rsid w:val="0083286B"/>
    <w:rsid w:val="00833FB9"/>
    <w:rsid w:val="008377CD"/>
    <w:rsid w:val="008428C4"/>
    <w:rsid w:val="00842F73"/>
    <w:rsid w:val="0084368F"/>
    <w:rsid w:val="00845C04"/>
    <w:rsid w:val="00846F14"/>
    <w:rsid w:val="0085094E"/>
    <w:rsid w:val="00854953"/>
    <w:rsid w:val="00855387"/>
    <w:rsid w:val="00861C37"/>
    <w:rsid w:val="0086238F"/>
    <w:rsid w:val="00863D7A"/>
    <w:rsid w:val="00864AAF"/>
    <w:rsid w:val="008668F5"/>
    <w:rsid w:val="00870DCF"/>
    <w:rsid w:val="0087381B"/>
    <w:rsid w:val="00881FBD"/>
    <w:rsid w:val="0088543D"/>
    <w:rsid w:val="00893DAA"/>
    <w:rsid w:val="00893E18"/>
    <w:rsid w:val="008972A7"/>
    <w:rsid w:val="00897D72"/>
    <w:rsid w:val="008A6075"/>
    <w:rsid w:val="008A704A"/>
    <w:rsid w:val="008B1AC8"/>
    <w:rsid w:val="008B61EC"/>
    <w:rsid w:val="008C1870"/>
    <w:rsid w:val="008C2BBB"/>
    <w:rsid w:val="008E0FD5"/>
    <w:rsid w:val="008E52D2"/>
    <w:rsid w:val="008E600B"/>
    <w:rsid w:val="008F03CF"/>
    <w:rsid w:val="008F6727"/>
    <w:rsid w:val="0090421F"/>
    <w:rsid w:val="0090487C"/>
    <w:rsid w:val="009106AD"/>
    <w:rsid w:val="00910BD9"/>
    <w:rsid w:val="00910FC2"/>
    <w:rsid w:val="00921864"/>
    <w:rsid w:val="00921CA6"/>
    <w:rsid w:val="0093102F"/>
    <w:rsid w:val="0093107C"/>
    <w:rsid w:val="00931780"/>
    <w:rsid w:val="00931C11"/>
    <w:rsid w:val="00935229"/>
    <w:rsid w:val="0094082C"/>
    <w:rsid w:val="009413F1"/>
    <w:rsid w:val="00942856"/>
    <w:rsid w:val="00945A3B"/>
    <w:rsid w:val="009514B5"/>
    <w:rsid w:val="0095728A"/>
    <w:rsid w:val="00957CAA"/>
    <w:rsid w:val="00961159"/>
    <w:rsid w:val="009613D6"/>
    <w:rsid w:val="00961BD6"/>
    <w:rsid w:val="00964C5B"/>
    <w:rsid w:val="00970ADE"/>
    <w:rsid w:val="0097384E"/>
    <w:rsid w:val="009958AB"/>
    <w:rsid w:val="00997288"/>
    <w:rsid w:val="009A343F"/>
    <w:rsid w:val="009A5953"/>
    <w:rsid w:val="009B631D"/>
    <w:rsid w:val="009C0E39"/>
    <w:rsid w:val="009C10CC"/>
    <w:rsid w:val="009D6D39"/>
    <w:rsid w:val="009D79C4"/>
    <w:rsid w:val="009D7B80"/>
    <w:rsid w:val="009E06AA"/>
    <w:rsid w:val="009E543A"/>
    <w:rsid w:val="009E55FC"/>
    <w:rsid w:val="009E5E75"/>
    <w:rsid w:val="009F0915"/>
    <w:rsid w:val="009F2F8A"/>
    <w:rsid w:val="00A02737"/>
    <w:rsid w:val="00A04FC0"/>
    <w:rsid w:val="00A115E2"/>
    <w:rsid w:val="00A35B0D"/>
    <w:rsid w:val="00A35C43"/>
    <w:rsid w:val="00A45B1D"/>
    <w:rsid w:val="00A5530A"/>
    <w:rsid w:val="00A55839"/>
    <w:rsid w:val="00A564E7"/>
    <w:rsid w:val="00A634B7"/>
    <w:rsid w:val="00A65ACE"/>
    <w:rsid w:val="00A7519D"/>
    <w:rsid w:val="00A77C13"/>
    <w:rsid w:val="00A96428"/>
    <w:rsid w:val="00AB0EF7"/>
    <w:rsid w:val="00AB2E62"/>
    <w:rsid w:val="00AB309F"/>
    <w:rsid w:val="00AB65DC"/>
    <w:rsid w:val="00AC111C"/>
    <w:rsid w:val="00AC5272"/>
    <w:rsid w:val="00AD08A1"/>
    <w:rsid w:val="00AD1D3D"/>
    <w:rsid w:val="00AD2843"/>
    <w:rsid w:val="00AD2933"/>
    <w:rsid w:val="00AD2CF7"/>
    <w:rsid w:val="00AD6ABC"/>
    <w:rsid w:val="00AE053F"/>
    <w:rsid w:val="00AE14C0"/>
    <w:rsid w:val="00AE6364"/>
    <w:rsid w:val="00AF7C65"/>
    <w:rsid w:val="00B009FA"/>
    <w:rsid w:val="00B06139"/>
    <w:rsid w:val="00B062D0"/>
    <w:rsid w:val="00B06D67"/>
    <w:rsid w:val="00B07454"/>
    <w:rsid w:val="00B10150"/>
    <w:rsid w:val="00B1748F"/>
    <w:rsid w:val="00B21D9C"/>
    <w:rsid w:val="00B22713"/>
    <w:rsid w:val="00B24D79"/>
    <w:rsid w:val="00B26DB6"/>
    <w:rsid w:val="00B31B09"/>
    <w:rsid w:val="00B3359C"/>
    <w:rsid w:val="00B33902"/>
    <w:rsid w:val="00B54569"/>
    <w:rsid w:val="00B54FC5"/>
    <w:rsid w:val="00B5661C"/>
    <w:rsid w:val="00B57025"/>
    <w:rsid w:val="00B60542"/>
    <w:rsid w:val="00B634CF"/>
    <w:rsid w:val="00B6374B"/>
    <w:rsid w:val="00B65004"/>
    <w:rsid w:val="00B659C9"/>
    <w:rsid w:val="00B8297C"/>
    <w:rsid w:val="00BA2C59"/>
    <w:rsid w:val="00BA53F3"/>
    <w:rsid w:val="00BA56B5"/>
    <w:rsid w:val="00BA6E0D"/>
    <w:rsid w:val="00BB0ADE"/>
    <w:rsid w:val="00BB4EE1"/>
    <w:rsid w:val="00BB5F9F"/>
    <w:rsid w:val="00BC56D6"/>
    <w:rsid w:val="00BD05BB"/>
    <w:rsid w:val="00BD0BC6"/>
    <w:rsid w:val="00BE099E"/>
    <w:rsid w:val="00BE1A44"/>
    <w:rsid w:val="00BE222F"/>
    <w:rsid w:val="00BF02A3"/>
    <w:rsid w:val="00C02E4F"/>
    <w:rsid w:val="00C03371"/>
    <w:rsid w:val="00C1066D"/>
    <w:rsid w:val="00C116A3"/>
    <w:rsid w:val="00C12D87"/>
    <w:rsid w:val="00C20DEF"/>
    <w:rsid w:val="00C24B66"/>
    <w:rsid w:val="00C273BB"/>
    <w:rsid w:val="00C32A14"/>
    <w:rsid w:val="00C33161"/>
    <w:rsid w:val="00C3623C"/>
    <w:rsid w:val="00C41EA3"/>
    <w:rsid w:val="00C4433C"/>
    <w:rsid w:val="00C5175C"/>
    <w:rsid w:val="00C52A58"/>
    <w:rsid w:val="00C64793"/>
    <w:rsid w:val="00C71E4C"/>
    <w:rsid w:val="00C83FD7"/>
    <w:rsid w:val="00C8600F"/>
    <w:rsid w:val="00C87159"/>
    <w:rsid w:val="00C87A88"/>
    <w:rsid w:val="00C909C8"/>
    <w:rsid w:val="00C91D3D"/>
    <w:rsid w:val="00C92CC3"/>
    <w:rsid w:val="00C92F04"/>
    <w:rsid w:val="00C93BA9"/>
    <w:rsid w:val="00C93CAC"/>
    <w:rsid w:val="00CA0DC9"/>
    <w:rsid w:val="00CA219F"/>
    <w:rsid w:val="00CA2A0F"/>
    <w:rsid w:val="00CA3F67"/>
    <w:rsid w:val="00CA69AB"/>
    <w:rsid w:val="00CB7E45"/>
    <w:rsid w:val="00CC7C0D"/>
    <w:rsid w:val="00CD2FBF"/>
    <w:rsid w:val="00CD3831"/>
    <w:rsid w:val="00CD6F2C"/>
    <w:rsid w:val="00CD7D08"/>
    <w:rsid w:val="00CE43FE"/>
    <w:rsid w:val="00CF5227"/>
    <w:rsid w:val="00D02454"/>
    <w:rsid w:val="00D05B79"/>
    <w:rsid w:val="00D101DD"/>
    <w:rsid w:val="00D219EC"/>
    <w:rsid w:val="00D21C35"/>
    <w:rsid w:val="00D2336B"/>
    <w:rsid w:val="00D27997"/>
    <w:rsid w:val="00D3347C"/>
    <w:rsid w:val="00D34122"/>
    <w:rsid w:val="00D35E11"/>
    <w:rsid w:val="00D36339"/>
    <w:rsid w:val="00D3651B"/>
    <w:rsid w:val="00D36743"/>
    <w:rsid w:val="00D4652E"/>
    <w:rsid w:val="00D5342D"/>
    <w:rsid w:val="00D54E45"/>
    <w:rsid w:val="00D64477"/>
    <w:rsid w:val="00D64B76"/>
    <w:rsid w:val="00D67800"/>
    <w:rsid w:val="00D7379E"/>
    <w:rsid w:val="00D7503A"/>
    <w:rsid w:val="00D82A4E"/>
    <w:rsid w:val="00D8311B"/>
    <w:rsid w:val="00D83CAF"/>
    <w:rsid w:val="00D841CB"/>
    <w:rsid w:val="00D84227"/>
    <w:rsid w:val="00D850A3"/>
    <w:rsid w:val="00D90119"/>
    <w:rsid w:val="00D935CF"/>
    <w:rsid w:val="00D954AB"/>
    <w:rsid w:val="00DB4455"/>
    <w:rsid w:val="00DC146A"/>
    <w:rsid w:val="00DC23B9"/>
    <w:rsid w:val="00DC474A"/>
    <w:rsid w:val="00DD45C8"/>
    <w:rsid w:val="00DD505D"/>
    <w:rsid w:val="00DD7192"/>
    <w:rsid w:val="00DE22A4"/>
    <w:rsid w:val="00DE503D"/>
    <w:rsid w:val="00DF16E1"/>
    <w:rsid w:val="00E0097A"/>
    <w:rsid w:val="00E00FBA"/>
    <w:rsid w:val="00E02038"/>
    <w:rsid w:val="00E02AA0"/>
    <w:rsid w:val="00E12407"/>
    <w:rsid w:val="00E16FBA"/>
    <w:rsid w:val="00E170A1"/>
    <w:rsid w:val="00E217BC"/>
    <w:rsid w:val="00E25B70"/>
    <w:rsid w:val="00E26F60"/>
    <w:rsid w:val="00E319EE"/>
    <w:rsid w:val="00E3351D"/>
    <w:rsid w:val="00E337F2"/>
    <w:rsid w:val="00E35193"/>
    <w:rsid w:val="00E354A4"/>
    <w:rsid w:val="00E4272B"/>
    <w:rsid w:val="00E42D04"/>
    <w:rsid w:val="00E46B01"/>
    <w:rsid w:val="00E53C52"/>
    <w:rsid w:val="00E60CE6"/>
    <w:rsid w:val="00E65C0A"/>
    <w:rsid w:val="00E7373B"/>
    <w:rsid w:val="00E74A9C"/>
    <w:rsid w:val="00E75A29"/>
    <w:rsid w:val="00E7698A"/>
    <w:rsid w:val="00E77585"/>
    <w:rsid w:val="00E83CFB"/>
    <w:rsid w:val="00E96176"/>
    <w:rsid w:val="00E973CC"/>
    <w:rsid w:val="00EA214E"/>
    <w:rsid w:val="00EA61C9"/>
    <w:rsid w:val="00EA7E8C"/>
    <w:rsid w:val="00EB72D1"/>
    <w:rsid w:val="00EC4874"/>
    <w:rsid w:val="00EC6826"/>
    <w:rsid w:val="00ED79E1"/>
    <w:rsid w:val="00EE127A"/>
    <w:rsid w:val="00EF041D"/>
    <w:rsid w:val="00EF59E7"/>
    <w:rsid w:val="00EF5DCA"/>
    <w:rsid w:val="00F00B11"/>
    <w:rsid w:val="00F027E0"/>
    <w:rsid w:val="00F0310E"/>
    <w:rsid w:val="00F03B80"/>
    <w:rsid w:val="00F108EC"/>
    <w:rsid w:val="00F10EAB"/>
    <w:rsid w:val="00F10EF9"/>
    <w:rsid w:val="00F1212C"/>
    <w:rsid w:val="00F140DA"/>
    <w:rsid w:val="00F2342A"/>
    <w:rsid w:val="00F236FF"/>
    <w:rsid w:val="00F33310"/>
    <w:rsid w:val="00F3333C"/>
    <w:rsid w:val="00F34A03"/>
    <w:rsid w:val="00F40156"/>
    <w:rsid w:val="00F40557"/>
    <w:rsid w:val="00F41D49"/>
    <w:rsid w:val="00F42345"/>
    <w:rsid w:val="00F42D54"/>
    <w:rsid w:val="00F462CA"/>
    <w:rsid w:val="00F63EB4"/>
    <w:rsid w:val="00F64568"/>
    <w:rsid w:val="00F8029A"/>
    <w:rsid w:val="00F81D3D"/>
    <w:rsid w:val="00F879CE"/>
    <w:rsid w:val="00F95A18"/>
    <w:rsid w:val="00F966CC"/>
    <w:rsid w:val="00F9770C"/>
    <w:rsid w:val="00FA1005"/>
    <w:rsid w:val="00FA441C"/>
    <w:rsid w:val="00FB08F3"/>
    <w:rsid w:val="00FB555A"/>
    <w:rsid w:val="00FC564E"/>
    <w:rsid w:val="00FD0A83"/>
    <w:rsid w:val="00FD41E8"/>
    <w:rsid w:val="00FD6E33"/>
    <w:rsid w:val="00FD6FAF"/>
    <w:rsid w:val="00FE008E"/>
    <w:rsid w:val="00FE1478"/>
    <w:rsid w:val="00FE2001"/>
    <w:rsid w:val="00FF42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ED68427D-2AE8-449B-B72B-BF2088696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4E8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F4E84"/>
    <w:pPr>
      <w:spacing w:after="0" w:line="240" w:lineRule="auto"/>
    </w:pPr>
    <w:rPr>
      <w:rFonts w:ascii="Arial Unicode MS" w:eastAsia="Arial Unicode MS" w:hAnsi="Arial Unicode MS" w:cs="Arial Unicode MS"/>
      <w:color w:val="000000"/>
      <w:sz w:val="24"/>
      <w:szCs w:val="24"/>
      <w:lang w:eastAsia="ru-RU"/>
    </w:rPr>
  </w:style>
  <w:style w:type="character" w:customStyle="1" w:styleId="a4">
    <w:name w:val="Без интервала Знак"/>
    <w:basedOn w:val="a0"/>
    <w:link w:val="a3"/>
    <w:uiPriority w:val="1"/>
    <w:locked/>
    <w:rsid w:val="002F4E84"/>
    <w:rPr>
      <w:rFonts w:ascii="Arial Unicode MS" w:eastAsia="Arial Unicode MS" w:hAnsi="Arial Unicode MS" w:cs="Arial Unicode MS"/>
      <w:color w:val="000000"/>
      <w:sz w:val="24"/>
      <w:szCs w:val="24"/>
      <w:lang w:eastAsia="ru-RU"/>
    </w:rPr>
  </w:style>
  <w:style w:type="paragraph" w:styleId="a5">
    <w:name w:val="List Paragraph"/>
    <w:basedOn w:val="a"/>
    <w:link w:val="a6"/>
    <w:uiPriority w:val="34"/>
    <w:qFormat/>
    <w:rsid w:val="002F4E84"/>
    <w:pPr>
      <w:ind w:left="720"/>
      <w:contextualSpacing/>
    </w:pPr>
  </w:style>
  <w:style w:type="paragraph" w:styleId="a7">
    <w:name w:val="header"/>
    <w:basedOn w:val="a"/>
    <w:link w:val="a8"/>
    <w:uiPriority w:val="99"/>
    <w:unhideWhenUsed/>
    <w:rsid w:val="002F4E8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F4E84"/>
  </w:style>
  <w:style w:type="paragraph" w:styleId="a9">
    <w:name w:val="footer"/>
    <w:basedOn w:val="a"/>
    <w:link w:val="aa"/>
    <w:uiPriority w:val="99"/>
    <w:unhideWhenUsed/>
    <w:rsid w:val="002F4E8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F4E84"/>
  </w:style>
  <w:style w:type="table" w:styleId="ab">
    <w:name w:val="Table Grid"/>
    <w:basedOn w:val="a1"/>
    <w:uiPriority w:val="59"/>
    <w:rsid w:val="002F4E8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
    <w:name w:val="Сетка таблицы1"/>
    <w:basedOn w:val="a1"/>
    <w:uiPriority w:val="39"/>
    <w:rsid w:val="002C210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7">
    <w:name w:val="Font Style217"/>
    <w:basedOn w:val="a0"/>
    <w:uiPriority w:val="99"/>
    <w:rsid w:val="001344C2"/>
    <w:rPr>
      <w:rFonts w:ascii="Microsoft Sans Serif" w:hAnsi="Microsoft Sans Serif" w:cs="Microsoft Sans Serif"/>
      <w:sz w:val="14"/>
      <w:szCs w:val="14"/>
    </w:rPr>
  </w:style>
  <w:style w:type="paragraph" w:styleId="ac">
    <w:name w:val="Balloon Text"/>
    <w:basedOn w:val="a"/>
    <w:link w:val="ad"/>
    <w:uiPriority w:val="99"/>
    <w:semiHidden/>
    <w:unhideWhenUsed/>
    <w:rsid w:val="0069637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9637C"/>
    <w:rPr>
      <w:rFonts w:ascii="Tahoma" w:hAnsi="Tahoma" w:cs="Tahoma"/>
      <w:sz w:val="16"/>
      <w:szCs w:val="16"/>
    </w:rPr>
  </w:style>
  <w:style w:type="paragraph" w:customStyle="1" w:styleId="c1">
    <w:name w:val="c1"/>
    <w:basedOn w:val="a"/>
    <w:rsid w:val="00BA2C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BA2C59"/>
  </w:style>
  <w:style w:type="character" w:customStyle="1" w:styleId="c16">
    <w:name w:val="c16"/>
    <w:basedOn w:val="a0"/>
    <w:rsid w:val="00BA2C59"/>
  </w:style>
  <w:style w:type="character" w:customStyle="1" w:styleId="c8">
    <w:name w:val="c8"/>
    <w:basedOn w:val="a0"/>
    <w:rsid w:val="00BA2C59"/>
  </w:style>
  <w:style w:type="paragraph" w:customStyle="1" w:styleId="c28">
    <w:name w:val="c28"/>
    <w:basedOn w:val="a"/>
    <w:rsid w:val="00BA2C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Normal (Web)"/>
    <w:basedOn w:val="a"/>
    <w:uiPriority w:val="99"/>
    <w:rsid w:val="00296C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6">
    <w:name w:val="Style6"/>
    <w:basedOn w:val="a"/>
    <w:uiPriority w:val="99"/>
    <w:rsid w:val="00296C26"/>
    <w:pPr>
      <w:widowControl w:val="0"/>
      <w:autoSpaceDE w:val="0"/>
      <w:autoSpaceDN w:val="0"/>
      <w:adjustRightInd w:val="0"/>
      <w:spacing w:after="0" w:line="277" w:lineRule="exact"/>
    </w:pPr>
    <w:rPr>
      <w:rFonts w:ascii="Times New Roman" w:eastAsia="Times New Roman" w:hAnsi="Times New Roman" w:cs="Times New Roman"/>
      <w:sz w:val="24"/>
      <w:szCs w:val="24"/>
      <w:lang w:eastAsia="ru-RU"/>
    </w:rPr>
  </w:style>
  <w:style w:type="character" w:customStyle="1" w:styleId="FontStyle29">
    <w:name w:val="Font Style29"/>
    <w:uiPriority w:val="99"/>
    <w:rsid w:val="00296C26"/>
    <w:rPr>
      <w:rFonts w:ascii="Times New Roman" w:hAnsi="Times New Roman" w:cs="Times New Roman"/>
      <w:b/>
      <w:bCs/>
      <w:sz w:val="22"/>
      <w:szCs w:val="22"/>
    </w:rPr>
  </w:style>
  <w:style w:type="paragraph" w:customStyle="1" w:styleId="paragraph">
    <w:name w:val="paragraph"/>
    <w:basedOn w:val="a"/>
    <w:rsid w:val="00F41D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F41D49"/>
  </w:style>
  <w:style w:type="character" w:customStyle="1" w:styleId="eop">
    <w:name w:val="eop"/>
    <w:basedOn w:val="a0"/>
    <w:rsid w:val="00F41D49"/>
  </w:style>
  <w:style w:type="character" w:customStyle="1" w:styleId="spellingerror">
    <w:name w:val="spellingerror"/>
    <w:basedOn w:val="a0"/>
    <w:rsid w:val="00F41D49"/>
  </w:style>
  <w:style w:type="paragraph" w:customStyle="1" w:styleId="Default">
    <w:name w:val="Default"/>
    <w:rsid w:val="00570D5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2">
    <w:name w:val="c2"/>
    <w:basedOn w:val="a"/>
    <w:rsid w:val="000C70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basedOn w:val="a0"/>
    <w:uiPriority w:val="22"/>
    <w:qFormat/>
    <w:rsid w:val="000C0C11"/>
    <w:rPr>
      <w:b/>
      <w:bCs/>
    </w:rPr>
  </w:style>
  <w:style w:type="paragraph" w:customStyle="1" w:styleId="western">
    <w:name w:val="western"/>
    <w:basedOn w:val="a"/>
    <w:rsid w:val="005811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4A5B12"/>
  </w:style>
  <w:style w:type="paragraph" w:customStyle="1" w:styleId="c5">
    <w:name w:val="c5"/>
    <w:basedOn w:val="a"/>
    <w:rsid w:val="00C93B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C93B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Абзац списка Знак"/>
    <w:link w:val="a5"/>
    <w:uiPriority w:val="34"/>
    <w:locked/>
    <w:rsid w:val="004E7F97"/>
  </w:style>
  <w:style w:type="character" w:styleId="af0">
    <w:name w:val="Hyperlink"/>
    <w:basedOn w:val="a0"/>
    <w:uiPriority w:val="99"/>
    <w:unhideWhenUsed/>
    <w:rsid w:val="000071FD"/>
    <w:rPr>
      <w:color w:val="0000FF" w:themeColor="hyperlink"/>
      <w:u w:val="single"/>
    </w:rPr>
  </w:style>
  <w:style w:type="character" w:customStyle="1" w:styleId="UnresolvedMention">
    <w:name w:val="Unresolved Mention"/>
    <w:basedOn w:val="a0"/>
    <w:uiPriority w:val="99"/>
    <w:semiHidden/>
    <w:unhideWhenUsed/>
    <w:rsid w:val="000071FD"/>
    <w:rPr>
      <w:color w:val="605E5C"/>
      <w:shd w:val="clear" w:color="auto" w:fill="E1DFDD"/>
    </w:rPr>
  </w:style>
  <w:style w:type="character" w:customStyle="1" w:styleId="apple-converted-space">
    <w:name w:val="apple-converted-space"/>
    <w:basedOn w:val="a0"/>
    <w:rsid w:val="000071FD"/>
  </w:style>
  <w:style w:type="paragraph" w:customStyle="1" w:styleId="10">
    <w:name w:val="Абзац списка1"/>
    <w:aliases w:val="литература"/>
    <w:basedOn w:val="a"/>
    <w:qFormat/>
    <w:rsid w:val="00167927"/>
    <w:pPr>
      <w:suppressAutoHyphens/>
      <w:spacing w:after="0" w:line="240" w:lineRule="auto"/>
      <w:ind w:left="720"/>
    </w:pPr>
    <w:rPr>
      <w:rFonts w:ascii="Arial Unicode MS" w:eastAsia="Arial Unicode MS" w:hAnsi="Arial Unicode MS" w:cs="Arial Unicode MS"/>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276913">
      <w:bodyDiv w:val="1"/>
      <w:marLeft w:val="0"/>
      <w:marRight w:val="0"/>
      <w:marTop w:val="0"/>
      <w:marBottom w:val="0"/>
      <w:divBdr>
        <w:top w:val="none" w:sz="0" w:space="0" w:color="auto"/>
        <w:left w:val="none" w:sz="0" w:space="0" w:color="auto"/>
        <w:bottom w:val="none" w:sz="0" w:space="0" w:color="auto"/>
        <w:right w:val="none" w:sz="0" w:space="0" w:color="auto"/>
      </w:divBdr>
    </w:div>
    <w:div w:id="149835216">
      <w:bodyDiv w:val="1"/>
      <w:marLeft w:val="0"/>
      <w:marRight w:val="0"/>
      <w:marTop w:val="0"/>
      <w:marBottom w:val="0"/>
      <w:divBdr>
        <w:top w:val="none" w:sz="0" w:space="0" w:color="auto"/>
        <w:left w:val="none" w:sz="0" w:space="0" w:color="auto"/>
        <w:bottom w:val="none" w:sz="0" w:space="0" w:color="auto"/>
        <w:right w:val="none" w:sz="0" w:space="0" w:color="auto"/>
      </w:divBdr>
      <w:divsChild>
        <w:div w:id="187181875">
          <w:marLeft w:val="0"/>
          <w:marRight w:val="0"/>
          <w:marTop w:val="0"/>
          <w:marBottom w:val="0"/>
          <w:divBdr>
            <w:top w:val="none" w:sz="0" w:space="0" w:color="auto"/>
            <w:left w:val="none" w:sz="0" w:space="0" w:color="auto"/>
            <w:bottom w:val="none" w:sz="0" w:space="0" w:color="auto"/>
            <w:right w:val="none" w:sz="0" w:space="0" w:color="auto"/>
          </w:divBdr>
        </w:div>
        <w:div w:id="243993384">
          <w:marLeft w:val="0"/>
          <w:marRight w:val="0"/>
          <w:marTop w:val="0"/>
          <w:marBottom w:val="0"/>
          <w:divBdr>
            <w:top w:val="none" w:sz="0" w:space="0" w:color="auto"/>
            <w:left w:val="none" w:sz="0" w:space="0" w:color="auto"/>
            <w:bottom w:val="none" w:sz="0" w:space="0" w:color="auto"/>
            <w:right w:val="none" w:sz="0" w:space="0" w:color="auto"/>
          </w:divBdr>
        </w:div>
        <w:div w:id="331491750">
          <w:marLeft w:val="0"/>
          <w:marRight w:val="0"/>
          <w:marTop w:val="0"/>
          <w:marBottom w:val="0"/>
          <w:divBdr>
            <w:top w:val="none" w:sz="0" w:space="0" w:color="auto"/>
            <w:left w:val="none" w:sz="0" w:space="0" w:color="auto"/>
            <w:bottom w:val="none" w:sz="0" w:space="0" w:color="auto"/>
            <w:right w:val="none" w:sz="0" w:space="0" w:color="auto"/>
          </w:divBdr>
        </w:div>
        <w:div w:id="428232043">
          <w:marLeft w:val="0"/>
          <w:marRight w:val="0"/>
          <w:marTop w:val="0"/>
          <w:marBottom w:val="0"/>
          <w:divBdr>
            <w:top w:val="none" w:sz="0" w:space="0" w:color="auto"/>
            <w:left w:val="none" w:sz="0" w:space="0" w:color="auto"/>
            <w:bottom w:val="none" w:sz="0" w:space="0" w:color="auto"/>
            <w:right w:val="none" w:sz="0" w:space="0" w:color="auto"/>
          </w:divBdr>
        </w:div>
        <w:div w:id="707223709">
          <w:marLeft w:val="0"/>
          <w:marRight w:val="0"/>
          <w:marTop w:val="0"/>
          <w:marBottom w:val="0"/>
          <w:divBdr>
            <w:top w:val="none" w:sz="0" w:space="0" w:color="auto"/>
            <w:left w:val="none" w:sz="0" w:space="0" w:color="auto"/>
            <w:bottom w:val="none" w:sz="0" w:space="0" w:color="auto"/>
            <w:right w:val="none" w:sz="0" w:space="0" w:color="auto"/>
          </w:divBdr>
        </w:div>
        <w:div w:id="1475638380">
          <w:marLeft w:val="0"/>
          <w:marRight w:val="0"/>
          <w:marTop w:val="0"/>
          <w:marBottom w:val="0"/>
          <w:divBdr>
            <w:top w:val="none" w:sz="0" w:space="0" w:color="auto"/>
            <w:left w:val="none" w:sz="0" w:space="0" w:color="auto"/>
            <w:bottom w:val="none" w:sz="0" w:space="0" w:color="auto"/>
            <w:right w:val="none" w:sz="0" w:space="0" w:color="auto"/>
          </w:divBdr>
        </w:div>
        <w:div w:id="1707825859">
          <w:marLeft w:val="0"/>
          <w:marRight w:val="0"/>
          <w:marTop w:val="0"/>
          <w:marBottom w:val="0"/>
          <w:divBdr>
            <w:top w:val="none" w:sz="0" w:space="0" w:color="auto"/>
            <w:left w:val="none" w:sz="0" w:space="0" w:color="auto"/>
            <w:bottom w:val="none" w:sz="0" w:space="0" w:color="auto"/>
            <w:right w:val="none" w:sz="0" w:space="0" w:color="auto"/>
          </w:divBdr>
        </w:div>
        <w:div w:id="2071229893">
          <w:marLeft w:val="0"/>
          <w:marRight w:val="0"/>
          <w:marTop w:val="0"/>
          <w:marBottom w:val="0"/>
          <w:divBdr>
            <w:top w:val="none" w:sz="0" w:space="0" w:color="auto"/>
            <w:left w:val="none" w:sz="0" w:space="0" w:color="auto"/>
            <w:bottom w:val="none" w:sz="0" w:space="0" w:color="auto"/>
            <w:right w:val="none" w:sz="0" w:space="0" w:color="auto"/>
          </w:divBdr>
        </w:div>
      </w:divsChild>
    </w:div>
    <w:div w:id="172644996">
      <w:bodyDiv w:val="1"/>
      <w:marLeft w:val="0"/>
      <w:marRight w:val="0"/>
      <w:marTop w:val="0"/>
      <w:marBottom w:val="0"/>
      <w:divBdr>
        <w:top w:val="none" w:sz="0" w:space="0" w:color="auto"/>
        <w:left w:val="none" w:sz="0" w:space="0" w:color="auto"/>
        <w:bottom w:val="none" w:sz="0" w:space="0" w:color="auto"/>
        <w:right w:val="none" w:sz="0" w:space="0" w:color="auto"/>
      </w:divBdr>
    </w:div>
    <w:div w:id="173424202">
      <w:bodyDiv w:val="1"/>
      <w:marLeft w:val="0"/>
      <w:marRight w:val="0"/>
      <w:marTop w:val="0"/>
      <w:marBottom w:val="0"/>
      <w:divBdr>
        <w:top w:val="none" w:sz="0" w:space="0" w:color="auto"/>
        <w:left w:val="none" w:sz="0" w:space="0" w:color="auto"/>
        <w:bottom w:val="none" w:sz="0" w:space="0" w:color="auto"/>
        <w:right w:val="none" w:sz="0" w:space="0" w:color="auto"/>
      </w:divBdr>
      <w:divsChild>
        <w:div w:id="113183800">
          <w:marLeft w:val="0"/>
          <w:marRight w:val="0"/>
          <w:marTop w:val="0"/>
          <w:marBottom w:val="0"/>
          <w:divBdr>
            <w:top w:val="none" w:sz="0" w:space="0" w:color="auto"/>
            <w:left w:val="none" w:sz="0" w:space="0" w:color="auto"/>
            <w:bottom w:val="none" w:sz="0" w:space="0" w:color="auto"/>
            <w:right w:val="none" w:sz="0" w:space="0" w:color="auto"/>
          </w:divBdr>
          <w:divsChild>
            <w:div w:id="722170057">
              <w:marLeft w:val="0"/>
              <w:marRight w:val="0"/>
              <w:marTop w:val="0"/>
              <w:marBottom w:val="0"/>
              <w:divBdr>
                <w:top w:val="none" w:sz="0" w:space="0" w:color="auto"/>
                <w:left w:val="none" w:sz="0" w:space="0" w:color="auto"/>
                <w:bottom w:val="none" w:sz="0" w:space="0" w:color="auto"/>
                <w:right w:val="none" w:sz="0" w:space="0" w:color="auto"/>
              </w:divBdr>
            </w:div>
          </w:divsChild>
        </w:div>
        <w:div w:id="265188278">
          <w:marLeft w:val="0"/>
          <w:marRight w:val="0"/>
          <w:marTop w:val="0"/>
          <w:marBottom w:val="0"/>
          <w:divBdr>
            <w:top w:val="none" w:sz="0" w:space="0" w:color="auto"/>
            <w:left w:val="none" w:sz="0" w:space="0" w:color="auto"/>
            <w:bottom w:val="none" w:sz="0" w:space="0" w:color="auto"/>
            <w:right w:val="none" w:sz="0" w:space="0" w:color="auto"/>
          </w:divBdr>
          <w:divsChild>
            <w:div w:id="575555593">
              <w:marLeft w:val="0"/>
              <w:marRight w:val="0"/>
              <w:marTop w:val="0"/>
              <w:marBottom w:val="0"/>
              <w:divBdr>
                <w:top w:val="none" w:sz="0" w:space="0" w:color="auto"/>
                <w:left w:val="none" w:sz="0" w:space="0" w:color="auto"/>
                <w:bottom w:val="none" w:sz="0" w:space="0" w:color="auto"/>
                <w:right w:val="none" w:sz="0" w:space="0" w:color="auto"/>
              </w:divBdr>
            </w:div>
            <w:div w:id="812793187">
              <w:marLeft w:val="0"/>
              <w:marRight w:val="0"/>
              <w:marTop w:val="0"/>
              <w:marBottom w:val="0"/>
              <w:divBdr>
                <w:top w:val="none" w:sz="0" w:space="0" w:color="auto"/>
                <w:left w:val="none" w:sz="0" w:space="0" w:color="auto"/>
                <w:bottom w:val="none" w:sz="0" w:space="0" w:color="auto"/>
                <w:right w:val="none" w:sz="0" w:space="0" w:color="auto"/>
              </w:divBdr>
            </w:div>
          </w:divsChild>
        </w:div>
        <w:div w:id="884486142">
          <w:marLeft w:val="0"/>
          <w:marRight w:val="0"/>
          <w:marTop w:val="0"/>
          <w:marBottom w:val="0"/>
          <w:divBdr>
            <w:top w:val="none" w:sz="0" w:space="0" w:color="auto"/>
            <w:left w:val="none" w:sz="0" w:space="0" w:color="auto"/>
            <w:bottom w:val="none" w:sz="0" w:space="0" w:color="auto"/>
            <w:right w:val="none" w:sz="0" w:space="0" w:color="auto"/>
          </w:divBdr>
          <w:divsChild>
            <w:div w:id="474612301">
              <w:marLeft w:val="0"/>
              <w:marRight w:val="0"/>
              <w:marTop w:val="0"/>
              <w:marBottom w:val="0"/>
              <w:divBdr>
                <w:top w:val="none" w:sz="0" w:space="0" w:color="auto"/>
                <w:left w:val="none" w:sz="0" w:space="0" w:color="auto"/>
                <w:bottom w:val="none" w:sz="0" w:space="0" w:color="auto"/>
                <w:right w:val="none" w:sz="0" w:space="0" w:color="auto"/>
              </w:divBdr>
            </w:div>
            <w:div w:id="493493405">
              <w:marLeft w:val="0"/>
              <w:marRight w:val="0"/>
              <w:marTop w:val="0"/>
              <w:marBottom w:val="0"/>
              <w:divBdr>
                <w:top w:val="none" w:sz="0" w:space="0" w:color="auto"/>
                <w:left w:val="none" w:sz="0" w:space="0" w:color="auto"/>
                <w:bottom w:val="none" w:sz="0" w:space="0" w:color="auto"/>
                <w:right w:val="none" w:sz="0" w:space="0" w:color="auto"/>
              </w:divBdr>
            </w:div>
            <w:div w:id="961617269">
              <w:marLeft w:val="0"/>
              <w:marRight w:val="0"/>
              <w:marTop w:val="0"/>
              <w:marBottom w:val="0"/>
              <w:divBdr>
                <w:top w:val="none" w:sz="0" w:space="0" w:color="auto"/>
                <w:left w:val="none" w:sz="0" w:space="0" w:color="auto"/>
                <w:bottom w:val="none" w:sz="0" w:space="0" w:color="auto"/>
                <w:right w:val="none" w:sz="0" w:space="0" w:color="auto"/>
              </w:divBdr>
            </w:div>
            <w:div w:id="964311886">
              <w:marLeft w:val="0"/>
              <w:marRight w:val="0"/>
              <w:marTop w:val="0"/>
              <w:marBottom w:val="0"/>
              <w:divBdr>
                <w:top w:val="none" w:sz="0" w:space="0" w:color="auto"/>
                <w:left w:val="none" w:sz="0" w:space="0" w:color="auto"/>
                <w:bottom w:val="none" w:sz="0" w:space="0" w:color="auto"/>
                <w:right w:val="none" w:sz="0" w:space="0" w:color="auto"/>
              </w:divBdr>
            </w:div>
            <w:div w:id="1016931288">
              <w:marLeft w:val="0"/>
              <w:marRight w:val="0"/>
              <w:marTop w:val="0"/>
              <w:marBottom w:val="0"/>
              <w:divBdr>
                <w:top w:val="none" w:sz="0" w:space="0" w:color="auto"/>
                <w:left w:val="none" w:sz="0" w:space="0" w:color="auto"/>
                <w:bottom w:val="none" w:sz="0" w:space="0" w:color="auto"/>
                <w:right w:val="none" w:sz="0" w:space="0" w:color="auto"/>
              </w:divBdr>
            </w:div>
          </w:divsChild>
        </w:div>
        <w:div w:id="899051200">
          <w:marLeft w:val="0"/>
          <w:marRight w:val="0"/>
          <w:marTop w:val="0"/>
          <w:marBottom w:val="0"/>
          <w:divBdr>
            <w:top w:val="none" w:sz="0" w:space="0" w:color="auto"/>
            <w:left w:val="none" w:sz="0" w:space="0" w:color="auto"/>
            <w:bottom w:val="none" w:sz="0" w:space="0" w:color="auto"/>
            <w:right w:val="none" w:sz="0" w:space="0" w:color="auto"/>
          </w:divBdr>
          <w:divsChild>
            <w:div w:id="416172449">
              <w:marLeft w:val="0"/>
              <w:marRight w:val="0"/>
              <w:marTop w:val="0"/>
              <w:marBottom w:val="0"/>
              <w:divBdr>
                <w:top w:val="none" w:sz="0" w:space="0" w:color="auto"/>
                <w:left w:val="none" w:sz="0" w:space="0" w:color="auto"/>
                <w:bottom w:val="none" w:sz="0" w:space="0" w:color="auto"/>
                <w:right w:val="none" w:sz="0" w:space="0" w:color="auto"/>
              </w:divBdr>
            </w:div>
          </w:divsChild>
        </w:div>
        <w:div w:id="1045717612">
          <w:marLeft w:val="0"/>
          <w:marRight w:val="0"/>
          <w:marTop w:val="0"/>
          <w:marBottom w:val="0"/>
          <w:divBdr>
            <w:top w:val="none" w:sz="0" w:space="0" w:color="auto"/>
            <w:left w:val="none" w:sz="0" w:space="0" w:color="auto"/>
            <w:bottom w:val="none" w:sz="0" w:space="0" w:color="auto"/>
            <w:right w:val="none" w:sz="0" w:space="0" w:color="auto"/>
          </w:divBdr>
          <w:divsChild>
            <w:div w:id="370880287">
              <w:marLeft w:val="0"/>
              <w:marRight w:val="0"/>
              <w:marTop w:val="0"/>
              <w:marBottom w:val="0"/>
              <w:divBdr>
                <w:top w:val="none" w:sz="0" w:space="0" w:color="auto"/>
                <w:left w:val="none" w:sz="0" w:space="0" w:color="auto"/>
                <w:bottom w:val="none" w:sz="0" w:space="0" w:color="auto"/>
                <w:right w:val="none" w:sz="0" w:space="0" w:color="auto"/>
              </w:divBdr>
            </w:div>
          </w:divsChild>
        </w:div>
        <w:div w:id="1525748810">
          <w:marLeft w:val="0"/>
          <w:marRight w:val="0"/>
          <w:marTop w:val="0"/>
          <w:marBottom w:val="0"/>
          <w:divBdr>
            <w:top w:val="none" w:sz="0" w:space="0" w:color="auto"/>
            <w:left w:val="none" w:sz="0" w:space="0" w:color="auto"/>
            <w:bottom w:val="none" w:sz="0" w:space="0" w:color="auto"/>
            <w:right w:val="none" w:sz="0" w:space="0" w:color="auto"/>
          </w:divBdr>
          <w:divsChild>
            <w:div w:id="1543245761">
              <w:marLeft w:val="0"/>
              <w:marRight w:val="0"/>
              <w:marTop w:val="0"/>
              <w:marBottom w:val="0"/>
              <w:divBdr>
                <w:top w:val="none" w:sz="0" w:space="0" w:color="auto"/>
                <w:left w:val="none" w:sz="0" w:space="0" w:color="auto"/>
                <w:bottom w:val="none" w:sz="0" w:space="0" w:color="auto"/>
                <w:right w:val="none" w:sz="0" w:space="0" w:color="auto"/>
              </w:divBdr>
            </w:div>
            <w:div w:id="1660570285">
              <w:marLeft w:val="0"/>
              <w:marRight w:val="0"/>
              <w:marTop w:val="0"/>
              <w:marBottom w:val="0"/>
              <w:divBdr>
                <w:top w:val="none" w:sz="0" w:space="0" w:color="auto"/>
                <w:left w:val="none" w:sz="0" w:space="0" w:color="auto"/>
                <w:bottom w:val="none" w:sz="0" w:space="0" w:color="auto"/>
                <w:right w:val="none" w:sz="0" w:space="0" w:color="auto"/>
              </w:divBdr>
            </w:div>
          </w:divsChild>
        </w:div>
        <w:div w:id="1530487873">
          <w:marLeft w:val="0"/>
          <w:marRight w:val="0"/>
          <w:marTop w:val="0"/>
          <w:marBottom w:val="0"/>
          <w:divBdr>
            <w:top w:val="none" w:sz="0" w:space="0" w:color="auto"/>
            <w:left w:val="none" w:sz="0" w:space="0" w:color="auto"/>
            <w:bottom w:val="none" w:sz="0" w:space="0" w:color="auto"/>
            <w:right w:val="none" w:sz="0" w:space="0" w:color="auto"/>
          </w:divBdr>
          <w:divsChild>
            <w:div w:id="758797498">
              <w:marLeft w:val="0"/>
              <w:marRight w:val="0"/>
              <w:marTop w:val="0"/>
              <w:marBottom w:val="0"/>
              <w:divBdr>
                <w:top w:val="none" w:sz="0" w:space="0" w:color="auto"/>
                <w:left w:val="none" w:sz="0" w:space="0" w:color="auto"/>
                <w:bottom w:val="none" w:sz="0" w:space="0" w:color="auto"/>
                <w:right w:val="none" w:sz="0" w:space="0" w:color="auto"/>
              </w:divBdr>
            </w:div>
            <w:div w:id="908074128">
              <w:marLeft w:val="0"/>
              <w:marRight w:val="0"/>
              <w:marTop w:val="0"/>
              <w:marBottom w:val="0"/>
              <w:divBdr>
                <w:top w:val="none" w:sz="0" w:space="0" w:color="auto"/>
                <w:left w:val="none" w:sz="0" w:space="0" w:color="auto"/>
                <w:bottom w:val="none" w:sz="0" w:space="0" w:color="auto"/>
                <w:right w:val="none" w:sz="0" w:space="0" w:color="auto"/>
              </w:divBdr>
            </w:div>
            <w:div w:id="1091664950">
              <w:marLeft w:val="0"/>
              <w:marRight w:val="0"/>
              <w:marTop w:val="0"/>
              <w:marBottom w:val="0"/>
              <w:divBdr>
                <w:top w:val="none" w:sz="0" w:space="0" w:color="auto"/>
                <w:left w:val="none" w:sz="0" w:space="0" w:color="auto"/>
                <w:bottom w:val="none" w:sz="0" w:space="0" w:color="auto"/>
                <w:right w:val="none" w:sz="0" w:space="0" w:color="auto"/>
              </w:divBdr>
            </w:div>
            <w:div w:id="1462723732">
              <w:marLeft w:val="0"/>
              <w:marRight w:val="0"/>
              <w:marTop w:val="0"/>
              <w:marBottom w:val="0"/>
              <w:divBdr>
                <w:top w:val="none" w:sz="0" w:space="0" w:color="auto"/>
                <w:left w:val="none" w:sz="0" w:space="0" w:color="auto"/>
                <w:bottom w:val="none" w:sz="0" w:space="0" w:color="auto"/>
                <w:right w:val="none" w:sz="0" w:space="0" w:color="auto"/>
              </w:divBdr>
            </w:div>
            <w:div w:id="1924608639">
              <w:marLeft w:val="0"/>
              <w:marRight w:val="0"/>
              <w:marTop w:val="0"/>
              <w:marBottom w:val="0"/>
              <w:divBdr>
                <w:top w:val="none" w:sz="0" w:space="0" w:color="auto"/>
                <w:left w:val="none" w:sz="0" w:space="0" w:color="auto"/>
                <w:bottom w:val="none" w:sz="0" w:space="0" w:color="auto"/>
                <w:right w:val="none" w:sz="0" w:space="0" w:color="auto"/>
              </w:divBdr>
            </w:div>
          </w:divsChild>
        </w:div>
        <w:div w:id="1551576196">
          <w:marLeft w:val="0"/>
          <w:marRight w:val="0"/>
          <w:marTop w:val="0"/>
          <w:marBottom w:val="0"/>
          <w:divBdr>
            <w:top w:val="none" w:sz="0" w:space="0" w:color="auto"/>
            <w:left w:val="none" w:sz="0" w:space="0" w:color="auto"/>
            <w:bottom w:val="none" w:sz="0" w:space="0" w:color="auto"/>
            <w:right w:val="none" w:sz="0" w:space="0" w:color="auto"/>
          </w:divBdr>
          <w:divsChild>
            <w:div w:id="165020759">
              <w:marLeft w:val="0"/>
              <w:marRight w:val="0"/>
              <w:marTop w:val="0"/>
              <w:marBottom w:val="0"/>
              <w:divBdr>
                <w:top w:val="none" w:sz="0" w:space="0" w:color="auto"/>
                <w:left w:val="none" w:sz="0" w:space="0" w:color="auto"/>
                <w:bottom w:val="none" w:sz="0" w:space="0" w:color="auto"/>
                <w:right w:val="none" w:sz="0" w:space="0" w:color="auto"/>
              </w:divBdr>
            </w:div>
            <w:div w:id="288240491">
              <w:marLeft w:val="0"/>
              <w:marRight w:val="0"/>
              <w:marTop w:val="0"/>
              <w:marBottom w:val="0"/>
              <w:divBdr>
                <w:top w:val="none" w:sz="0" w:space="0" w:color="auto"/>
                <w:left w:val="none" w:sz="0" w:space="0" w:color="auto"/>
                <w:bottom w:val="none" w:sz="0" w:space="0" w:color="auto"/>
                <w:right w:val="none" w:sz="0" w:space="0" w:color="auto"/>
              </w:divBdr>
            </w:div>
            <w:div w:id="554974241">
              <w:marLeft w:val="0"/>
              <w:marRight w:val="0"/>
              <w:marTop w:val="0"/>
              <w:marBottom w:val="0"/>
              <w:divBdr>
                <w:top w:val="none" w:sz="0" w:space="0" w:color="auto"/>
                <w:left w:val="none" w:sz="0" w:space="0" w:color="auto"/>
                <w:bottom w:val="none" w:sz="0" w:space="0" w:color="auto"/>
                <w:right w:val="none" w:sz="0" w:space="0" w:color="auto"/>
              </w:divBdr>
            </w:div>
            <w:div w:id="704983611">
              <w:marLeft w:val="0"/>
              <w:marRight w:val="0"/>
              <w:marTop w:val="0"/>
              <w:marBottom w:val="0"/>
              <w:divBdr>
                <w:top w:val="none" w:sz="0" w:space="0" w:color="auto"/>
                <w:left w:val="none" w:sz="0" w:space="0" w:color="auto"/>
                <w:bottom w:val="none" w:sz="0" w:space="0" w:color="auto"/>
                <w:right w:val="none" w:sz="0" w:space="0" w:color="auto"/>
              </w:divBdr>
            </w:div>
            <w:div w:id="1032658267">
              <w:marLeft w:val="0"/>
              <w:marRight w:val="0"/>
              <w:marTop w:val="0"/>
              <w:marBottom w:val="0"/>
              <w:divBdr>
                <w:top w:val="none" w:sz="0" w:space="0" w:color="auto"/>
                <w:left w:val="none" w:sz="0" w:space="0" w:color="auto"/>
                <w:bottom w:val="none" w:sz="0" w:space="0" w:color="auto"/>
                <w:right w:val="none" w:sz="0" w:space="0" w:color="auto"/>
              </w:divBdr>
            </w:div>
          </w:divsChild>
        </w:div>
        <w:div w:id="1697272154">
          <w:marLeft w:val="0"/>
          <w:marRight w:val="0"/>
          <w:marTop w:val="0"/>
          <w:marBottom w:val="0"/>
          <w:divBdr>
            <w:top w:val="none" w:sz="0" w:space="0" w:color="auto"/>
            <w:left w:val="none" w:sz="0" w:space="0" w:color="auto"/>
            <w:bottom w:val="none" w:sz="0" w:space="0" w:color="auto"/>
            <w:right w:val="none" w:sz="0" w:space="0" w:color="auto"/>
          </w:divBdr>
          <w:divsChild>
            <w:div w:id="1450394524">
              <w:marLeft w:val="0"/>
              <w:marRight w:val="0"/>
              <w:marTop w:val="0"/>
              <w:marBottom w:val="0"/>
              <w:divBdr>
                <w:top w:val="none" w:sz="0" w:space="0" w:color="auto"/>
                <w:left w:val="none" w:sz="0" w:space="0" w:color="auto"/>
                <w:bottom w:val="none" w:sz="0" w:space="0" w:color="auto"/>
                <w:right w:val="none" w:sz="0" w:space="0" w:color="auto"/>
              </w:divBdr>
            </w:div>
          </w:divsChild>
        </w:div>
        <w:div w:id="1842113044">
          <w:marLeft w:val="0"/>
          <w:marRight w:val="0"/>
          <w:marTop w:val="0"/>
          <w:marBottom w:val="0"/>
          <w:divBdr>
            <w:top w:val="none" w:sz="0" w:space="0" w:color="auto"/>
            <w:left w:val="none" w:sz="0" w:space="0" w:color="auto"/>
            <w:bottom w:val="none" w:sz="0" w:space="0" w:color="auto"/>
            <w:right w:val="none" w:sz="0" w:space="0" w:color="auto"/>
          </w:divBdr>
          <w:divsChild>
            <w:div w:id="132455723">
              <w:marLeft w:val="0"/>
              <w:marRight w:val="0"/>
              <w:marTop w:val="0"/>
              <w:marBottom w:val="0"/>
              <w:divBdr>
                <w:top w:val="none" w:sz="0" w:space="0" w:color="auto"/>
                <w:left w:val="none" w:sz="0" w:space="0" w:color="auto"/>
                <w:bottom w:val="none" w:sz="0" w:space="0" w:color="auto"/>
                <w:right w:val="none" w:sz="0" w:space="0" w:color="auto"/>
              </w:divBdr>
            </w:div>
            <w:div w:id="232277535">
              <w:marLeft w:val="0"/>
              <w:marRight w:val="0"/>
              <w:marTop w:val="0"/>
              <w:marBottom w:val="0"/>
              <w:divBdr>
                <w:top w:val="none" w:sz="0" w:space="0" w:color="auto"/>
                <w:left w:val="none" w:sz="0" w:space="0" w:color="auto"/>
                <w:bottom w:val="none" w:sz="0" w:space="0" w:color="auto"/>
                <w:right w:val="none" w:sz="0" w:space="0" w:color="auto"/>
              </w:divBdr>
            </w:div>
            <w:div w:id="531693621">
              <w:marLeft w:val="0"/>
              <w:marRight w:val="0"/>
              <w:marTop w:val="0"/>
              <w:marBottom w:val="0"/>
              <w:divBdr>
                <w:top w:val="none" w:sz="0" w:space="0" w:color="auto"/>
                <w:left w:val="none" w:sz="0" w:space="0" w:color="auto"/>
                <w:bottom w:val="none" w:sz="0" w:space="0" w:color="auto"/>
                <w:right w:val="none" w:sz="0" w:space="0" w:color="auto"/>
              </w:divBdr>
            </w:div>
            <w:div w:id="1225798692">
              <w:marLeft w:val="0"/>
              <w:marRight w:val="0"/>
              <w:marTop w:val="0"/>
              <w:marBottom w:val="0"/>
              <w:divBdr>
                <w:top w:val="none" w:sz="0" w:space="0" w:color="auto"/>
                <w:left w:val="none" w:sz="0" w:space="0" w:color="auto"/>
                <w:bottom w:val="none" w:sz="0" w:space="0" w:color="auto"/>
                <w:right w:val="none" w:sz="0" w:space="0" w:color="auto"/>
              </w:divBdr>
            </w:div>
            <w:div w:id="1273976978">
              <w:marLeft w:val="0"/>
              <w:marRight w:val="0"/>
              <w:marTop w:val="0"/>
              <w:marBottom w:val="0"/>
              <w:divBdr>
                <w:top w:val="none" w:sz="0" w:space="0" w:color="auto"/>
                <w:left w:val="none" w:sz="0" w:space="0" w:color="auto"/>
                <w:bottom w:val="none" w:sz="0" w:space="0" w:color="auto"/>
                <w:right w:val="none" w:sz="0" w:space="0" w:color="auto"/>
              </w:divBdr>
            </w:div>
            <w:div w:id="2144351474">
              <w:marLeft w:val="0"/>
              <w:marRight w:val="0"/>
              <w:marTop w:val="0"/>
              <w:marBottom w:val="0"/>
              <w:divBdr>
                <w:top w:val="none" w:sz="0" w:space="0" w:color="auto"/>
                <w:left w:val="none" w:sz="0" w:space="0" w:color="auto"/>
                <w:bottom w:val="none" w:sz="0" w:space="0" w:color="auto"/>
                <w:right w:val="none" w:sz="0" w:space="0" w:color="auto"/>
              </w:divBdr>
            </w:div>
          </w:divsChild>
        </w:div>
        <w:div w:id="1868522117">
          <w:marLeft w:val="0"/>
          <w:marRight w:val="0"/>
          <w:marTop w:val="0"/>
          <w:marBottom w:val="0"/>
          <w:divBdr>
            <w:top w:val="none" w:sz="0" w:space="0" w:color="auto"/>
            <w:left w:val="none" w:sz="0" w:space="0" w:color="auto"/>
            <w:bottom w:val="none" w:sz="0" w:space="0" w:color="auto"/>
            <w:right w:val="none" w:sz="0" w:space="0" w:color="auto"/>
          </w:divBdr>
          <w:divsChild>
            <w:div w:id="532770549">
              <w:marLeft w:val="0"/>
              <w:marRight w:val="0"/>
              <w:marTop w:val="0"/>
              <w:marBottom w:val="0"/>
              <w:divBdr>
                <w:top w:val="none" w:sz="0" w:space="0" w:color="auto"/>
                <w:left w:val="none" w:sz="0" w:space="0" w:color="auto"/>
                <w:bottom w:val="none" w:sz="0" w:space="0" w:color="auto"/>
                <w:right w:val="none" w:sz="0" w:space="0" w:color="auto"/>
              </w:divBdr>
            </w:div>
            <w:div w:id="985552588">
              <w:marLeft w:val="0"/>
              <w:marRight w:val="0"/>
              <w:marTop w:val="0"/>
              <w:marBottom w:val="0"/>
              <w:divBdr>
                <w:top w:val="none" w:sz="0" w:space="0" w:color="auto"/>
                <w:left w:val="none" w:sz="0" w:space="0" w:color="auto"/>
                <w:bottom w:val="none" w:sz="0" w:space="0" w:color="auto"/>
                <w:right w:val="none" w:sz="0" w:space="0" w:color="auto"/>
              </w:divBdr>
            </w:div>
            <w:div w:id="1188451587">
              <w:marLeft w:val="0"/>
              <w:marRight w:val="0"/>
              <w:marTop w:val="0"/>
              <w:marBottom w:val="0"/>
              <w:divBdr>
                <w:top w:val="none" w:sz="0" w:space="0" w:color="auto"/>
                <w:left w:val="none" w:sz="0" w:space="0" w:color="auto"/>
                <w:bottom w:val="none" w:sz="0" w:space="0" w:color="auto"/>
                <w:right w:val="none" w:sz="0" w:space="0" w:color="auto"/>
              </w:divBdr>
            </w:div>
            <w:div w:id="1751074622">
              <w:marLeft w:val="0"/>
              <w:marRight w:val="0"/>
              <w:marTop w:val="0"/>
              <w:marBottom w:val="0"/>
              <w:divBdr>
                <w:top w:val="none" w:sz="0" w:space="0" w:color="auto"/>
                <w:left w:val="none" w:sz="0" w:space="0" w:color="auto"/>
                <w:bottom w:val="none" w:sz="0" w:space="0" w:color="auto"/>
                <w:right w:val="none" w:sz="0" w:space="0" w:color="auto"/>
              </w:divBdr>
            </w:div>
            <w:div w:id="1948004534">
              <w:marLeft w:val="0"/>
              <w:marRight w:val="0"/>
              <w:marTop w:val="0"/>
              <w:marBottom w:val="0"/>
              <w:divBdr>
                <w:top w:val="none" w:sz="0" w:space="0" w:color="auto"/>
                <w:left w:val="none" w:sz="0" w:space="0" w:color="auto"/>
                <w:bottom w:val="none" w:sz="0" w:space="0" w:color="auto"/>
                <w:right w:val="none" w:sz="0" w:space="0" w:color="auto"/>
              </w:divBdr>
            </w:div>
          </w:divsChild>
        </w:div>
        <w:div w:id="2024942126">
          <w:marLeft w:val="0"/>
          <w:marRight w:val="0"/>
          <w:marTop w:val="0"/>
          <w:marBottom w:val="0"/>
          <w:divBdr>
            <w:top w:val="none" w:sz="0" w:space="0" w:color="auto"/>
            <w:left w:val="none" w:sz="0" w:space="0" w:color="auto"/>
            <w:bottom w:val="none" w:sz="0" w:space="0" w:color="auto"/>
            <w:right w:val="none" w:sz="0" w:space="0" w:color="auto"/>
          </w:divBdr>
          <w:divsChild>
            <w:div w:id="1039205982">
              <w:marLeft w:val="0"/>
              <w:marRight w:val="0"/>
              <w:marTop w:val="0"/>
              <w:marBottom w:val="0"/>
              <w:divBdr>
                <w:top w:val="none" w:sz="0" w:space="0" w:color="auto"/>
                <w:left w:val="none" w:sz="0" w:space="0" w:color="auto"/>
                <w:bottom w:val="none" w:sz="0" w:space="0" w:color="auto"/>
                <w:right w:val="none" w:sz="0" w:space="0" w:color="auto"/>
              </w:divBdr>
            </w:div>
            <w:div w:id="160132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551175">
      <w:bodyDiv w:val="1"/>
      <w:marLeft w:val="0"/>
      <w:marRight w:val="0"/>
      <w:marTop w:val="0"/>
      <w:marBottom w:val="0"/>
      <w:divBdr>
        <w:top w:val="none" w:sz="0" w:space="0" w:color="auto"/>
        <w:left w:val="none" w:sz="0" w:space="0" w:color="auto"/>
        <w:bottom w:val="none" w:sz="0" w:space="0" w:color="auto"/>
        <w:right w:val="none" w:sz="0" w:space="0" w:color="auto"/>
      </w:divBdr>
    </w:div>
    <w:div w:id="216671479">
      <w:bodyDiv w:val="1"/>
      <w:marLeft w:val="0"/>
      <w:marRight w:val="0"/>
      <w:marTop w:val="0"/>
      <w:marBottom w:val="0"/>
      <w:divBdr>
        <w:top w:val="none" w:sz="0" w:space="0" w:color="auto"/>
        <w:left w:val="none" w:sz="0" w:space="0" w:color="auto"/>
        <w:bottom w:val="none" w:sz="0" w:space="0" w:color="auto"/>
        <w:right w:val="none" w:sz="0" w:space="0" w:color="auto"/>
      </w:divBdr>
    </w:div>
    <w:div w:id="223420407">
      <w:bodyDiv w:val="1"/>
      <w:marLeft w:val="0"/>
      <w:marRight w:val="0"/>
      <w:marTop w:val="0"/>
      <w:marBottom w:val="0"/>
      <w:divBdr>
        <w:top w:val="none" w:sz="0" w:space="0" w:color="auto"/>
        <w:left w:val="none" w:sz="0" w:space="0" w:color="auto"/>
        <w:bottom w:val="none" w:sz="0" w:space="0" w:color="auto"/>
        <w:right w:val="none" w:sz="0" w:space="0" w:color="auto"/>
      </w:divBdr>
    </w:div>
    <w:div w:id="226185989">
      <w:bodyDiv w:val="1"/>
      <w:marLeft w:val="0"/>
      <w:marRight w:val="0"/>
      <w:marTop w:val="0"/>
      <w:marBottom w:val="0"/>
      <w:divBdr>
        <w:top w:val="none" w:sz="0" w:space="0" w:color="auto"/>
        <w:left w:val="none" w:sz="0" w:space="0" w:color="auto"/>
        <w:bottom w:val="none" w:sz="0" w:space="0" w:color="auto"/>
        <w:right w:val="none" w:sz="0" w:space="0" w:color="auto"/>
      </w:divBdr>
    </w:div>
    <w:div w:id="273484470">
      <w:bodyDiv w:val="1"/>
      <w:marLeft w:val="0"/>
      <w:marRight w:val="0"/>
      <w:marTop w:val="0"/>
      <w:marBottom w:val="0"/>
      <w:divBdr>
        <w:top w:val="none" w:sz="0" w:space="0" w:color="auto"/>
        <w:left w:val="none" w:sz="0" w:space="0" w:color="auto"/>
        <w:bottom w:val="none" w:sz="0" w:space="0" w:color="auto"/>
        <w:right w:val="none" w:sz="0" w:space="0" w:color="auto"/>
      </w:divBdr>
      <w:divsChild>
        <w:div w:id="127479616">
          <w:marLeft w:val="0"/>
          <w:marRight w:val="0"/>
          <w:marTop w:val="0"/>
          <w:marBottom w:val="0"/>
          <w:divBdr>
            <w:top w:val="none" w:sz="0" w:space="0" w:color="auto"/>
            <w:left w:val="none" w:sz="0" w:space="0" w:color="auto"/>
            <w:bottom w:val="none" w:sz="0" w:space="0" w:color="auto"/>
            <w:right w:val="none" w:sz="0" w:space="0" w:color="auto"/>
          </w:divBdr>
          <w:divsChild>
            <w:div w:id="1528837594">
              <w:marLeft w:val="-75"/>
              <w:marRight w:val="0"/>
              <w:marTop w:val="30"/>
              <w:marBottom w:val="30"/>
              <w:divBdr>
                <w:top w:val="none" w:sz="0" w:space="0" w:color="auto"/>
                <w:left w:val="none" w:sz="0" w:space="0" w:color="auto"/>
                <w:bottom w:val="none" w:sz="0" w:space="0" w:color="auto"/>
                <w:right w:val="none" w:sz="0" w:space="0" w:color="auto"/>
              </w:divBdr>
              <w:divsChild>
                <w:div w:id="22020765">
                  <w:marLeft w:val="0"/>
                  <w:marRight w:val="0"/>
                  <w:marTop w:val="0"/>
                  <w:marBottom w:val="0"/>
                  <w:divBdr>
                    <w:top w:val="none" w:sz="0" w:space="0" w:color="auto"/>
                    <w:left w:val="none" w:sz="0" w:space="0" w:color="auto"/>
                    <w:bottom w:val="none" w:sz="0" w:space="0" w:color="auto"/>
                    <w:right w:val="none" w:sz="0" w:space="0" w:color="auto"/>
                  </w:divBdr>
                  <w:divsChild>
                    <w:div w:id="179011343">
                      <w:marLeft w:val="0"/>
                      <w:marRight w:val="0"/>
                      <w:marTop w:val="0"/>
                      <w:marBottom w:val="0"/>
                      <w:divBdr>
                        <w:top w:val="none" w:sz="0" w:space="0" w:color="auto"/>
                        <w:left w:val="none" w:sz="0" w:space="0" w:color="auto"/>
                        <w:bottom w:val="none" w:sz="0" w:space="0" w:color="auto"/>
                        <w:right w:val="none" w:sz="0" w:space="0" w:color="auto"/>
                      </w:divBdr>
                    </w:div>
                    <w:div w:id="1844542058">
                      <w:marLeft w:val="0"/>
                      <w:marRight w:val="0"/>
                      <w:marTop w:val="0"/>
                      <w:marBottom w:val="0"/>
                      <w:divBdr>
                        <w:top w:val="none" w:sz="0" w:space="0" w:color="auto"/>
                        <w:left w:val="none" w:sz="0" w:space="0" w:color="auto"/>
                        <w:bottom w:val="none" w:sz="0" w:space="0" w:color="auto"/>
                        <w:right w:val="none" w:sz="0" w:space="0" w:color="auto"/>
                      </w:divBdr>
                    </w:div>
                    <w:div w:id="1896087842">
                      <w:marLeft w:val="0"/>
                      <w:marRight w:val="0"/>
                      <w:marTop w:val="0"/>
                      <w:marBottom w:val="0"/>
                      <w:divBdr>
                        <w:top w:val="none" w:sz="0" w:space="0" w:color="auto"/>
                        <w:left w:val="none" w:sz="0" w:space="0" w:color="auto"/>
                        <w:bottom w:val="none" w:sz="0" w:space="0" w:color="auto"/>
                        <w:right w:val="none" w:sz="0" w:space="0" w:color="auto"/>
                      </w:divBdr>
                    </w:div>
                  </w:divsChild>
                </w:div>
                <w:div w:id="84426426">
                  <w:marLeft w:val="0"/>
                  <w:marRight w:val="0"/>
                  <w:marTop w:val="0"/>
                  <w:marBottom w:val="0"/>
                  <w:divBdr>
                    <w:top w:val="none" w:sz="0" w:space="0" w:color="auto"/>
                    <w:left w:val="none" w:sz="0" w:space="0" w:color="auto"/>
                    <w:bottom w:val="none" w:sz="0" w:space="0" w:color="auto"/>
                    <w:right w:val="none" w:sz="0" w:space="0" w:color="auto"/>
                  </w:divBdr>
                  <w:divsChild>
                    <w:div w:id="2105759463">
                      <w:marLeft w:val="0"/>
                      <w:marRight w:val="0"/>
                      <w:marTop w:val="0"/>
                      <w:marBottom w:val="0"/>
                      <w:divBdr>
                        <w:top w:val="none" w:sz="0" w:space="0" w:color="auto"/>
                        <w:left w:val="none" w:sz="0" w:space="0" w:color="auto"/>
                        <w:bottom w:val="none" w:sz="0" w:space="0" w:color="auto"/>
                        <w:right w:val="none" w:sz="0" w:space="0" w:color="auto"/>
                      </w:divBdr>
                    </w:div>
                  </w:divsChild>
                </w:div>
                <w:div w:id="112483622">
                  <w:marLeft w:val="0"/>
                  <w:marRight w:val="0"/>
                  <w:marTop w:val="0"/>
                  <w:marBottom w:val="0"/>
                  <w:divBdr>
                    <w:top w:val="none" w:sz="0" w:space="0" w:color="auto"/>
                    <w:left w:val="none" w:sz="0" w:space="0" w:color="auto"/>
                    <w:bottom w:val="none" w:sz="0" w:space="0" w:color="auto"/>
                    <w:right w:val="none" w:sz="0" w:space="0" w:color="auto"/>
                  </w:divBdr>
                  <w:divsChild>
                    <w:div w:id="1619095093">
                      <w:marLeft w:val="0"/>
                      <w:marRight w:val="0"/>
                      <w:marTop w:val="0"/>
                      <w:marBottom w:val="0"/>
                      <w:divBdr>
                        <w:top w:val="none" w:sz="0" w:space="0" w:color="auto"/>
                        <w:left w:val="none" w:sz="0" w:space="0" w:color="auto"/>
                        <w:bottom w:val="none" w:sz="0" w:space="0" w:color="auto"/>
                        <w:right w:val="none" w:sz="0" w:space="0" w:color="auto"/>
                      </w:divBdr>
                    </w:div>
                  </w:divsChild>
                </w:div>
                <w:div w:id="142700575">
                  <w:marLeft w:val="0"/>
                  <w:marRight w:val="0"/>
                  <w:marTop w:val="0"/>
                  <w:marBottom w:val="0"/>
                  <w:divBdr>
                    <w:top w:val="none" w:sz="0" w:space="0" w:color="auto"/>
                    <w:left w:val="none" w:sz="0" w:space="0" w:color="auto"/>
                    <w:bottom w:val="none" w:sz="0" w:space="0" w:color="auto"/>
                    <w:right w:val="none" w:sz="0" w:space="0" w:color="auto"/>
                  </w:divBdr>
                  <w:divsChild>
                    <w:div w:id="1887594697">
                      <w:marLeft w:val="0"/>
                      <w:marRight w:val="0"/>
                      <w:marTop w:val="0"/>
                      <w:marBottom w:val="0"/>
                      <w:divBdr>
                        <w:top w:val="none" w:sz="0" w:space="0" w:color="auto"/>
                        <w:left w:val="none" w:sz="0" w:space="0" w:color="auto"/>
                        <w:bottom w:val="none" w:sz="0" w:space="0" w:color="auto"/>
                        <w:right w:val="none" w:sz="0" w:space="0" w:color="auto"/>
                      </w:divBdr>
                    </w:div>
                  </w:divsChild>
                </w:div>
                <w:div w:id="165367076">
                  <w:marLeft w:val="0"/>
                  <w:marRight w:val="0"/>
                  <w:marTop w:val="0"/>
                  <w:marBottom w:val="0"/>
                  <w:divBdr>
                    <w:top w:val="none" w:sz="0" w:space="0" w:color="auto"/>
                    <w:left w:val="none" w:sz="0" w:space="0" w:color="auto"/>
                    <w:bottom w:val="none" w:sz="0" w:space="0" w:color="auto"/>
                    <w:right w:val="none" w:sz="0" w:space="0" w:color="auto"/>
                  </w:divBdr>
                  <w:divsChild>
                    <w:div w:id="1830948595">
                      <w:marLeft w:val="0"/>
                      <w:marRight w:val="0"/>
                      <w:marTop w:val="0"/>
                      <w:marBottom w:val="0"/>
                      <w:divBdr>
                        <w:top w:val="none" w:sz="0" w:space="0" w:color="auto"/>
                        <w:left w:val="none" w:sz="0" w:space="0" w:color="auto"/>
                        <w:bottom w:val="none" w:sz="0" w:space="0" w:color="auto"/>
                        <w:right w:val="none" w:sz="0" w:space="0" w:color="auto"/>
                      </w:divBdr>
                    </w:div>
                  </w:divsChild>
                </w:div>
                <w:div w:id="173963994">
                  <w:marLeft w:val="0"/>
                  <w:marRight w:val="0"/>
                  <w:marTop w:val="0"/>
                  <w:marBottom w:val="0"/>
                  <w:divBdr>
                    <w:top w:val="none" w:sz="0" w:space="0" w:color="auto"/>
                    <w:left w:val="none" w:sz="0" w:space="0" w:color="auto"/>
                    <w:bottom w:val="none" w:sz="0" w:space="0" w:color="auto"/>
                    <w:right w:val="none" w:sz="0" w:space="0" w:color="auto"/>
                  </w:divBdr>
                  <w:divsChild>
                    <w:div w:id="1210456703">
                      <w:marLeft w:val="0"/>
                      <w:marRight w:val="0"/>
                      <w:marTop w:val="0"/>
                      <w:marBottom w:val="0"/>
                      <w:divBdr>
                        <w:top w:val="none" w:sz="0" w:space="0" w:color="auto"/>
                        <w:left w:val="none" w:sz="0" w:space="0" w:color="auto"/>
                        <w:bottom w:val="none" w:sz="0" w:space="0" w:color="auto"/>
                        <w:right w:val="none" w:sz="0" w:space="0" w:color="auto"/>
                      </w:divBdr>
                    </w:div>
                  </w:divsChild>
                </w:div>
                <w:div w:id="199712427">
                  <w:marLeft w:val="0"/>
                  <w:marRight w:val="0"/>
                  <w:marTop w:val="0"/>
                  <w:marBottom w:val="0"/>
                  <w:divBdr>
                    <w:top w:val="none" w:sz="0" w:space="0" w:color="auto"/>
                    <w:left w:val="none" w:sz="0" w:space="0" w:color="auto"/>
                    <w:bottom w:val="none" w:sz="0" w:space="0" w:color="auto"/>
                    <w:right w:val="none" w:sz="0" w:space="0" w:color="auto"/>
                  </w:divBdr>
                  <w:divsChild>
                    <w:div w:id="1789811255">
                      <w:marLeft w:val="0"/>
                      <w:marRight w:val="0"/>
                      <w:marTop w:val="0"/>
                      <w:marBottom w:val="0"/>
                      <w:divBdr>
                        <w:top w:val="none" w:sz="0" w:space="0" w:color="auto"/>
                        <w:left w:val="none" w:sz="0" w:space="0" w:color="auto"/>
                        <w:bottom w:val="none" w:sz="0" w:space="0" w:color="auto"/>
                        <w:right w:val="none" w:sz="0" w:space="0" w:color="auto"/>
                      </w:divBdr>
                    </w:div>
                  </w:divsChild>
                </w:div>
                <w:div w:id="201601838">
                  <w:marLeft w:val="0"/>
                  <w:marRight w:val="0"/>
                  <w:marTop w:val="0"/>
                  <w:marBottom w:val="0"/>
                  <w:divBdr>
                    <w:top w:val="none" w:sz="0" w:space="0" w:color="auto"/>
                    <w:left w:val="none" w:sz="0" w:space="0" w:color="auto"/>
                    <w:bottom w:val="none" w:sz="0" w:space="0" w:color="auto"/>
                    <w:right w:val="none" w:sz="0" w:space="0" w:color="auto"/>
                  </w:divBdr>
                  <w:divsChild>
                    <w:div w:id="656960109">
                      <w:marLeft w:val="0"/>
                      <w:marRight w:val="0"/>
                      <w:marTop w:val="0"/>
                      <w:marBottom w:val="0"/>
                      <w:divBdr>
                        <w:top w:val="none" w:sz="0" w:space="0" w:color="auto"/>
                        <w:left w:val="none" w:sz="0" w:space="0" w:color="auto"/>
                        <w:bottom w:val="none" w:sz="0" w:space="0" w:color="auto"/>
                        <w:right w:val="none" w:sz="0" w:space="0" w:color="auto"/>
                      </w:divBdr>
                    </w:div>
                  </w:divsChild>
                </w:div>
                <w:div w:id="249851981">
                  <w:marLeft w:val="0"/>
                  <w:marRight w:val="0"/>
                  <w:marTop w:val="0"/>
                  <w:marBottom w:val="0"/>
                  <w:divBdr>
                    <w:top w:val="none" w:sz="0" w:space="0" w:color="auto"/>
                    <w:left w:val="none" w:sz="0" w:space="0" w:color="auto"/>
                    <w:bottom w:val="none" w:sz="0" w:space="0" w:color="auto"/>
                    <w:right w:val="none" w:sz="0" w:space="0" w:color="auto"/>
                  </w:divBdr>
                  <w:divsChild>
                    <w:div w:id="114762264">
                      <w:marLeft w:val="0"/>
                      <w:marRight w:val="0"/>
                      <w:marTop w:val="0"/>
                      <w:marBottom w:val="0"/>
                      <w:divBdr>
                        <w:top w:val="none" w:sz="0" w:space="0" w:color="auto"/>
                        <w:left w:val="none" w:sz="0" w:space="0" w:color="auto"/>
                        <w:bottom w:val="none" w:sz="0" w:space="0" w:color="auto"/>
                        <w:right w:val="none" w:sz="0" w:space="0" w:color="auto"/>
                      </w:divBdr>
                    </w:div>
                  </w:divsChild>
                </w:div>
                <w:div w:id="255867504">
                  <w:marLeft w:val="0"/>
                  <w:marRight w:val="0"/>
                  <w:marTop w:val="0"/>
                  <w:marBottom w:val="0"/>
                  <w:divBdr>
                    <w:top w:val="none" w:sz="0" w:space="0" w:color="auto"/>
                    <w:left w:val="none" w:sz="0" w:space="0" w:color="auto"/>
                    <w:bottom w:val="none" w:sz="0" w:space="0" w:color="auto"/>
                    <w:right w:val="none" w:sz="0" w:space="0" w:color="auto"/>
                  </w:divBdr>
                  <w:divsChild>
                    <w:div w:id="753745798">
                      <w:marLeft w:val="0"/>
                      <w:marRight w:val="0"/>
                      <w:marTop w:val="0"/>
                      <w:marBottom w:val="0"/>
                      <w:divBdr>
                        <w:top w:val="none" w:sz="0" w:space="0" w:color="auto"/>
                        <w:left w:val="none" w:sz="0" w:space="0" w:color="auto"/>
                        <w:bottom w:val="none" w:sz="0" w:space="0" w:color="auto"/>
                        <w:right w:val="none" w:sz="0" w:space="0" w:color="auto"/>
                      </w:divBdr>
                    </w:div>
                    <w:div w:id="1600721405">
                      <w:marLeft w:val="0"/>
                      <w:marRight w:val="0"/>
                      <w:marTop w:val="0"/>
                      <w:marBottom w:val="0"/>
                      <w:divBdr>
                        <w:top w:val="none" w:sz="0" w:space="0" w:color="auto"/>
                        <w:left w:val="none" w:sz="0" w:space="0" w:color="auto"/>
                        <w:bottom w:val="none" w:sz="0" w:space="0" w:color="auto"/>
                        <w:right w:val="none" w:sz="0" w:space="0" w:color="auto"/>
                      </w:divBdr>
                    </w:div>
                  </w:divsChild>
                </w:div>
                <w:div w:id="317659998">
                  <w:marLeft w:val="0"/>
                  <w:marRight w:val="0"/>
                  <w:marTop w:val="0"/>
                  <w:marBottom w:val="0"/>
                  <w:divBdr>
                    <w:top w:val="none" w:sz="0" w:space="0" w:color="auto"/>
                    <w:left w:val="none" w:sz="0" w:space="0" w:color="auto"/>
                    <w:bottom w:val="none" w:sz="0" w:space="0" w:color="auto"/>
                    <w:right w:val="none" w:sz="0" w:space="0" w:color="auto"/>
                  </w:divBdr>
                  <w:divsChild>
                    <w:div w:id="125782806">
                      <w:marLeft w:val="0"/>
                      <w:marRight w:val="0"/>
                      <w:marTop w:val="0"/>
                      <w:marBottom w:val="0"/>
                      <w:divBdr>
                        <w:top w:val="none" w:sz="0" w:space="0" w:color="auto"/>
                        <w:left w:val="none" w:sz="0" w:space="0" w:color="auto"/>
                        <w:bottom w:val="none" w:sz="0" w:space="0" w:color="auto"/>
                        <w:right w:val="none" w:sz="0" w:space="0" w:color="auto"/>
                      </w:divBdr>
                    </w:div>
                    <w:div w:id="829365210">
                      <w:marLeft w:val="0"/>
                      <w:marRight w:val="0"/>
                      <w:marTop w:val="0"/>
                      <w:marBottom w:val="0"/>
                      <w:divBdr>
                        <w:top w:val="none" w:sz="0" w:space="0" w:color="auto"/>
                        <w:left w:val="none" w:sz="0" w:space="0" w:color="auto"/>
                        <w:bottom w:val="none" w:sz="0" w:space="0" w:color="auto"/>
                        <w:right w:val="none" w:sz="0" w:space="0" w:color="auto"/>
                      </w:divBdr>
                    </w:div>
                    <w:div w:id="1002587808">
                      <w:marLeft w:val="0"/>
                      <w:marRight w:val="0"/>
                      <w:marTop w:val="0"/>
                      <w:marBottom w:val="0"/>
                      <w:divBdr>
                        <w:top w:val="none" w:sz="0" w:space="0" w:color="auto"/>
                        <w:left w:val="none" w:sz="0" w:space="0" w:color="auto"/>
                        <w:bottom w:val="none" w:sz="0" w:space="0" w:color="auto"/>
                        <w:right w:val="none" w:sz="0" w:space="0" w:color="auto"/>
                      </w:divBdr>
                    </w:div>
                  </w:divsChild>
                </w:div>
                <w:div w:id="319622172">
                  <w:marLeft w:val="0"/>
                  <w:marRight w:val="0"/>
                  <w:marTop w:val="0"/>
                  <w:marBottom w:val="0"/>
                  <w:divBdr>
                    <w:top w:val="none" w:sz="0" w:space="0" w:color="auto"/>
                    <w:left w:val="none" w:sz="0" w:space="0" w:color="auto"/>
                    <w:bottom w:val="none" w:sz="0" w:space="0" w:color="auto"/>
                    <w:right w:val="none" w:sz="0" w:space="0" w:color="auto"/>
                  </w:divBdr>
                  <w:divsChild>
                    <w:div w:id="1673920632">
                      <w:marLeft w:val="0"/>
                      <w:marRight w:val="0"/>
                      <w:marTop w:val="0"/>
                      <w:marBottom w:val="0"/>
                      <w:divBdr>
                        <w:top w:val="none" w:sz="0" w:space="0" w:color="auto"/>
                        <w:left w:val="none" w:sz="0" w:space="0" w:color="auto"/>
                        <w:bottom w:val="none" w:sz="0" w:space="0" w:color="auto"/>
                        <w:right w:val="none" w:sz="0" w:space="0" w:color="auto"/>
                      </w:divBdr>
                    </w:div>
                  </w:divsChild>
                </w:div>
                <w:div w:id="320623741">
                  <w:marLeft w:val="0"/>
                  <w:marRight w:val="0"/>
                  <w:marTop w:val="0"/>
                  <w:marBottom w:val="0"/>
                  <w:divBdr>
                    <w:top w:val="none" w:sz="0" w:space="0" w:color="auto"/>
                    <w:left w:val="none" w:sz="0" w:space="0" w:color="auto"/>
                    <w:bottom w:val="none" w:sz="0" w:space="0" w:color="auto"/>
                    <w:right w:val="none" w:sz="0" w:space="0" w:color="auto"/>
                  </w:divBdr>
                  <w:divsChild>
                    <w:div w:id="72239333">
                      <w:marLeft w:val="0"/>
                      <w:marRight w:val="0"/>
                      <w:marTop w:val="0"/>
                      <w:marBottom w:val="0"/>
                      <w:divBdr>
                        <w:top w:val="none" w:sz="0" w:space="0" w:color="auto"/>
                        <w:left w:val="none" w:sz="0" w:space="0" w:color="auto"/>
                        <w:bottom w:val="none" w:sz="0" w:space="0" w:color="auto"/>
                        <w:right w:val="none" w:sz="0" w:space="0" w:color="auto"/>
                      </w:divBdr>
                    </w:div>
                  </w:divsChild>
                </w:div>
                <w:div w:id="338429745">
                  <w:marLeft w:val="0"/>
                  <w:marRight w:val="0"/>
                  <w:marTop w:val="0"/>
                  <w:marBottom w:val="0"/>
                  <w:divBdr>
                    <w:top w:val="none" w:sz="0" w:space="0" w:color="auto"/>
                    <w:left w:val="none" w:sz="0" w:space="0" w:color="auto"/>
                    <w:bottom w:val="none" w:sz="0" w:space="0" w:color="auto"/>
                    <w:right w:val="none" w:sz="0" w:space="0" w:color="auto"/>
                  </w:divBdr>
                  <w:divsChild>
                    <w:div w:id="849757573">
                      <w:marLeft w:val="0"/>
                      <w:marRight w:val="0"/>
                      <w:marTop w:val="0"/>
                      <w:marBottom w:val="0"/>
                      <w:divBdr>
                        <w:top w:val="none" w:sz="0" w:space="0" w:color="auto"/>
                        <w:left w:val="none" w:sz="0" w:space="0" w:color="auto"/>
                        <w:bottom w:val="none" w:sz="0" w:space="0" w:color="auto"/>
                        <w:right w:val="none" w:sz="0" w:space="0" w:color="auto"/>
                      </w:divBdr>
                    </w:div>
                  </w:divsChild>
                </w:div>
                <w:div w:id="398483108">
                  <w:marLeft w:val="0"/>
                  <w:marRight w:val="0"/>
                  <w:marTop w:val="0"/>
                  <w:marBottom w:val="0"/>
                  <w:divBdr>
                    <w:top w:val="none" w:sz="0" w:space="0" w:color="auto"/>
                    <w:left w:val="none" w:sz="0" w:space="0" w:color="auto"/>
                    <w:bottom w:val="none" w:sz="0" w:space="0" w:color="auto"/>
                    <w:right w:val="none" w:sz="0" w:space="0" w:color="auto"/>
                  </w:divBdr>
                  <w:divsChild>
                    <w:div w:id="783840044">
                      <w:marLeft w:val="0"/>
                      <w:marRight w:val="0"/>
                      <w:marTop w:val="0"/>
                      <w:marBottom w:val="0"/>
                      <w:divBdr>
                        <w:top w:val="none" w:sz="0" w:space="0" w:color="auto"/>
                        <w:left w:val="none" w:sz="0" w:space="0" w:color="auto"/>
                        <w:bottom w:val="none" w:sz="0" w:space="0" w:color="auto"/>
                        <w:right w:val="none" w:sz="0" w:space="0" w:color="auto"/>
                      </w:divBdr>
                    </w:div>
                  </w:divsChild>
                </w:div>
                <w:div w:id="432163673">
                  <w:marLeft w:val="0"/>
                  <w:marRight w:val="0"/>
                  <w:marTop w:val="0"/>
                  <w:marBottom w:val="0"/>
                  <w:divBdr>
                    <w:top w:val="none" w:sz="0" w:space="0" w:color="auto"/>
                    <w:left w:val="none" w:sz="0" w:space="0" w:color="auto"/>
                    <w:bottom w:val="none" w:sz="0" w:space="0" w:color="auto"/>
                    <w:right w:val="none" w:sz="0" w:space="0" w:color="auto"/>
                  </w:divBdr>
                  <w:divsChild>
                    <w:div w:id="885144948">
                      <w:marLeft w:val="0"/>
                      <w:marRight w:val="0"/>
                      <w:marTop w:val="0"/>
                      <w:marBottom w:val="0"/>
                      <w:divBdr>
                        <w:top w:val="none" w:sz="0" w:space="0" w:color="auto"/>
                        <w:left w:val="none" w:sz="0" w:space="0" w:color="auto"/>
                        <w:bottom w:val="none" w:sz="0" w:space="0" w:color="auto"/>
                        <w:right w:val="none" w:sz="0" w:space="0" w:color="auto"/>
                      </w:divBdr>
                    </w:div>
                  </w:divsChild>
                </w:div>
                <w:div w:id="434712489">
                  <w:marLeft w:val="0"/>
                  <w:marRight w:val="0"/>
                  <w:marTop w:val="0"/>
                  <w:marBottom w:val="0"/>
                  <w:divBdr>
                    <w:top w:val="none" w:sz="0" w:space="0" w:color="auto"/>
                    <w:left w:val="none" w:sz="0" w:space="0" w:color="auto"/>
                    <w:bottom w:val="none" w:sz="0" w:space="0" w:color="auto"/>
                    <w:right w:val="none" w:sz="0" w:space="0" w:color="auto"/>
                  </w:divBdr>
                  <w:divsChild>
                    <w:div w:id="2056660171">
                      <w:marLeft w:val="0"/>
                      <w:marRight w:val="0"/>
                      <w:marTop w:val="0"/>
                      <w:marBottom w:val="0"/>
                      <w:divBdr>
                        <w:top w:val="none" w:sz="0" w:space="0" w:color="auto"/>
                        <w:left w:val="none" w:sz="0" w:space="0" w:color="auto"/>
                        <w:bottom w:val="none" w:sz="0" w:space="0" w:color="auto"/>
                        <w:right w:val="none" w:sz="0" w:space="0" w:color="auto"/>
                      </w:divBdr>
                    </w:div>
                  </w:divsChild>
                </w:div>
                <w:div w:id="436486157">
                  <w:marLeft w:val="0"/>
                  <w:marRight w:val="0"/>
                  <w:marTop w:val="0"/>
                  <w:marBottom w:val="0"/>
                  <w:divBdr>
                    <w:top w:val="none" w:sz="0" w:space="0" w:color="auto"/>
                    <w:left w:val="none" w:sz="0" w:space="0" w:color="auto"/>
                    <w:bottom w:val="none" w:sz="0" w:space="0" w:color="auto"/>
                    <w:right w:val="none" w:sz="0" w:space="0" w:color="auto"/>
                  </w:divBdr>
                  <w:divsChild>
                    <w:div w:id="461928607">
                      <w:marLeft w:val="0"/>
                      <w:marRight w:val="0"/>
                      <w:marTop w:val="0"/>
                      <w:marBottom w:val="0"/>
                      <w:divBdr>
                        <w:top w:val="none" w:sz="0" w:space="0" w:color="auto"/>
                        <w:left w:val="none" w:sz="0" w:space="0" w:color="auto"/>
                        <w:bottom w:val="none" w:sz="0" w:space="0" w:color="auto"/>
                        <w:right w:val="none" w:sz="0" w:space="0" w:color="auto"/>
                      </w:divBdr>
                    </w:div>
                  </w:divsChild>
                </w:div>
                <w:div w:id="450823365">
                  <w:marLeft w:val="0"/>
                  <w:marRight w:val="0"/>
                  <w:marTop w:val="0"/>
                  <w:marBottom w:val="0"/>
                  <w:divBdr>
                    <w:top w:val="none" w:sz="0" w:space="0" w:color="auto"/>
                    <w:left w:val="none" w:sz="0" w:space="0" w:color="auto"/>
                    <w:bottom w:val="none" w:sz="0" w:space="0" w:color="auto"/>
                    <w:right w:val="none" w:sz="0" w:space="0" w:color="auto"/>
                  </w:divBdr>
                  <w:divsChild>
                    <w:div w:id="262618621">
                      <w:marLeft w:val="0"/>
                      <w:marRight w:val="0"/>
                      <w:marTop w:val="0"/>
                      <w:marBottom w:val="0"/>
                      <w:divBdr>
                        <w:top w:val="none" w:sz="0" w:space="0" w:color="auto"/>
                        <w:left w:val="none" w:sz="0" w:space="0" w:color="auto"/>
                        <w:bottom w:val="none" w:sz="0" w:space="0" w:color="auto"/>
                        <w:right w:val="none" w:sz="0" w:space="0" w:color="auto"/>
                      </w:divBdr>
                    </w:div>
                  </w:divsChild>
                </w:div>
                <w:div w:id="464616692">
                  <w:marLeft w:val="0"/>
                  <w:marRight w:val="0"/>
                  <w:marTop w:val="0"/>
                  <w:marBottom w:val="0"/>
                  <w:divBdr>
                    <w:top w:val="none" w:sz="0" w:space="0" w:color="auto"/>
                    <w:left w:val="none" w:sz="0" w:space="0" w:color="auto"/>
                    <w:bottom w:val="none" w:sz="0" w:space="0" w:color="auto"/>
                    <w:right w:val="none" w:sz="0" w:space="0" w:color="auto"/>
                  </w:divBdr>
                  <w:divsChild>
                    <w:div w:id="1284580435">
                      <w:marLeft w:val="0"/>
                      <w:marRight w:val="0"/>
                      <w:marTop w:val="0"/>
                      <w:marBottom w:val="0"/>
                      <w:divBdr>
                        <w:top w:val="none" w:sz="0" w:space="0" w:color="auto"/>
                        <w:left w:val="none" w:sz="0" w:space="0" w:color="auto"/>
                        <w:bottom w:val="none" w:sz="0" w:space="0" w:color="auto"/>
                        <w:right w:val="none" w:sz="0" w:space="0" w:color="auto"/>
                      </w:divBdr>
                    </w:div>
                  </w:divsChild>
                </w:div>
                <w:div w:id="468134805">
                  <w:marLeft w:val="0"/>
                  <w:marRight w:val="0"/>
                  <w:marTop w:val="0"/>
                  <w:marBottom w:val="0"/>
                  <w:divBdr>
                    <w:top w:val="none" w:sz="0" w:space="0" w:color="auto"/>
                    <w:left w:val="none" w:sz="0" w:space="0" w:color="auto"/>
                    <w:bottom w:val="none" w:sz="0" w:space="0" w:color="auto"/>
                    <w:right w:val="none" w:sz="0" w:space="0" w:color="auto"/>
                  </w:divBdr>
                  <w:divsChild>
                    <w:div w:id="214123542">
                      <w:marLeft w:val="0"/>
                      <w:marRight w:val="0"/>
                      <w:marTop w:val="0"/>
                      <w:marBottom w:val="0"/>
                      <w:divBdr>
                        <w:top w:val="none" w:sz="0" w:space="0" w:color="auto"/>
                        <w:left w:val="none" w:sz="0" w:space="0" w:color="auto"/>
                        <w:bottom w:val="none" w:sz="0" w:space="0" w:color="auto"/>
                        <w:right w:val="none" w:sz="0" w:space="0" w:color="auto"/>
                      </w:divBdr>
                    </w:div>
                  </w:divsChild>
                </w:div>
                <w:div w:id="497624380">
                  <w:marLeft w:val="0"/>
                  <w:marRight w:val="0"/>
                  <w:marTop w:val="0"/>
                  <w:marBottom w:val="0"/>
                  <w:divBdr>
                    <w:top w:val="none" w:sz="0" w:space="0" w:color="auto"/>
                    <w:left w:val="none" w:sz="0" w:space="0" w:color="auto"/>
                    <w:bottom w:val="none" w:sz="0" w:space="0" w:color="auto"/>
                    <w:right w:val="none" w:sz="0" w:space="0" w:color="auto"/>
                  </w:divBdr>
                  <w:divsChild>
                    <w:div w:id="2081824394">
                      <w:marLeft w:val="0"/>
                      <w:marRight w:val="0"/>
                      <w:marTop w:val="0"/>
                      <w:marBottom w:val="0"/>
                      <w:divBdr>
                        <w:top w:val="none" w:sz="0" w:space="0" w:color="auto"/>
                        <w:left w:val="none" w:sz="0" w:space="0" w:color="auto"/>
                        <w:bottom w:val="none" w:sz="0" w:space="0" w:color="auto"/>
                        <w:right w:val="none" w:sz="0" w:space="0" w:color="auto"/>
                      </w:divBdr>
                    </w:div>
                  </w:divsChild>
                </w:div>
                <w:div w:id="518159877">
                  <w:marLeft w:val="0"/>
                  <w:marRight w:val="0"/>
                  <w:marTop w:val="0"/>
                  <w:marBottom w:val="0"/>
                  <w:divBdr>
                    <w:top w:val="none" w:sz="0" w:space="0" w:color="auto"/>
                    <w:left w:val="none" w:sz="0" w:space="0" w:color="auto"/>
                    <w:bottom w:val="none" w:sz="0" w:space="0" w:color="auto"/>
                    <w:right w:val="none" w:sz="0" w:space="0" w:color="auto"/>
                  </w:divBdr>
                  <w:divsChild>
                    <w:div w:id="126163313">
                      <w:marLeft w:val="0"/>
                      <w:marRight w:val="0"/>
                      <w:marTop w:val="0"/>
                      <w:marBottom w:val="0"/>
                      <w:divBdr>
                        <w:top w:val="none" w:sz="0" w:space="0" w:color="auto"/>
                        <w:left w:val="none" w:sz="0" w:space="0" w:color="auto"/>
                        <w:bottom w:val="none" w:sz="0" w:space="0" w:color="auto"/>
                        <w:right w:val="none" w:sz="0" w:space="0" w:color="auto"/>
                      </w:divBdr>
                    </w:div>
                  </w:divsChild>
                </w:div>
                <w:div w:id="525683310">
                  <w:marLeft w:val="0"/>
                  <w:marRight w:val="0"/>
                  <w:marTop w:val="0"/>
                  <w:marBottom w:val="0"/>
                  <w:divBdr>
                    <w:top w:val="none" w:sz="0" w:space="0" w:color="auto"/>
                    <w:left w:val="none" w:sz="0" w:space="0" w:color="auto"/>
                    <w:bottom w:val="none" w:sz="0" w:space="0" w:color="auto"/>
                    <w:right w:val="none" w:sz="0" w:space="0" w:color="auto"/>
                  </w:divBdr>
                  <w:divsChild>
                    <w:div w:id="1435631697">
                      <w:marLeft w:val="0"/>
                      <w:marRight w:val="0"/>
                      <w:marTop w:val="0"/>
                      <w:marBottom w:val="0"/>
                      <w:divBdr>
                        <w:top w:val="none" w:sz="0" w:space="0" w:color="auto"/>
                        <w:left w:val="none" w:sz="0" w:space="0" w:color="auto"/>
                        <w:bottom w:val="none" w:sz="0" w:space="0" w:color="auto"/>
                        <w:right w:val="none" w:sz="0" w:space="0" w:color="auto"/>
                      </w:divBdr>
                    </w:div>
                  </w:divsChild>
                </w:div>
                <w:div w:id="540242304">
                  <w:marLeft w:val="0"/>
                  <w:marRight w:val="0"/>
                  <w:marTop w:val="0"/>
                  <w:marBottom w:val="0"/>
                  <w:divBdr>
                    <w:top w:val="none" w:sz="0" w:space="0" w:color="auto"/>
                    <w:left w:val="none" w:sz="0" w:space="0" w:color="auto"/>
                    <w:bottom w:val="none" w:sz="0" w:space="0" w:color="auto"/>
                    <w:right w:val="none" w:sz="0" w:space="0" w:color="auto"/>
                  </w:divBdr>
                  <w:divsChild>
                    <w:div w:id="436561125">
                      <w:marLeft w:val="0"/>
                      <w:marRight w:val="0"/>
                      <w:marTop w:val="0"/>
                      <w:marBottom w:val="0"/>
                      <w:divBdr>
                        <w:top w:val="none" w:sz="0" w:space="0" w:color="auto"/>
                        <w:left w:val="none" w:sz="0" w:space="0" w:color="auto"/>
                        <w:bottom w:val="none" w:sz="0" w:space="0" w:color="auto"/>
                        <w:right w:val="none" w:sz="0" w:space="0" w:color="auto"/>
                      </w:divBdr>
                    </w:div>
                    <w:div w:id="1126125895">
                      <w:marLeft w:val="0"/>
                      <w:marRight w:val="0"/>
                      <w:marTop w:val="0"/>
                      <w:marBottom w:val="0"/>
                      <w:divBdr>
                        <w:top w:val="none" w:sz="0" w:space="0" w:color="auto"/>
                        <w:left w:val="none" w:sz="0" w:space="0" w:color="auto"/>
                        <w:bottom w:val="none" w:sz="0" w:space="0" w:color="auto"/>
                        <w:right w:val="none" w:sz="0" w:space="0" w:color="auto"/>
                      </w:divBdr>
                    </w:div>
                  </w:divsChild>
                </w:div>
                <w:div w:id="551190203">
                  <w:marLeft w:val="0"/>
                  <w:marRight w:val="0"/>
                  <w:marTop w:val="0"/>
                  <w:marBottom w:val="0"/>
                  <w:divBdr>
                    <w:top w:val="none" w:sz="0" w:space="0" w:color="auto"/>
                    <w:left w:val="none" w:sz="0" w:space="0" w:color="auto"/>
                    <w:bottom w:val="none" w:sz="0" w:space="0" w:color="auto"/>
                    <w:right w:val="none" w:sz="0" w:space="0" w:color="auto"/>
                  </w:divBdr>
                  <w:divsChild>
                    <w:div w:id="179590961">
                      <w:marLeft w:val="0"/>
                      <w:marRight w:val="0"/>
                      <w:marTop w:val="0"/>
                      <w:marBottom w:val="0"/>
                      <w:divBdr>
                        <w:top w:val="none" w:sz="0" w:space="0" w:color="auto"/>
                        <w:left w:val="none" w:sz="0" w:space="0" w:color="auto"/>
                        <w:bottom w:val="none" w:sz="0" w:space="0" w:color="auto"/>
                        <w:right w:val="none" w:sz="0" w:space="0" w:color="auto"/>
                      </w:divBdr>
                    </w:div>
                  </w:divsChild>
                </w:div>
                <w:div w:id="569971333">
                  <w:marLeft w:val="0"/>
                  <w:marRight w:val="0"/>
                  <w:marTop w:val="0"/>
                  <w:marBottom w:val="0"/>
                  <w:divBdr>
                    <w:top w:val="none" w:sz="0" w:space="0" w:color="auto"/>
                    <w:left w:val="none" w:sz="0" w:space="0" w:color="auto"/>
                    <w:bottom w:val="none" w:sz="0" w:space="0" w:color="auto"/>
                    <w:right w:val="none" w:sz="0" w:space="0" w:color="auto"/>
                  </w:divBdr>
                  <w:divsChild>
                    <w:div w:id="1428304186">
                      <w:marLeft w:val="0"/>
                      <w:marRight w:val="0"/>
                      <w:marTop w:val="0"/>
                      <w:marBottom w:val="0"/>
                      <w:divBdr>
                        <w:top w:val="none" w:sz="0" w:space="0" w:color="auto"/>
                        <w:left w:val="none" w:sz="0" w:space="0" w:color="auto"/>
                        <w:bottom w:val="none" w:sz="0" w:space="0" w:color="auto"/>
                        <w:right w:val="none" w:sz="0" w:space="0" w:color="auto"/>
                      </w:divBdr>
                    </w:div>
                  </w:divsChild>
                </w:div>
                <w:div w:id="576400201">
                  <w:marLeft w:val="0"/>
                  <w:marRight w:val="0"/>
                  <w:marTop w:val="0"/>
                  <w:marBottom w:val="0"/>
                  <w:divBdr>
                    <w:top w:val="none" w:sz="0" w:space="0" w:color="auto"/>
                    <w:left w:val="none" w:sz="0" w:space="0" w:color="auto"/>
                    <w:bottom w:val="none" w:sz="0" w:space="0" w:color="auto"/>
                    <w:right w:val="none" w:sz="0" w:space="0" w:color="auto"/>
                  </w:divBdr>
                  <w:divsChild>
                    <w:div w:id="1844666052">
                      <w:marLeft w:val="0"/>
                      <w:marRight w:val="0"/>
                      <w:marTop w:val="0"/>
                      <w:marBottom w:val="0"/>
                      <w:divBdr>
                        <w:top w:val="none" w:sz="0" w:space="0" w:color="auto"/>
                        <w:left w:val="none" w:sz="0" w:space="0" w:color="auto"/>
                        <w:bottom w:val="none" w:sz="0" w:space="0" w:color="auto"/>
                        <w:right w:val="none" w:sz="0" w:space="0" w:color="auto"/>
                      </w:divBdr>
                    </w:div>
                  </w:divsChild>
                </w:div>
                <w:div w:id="579339614">
                  <w:marLeft w:val="0"/>
                  <w:marRight w:val="0"/>
                  <w:marTop w:val="0"/>
                  <w:marBottom w:val="0"/>
                  <w:divBdr>
                    <w:top w:val="none" w:sz="0" w:space="0" w:color="auto"/>
                    <w:left w:val="none" w:sz="0" w:space="0" w:color="auto"/>
                    <w:bottom w:val="none" w:sz="0" w:space="0" w:color="auto"/>
                    <w:right w:val="none" w:sz="0" w:space="0" w:color="auto"/>
                  </w:divBdr>
                  <w:divsChild>
                    <w:div w:id="1199313642">
                      <w:marLeft w:val="0"/>
                      <w:marRight w:val="0"/>
                      <w:marTop w:val="0"/>
                      <w:marBottom w:val="0"/>
                      <w:divBdr>
                        <w:top w:val="none" w:sz="0" w:space="0" w:color="auto"/>
                        <w:left w:val="none" w:sz="0" w:space="0" w:color="auto"/>
                        <w:bottom w:val="none" w:sz="0" w:space="0" w:color="auto"/>
                        <w:right w:val="none" w:sz="0" w:space="0" w:color="auto"/>
                      </w:divBdr>
                    </w:div>
                  </w:divsChild>
                </w:div>
                <w:div w:id="591551681">
                  <w:marLeft w:val="0"/>
                  <w:marRight w:val="0"/>
                  <w:marTop w:val="0"/>
                  <w:marBottom w:val="0"/>
                  <w:divBdr>
                    <w:top w:val="none" w:sz="0" w:space="0" w:color="auto"/>
                    <w:left w:val="none" w:sz="0" w:space="0" w:color="auto"/>
                    <w:bottom w:val="none" w:sz="0" w:space="0" w:color="auto"/>
                    <w:right w:val="none" w:sz="0" w:space="0" w:color="auto"/>
                  </w:divBdr>
                  <w:divsChild>
                    <w:div w:id="446585493">
                      <w:marLeft w:val="0"/>
                      <w:marRight w:val="0"/>
                      <w:marTop w:val="0"/>
                      <w:marBottom w:val="0"/>
                      <w:divBdr>
                        <w:top w:val="none" w:sz="0" w:space="0" w:color="auto"/>
                        <w:left w:val="none" w:sz="0" w:space="0" w:color="auto"/>
                        <w:bottom w:val="none" w:sz="0" w:space="0" w:color="auto"/>
                        <w:right w:val="none" w:sz="0" w:space="0" w:color="auto"/>
                      </w:divBdr>
                    </w:div>
                    <w:div w:id="513376146">
                      <w:marLeft w:val="0"/>
                      <w:marRight w:val="0"/>
                      <w:marTop w:val="0"/>
                      <w:marBottom w:val="0"/>
                      <w:divBdr>
                        <w:top w:val="none" w:sz="0" w:space="0" w:color="auto"/>
                        <w:left w:val="none" w:sz="0" w:space="0" w:color="auto"/>
                        <w:bottom w:val="none" w:sz="0" w:space="0" w:color="auto"/>
                        <w:right w:val="none" w:sz="0" w:space="0" w:color="auto"/>
                      </w:divBdr>
                    </w:div>
                  </w:divsChild>
                </w:div>
                <w:div w:id="596788466">
                  <w:marLeft w:val="0"/>
                  <w:marRight w:val="0"/>
                  <w:marTop w:val="0"/>
                  <w:marBottom w:val="0"/>
                  <w:divBdr>
                    <w:top w:val="none" w:sz="0" w:space="0" w:color="auto"/>
                    <w:left w:val="none" w:sz="0" w:space="0" w:color="auto"/>
                    <w:bottom w:val="none" w:sz="0" w:space="0" w:color="auto"/>
                    <w:right w:val="none" w:sz="0" w:space="0" w:color="auto"/>
                  </w:divBdr>
                  <w:divsChild>
                    <w:div w:id="1511992447">
                      <w:marLeft w:val="0"/>
                      <w:marRight w:val="0"/>
                      <w:marTop w:val="0"/>
                      <w:marBottom w:val="0"/>
                      <w:divBdr>
                        <w:top w:val="none" w:sz="0" w:space="0" w:color="auto"/>
                        <w:left w:val="none" w:sz="0" w:space="0" w:color="auto"/>
                        <w:bottom w:val="none" w:sz="0" w:space="0" w:color="auto"/>
                        <w:right w:val="none" w:sz="0" w:space="0" w:color="auto"/>
                      </w:divBdr>
                    </w:div>
                  </w:divsChild>
                </w:div>
                <w:div w:id="615796809">
                  <w:marLeft w:val="0"/>
                  <w:marRight w:val="0"/>
                  <w:marTop w:val="0"/>
                  <w:marBottom w:val="0"/>
                  <w:divBdr>
                    <w:top w:val="none" w:sz="0" w:space="0" w:color="auto"/>
                    <w:left w:val="none" w:sz="0" w:space="0" w:color="auto"/>
                    <w:bottom w:val="none" w:sz="0" w:space="0" w:color="auto"/>
                    <w:right w:val="none" w:sz="0" w:space="0" w:color="auto"/>
                  </w:divBdr>
                  <w:divsChild>
                    <w:div w:id="1607734424">
                      <w:marLeft w:val="0"/>
                      <w:marRight w:val="0"/>
                      <w:marTop w:val="0"/>
                      <w:marBottom w:val="0"/>
                      <w:divBdr>
                        <w:top w:val="none" w:sz="0" w:space="0" w:color="auto"/>
                        <w:left w:val="none" w:sz="0" w:space="0" w:color="auto"/>
                        <w:bottom w:val="none" w:sz="0" w:space="0" w:color="auto"/>
                        <w:right w:val="none" w:sz="0" w:space="0" w:color="auto"/>
                      </w:divBdr>
                    </w:div>
                  </w:divsChild>
                </w:div>
                <w:div w:id="632758388">
                  <w:marLeft w:val="0"/>
                  <w:marRight w:val="0"/>
                  <w:marTop w:val="0"/>
                  <w:marBottom w:val="0"/>
                  <w:divBdr>
                    <w:top w:val="none" w:sz="0" w:space="0" w:color="auto"/>
                    <w:left w:val="none" w:sz="0" w:space="0" w:color="auto"/>
                    <w:bottom w:val="none" w:sz="0" w:space="0" w:color="auto"/>
                    <w:right w:val="none" w:sz="0" w:space="0" w:color="auto"/>
                  </w:divBdr>
                  <w:divsChild>
                    <w:div w:id="1772891474">
                      <w:marLeft w:val="0"/>
                      <w:marRight w:val="0"/>
                      <w:marTop w:val="0"/>
                      <w:marBottom w:val="0"/>
                      <w:divBdr>
                        <w:top w:val="none" w:sz="0" w:space="0" w:color="auto"/>
                        <w:left w:val="none" w:sz="0" w:space="0" w:color="auto"/>
                        <w:bottom w:val="none" w:sz="0" w:space="0" w:color="auto"/>
                        <w:right w:val="none" w:sz="0" w:space="0" w:color="auto"/>
                      </w:divBdr>
                    </w:div>
                  </w:divsChild>
                </w:div>
                <w:div w:id="712966295">
                  <w:marLeft w:val="0"/>
                  <w:marRight w:val="0"/>
                  <w:marTop w:val="0"/>
                  <w:marBottom w:val="0"/>
                  <w:divBdr>
                    <w:top w:val="none" w:sz="0" w:space="0" w:color="auto"/>
                    <w:left w:val="none" w:sz="0" w:space="0" w:color="auto"/>
                    <w:bottom w:val="none" w:sz="0" w:space="0" w:color="auto"/>
                    <w:right w:val="none" w:sz="0" w:space="0" w:color="auto"/>
                  </w:divBdr>
                  <w:divsChild>
                    <w:div w:id="38752846">
                      <w:marLeft w:val="0"/>
                      <w:marRight w:val="0"/>
                      <w:marTop w:val="0"/>
                      <w:marBottom w:val="0"/>
                      <w:divBdr>
                        <w:top w:val="none" w:sz="0" w:space="0" w:color="auto"/>
                        <w:left w:val="none" w:sz="0" w:space="0" w:color="auto"/>
                        <w:bottom w:val="none" w:sz="0" w:space="0" w:color="auto"/>
                        <w:right w:val="none" w:sz="0" w:space="0" w:color="auto"/>
                      </w:divBdr>
                    </w:div>
                  </w:divsChild>
                </w:div>
                <w:div w:id="715357426">
                  <w:marLeft w:val="0"/>
                  <w:marRight w:val="0"/>
                  <w:marTop w:val="0"/>
                  <w:marBottom w:val="0"/>
                  <w:divBdr>
                    <w:top w:val="none" w:sz="0" w:space="0" w:color="auto"/>
                    <w:left w:val="none" w:sz="0" w:space="0" w:color="auto"/>
                    <w:bottom w:val="none" w:sz="0" w:space="0" w:color="auto"/>
                    <w:right w:val="none" w:sz="0" w:space="0" w:color="auto"/>
                  </w:divBdr>
                  <w:divsChild>
                    <w:div w:id="159008864">
                      <w:marLeft w:val="0"/>
                      <w:marRight w:val="0"/>
                      <w:marTop w:val="0"/>
                      <w:marBottom w:val="0"/>
                      <w:divBdr>
                        <w:top w:val="none" w:sz="0" w:space="0" w:color="auto"/>
                        <w:left w:val="none" w:sz="0" w:space="0" w:color="auto"/>
                        <w:bottom w:val="none" w:sz="0" w:space="0" w:color="auto"/>
                        <w:right w:val="none" w:sz="0" w:space="0" w:color="auto"/>
                      </w:divBdr>
                    </w:div>
                    <w:div w:id="1827237756">
                      <w:marLeft w:val="0"/>
                      <w:marRight w:val="0"/>
                      <w:marTop w:val="0"/>
                      <w:marBottom w:val="0"/>
                      <w:divBdr>
                        <w:top w:val="none" w:sz="0" w:space="0" w:color="auto"/>
                        <w:left w:val="none" w:sz="0" w:space="0" w:color="auto"/>
                        <w:bottom w:val="none" w:sz="0" w:space="0" w:color="auto"/>
                        <w:right w:val="none" w:sz="0" w:space="0" w:color="auto"/>
                      </w:divBdr>
                    </w:div>
                  </w:divsChild>
                </w:div>
                <w:div w:id="723065237">
                  <w:marLeft w:val="0"/>
                  <w:marRight w:val="0"/>
                  <w:marTop w:val="0"/>
                  <w:marBottom w:val="0"/>
                  <w:divBdr>
                    <w:top w:val="none" w:sz="0" w:space="0" w:color="auto"/>
                    <w:left w:val="none" w:sz="0" w:space="0" w:color="auto"/>
                    <w:bottom w:val="none" w:sz="0" w:space="0" w:color="auto"/>
                    <w:right w:val="none" w:sz="0" w:space="0" w:color="auto"/>
                  </w:divBdr>
                  <w:divsChild>
                    <w:div w:id="822938506">
                      <w:marLeft w:val="0"/>
                      <w:marRight w:val="0"/>
                      <w:marTop w:val="0"/>
                      <w:marBottom w:val="0"/>
                      <w:divBdr>
                        <w:top w:val="none" w:sz="0" w:space="0" w:color="auto"/>
                        <w:left w:val="none" w:sz="0" w:space="0" w:color="auto"/>
                        <w:bottom w:val="none" w:sz="0" w:space="0" w:color="auto"/>
                        <w:right w:val="none" w:sz="0" w:space="0" w:color="auto"/>
                      </w:divBdr>
                    </w:div>
                  </w:divsChild>
                </w:div>
                <w:div w:id="738094219">
                  <w:marLeft w:val="0"/>
                  <w:marRight w:val="0"/>
                  <w:marTop w:val="0"/>
                  <w:marBottom w:val="0"/>
                  <w:divBdr>
                    <w:top w:val="none" w:sz="0" w:space="0" w:color="auto"/>
                    <w:left w:val="none" w:sz="0" w:space="0" w:color="auto"/>
                    <w:bottom w:val="none" w:sz="0" w:space="0" w:color="auto"/>
                    <w:right w:val="none" w:sz="0" w:space="0" w:color="auto"/>
                  </w:divBdr>
                  <w:divsChild>
                    <w:div w:id="1767917080">
                      <w:marLeft w:val="0"/>
                      <w:marRight w:val="0"/>
                      <w:marTop w:val="0"/>
                      <w:marBottom w:val="0"/>
                      <w:divBdr>
                        <w:top w:val="none" w:sz="0" w:space="0" w:color="auto"/>
                        <w:left w:val="none" w:sz="0" w:space="0" w:color="auto"/>
                        <w:bottom w:val="none" w:sz="0" w:space="0" w:color="auto"/>
                        <w:right w:val="none" w:sz="0" w:space="0" w:color="auto"/>
                      </w:divBdr>
                    </w:div>
                  </w:divsChild>
                </w:div>
                <w:div w:id="746657242">
                  <w:marLeft w:val="0"/>
                  <w:marRight w:val="0"/>
                  <w:marTop w:val="0"/>
                  <w:marBottom w:val="0"/>
                  <w:divBdr>
                    <w:top w:val="none" w:sz="0" w:space="0" w:color="auto"/>
                    <w:left w:val="none" w:sz="0" w:space="0" w:color="auto"/>
                    <w:bottom w:val="none" w:sz="0" w:space="0" w:color="auto"/>
                    <w:right w:val="none" w:sz="0" w:space="0" w:color="auto"/>
                  </w:divBdr>
                  <w:divsChild>
                    <w:div w:id="1073089913">
                      <w:marLeft w:val="0"/>
                      <w:marRight w:val="0"/>
                      <w:marTop w:val="0"/>
                      <w:marBottom w:val="0"/>
                      <w:divBdr>
                        <w:top w:val="none" w:sz="0" w:space="0" w:color="auto"/>
                        <w:left w:val="none" w:sz="0" w:space="0" w:color="auto"/>
                        <w:bottom w:val="none" w:sz="0" w:space="0" w:color="auto"/>
                        <w:right w:val="none" w:sz="0" w:space="0" w:color="auto"/>
                      </w:divBdr>
                    </w:div>
                    <w:div w:id="1773278097">
                      <w:marLeft w:val="0"/>
                      <w:marRight w:val="0"/>
                      <w:marTop w:val="0"/>
                      <w:marBottom w:val="0"/>
                      <w:divBdr>
                        <w:top w:val="none" w:sz="0" w:space="0" w:color="auto"/>
                        <w:left w:val="none" w:sz="0" w:space="0" w:color="auto"/>
                        <w:bottom w:val="none" w:sz="0" w:space="0" w:color="auto"/>
                        <w:right w:val="none" w:sz="0" w:space="0" w:color="auto"/>
                      </w:divBdr>
                    </w:div>
                  </w:divsChild>
                </w:div>
                <w:div w:id="749471487">
                  <w:marLeft w:val="0"/>
                  <w:marRight w:val="0"/>
                  <w:marTop w:val="0"/>
                  <w:marBottom w:val="0"/>
                  <w:divBdr>
                    <w:top w:val="none" w:sz="0" w:space="0" w:color="auto"/>
                    <w:left w:val="none" w:sz="0" w:space="0" w:color="auto"/>
                    <w:bottom w:val="none" w:sz="0" w:space="0" w:color="auto"/>
                    <w:right w:val="none" w:sz="0" w:space="0" w:color="auto"/>
                  </w:divBdr>
                  <w:divsChild>
                    <w:div w:id="498422621">
                      <w:marLeft w:val="0"/>
                      <w:marRight w:val="0"/>
                      <w:marTop w:val="0"/>
                      <w:marBottom w:val="0"/>
                      <w:divBdr>
                        <w:top w:val="none" w:sz="0" w:space="0" w:color="auto"/>
                        <w:left w:val="none" w:sz="0" w:space="0" w:color="auto"/>
                        <w:bottom w:val="none" w:sz="0" w:space="0" w:color="auto"/>
                        <w:right w:val="none" w:sz="0" w:space="0" w:color="auto"/>
                      </w:divBdr>
                    </w:div>
                  </w:divsChild>
                </w:div>
                <w:div w:id="784616999">
                  <w:marLeft w:val="0"/>
                  <w:marRight w:val="0"/>
                  <w:marTop w:val="0"/>
                  <w:marBottom w:val="0"/>
                  <w:divBdr>
                    <w:top w:val="none" w:sz="0" w:space="0" w:color="auto"/>
                    <w:left w:val="none" w:sz="0" w:space="0" w:color="auto"/>
                    <w:bottom w:val="none" w:sz="0" w:space="0" w:color="auto"/>
                    <w:right w:val="none" w:sz="0" w:space="0" w:color="auto"/>
                  </w:divBdr>
                  <w:divsChild>
                    <w:div w:id="341661707">
                      <w:marLeft w:val="0"/>
                      <w:marRight w:val="0"/>
                      <w:marTop w:val="0"/>
                      <w:marBottom w:val="0"/>
                      <w:divBdr>
                        <w:top w:val="none" w:sz="0" w:space="0" w:color="auto"/>
                        <w:left w:val="none" w:sz="0" w:space="0" w:color="auto"/>
                        <w:bottom w:val="none" w:sz="0" w:space="0" w:color="auto"/>
                        <w:right w:val="none" w:sz="0" w:space="0" w:color="auto"/>
                      </w:divBdr>
                    </w:div>
                    <w:div w:id="1382094086">
                      <w:marLeft w:val="0"/>
                      <w:marRight w:val="0"/>
                      <w:marTop w:val="0"/>
                      <w:marBottom w:val="0"/>
                      <w:divBdr>
                        <w:top w:val="none" w:sz="0" w:space="0" w:color="auto"/>
                        <w:left w:val="none" w:sz="0" w:space="0" w:color="auto"/>
                        <w:bottom w:val="none" w:sz="0" w:space="0" w:color="auto"/>
                        <w:right w:val="none" w:sz="0" w:space="0" w:color="auto"/>
                      </w:divBdr>
                    </w:div>
                  </w:divsChild>
                </w:div>
                <w:div w:id="857697732">
                  <w:marLeft w:val="0"/>
                  <w:marRight w:val="0"/>
                  <w:marTop w:val="0"/>
                  <w:marBottom w:val="0"/>
                  <w:divBdr>
                    <w:top w:val="none" w:sz="0" w:space="0" w:color="auto"/>
                    <w:left w:val="none" w:sz="0" w:space="0" w:color="auto"/>
                    <w:bottom w:val="none" w:sz="0" w:space="0" w:color="auto"/>
                    <w:right w:val="none" w:sz="0" w:space="0" w:color="auto"/>
                  </w:divBdr>
                  <w:divsChild>
                    <w:div w:id="15737980">
                      <w:marLeft w:val="0"/>
                      <w:marRight w:val="0"/>
                      <w:marTop w:val="0"/>
                      <w:marBottom w:val="0"/>
                      <w:divBdr>
                        <w:top w:val="none" w:sz="0" w:space="0" w:color="auto"/>
                        <w:left w:val="none" w:sz="0" w:space="0" w:color="auto"/>
                        <w:bottom w:val="none" w:sz="0" w:space="0" w:color="auto"/>
                        <w:right w:val="none" w:sz="0" w:space="0" w:color="auto"/>
                      </w:divBdr>
                    </w:div>
                  </w:divsChild>
                </w:div>
                <w:div w:id="862206522">
                  <w:marLeft w:val="0"/>
                  <w:marRight w:val="0"/>
                  <w:marTop w:val="0"/>
                  <w:marBottom w:val="0"/>
                  <w:divBdr>
                    <w:top w:val="none" w:sz="0" w:space="0" w:color="auto"/>
                    <w:left w:val="none" w:sz="0" w:space="0" w:color="auto"/>
                    <w:bottom w:val="none" w:sz="0" w:space="0" w:color="auto"/>
                    <w:right w:val="none" w:sz="0" w:space="0" w:color="auto"/>
                  </w:divBdr>
                  <w:divsChild>
                    <w:div w:id="1925990153">
                      <w:marLeft w:val="0"/>
                      <w:marRight w:val="0"/>
                      <w:marTop w:val="0"/>
                      <w:marBottom w:val="0"/>
                      <w:divBdr>
                        <w:top w:val="none" w:sz="0" w:space="0" w:color="auto"/>
                        <w:left w:val="none" w:sz="0" w:space="0" w:color="auto"/>
                        <w:bottom w:val="none" w:sz="0" w:space="0" w:color="auto"/>
                        <w:right w:val="none" w:sz="0" w:space="0" w:color="auto"/>
                      </w:divBdr>
                    </w:div>
                  </w:divsChild>
                </w:div>
                <w:div w:id="864487025">
                  <w:marLeft w:val="0"/>
                  <w:marRight w:val="0"/>
                  <w:marTop w:val="0"/>
                  <w:marBottom w:val="0"/>
                  <w:divBdr>
                    <w:top w:val="none" w:sz="0" w:space="0" w:color="auto"/>
                    <w:left w:val="none" w:sz="0" w:space="0" w:color="auto"/>
                    <w:bottom w:val="none" w:sz="0" w:space="0" w:color="auto"/>
                    <w:right w:val="none" w:sz="0" w:space="0" w:color="auto"/>
                  </w:divBdr>
                  <w:divsChild>
                    <w:div w:id="609969067">
                      <w:marLeft w:val="0"/>
                      <w:marRight w:val="0"/>
                      <w:marTop w:val="0"/>
                      <w:marBottom w:val="0"/>
                      <w:divBdr>
                        <w:top w:val="none" w:sz="0" w:space="0" w:color="auto"/>
                        <w:left w:val="none" w:sz="0" w:space="0" w:color="auto"/>
                        <w:bottom w:val="none" w:sz="0" w:space="0" w:color="auto"/>
                        <w:right w:val="none" w:sz="0" w:space="0" w:color="auto"/>
                      </w:divBdr>
                    </w:div>
                  </w:divsChild>
                </w:div>
                <w:div w:id="900947181">
                  <w:marLeft w:val="0"/>
                  <w:marRight w:val="0"/>
                  <w:marTop w:val="0"/>
                  <w:marBottom w:val="0"/>
                  <w:divBdr>
                    <w:top w:val="none" w:sz="0" w:space="0" w:color="auto"/>
                    <w:left w:val="none" w:sz="0" w:space="0" w:color="auto"/>
                    <w:bottom w:val="none" w:sz="0" w:space="0" w:color="auto"/>
                    <w:right w:val="none" w:sz="0" w:space="0" w:color="auto"/>
                  </w:divBdr>
                  <w:divsChild>
                    <w:div w:id="600533531">
                      <w:marLeft w:val="0"/>
                      <w:marRight w:val="0"/>
                      <w:marTop w:val="0"/>
                      <w:marBottom w:val="0"/>
                      <w:divBdr>
                        <w:top w:val="none" w:sz="0" w:space="0" w:color="auto"/>
                        <w:left w:val="none" w:sz="0" w:space="0" w:color="auto"/>
                        <w:bottom w:val="none" w:sz="0" w:space="0" w:color="auto"/>
                        <w:right w:val="none" w:sz="0" w:space="0" w:color="auto"/>
                      </w:divBdr>
                    </w:div>
                    <w:div w:id="603728112">
                      <w:marLeft w:val="0"/>
                      <w:marRight w:val="0"/>
                      <w:marTop w:val="0"/>
                      <w:marBottom w:val="0"/>
                      <w:divBdr>
                        <w:top w:val="none" w:sz="0" w:space="0" w:color="auto"/>
                        <w:left w:val="none" w:sz="0" w:space="0" w:color="auto"/>
                        <w:bottom w:val="none" w:sz="0" w:space="0" w:color="auto"/>
                        <w:right w:val="none" w:sz="0" w:space="0" w:color="auto"/>
                      </w:divBdr>
                    </w:div>
                    <w:div w:id="1434864002">
                      <w:marLeft w:val="0"/>
                      <w:marRight w:val="0"/>
                      <w:marTop w:val="0"/>
                      <w:marBottom w:val="0"/>
                      <w:divBdr>
                        <w:top w:val="none" w:sz="0" w:space="0" w:color="auto"/>
                        <w:left w:val="none" w:sz="0" w:space="0" w:color="auto"/>
                        <w:bottom w:val="none" w:sz="0" w:space="0" w:color="auto"/>
                        <w:right w:val="none" w:sz="0" w:space="0" w:color="auto"/>
                      </w:divBdr>
                    </w:div>
                  </w:divsChild>
                </w:div>
                <w:div w:id="901524877">
                  <w:marLeft w:val="0"/>
                  <w:marRight w:val="0"/>
                  <w:marTop w:val="0"/>
                  <w:marBottom w:val="0"/>
                  <w:divBdr>
                    <w:top w:val="none" w:sz="0" w:space="0" w:color="auto"/>
                    <w:left w:val="none" w:sz="0" w:space="0" w:color="auto"/>
                    <w:bottom w:val="none" w:sz="0" w:space="0" w:color="auto"/>
                    <w:right w:val="none" w:sz="0" w:space="0" w:color="auto"/>
                  </w:divBdr>
                  <w:divsChild>
                    <w:div w:id="1984774156">
                      <w:marLeft w:val="0"/>
                      <w:marRight w:val="0"/>
                      <w:marTop w:val="0"/>
                      <w:marBottom w:val="0"/>
                      <w:divBdr>
                        <w:top w:val="none" w:sz="0" w:space="0" w:color="auto"/>
                        <w:left w:val="none" w:sz="0" w:space="0" w:color="auto"/>
                        <w:bottom w:val="none" w:sz="0" w:space="0" w:color="auto"/>
                        <w:right w:val="none" w:sz="0" w:space="0" w:color="auto"/>
                      </w:divBdr>
                    </w:div>
                  </w:divsChild>
                </w:div>
                <w:div w:id="909190257">
                  <w:marLeft w:val="0"/>
                  <w:marRight w:val="0"/>
                  <w:marTop w:val="0"/>
                  <w:marBottom w:val="0"/>
                  <w:divBdr>
                    <w:top w:val="none" w:sz="0" w:space="0" w:color="auto"/>
                    <w:left w:val="none" w:sz="0" w:space="0" w:color="auto"/>
                    <w:bottom w:val="none" w:sz="0" w:space="0" w:color="auto"/>
                    <w:right w:val="none" w:sz="0" w:space="0" w:color="auto"/>
                  </w:divBdr>
                  <w:divsChild>
                    <w:div w:id="2066709671">
                      <w:marLeft w:val="0"/>
                      <w:marRight w:val="0"/>
                      <w:marTop w:val="0"/>
                      <w:marBottom w:val="0"/>
                      <w:divBdr>
                        <w:top w:val="none" w:sz="0" w:space="0" w:color="auto"/>
                        <w:left w:val="none" w:sz="0" w:space="0" w:color="auto"/>
                        <w:bottom w:val="none" w:sz="0" w:space="0" w:color="auto"/>
                        <w:right w:val="none" w:sz="0" w:space="0" w:color="auto"/>
                      </w:divBdr>
                    </w:div>
                  </w:divsChild>
                </w:div>
                <w:div w:id="929504652">
                  <w:marLeft w:val="0"/>
                  <w:marRight w:val="0"/>
                  <w:marTop w:val="0"/>
                  <w:marBottom w:val="0"/>
                  <w:divBdr>
                    <w:top w:val="none" w:sz="0" w:space="0" w:color="auto"/>
                    <w:left w:val="none" w:sz="0" w:space="0" w:color="auto"/>
                    <w:bottom w:val="none" w:sz="0" w:space="0" w:color="auto"/>
                    <w:right w:val="none" w:sz="0" w:space="0" w:color="auto"/>
                  </w:divBdr>
                  <w:divsChild>
                    <w:div w:id="2022975822">
                      <w:marLeft w:val="0"/>
                      <w:marRight w:val="0"/>
                      <w:marTop w:val="0"/>
                      <w:marBottom w:val="0"/>
                      <w:divBdr>
                        <w:top w:val="none" w:sz="0" w:space="0" w:color="auto"/>
                        <w:left w:val="none" w:sz="0" w:space="0" w:color="auto"/>
                        <w:bottom w:val="none" w:sz="0" w:space="0" w:color="auto"/>
                        <w:right w:val="none" w:sz="0" w:space="0" w:color="auto"/>
                      </w:divBdr>
                    </w:div>
                  </w:divsChild>
                </w:div>
                <w:div w:id="951472205">
                  <w:marLeft w:val="0"/>
                  <w:marRight w:val="0"/>
                  <w:marTop w:val="0"/>
                  <w:marBottom w:val="0"/>
                  <w:divBdr>
                    <w:top w:val="none" w:sz="0" w:space="0" w:color="auto"/>
                    <w:left w:val="none" w:sz="0" w:space="0" w:color="auto"/>
                    <w:bottom w:val="none" w:sz="0" w:space="0" w:color="auto"/>
                    <w:right w:val="none" w:sz="0" w:space="0" w:color="auto"/>
                  </w:divBdr>
                  <w:divsChild>
                    <w:div w:id="404913794">
                      <w:marLeft w:val="0"/>
                      <w:marRight w:val="0"/>
                      <w:marTop w:val="0"/>
                      <w:marBottom w:val="0"/>
                      <w:divBdr>
                        <w:top w:val="none" w:sz="0" w:space="0" w:color="auto"/>
                        <w:left w:val="none" w:sz="0" w:space="0" w:color="auto"/>
                        <w:bottom w:val="none" w:sz="0" w:space="0" w:color="auto"/>
                        <w:right w:val="none" w:sz="0" w:space="0" w:color="auto"/>
                      </w:divBdr>
                    </w:div>
                    <w:div w:id="754596488">
                      <w:marLeft w:val="0"/>
                      <w:marRight w:val="0"/>
                      <w:marTop w:val="0"/>
                      <w:marBottom w:val="0"/>
                      <w:divBdr>
                        <w:top w:val="none" w:sz="0" w:space="0" w:color="auto"/>
                        <w:left w:val="none" w:sz="0" w:space="0" w:color="auto"/>
                        <w:bottom w:val="none" w:sz="0" w:space="0" w:color="auto"/>
                        <w:right w:val="none" w:sz="0" w:space="0" w:color="auto"/>
                      </w:divBdr>
                    </w:div>
                    <w:div w:id="1685093356">
                      <w:marLeft w:val="0"/>
                      <w:marRight w:val="0"/>
                      <w:marTop w:val="0"/>
                      <w:marBottom w:val="0"/>
                      <w:divBdr>
                        <w:top w:val="none" w:sz="0" w:space="0" w:color="auto"/>
                        <w:left w:val="none" w:sz="0" w:space="0" w:color="auto"/>
                        <w:bottom w:val="none" w:sz="0" w:space="0" w:color="auto"/>
                        <w:right w:val="none" w:sz="0" w:space="0" w:color="auto"/>
                      </w:divBdr>
                    </w:div>
                  </w:divsChild>
                </w:div>
                <w:div w:id="952663689">
                  <w:marLeft w:val="0"/>
                  <w:marRight w:val="0"/>
                  <w:marTop w:val="0"/>
                  <w:marBottom w:val="0"/>
                  <w:divBdr>
                    <w:top w:val="none" w:sz="0" w:space="0" w:color="auto"/>
                    <w:left w:val="none" w:sz="0" w:space="0" w:color="auto"/>
                    <w:bottom w:val="none" w:sz="0" w:space="0" w:color="auto"/>
                    <w:right w:val="none" w:sz="0" w:space="0" w:color="auto"/>
                  </w:divBdr>
                  <w:divsChild>
                    <w:div w:id="292248941">
                      <w:marLeft w:val="0"/>
                      <w:marRight w:val="0"/>
                      <w:marTop w:val="0"/>
                      <w:marBottom w:val="0"/>
                      <w:divBdr>
                        <w:top w:val="none" w:sz="0" w:space="0" w:color="auto"/>
                        <w:left w:val="none" w:sz="0" w:space="0" w:color="auto"/>
                        <w:bottom w:val="none" w:sz="0" w:space="0" w:color="auto"/>
                        <w:right w:val="none" w:sz="0" w:space="0" w:color="auto"/>
                      </w:divBdr>
                    </w:div>
                  </w:divsChild>
                </w:div>
                <w:div w:id="965047197">
                  <w:marLeft w:val="0"/>
                  <w:marRight w:val="0"/>
                  <w:marTop w:val="0"/>
                  <w:marBottom w:val="0"/>
                  <w:divBdr>
                    <w:top w:val="none" w:sz="0" w:space="0" w:color="auto"/>
                    <w:left w:val="none" w:sz="0" w:space="0" w:color="auto"/>
                    <w:bottom w:val="none" w:sz="0" w:space="0" w:color="auto"/>
                    <w:right w:val="none" w:sz="0" w:space="0" w:color="auto"/>
                  </w:divBdr>
                  <w:divsChild>
                    <w:div w:id="294918404">
                      <w:marLeft w:val="0"/>
                      <w:marRight w:val="0"/>
                      <w:marTop w:val="0"/>
                      <w:marBottom w:val="0"/>
                      <w:divBdr>
                        <w:top w:val="none" w:sz="0" w:space="0" w:color="auto"/>
                        <w:left w:val="none" w:sz="0" w:space="0" w:color="auto"/>
                        <w:bottom w:val="none" w:sz="0" w:space="0" w:color="auto"/>
                        <w:right w:val="none" w:sz="0" w:space="0" w:color="auto"/>
                      </w:divBdr>
                    </w:div>
                  </w:divsChild>
                </w:div>
                <w:div w:id="988636074">
                  <w:marLeft w:val="0"/>
                  <w:marRight w:val="0"/>
                  <w:marTop w:val="0"/>
                  <w:marBottom w:val="0"/>
                  <w:divBdr>
                    <w:top w:val="none" w:sz="0" w:space="0" w:color="auto"/>
                    <w:left w:val="none" w:sz="0" w:space="0" w:color="auto"/>
                    <w:bottom w:val="none" w:sz="0" w:space="0" w:color="auto"/>
                    <w:right w:val="none" w:sz="0" w:space="0" w:color="auto"/>
                  </w:divBdr>
                  <w:divsChild>
                    <w:div w:id="967201085">
                      <w:marLeft w:val="0"/>
                      <w:marRight w:val="0"/>
                      <w:marTop w:val="0"/>
                      <w:marBottom w:val="0"/>
                      <w:divBdr>
                        <w:top w:val="none" w:sz="0" w:space="0" w:color="auto"/>
                        <w:left w:val="none" w:sz="0" w:space="0" w:color="auto"/>
                        <w:bottom w:val="none" w:sz="0" w:space="0" w:color="auto"/>
                        <w:right w:val="none" w:sz="0" w:space="0" w:color="auto"/>
                      </w:divBdr>
                    </w:div>
                  </w:divsChild>
                </w:div>
                <w:div w:id="1002468934">
                  <w:marLeft w:val="0"/>
                  <w:marRight w:val="0"/>
                  <w:marTop w:val="0"/>
                  <w:marBottom w:val="0"/>
                  <w:divBdr>
                    <w:top w:val="none" w:sz="0" w:space="0" w:color="auto"/>
                    <w:left w:val="none" w:sz="0" w:space="0" w:color="auto"/>
                    <w:bottom w:val="none" w:sz="0" w:space="0" w:color="auto"/>
                    <w:right w:val="none" w:sz="0" w:space="0" w:color="auto"/>
                  </w:divBdr>
                  <w:divsChild>
                    <w:div w:id="1308776939">
                      <w:marLeft w:val="0"/>
                      <w:marRight w:val="0"/>
                      <w:marTop w:val="0"/>
                      <w:marBottom w:val="0"/>
                      <w:divBdr>
                        <w:top w:val="none" w:sz="0" w:space="0" w:color="auto"/>
                        <w:left w:val="none" w:sz="0" w:space="0" w:color="auto"/>
                        <w:bottom w:val="none" w:sz="0" w:space="0" w:color="auto"/>
                        <w:right w:val="none" w:sz="0" w:space="0" w:color="auto"/>
                      </w:divBdr>
                    </w:div>
                  </w:divsChild>
                </w:div>
                <w:div w:id="1024211304">
                  <w:marLeft w:val="0"/>
                  <w:marRight w:val="0"/>
                  <w:marTop w:val="0"/>
                  <w:marBottom w:val="0"/>
                  <w:divBdr>
                    <w:top w:val="none" w:sz="0" w:space="0" w:color="auto"/>
                    <w:left w:val="none" w:sz="0" w:space="0" w:color="auto"/>
                    <w:bottom w:val="none" w:sz="0" w:space="0" w:color="auto"/>
                    <w:right w:val="none" w:sz="0" w:space="0" w:color="auto"/>
                  </w:divBdr>
                  <w:divsChild>
                    <w:div w:id="1037193046">
                      <w:marLeft w:val="0"/>
                      <w:marRight w:val="0"/>
                      <w:marTop w:val="0"/>
                      <w:marBottom w:val="0"/>
                      <w:divBdr>
                        <w:top w:val="none" w:sz="0" w:space="0" w:color="auto"/>
                        <w:left w:val="none" w:sz="0" w:space="0" w:color="auto"/>
                        <w:bottom w:val="none" w:sz="0" w:space="0" w:color="auto"/>
                        <w:right w:val="none" w:sz="0" w:space="0" w:color="auto"/>
                      </w:divBdr>
                    </w:div>
                  </w:divsChild>
                </w:div>
                <w:div w:id="1031539298">
                  <w:marLeft w:val="0"/>
                  <w:marRight w:val="0"/>
                  <w:marTop w:val="0"/>
                  <w:marBottom w:val="0"/>
                  <w:divBdr>
                    <w:top w:val="none" w:sz="0" w:space="0" w:color="auto"/>
                    <w:left w:val="none" w:sz="0" w:space="0" w:color="auto"/>
                    <w:bottom w:val="none" w:sz="0" w:space="0" w:color="auto"/>
                    <w:right w:val="none" w:sz="0" w:space="0" w:color="auto"/>
                  </w:divBdr>
                  <w:divsChild>
                    <w:div w:id="1900550147">
                      <w:marLeft w:val="0"/>
                      <w:marRight w:val="0"/>
                      <w:marTop w:val="0"/>
                      <w:marBottom w:val="0"/>
                      <w:divBdr>
                        <w:top w:val="none" w:sz="0" w:space="0" w:color="auto"/>
                        <w:left w:val="none" w:sz="0" w:space="0" w:color="auto"/>
                        <w:bottom w:val="none" w:sz="0" w:space="0" w:color="auto"/>
                        <w:right w:val="none" w:sz="0" w:space="0" w:color="auto"/>
                      </w:divBdr>
                    </w:div>
                  </w:divsChild>
                </w:div>
                <w:div w:id="1038772731">
                  <w:marLeft w:val="0"/>
                  <w:marRight w:val="0"/>
                  <w:marTop w:val="0"/>
                  <w:marBottom w:val="0"/>
                  <w:divBdr>
                    <w:top w:val="none" w:sz="0" w:space="0" w:color="auto"/>
                    <w:left w:val="none" w:sz="0" w:space="0" w:color="auto"/>
                    <w:bottom w:val="none" w:sz="0" w:space="0" w:color="auto"/>
                    <w:right w:val="none" w:sz="0" w:space="0" w:color="auto"/>
                  </w:divBdr>
                  <w:divsChild>
                    <w:div w:id="690912149">
                      <w:marLeft w:val="0"/>
                      <w:marRight w:val="0"/>
                      <w:marTop w:val="0"/>
                      <w:marBottom w:val="0"/>
                      <w:divBdr>
                        <w:top w:val="none" w:sz="0" w:space="0" w:color="auto"/>
                        <w:left w:val="none" w:sz="0" w:space="0" w:color="auto"/>
                        <w:bottom w:val="none" w:sz="0" w:space="0" w:color="auto"/>
                        <w:right w:val="none" w:sz="0" w:space="0" w:color="auto"/>
                      </w:divBdr>
                    </w:div>
                  </w:divsChild>
                </w:div>
                <w:div w:id="1047873916">
                  <w:marLeft w:val="0"/>
                  <w:marRight w:val="0"/>
                  <w:marTop w:val="0"/>
                  <w:marBottom w:val="0"/>
                  <w:divBdr>
                    <w:top w:val="none" w:sz="0" w:space="0" w:color="auto"/>
                    <w:left w:val="none" w:sz="0" w:space="0" w:color="auto"/>
                    <w:bottom w:val="none" w:sz="0" w:space="0" w:color="auto"/>
                    <w:right w:val="none" w:sz="0" w:space="0" w:color="auto"/>
                  </w:divBdr>
                  <w:divsChild>
                    <w:div w:id="1458985838">
                      <w:marLeft w:val="0"/>
                      <w:marRight w:val="0"/>
                      <w:marTop w:val="0"/>
                      <w:marBottom w:val="0"/>
                      <w:divBdr>
                        <w:top w:val="none" w:sz="0" w:space="0" w:color="auto"/>
                        <w:left w:val="none" w:sz="0" w:space="0" w:color="auto"/>
                        <w:bottom w:val="none" w:sz="0" w:space="0" w:color="auto"/>
                        <w:right w:val="none" w:sz="0" w:space="0" w:color="auto"/>
                      </w:divBdr>
                    </w:div>
                  </w:divsChild>
                </w:div>
                <w:div w:id="1071006407">
                  <w:marLeft w:val="0"/>
                  <w:marRight w:val="0"/>
                  <w:marTop w:val="0"/>
                  <w:marBottom w:val="0"/>
                  <w:divBdr>
                    <w:top w:val="none" w:sz="0" w:space="0" w:color="auto"/>
                    <w:left w:val="none" w:sz="0" w:space="0" w:color="auto"/>
                    <w:bottom w:val="none" w:sz="0" w:space="0" w:color="auto"/>
                    <w:right w:val="none" w:sz="0" w:space="0" w:color="auto"/>
                  </w:divBdr>
                  <w:divsChild>
                    <w:div w:id="224994014">
                      <w:marLeft w:val="0"/>
                      <w:marRight w:val="0"/>
                      <w:marTop w:val="0"/>
                      <w:marBottom w:val="0"/>
                      <w:divBdr>
                        <w:top w:val="none" w:sz="0" w:space="0" w:color="auto"/>
                        <w:left w:val="none" w:sz="0" w:space="0" w:color="auto"/>
                        <w:bottom w:val="none" w:sz="0" w:space="0" w:color="auto"/>
                        <w:right w:val="none" w:sz="0" w:space="0" w:color="auto"/>
                      </w:divBdr>
                    </w:div>
                  </w:divsChild>
                </w:div>
                <w:div w:id="1119880694">
                  <w:marLeft w:val="0"/>
                  <w:marRight w:val="0"/>
                  <w:marTop w:val="0"/>
                  <w:marBottom w:val="0"/>
                  <w:divBdr>
                    <w:top w:val="none" w:sz="0" w:space="0" w:color="auto"/>
                    <w:left w:val="none" w:sz="0" w:space="0" w:color="auto"/>
                    <w:bottom w:val="none" w:sz="0" w:space="0" w:color="auto"/>
                    <w:right w:val="none" w:sz="0" w:space="0" w:color="auto"/>
                  </w:divBdr>
                  <w:divsChild>
                    <w:div w:id="2112508662">
                      <w:marLeft w:val="0"/>
                      <w:marRight w:val="0"/>
                      <w:marTop w:val="0"/>
                      <w:marBottom w:val="0"/>
                      <w:divBdr>
                        <w:top w:val="none" w:sz="0" w:space="0" w:color="auto"/>
                        <w:left w:val="none" w:sz="0" w:space="0" w:color="auto"/>
                        <w:bottom w:val="none" w:sz="0" w:space="0" w:color="auto"/>
                        <w:right w:val="none" w:sz="0" w:space="0" w:color="auto"/>
                      </w:divBdr>
                    </w:div>
                  </w:divsChild>
                </w:div>
                <w:div w:id="1133447587">
                  <w:marLeft w:val="0"/>
                  <w:marRight w:val="0"/>
                  <w:marTop w:val="0"/>
                  <w:marBottom w:val="0"/>
                  <w:divBdr>
                    <w:top w:val="none" w:sz="0" w:space="0" w:color="auto"/>
                    <w:left w:val="none" w:sz="0" w:space="0" w:color="auto"/>
                    <w:bottom w:val="none" w:sz="0" w:space="0" w:color="auto"/>
                    <w:right w:val="none" w:sz="0" w:space="0" w:color="auto"/>
                  </w:divBdr>
                  <w:divsChild>
                    <w:div w:id="23335589">
                      <w:marLeft w:val="0"/>
                      <w:marRight w:val="0"/>
                      <w:marTop w:val="0"/>
                      <w:marBottom w:val="0"/>
                      <w:divBdr>
                        <w:top w:val="none" w:sz="0" w:space="0" w:color="auto"/>
                        <w:left w:val="none" w:sz="0" w:space="0" w:color="auto"/>
                        <w:bottom w:val="none" w:sz="0" w:space="0" w:color="auto"/>
                        <w:right w:val="none" w:sz="0" w:space="0" w:color="auto"/>
                      </w:divBdr>
                    </w:div>
                  </w:divsChild>
                </w:div>
                <w:div w:id="1191139001">
                  <w:marLeft w:val="0"/>
                  <w:marRight w:val="0"/>
                  <w:marTop w:val="0"/>
                  <w:marBottom w:val="0"/>
                  <w:divBdr>
                    <w:top w:val="none" w:sz="0" w:space="0" w:color="auto"/>
                    <w:left w:val="none" w:sz="0" w:space="0" w:color="auto"/>
                    <w:bottom w:val="none" w:sz="0" w:space="0" w:color="auto"/>
                    <w:right w:val="none" w:sz="0" w:space="0" w:color="auto"/>
                  </w:divBdr>
                  <w:divsChild>
                    <w:div w:id="1379471319">
                      <w:marLeft w:val="0"/>
                      <w:marRight w:val="0"/>
                      <w:marTop w:val="0"/>
                      <w:marBottom w:val="0"/>
                      <w:divBdr>
                        <w:top w:val="none" w:sz="0" w:space="0" w:color="auto"/>
                        <w:left w:val="none" w:sz="0" w:space="0" w:color="auto"/>
                        <w:bottom w:val="none" w:sz="0" w:space="0" w:color="auto"/>
                        <w:right w:val="none" w:sz="0" w:space="0" w:color="auto"/>
                      </w:divBdr>
                    </w:div>
                  </w:divsChild>
                </w:div>
                <w:div w:id="1194802513">
                  <w:marLeft w:val="0"/>
                  <w:marRight w:val="0"/>
                  <w:marTop w:val="0"/>
                  <w:marBottom w:val="0"/>
                  <w:divBdr>
                    <w:top w:val="none" w:sz="0" w:space="0" w:color="auto"/>
                    <w:left w:val="none" w:sz="0" w:space="0" w:color="auto"/>
                    <w:bottom w:val="none" w:sz="0" w:space="0" w:color="auto"/>
                    <w:right w:val="none" w:sz="0" w:space="0" w:color="auto"/>
                  </w:divBdr>
                  <w:divsChild>
                    <w:div w:id="23484156">
                      <w:marLeft w:val="0"/>
                      <w:marRight w:val="0"/>
                      <w:marTop w:val="0"/>
                      <w:marBottom w:val="0"/>
                      <w:divBdr>
                        <w:top w:val="none" w:sz="0" w:space="0" w:color="auto"/>
                        <w:left w:val="none" w:sz="0" w:space="0" w:color="auto"/>
                        <w:bottom w:val="none" w:sz="0" w:space="0" w:color="auto"/>
                        <w:right w:val="none" w:sz="0" w:space="0" w:color="auto"/>
                      </w:divBdr>
                    </w:div>
                    <w:div w:id="346296386">
                      <w:marLeft w:val="0"/>
                      <w:marRight w:val="0"/>
                      <w:marTop w:val="0"/>
                      <w:marBottom w:val="0"/>
                      <w:divBdr>
                        <w:top w:val="none" w:sz="0" w:space="0" w:color="auto"/>
                        <w:left w:val="none" w:sz="0" w:space="0" w:color="auto"/>
                        <w:bottom w:val="none" w:sz="0" w:space="0" w:color="auto"/>
                        <w:right w:val="none" w:sz="0" w:space="0" w:color="auto"/>
                      </w:divBdr>
                    </w:div>
                    <w:div w:id="607473441">
                      <w:marLeft w:val="0"/>
                      <w:marRight w:val="0"/>
                      <w:marTop w:val="0"/>
                      <w:marBottom w:val="0"/>
                      <w:divBdr>
                        <w:top w:val="none" w:sz="0" w:space="0" w:color="auto"/>
                        <w:left w:val="none" w:sz="0" w:space="0" w:color="auto"/>
                        <w:bottom w:val="none" w:sz="0" w:space="0" w:color="auto"/>
                        <w:right w:val="none" w:sz="0" w:space="0" w:color="auto"/>
                      </w:divBdr>
                    </w:div>
                    <w:div w:id="1210338923">
                      <w:marLeft w:val="0"/>
                      <w:marRight w:val="0"/>
                      <w:marTop w:val="0"/>
                      <w:marBottom w:val="0"/>
                      <w:divBdr>
                        <w:top w:val="none" w:sz="0" w:space="0" w:color="auto"/>
                        <w:left w:val="none" w:sz="0" w:space="0" w:color="auto"/>
                        <w:bottom w:val="none" w:sz="0" w:space="0" w:color="auto"/>
                        <w:right w:val="none" w:sz="0" w:space="0" w:color="auto"/>
                      </w:divBdr>
                    </w:div>
                  </w:divsChild>
                </w:div>
                <w:div w:id="1204054637">
                  <w:marLeft w:val="0"/>
                  <w:marRight w:val="0"/>
                  <w:marTop w:val="0"/>
                  <w:marBottom w:val="0"/>
                  <w:divBdr>
                    <w:top w:val="none" w:sz="0" w:space="0" w:color="auto"/>
                    <w:left w:val="none" w:sz="0" w:space="0" w:color="auto"/>
                    <w:bottom w:val="none" w:sz="0" w:space="0" w:color="auto"/>
                    <w:right w:val="none" w:sz="0" w:space="0" w:color="auto"/>
                  </w:divBdr>
                  <w:divsChild>
                    <w:div w:id="204565250">
                      <w:marLeft w:val="0"/>
                      <w:marRight w:val="0"/>
                      <w:marTop w:val="0"/>
                      <w:marBottom w:val="0"/>
                      <w:divBdr>
                        <w:top w:val="none" w:sz="0" w:space="0" w:color="auto"/>
                        <w:left w:val="none" w:sz="0" w:space="0" w:color="auto"/>
                        <w:bottom w:val="none" w:sz="0" w:space="0" w:color="auto"/>
                        <w:right w:val="none" w:sz="0" w:space="0" w:color="auto"/>
                      </w:divBdr>
                    </w:div>
                  </w:divsChild>
                </w:div>
                <w:div w:id="1216503723">
                  <w:marLeft w:val="0"/>
                  <w:marRight w:val="0"/>
                  <w:marTop w:val="0"/>
                  <w:marBottom w:val="0"/>
                  <w:divBdr>
                    <w:top w:val="none" w:sz="0" w:space="0" w:color="auto"/>
                    <w:left w:val="none" w:sz="0" w:space="0" w:color="auto"/>
                    <w:bottom w:val="none" w:sz="0" w:space="0" w:color="auto"/>
                    <w:right w:val="none" w:sz="0" w:space="0" w:color="auto"/>
                  </w:divBdr>
                  <w:divsChild>
                    <w:div w:id="385296715">
                      <w:marLeft w:val="0"/>
                      <w:marRight w:val="0"/>
                      <w:marTop w:val="0"/>
                      <w:marBottom w:val="0"/>
                      <w:divBdr>
                        <w:top w:val="none" w:sz="0" w:space="0" w:color="auto"/>
                        <w:left w:val="none" w:sz="0" w:space="0" w:color="auto"/>
                        <w:bottom w:val="none" w:sz="0" w:space="0" w:color="auto"/>
                        <w:right w:val="none" w:sz="0" w:space="0" w:color="auto"/>
                      </w:divBdr>
                    </w:div>
                  </w:divsChild>
                </w:div>
                <w:div w:id="1241408386">
                  <w:marLeft w:val="0"/>
                  <w:marRight w:val="0"/>
                  <w:marTop w:val="0"/>
                  <w:marBottom w:val="0"/>
                  <w:divBdr>
                    <w:top w:val="none" w:sz="0" w:space="0" w:color="auto"/>
                    <w:left w:val="none" w:sz="0" w:space="0" w:color="auto"/>
                    <w:bottom w:val="none" w:sz="0" w:space="0" w:color="auto"/>
                    <w:right w:val="none" w:sz="0" w:space="0" w:color="auto"/>
                  </w:divBdr>
                  <w:divsChild>
                    <w:div w:id="833225490">
                      <w:marLeft w:val="0"/>
                      <w:marRight w:val="0"/>
                      <w:marTop w:val="0"/>
                      <w:marBottom w:val="0"/>
                      <w:divBdr>
                        <w:top w:val="none" w:sz="0" w:space="0" w:color="auto"/>
                        <w:left w:val="none" w:sz="0" w:space="0" w:color="auto"/>
                        <w:bottom w:val="none" w:sz="0" w:space="0" w:color="auto"/>
                        <w:right w:val="none" w:sz="0" w:space="0" w:color="auto"/>
                      </w:divBdr>
                    </w:div>
                  </w:divsChild>
                </w:div>
                <w:div w:id="1250702240">
                  <w:marLeft w:val="0"/>
                  <w:marRight w:val="0"/>
                  <w:marTop w:val="0"/>
                  <w:marBottom w:val="0"/>
                  <w:divBdr>
                    <w:top w:val="none" w:sz="0" w:space="0" w:color="auto"/>
                    <w:left w:val="none" w:sz="0" w:space="0" w:color="auto"/>
                    <w:bottom w:val="none" w:sz="0" w:space="0" w:color="auto"/>
                    <w:right w:val="none" w:sz="0" w:space="0" w:color="auto"/>
                  </w:divBdr>
                  <w:divsChild>
                    <w:div w:id="1100905109">
                      <w:marLeft w:val="0"/>
                      <w:marRight w:val="0"/>
                      <w:marTop w:val="0"/>
                      <w:marBottom w:val="0"/>
                      <w:divBdr>
                        <w:top w:val="none" w:sz="0" w:space="0" w:color="auto"/>
                        <w:left w:val="none" w:sz="0" w:space="0" w:color="auto"/>
                        <w:bottom w:val="none" w:sz="0" w:space="0" w:color="auto"/>
                        <w:right w:val="none" w:sz="0" w:space="0" w:color="auto"/>
                      </w:divBdr>
                    </w:div>
                  </w:divsChild>
                </w:div>
                <w:div w:id="1270813348">
                  <w:marLeft w:val="0"/>
                  <w:marRight w:val="0"/>
                  <w:marTop w:val="0"/>
                  <w:marBottom w:val="0"/>
                  <w:divBdr>
                    <w:top w:val="none" w:sz="0" w:space="0" w:color="auto"/>
                    <w:left w:val="none" w:sz="0" w:space="0" w:color="auto"/>
                    <w:bottom w:val="none" w:sz="0" w:space="0" w:color="auto"/>
                    <w:right w:val="none" w:sz="0" w:space="0" w:color="auto"/>
                  </w:divBdr>
                  <w:divsChild>
                    <w:div w:id="1922521937">
                      <w:marLeft w:val="0"/>
                      <w:marRight w:val="0"/>
                      <w:marTop w:val="0"/>
                      <w:marBottom w:val="0"/>
                      <w:divBdr>
                        <w:top w:val="none" w:sz="0" w:space="0" w:color="auto"/>
                        <w:left w:val="none" w:sz="0" w:space="0" w:color="auto"/>
                        <w:bottom w:val="none" w:sz="0" w:space="0" w:color="auto"/>
                        <w:right w:val="none" w:sz="0" w:space="0" w:color="auto"/>
                      </w:divBdr>
                    </w:div>
                  </w:divsChild>
                </w:div>
                <w:div w:id="1271161727">
                  <w:marLeft w:val="0"/>
                  <w:marRight w:val="0"/>
                  <w:marTop w:val="0"/>
                  <w:marBottom w:val="0"/>
                  <w:divBdr>
                    <w:top w:val="none" w:sz="0" w:space="0" w:color="auto"/>
                    <w:left w:val="none" w:sz="0" w:space="0" w:color="auto"/>
                    <w:bottom w:val="none" w:sz="0" w:space="0" w:color="auto"/>
                    <w:right w:val="none" w:sz="0" w:space="0" w:color="auto"/>
                  </w:divBdr>
                  <w:divsChild>
                    <w:div w:id="46417670">
                      <w:marLeft w:val="0"/>
                      <w:marRight w:val="0"/>
                      <w:marTop w:val="0"/>
                      <w:marBottom w:val="0"/>
                      <w:divBdr>
                        <w:top w:val="none" w:sz="0" w:space="0" w:color="auto"/>
                        <w:left w:val="none" w:sz="0" w:space="0" w:color="auto"/>
                        <w:bottom w:val="none" w:sz="0" w:space="0" w:color="auto"/>
                        <w:right w:val="none" w:sz="0" w:space="0" w:color="auto"/>
                      </w:divBdr>
                    </w:div>
                  </w:divsChild>
                </w:div>
                <w:div w:id="1292249518">
                  <w:marLeft w:val="0"/>
                  <w:marRight w:val="0"/>
                  <w:marTop w:val="0"/>
                  <w:marBottom w:val="0"/>
                  <w:divBdr>
                    <w:top w:val="none" w:sz="0" w:space="0" w:color="auto"/>
                    <w:left w:val="none" w:sz="0" w:space="0" w:color="auto"/>
                    <w:bottom w:val="none" w:sz="0" w:space="0" w:color="auto"/>
                    <w:right w:val="none" w:sz="0" w:space="0" w:color="auto"/>
                  </w:divBdr>
                  <w:divsChild>
                    <w:div w:id="649019825">
                      <w:marLeft w:val="0"/>
                      <w:marRight w:val="0"/>
                      <w:marTop w:val="0"/>
                      <w:marBottom w:val="0"/>
                      <w:divBdr>
                        <w:top w:val="none" w:sz="0" w:space="0" w:color="auto"/>
                        <w:left w:val="none" w:sz="0" w:space="0" w:color="auto"/>
                        <w:bottom w:val="none" w:sz="0" w:space="0" w:color="auto"/>
                        <w:right w:val="none" w:sz="0" w:space="0" w:color="auto"/>
                      </w:divBdr>
                    </w:div>
                  </w:divsChild>
                </w:div>
                <w:div w:id="1303316382">
                  <w:marLeft w:val="0"/>
                  <w:marRight w:val="0"/>
                  <w:marTop w:val="0"/>
                  <w:marBottom w:val="0"/>
                  <w:divBdr>
                    <w:top w:val="none" w:sz="0" w:space="0" w:color="auto"/>
                    <w:left w:val="none" w:sz="0" w:space="0" w:color="auto"/>
                    <w:bottom w:val="none" w:sz="0" w:space="0" w:color="auto"/>
                    <w:right w:val="none" w:sz="0" w:space="0" w:color="auto"/>
                  </w:divBdr>
                  <w:divsChild>
                    <w:div w:id="34820103">
                      <w:marLeft w:val="0"/>
                      <w:marRight w:val="0"/>
                      <w:marTop w:val="0"/>
                      <w:marBottom w:val="0"/>
                      <w:divBdr>
                        <w:top w:val="none" w:sz="0" w:space="0" w:color="auto"/>
                        <w:left w:val="none" w:sz="0" w:space="0" w:color="auto"/>
                        <w:bottom w:val="none" w:sz="0" w:space="0" w:color="auto"/>
                        <w:right w:val="none" w:sz="0" w:space="0" w:color="auto"/>
                      </w:divBdr>
                    </w:div>
                  </w:divsChild>
                </w:div>
                <w:div w:id="1335035270">
                  <w:marLeft w:val="0"/>
                  <w:marRight w:val="0"/>
                  <w:marTop w:val="0"/>
                  <w:marBottom w:val="0"/>
                  <w:divBdr>
                    <w:top w:val="none" w:sz="0" w:space="0" w:color="auto"/>
                    <w:left w:val="none" w:sz="0" w:space="0" w:color="auto"/>
                    <w:bottom w:val="none" w:sz="0" w:space="0" w:color="auto"/>
                    <w:right w:val="none" w:sz="0" w:space="0" w:color="auto"/>
                  </w:divBdr>
                  <w:divsChild>
                    <w:div w:id="1611008206">
                      <w:marLeft w:val="0"/>
                      <w:marRight w:val="0"/>
                      <w:marTop w:val="0"/>
                      <w:marBottom w:val="0"/>
                      <w:divBdr>
                        <w:top w:val="none" w:sz="0" w:space="0" w:color="auto"/>
                        <w:left w:val="none" w:sz="0" w:space="0" w:color="auto"/>
                        <w:bottom w:val="none" w:sz="0" w:space="0" w:color="auto"/>
                        <w:right w:val="none" w:sz="0" w:space="0" w:color="auto"/>
                      </w:divBdr>
                    </w:div>
                  </w:divsChild>
                </w:div>
                <w:div w:id="1338920481">
                  <w:marLeft w:val="0"/>
                  <w:marRight w:val="0"/>
                  <w:marTop w:val="0"/>
                  <w:marBottom w:val="0"/>
                  <w:divBdr>
                    <w:top w:val="none" w:sz="0" w:space="0" w:color="auto"/>
                    <w:left w:val="none" w:sz="0" w:space="0" w:color="auto"/>
                    <w:bottom w:val="none" w:sz="0" w:space="0" w:color="auto"/>
                    <w:right w:val="none" w:sz="0" w:space="0" w:color="auto"/>
                  </w:divBdr>
                  <w:divsChild>
                    <w:div w:id="816149831">
                      <w:marLeft w:val="0"/>
                      <w:marRight w:val="0"/>
                      <w:marTop w:val="0"/>
                      <w:marBottom w:val="0"/>
                      <w:divBdr>
                        <w:top w:val="none" w:sz="0" w:space="0" w:color="auto"/>
                        <w:left w:val="none" w:sz="0" w:space="0" w:color="auto"/>
                        <w:bottom w:val="none" w:sz="0" w:space="0" w:color="auto"/>
                        <w:right w:val="none" w:sz="0" w:space="0" w:color="auto"/>
                      </w:divBdr>
                    </w:div>
                    <w:div w:id="989601826">
                      <w:marLeft w:val="0"/>
                      <w:marRight w:val="0"/>
                      <w:marTop w:val="0"/>
                      <w:marBottom w:val="0"/>
                      <w:divBdr>
                        <w:top w:val="none" w:sz="0" w:space="0" w:color="auto"/>
                        <w:left w:val="none" w:sz="0" w:space="0" w:color="auto"/>
                        <w:bottom w:val="none" w:sz="0" w:space="0" w:color="auto"/>
                        <w:right w:val="none" w:sz="0" w:space="0" w:color="auto"/>
                      </w:divBdr>
                    </w:div>
                    <w:div w:id="1148284663">
                      <w:marLeft w:val="0"/>
                      <w:marRight w:val="0"/>
                      <w:marTop w:val="0"/>
                      <w:marBottom w:val="0"/>
                      <w:divBdr>
                        <w:top w:val="none" w:sz="0" w:space="0" w:color="auto"/>
                        <w:left w:val="none" w:sz="0" w:space="0" w:color="auto"/>
                        <w:bottom w:val="none" w:sz="0" w:space="0" w:color="auto"/>
                        <w:right w:val="none" w:sz="0" w:space="0" w:color="auto"/>
                      </w:divBdr>
                    </w:div>
                  </w:divsChild>
                </w:div>
                <w:div w:id="1350643694">
                  <w:marLeft w:val="0"/>
                  <w:marRight w:val="0"/>
                  <w:marTop w:val="0"/>
                  <w:marBottom w:val="0"/>
                  <w:divBdr>
                    <w:top w:val="none" w:sz="0" w:space="0" w:color="auto"/>
                    <w:left w:val="none" w:sz="0" w:space="0" w:color="auto"/>
                    <w:bottom w:val="none" w:sz="0" w:space="0" w:color="auto"/>
                    <w:right w:val="none" w:sz="0" w:space="0" w:color="auto"/>
                  </w:divBdr>
                  <w:divsChild>
                    <w:div w:id="892279615">
                      <w:marLeft w:val="0"/>
                      <w:marRight w:val="0"/>
                      <w:marTop w:val="0"/>
                      <w:marBottom w:val="0"/>
                      <w:divBdr>
                        <w:top w:val="none" w:sz="0" w:space="0" w:color="auto"/>
                        <w:left w:val="none" w:sz="0" w:space="0" w:color="auto"/>
                        <w:bottom w:val="none" w:sz="0" w:space="0" w:color="auto"/>
                        <w:right w:val="none" w:sz="0" w:space="0" w:color="auto"/>
                      </w:divBdr>
                    </w:div>
                  </w:divsChild>
                </w:div>
                <w:div w:id="1356661323">
                  <w:marLeft w:val="0"/>
                  <w:marRight w:val="0"/>
                  <w:marTop w:val="0"/>
                  <w:marBottom w:val="0"/>
                  <w:divBdr>
                    <w:top w:val="none" w:sz="0" w:space="0" w:color="auto"/>
                    <w:left w:val="none" w:sz="0" w:space="0" w:color="auto"/>
                    <w:bottom w:val="none" w:sz="0" w:space="0" w:color="auto"/>
                    <w:right w:val="none" w:sz="0" w:space="0" w:color="auto"/>
                  </w:divBdr>
                  <w:divsChild>
                    <w:div w:id="1746029645">
                      <w:marLeft w:val="0"/>
                      <w:marRight w:val="0"/>
                      <w:marTop w:val="0"/>
                      <w:marBottom w:val="0"/>
                      <w:divBdr>
                        <w:top w:val="none" w:sz="0" w:space="0" w:color="auto"/>
                        <w:left w:val="none" w:sz="0" w:space="0" w:color="auto"/>
                        <w:bottom w:val="none" w:sz="0" w:space="0" w:color="auto"/>
                        <w:right w:val="none" w:sz="0" w:space="0" w:color="auto"/>
                      </w:divBdr>
                    </w:div>
                  </w:divsChild>
                </w:div>
                <w:div w:id="1376008101">
                  <w:marLeft w:val="0"/>
                  <w:marRight w:val="0"/>
                  <w:marTop w:val="0"/>
                  <w:marBottom w:val="0"/>
                  <w:divBdr>
                    <w:top w:val="none" w:sz="0" w:space="0" w:color="auto"/>
                    <w:left w:val="none" w:sz="0" w:space="0" w:color="auto"/>
                    <w:bottom w:val="none" w:sz="0" w:space="0" w:color="auto"/>
                    <w:right w:val="none" w:sz="0" w:space="0" w:color="auto"/>
                  </w:divBdr>
                  <w:divsChild>
                    <w:div w:id="2096628499">
                      <w:marLeft w:val="0"/>
                      <w:marRight w:val="0"/>
                      <w:marTop w:val="0"/>
                      <w:marBottom w:val="0"/>
                      <w:divBdr>
                        <w:top w:val="none" w:sz="0" w:space="0" w:color="auto"/>
                        <w:left w:val="none" w:sz="0" w:space="0" w:color="auto"/>
                        <w:bottom w:val="none" w:sz="0" w:space="0" w:color="auto"/>
                        <w:right w:val="none" w:sz="0" w:space="0" w:color="auto"/>
                      </w:divBdr>
                    </w:div>
                    <w:div w:id="2127697710">
                      <w:marLeft w:val="0"/>
                      <w:marRight w:val="0"/>
                      <w:marTop w:val="0"/>
                      <w:marBottom w:val="0"/>
                      <w:divBdr>
                        <w:top w:val="none" w:sz="0" w:space="0" w:color="auto"/>
                        <w:left w:val="none" w:sz="0" w:space="0" w:color="auto"/>
                        <w:bottom w:val="none" w:sz="0" w:space="0" w:color="auto"/>
                        <w:right w:val="none" w:sz="0" w:space="0" w:color="auto"/>
                      </w:divBdr>
                    </w:div>
                  </w:divsChild>
                </w:div>
                <w:div w:id="1379478251">
                  <w:marLeft w:val="0"/>
                  <w:marRight w:val="0"/>
                  <w:marTop w:val="0"/>
                  <w:marBottom w:val="0"/>
                  <w:divBdr>
                    <w:top w:val="none" w:sz="0" w:space="0" w:color="auto"/>
                    <w:left w:val="none" w:sz="0" w:space="0" w:color="auto"/>
                    <w:bottom w:val="none" w:sz="0" w:space="0" w:color="auto"/>
                    <w:right w:val="none" w:sz="0" w:space="0" w:color="auto"/>
                  </w:divBdr>
                  <w:divsChild>
                    <w:div w:id="11417653">
                      <w:marLeft w:val="0"/>
                      <w:marRight w:val="0"/>
                      <w:marTop w:val="0"/>
                      <w:marBottom w:val="0"/>
                      <w:divBdr>
                        <w:top w:val="none" w:sz="0" w:space="0" w:color="auto"/>
                        <w:left w:val="none" w:sz="0" w:space="0" w:color="auto"/>
                        <w:bottom w:val="none" w:sz="0" w:space="0" w:color="auto"/>
                        <w:right w:val="none" w:sz="0" w:space="0" w:color="auto"/>
                      </w:divBdr>
                    </w:div>
                  </w:divsChild>
                </w:div>
                <w:div w:id="1384792100">
                  <w:marLeft w:val="0"/>
                  <w:marRight w:val="0"/>
                  <w:marTop w:val="0"/>
                  <w:marBottom w:val="0"/>
                  <w:divBdr>
                    <w:top w:val="none" w:sz="0" w:space="0" w:color="auto"/>
                    <w:left w:val="none" w:sz="0" w:space="0" w:color="auto"/>
                    <w:bottom w:val="none" w:sz="0" w:space="0" w:color="auto"/>
                    <w:right w:val="none" w:sz="0" w:space="0" w:color="auto"/>
                  </w:divBdr>
                  <w:divsChild>
                    <w:div w:id="459149035">
                      <w:marLeft w:val="0"/>
                      <w:marRight w:val="0"/>
                      <w:marTop w:val="0"/>
                      <w:marBottom w:val="0"/>
                      <w:divBdr>
                        <w:top w:val="none" w:sz="0" w:space="0" w:color="auto"/>
                        <w:left w:val="none" w:sz="0" w:space="0" w:color="auto"/>
                        <w:bottom w:val="none" w:sz="0" w:space="0" w:color="auto"/>
                        <w:right w:val="none" w:sz="0" w:space="0" w:color="auto"/>
                      </w:divBdr>
                    </w:div>
                  </w:divsChild>
                </w:div>
                <w:div w:id="1384985184">
                  <w:marLeft w:val="0"/>
                  <w:marRight w:val="0"/>
                  <w:marTop w:val="0"/>
                  <w:marBottom w:val="0"/>
                  <w:divBdr>
                    <w:top w:val="none" w:sz="0" w:space="0" w:color="auto"/>
                    <w:left w:val="none" w:sz="0" w:space="0" w:color="auto"/>
                    <w:bottom w:val="none" w:sz="0" w:space="0" w:color="auto"/>
                    <w:right w:val="none" w:sz="0" w:space="0" w:color="auto"/>
                  </w:divBdr>
                  <w:divsChild>
                    <w:div w:id="1434011532">
                      <w:marLeft w:val="0"/>
                      <w:marRight w:val="0"/>
                      <w:marTop w:val="0"/>
                      <w:marBottom w:val="0"/>
                      <w:divBdr>
                        <w:top w:val="none" w:sz="0" w:space="0" w:color="auto"/>
                        <w:left w:val="none" w:sz="0" w:space="0" w:color="auto"/>
                        <w:bottom w:val="none" w:sz="0" w:space="0" w:color="auto"/>
                        <w:right w:val="none" w:sz="0" w:space="0" w:color="auto"/>
                      </w:divBdr>
                    </w:div>
                  </w:divsChild>
                </w:div>
                <w:div w:id="1400788371">
                  <w:marLeft w:val="0"/>
                  <w:marRight w:val="0"/>
                  <w:marTop w:val="0"/>
                  <w:marBottom w:val="0"/>
                  <w:divBdr>
                    <w:top w:val="none" w:sz="0" w:space="0" w:color="auto"/>
                    <w:left w:val="none" w:sz="0" w:space="0" w:color="auto"/>
                    <w:bottom w:val="none" w:sz="0" w:space="0" w:color="auto"/>
                    <w:right w:val="none" w:sz="0" w:space="0" w:color="auto"/>
                  </w:divBdr>
                  <w:divsChild>
                    <w:div w:id="1959140349">
                      <w:marLeft w:val="0"/>
                      <w:marRight w:val="0"/>
                      <w:marTop w:val="0"/>
                      <w:marBottom w:val="0"/>
                      <w:divBdr>
                        <w:top w:val="none" w:sz="0" w:space="0" w:color="auto"/>
                        <w:left w:val="none" w:sz="0" w:space="0" w:color="auto"/>
                        <w:bottom w:val="none" w:sz="0" w:space="0" w:color="auto"/>
                        <w:right w:val="none" w:sz="0" w:space="0" w:color="auto"/>
                      </w:divBdr>
                    </w:div>
                  </w:divsChild>
                </w:div>
                <w:div w:id="1410274050">
                  <w:marLeft w:val="0"/>
                  <w:marRight w:val="0"/>
                  <w:marTop w:val="0"/>
                  <w:marBottom w:val="0"/>
                  <w:divBdr>
                    <w:top w:val="none" w:sz="0" w:space="0" w:color="auto"/>
                    <w:left w:val="none" w:sz="0" w:space="0" w:color="auto"/>
                    <w:bottom w:val="none" w:sz="0" w:space="0" w:color="auto"/>
                    <w:right w:val="none" w:sz="0" w:space="0" w:color="auto"/>
                  </w:divBdr>
                  <w:divsChild>
                    <w:div w:id="183834895">
                      <w:marLeft w:val="0"/>
                      <w:marRight w:val="0"/>
                      <w:marTop w:val="0"/>
                      <w:marBottom w:val="0"/>
                      <w:divBdr>
                        <w:top w:val="none" w:sz="0" w:space="0" w:color="auto"/>
                        <w:left w:val="none" w:sz="0" w:space="0" w:color="auto"/>
                        <w:bottom w:val="none" w:sz="0" w:space="0" w:color="auto"/>
                        <w:right w:val="none" w:sz="0" w:space="0" w:color="auto"/>
                      </w:divBdr>
                    </w:div>
                  </w:divsChild>
                </w:div>
                <w:div w:id="1413048426">
                  <w:marLeft w:val="0"/>
                  <w:marRight w:val="0"/>
                  <w:marTop w:val="0"/>
                  <w:marBottom w:val="0"/>
                  <w:divBdr>
                    <w:top w:val="none" w:sz="0" w:space="0" w:color="auto"/>
                    <w:left w:val="none" w:sz="0" w:space="0" w:color="auto"/>
                    <w:bottom w:val="none" w:sz="0" w:space="0" w:color="auto"/>
                    <w:right w:val="none" w:sz="0" w:space="0" w:color="auto"/>
                  </w:divBdr>
                  <w:divsChild>
                    <w:div w:id="232201583">
                      <w:marLeft w:val="0"/>
                      <w:marRight w:val="0"/>
                      <w:marTop w:val="0"/>
                      <w:marBottom w:val="0"/>
                      <w:divBdr>
                        <w:top w:val="none" w:sz="0" w:space="0" w:color="auto"/>
                        <w:left w:val="none" w:sz="0" w:space="0" w:color="auto"/>
                        <w:bottom w:val="none" w:sz="0" w:space="0" w:color="auto"/>
                        <w:right w:val="none" w:sz="0" w:space="0" w:color="auto"/>
                      </w:divBdr>
                    </w:div>
                    <w:div w:id="842745192">
                      <w:marLeft w:val="0"/>
                      <w:marRight w:val="0"/>
                      <w:marTop w:val="0"/>
                      <w:marBottom w:val="0"/>
                      <w:divBdr>
                        <w:top w:val="none" w:sz="0" w:space="0" w:color="auto"/>
                        <w:left w:val="none" w:sz="0" w:space="0" w:color="auto"/>
                        <w:bottom w:val="none" w:sz="0" w:space="0" w:color="auto"/>
                        <w:right w:val="none" w:sz="0" w:space="0" w:color="auto"/>
                      </w:divBdr>
                    </w:div>
                  </w:divsChild>
                </w:div>
                <w:div w:id="1414160050">
                  <w:marLeft w:val="0"/>
                  <w:marRight w:val="0"/>
                  <w:marTop w:val="0"/>
                  <w:marBottom w:val="0"/>
                  <w:divBdr>
                    <w:top w:val="none" w:sz="0" w:space="0" w:color="auto"/>
                    <w:left w:val="none" w:sz="0" w:space="0" w:color="auto"/>
                    <w:bottom w:val="none" w:sz="0" w:space="0" w:color="auto"/>
                    <w:right w:val="none" w:sz="0" w:space="0" w:color="auto"/>
                  </w:divBdr>
                  <w:divsChild>
                    <w:div w:id="1836452560">
                      <w:marLeft w:val="0"/>
                      <w:marRight w:val="0"/>
                      <w:marTop w:val="0"/>
                      <w:marBottom w:val="0"/>
                      <w:divBdr>
                        <w:top w:val="none" w:sz="0" w:space="0" w:color="auto"/>
                        <w:left w:val="none" w:sz="0" w:space="0" w:color="auto"/>
                        <w:bottom w:val="none" w:sz="0" w:space="0" w:color="auto"/>
                        <w:right w:val="none" w:sz="0" w:space="0" w:color="auto"/>
                      </w:divBdr>
                    </w:div>
                  </w:divsChild>
                </w:div>
                <w:div w:id="1454908685">
                  <w:marLeft w:val="0"/>
                  <w:marRight w:val="0"/>
                  <w:marTop w:val="0"/>
                  <w:marBottom w:val="0"/>
                  <w:divBdr>
                    <w:top w:val="none" w:sz="0" w:space="0" w:color="auto"/>
                    <w:left w:val="none" w:sz="0" w:space="0" w:color="auto"/>
                    <w:bottom w:val="none" w:sz="0" w:space="0" w:color="auto"/>
                    <w:right w:val="none" w:sz="0" w:space="0" w:color="auto"/>
                  </w:divBdr>
                  <w:divsChild>
                    <w:div w:id="91898623">
                      <w:marLeft w:val="0"/>
                      <w:marRight w:val="0"/>
                      <w:marTop w:val="0"/>
                      <w:marBottom w:val="0"/>
                      <w:divBdr>
                        <w:top w:val="none" w:sz="0" w:space="0" w:color="auto"/>
                        <w:left w:val="none" w:sz="0" w:space="0" w:color="auto"/>
                        <w:bottom w:val="none" w:sz="0" w:space="0" w:color="auto"/>
                        <w:right w:val="none" w:sz="0" w:space="0" w:color="auto"/>
                      </w:divBdr>
                    </w:div>
                  </w:divsChild>
                </w:div>
                <w:div w:id="1467430661">
                  <w:marLeft w:val="0"/>
                  <w:marRight w:val="0"/>
                  <w:marTop w:val="0"/>
                  <w:marBottom w:val="0"/>
                  <w:divBdr>
                    <w:top w:val="none" w:sz="0" w:space="0" w:color="auto"/>
                    <w:left w:val="none" w:sz="0" w:space="0" w:color="auto"/>
                    <w:bottom w:val="none" w:sz="0" w:space="0" w:color="auto"/>
                    <w:right w:val="none" w:sz="0" w:space="0" w:color="auto"/>
                  </w:divBdr>
                  <w:divsChild>
                    <w:div w:id="1992054989">
                      <w:marLeft w:val="0"/>
                      <w:marRight w:val="0"/>
                      <w:marTop w:val="0"/>
                      <w:marBottom w:val="0"/>
                      <w:divBdr>
                        <w:top w:val="none" w:sz="0" w:space="0" w:color="auto"/>
                        <w:left w:val="none" w:sz="0" w:space="0" w:color="auto"/>
                        <w:bottom w:val="none" w:sz="0" w:space="0" w:color="auto"/>
                        <w:right w:val="none" w:sz="0" w:space="0" w:color="auto"/>
                      </w:divBdr>
                    </w:div>
                  </w:divsChild>
                </w:div>
                <w:div w:id="1469934949">
                  <w:marLeft w:val="0"/>
                  <w:marRight w:val="0"/>
                  <w:marTop w:val="0"/>
                  <w:marBottom w:val="0"/>
                  <w:divBdr>
                    <w:top w:val="none" w:sz="0" w:space="0" w:color="auto"/>
                    <w:left w:val="none" w:sz="0" w:space="0" w:color="auto"/>
                    <w:bottom w:val="none" w:sz="0" w:space="0" w:color="auto"/>
                    <w:right w:val="none" w:sz="0" w:space="0" w:color="auto"/>
                  </w:divBdr>
                  <w:divsChild>
                    <w:div w:id="1151601333">
                      <w:marLeft w:val="0"/>
                      <w:marRight w:val="0"/>
                      <w:marTop w:val="0"/>
                      <w:marBottom w:val="0"/>
                      <w:divBdr>
                        <w:top w:val="none" w:sz="0" w:space="0" w:color="auto"/>
                        <w:left w:val="none" w:sz="0" w:space="0" w:color="auto"/>
                        <w:bottom w:val="none" w:sz="0" w:space="0" w:color="auto"/>
                        <w:right w:val="none" w:sz="0" w:space="0" w:color="auto"/>
                      </w:divBdr>
                    </w:div>
                  </w:divsChild>
                </w:div>
                <w:div w:id="1472670736">
                  <w:marLeft w:val="0"/>
                  <w:marRight w:val="0"/>
                  <w:marTop w:val="0"/>
                  <w:marBottom w:val="0"/>
                  <w:divBdr>
                    <w:top w:val="none" w:sz="0" w:space="0" w:color="auto"/>
                    <w:left w:val="none" w:sz="0" w:space="0" w:color="auto"/>
                    <w:bottom w:val="none" w:sz="0" w:space="0" w:color="auto"/>
                    <w:right w:val="none" w:sz="0" w:space="0" w:color="auto"/>
                  </w:divBdr>
                  <w:divsChild>
                    <w:div w:id="650334406">
                      <w:marLeft w:val="0"/>
                      <w:marRight w:val="0"/>
                      <w:marTop w:val="0"/>
                      <w:marBottom w:val="0"/>
                      <w:divBdr>
                        <w:top w:val="none" w:sz="0" w:space="0" w:color="auto"/>
                        <w:left w:val="none" w:sz="0" w:space="0" w:color="auto"/>
                        <w:bottom w:val="none" w:sz="0" w:space="0" w:color="auto"/>
                        <w:right w:val="none" w:sz="0" w:space="0" w:color="auto"/>
                      </w:divBdr>
                    </w:div>
                  </w:divsChild>
                </w:div>
                <w:div w:id="1488739061">
                  <w:marLeft w:val="0"/>
                  <w:marRight w:val="0"/>
                  <w:marTop w:val="0"/>
                  <w:marBottom w:val="0"/>
                  <w:divBdr>
                    <w:top w:val="none" w:sz="0" w:space="0" w:color="auto"/>
                    <w:left w:val="none" w:sz="0" w:space="0" w:color="auto"/>
                    <w:bottom w:val="none" w:sz="0" w:space="0" w:color="auto"/>
                    <w:right w:val="none" w:sz="0" w:space="0" w:color="auto"/>
                  </w:divBdr>
                  <w:divsChild>
                    <w:div w:id="919486134">
                      <w:marLeft w:val="0"/>
                      <w:marRight w:val="0"/>
                      <w:marTop w:val="0"/>
                      <w:marBottom w:val="0"/>
                      <w:divBdr>
                        <w:top w:val="none" w:sz="0" w:space="0" w:color="auto"/>
                        <w:left w:val="none" w:sz="0" w:space="0" w:color="auto"/>
                        <w:bottom w:val="none" w:sz="0" w:space="0" w:color="auto"/>
                        <w:right w:val="none" w:sz="0" w:space="0" w:color="auto"/>
                      </w:divBdr>
                    </w:div>
                  </w:divsChild>
                </w:div>
                <w:div w:id="1517501741">
                  <w:marLeft w:val="0"/>
                  <w:marRight w:val="0"/>
                  <w:marTop w:val="0"/>
                  <w:marBottom w:val="0"/>
                  <w:divBdr>
                    <w:top w:val="none" w:sz="0" w:space="0" w:color="auto"/>
                    <w:left w:val="none" w:sz="0" w:space="0" w:color="auto"/>
                    <w:bottom w:val="none" w:sz="0" w:space="0" w:color="auto"/>
                    <w:right w:val="none" w:sz="0" w:space="0" w:color="auto"/>
                  </w:divBdr>
                  <w:divsChild>
                    <w:div w:id="1365134804">
                      <w:marLeft w:val="0"/>
                      <w:marRight w:val="0"/>
                      <w:marTop w:val="0"/>
                      <w:marBottom w:val="0"/>
                      <w:divBdr>
                        <w:top w:val="none" w:sz="0" w:space="0" w:color="auto"/>
                        <w:left w:val="none" w:sz="0" w:space="0" w:color="auto"/>
                        <w:bottom w:val="none" w:sz="0" w:space="0" w:color="auto"/>
                        <w:right w:val="none" w:sz="0" w:space="0" w:color="auto"/>
                      </w:divBdr>
                    </w:div>
                  </w:divsChild>
                </w:div>
                <w:div w:id="1553494027">
                  <w:marLeft w:val="0"/>
                  <w:marRight w:val="0"/>
                  <w:marTop w:val="0"/>
                  <w:marBottom w:val="0"/>
                  <w:divBdr>
                    <w:top w:val="none" w:sz="0" w:space="0" w:color="auto"/>
                    <w:left w:val="none" w:sz="0" w:space="0" w:color="auto"/>
                    <w:bottom w:val="none" w:sz="0" w:space="0" w:color="auto"/>
                    <w:right w:val="none" w:sz="0" w:space="0" w:color="auto"/>
                  </w:divBdr>
                  <w:divsChild>
                    <w:div w:id="1836067809">
                      <w:marLeft w:val="0"/>
                      <w:marRight w:val="0"/>
                      <w:marTop w:val="0"/>
                      <w:marBottom w:val="0"/>
                      <w:divBdr>
                        <w:top w:val="none" w:sz="0" w:space="0" w:color="auto"/>
                        <w:left w:val="none" w:sz="0" w:space="0" w:color="auto"/>
                        <w:bottom w:val="none" w:sz="0" w:space="0" w:color="auto"/>
                        <w:right w:val="none" w:sz="0" w:space="0" w:color="auto"/>
                      </w:divBdr>
                    </w:div>
                  </w:divsChild>
                </w:div>
                <w:div w:id="1567959444">
                  <w:marLeft w:val="0"/>
                  <w:marRight w:val="0"/>
                  <w:marTop w:val="0"/>
                  <w:marBottom w:val="0"/>
                  <w:divBdr>
                    <w:top w:val="none" w:sz="0" w:space="0" w:color="auto"/>
                    <w:left w:val="none" w:sz="0" w:space="0" w:color="auto"/>
                    <w:bottom w:val="none" w:sz="0" w:space="0" w:color="auto"/>
                    <w:right w:val="none" w:sz="0" w:space="0" w:color="auto"/>
                  </w:divBdr>
                  <w:divsChild>
                    <w:div w:id="884757943">
                      <w:marLeft w:val="0"/>
                      <w:marRight w:val="0"/>
                      <w:marTop w:val="0"/>
                      <w:marBottom w:val="0"/>
                      <w:divBdr>
                        <w:top w:val="none" w:sz="0" w:space="0" w:color="auto"/>
                        <w:left w:val="none" w:sz="0" w:space="0" w:color="auto"/>
                        <w:bottom w:val="none" w:sz="0" w:space="0" w:color="auto"/>
                        <w:right w:val="none" w:sz="0" w:space="0" w:color="auto"/>
                      </w:divBdr>
                    </w:div>
                  </w:divsChild>
                </w:div>
                <w:div w:id="1625690986">
                  <w:marLeft w:val="0"/>
                  <w:marRight w:val="0"/>
                  <w:marTop w:val="0"/>
                  <w:marBottom w:val="0"/>
                  <w:divBdr>
                    <w:top w:val="none" w:sz="0" w:space="0" w:color="auto"/>
                    <w:left w:val="none" w:sz="0" w:space="0" w:color="auto"/>
                    <w:bottom w:val="none" w:sz="0" w:space="0" w:color="auto"/>
                    <w:right w:val="none" w:sz="0" w:space="0" w:color="auto"/>
                  </w:divBdr>
                  <w:divsChild>
                    <w:div w:id="252133750">
                      <w:marLeft w:val="0"/>
                      <w:marRight w:val="0"/>
                      <w:marTop w:val="0"/>
                      <w:marBottom w:val="0"/>
                      <w:divBdr>
                        <w:top w:val="none" w:sz="0" w:space="0" w:color="auto"/>
                        <w:left w:val="none" w:sz="0" w:space="0" w:color="auto"/>
                        <w:bottom w:val="none" w:sz="0" w:space="0" w:color="auto"/>
                        <w:right w:val="none" w:sz="0" w:space="0" w:color="auto"/>
                      </w:divBdr>
                    </w:div>
                  </w:divsChild>
                </w:div>
                <w:div w:id="1656107369">
                  <w:marLeft w:val="0"/>
                  <w:marRight w:val="0"/>
                  <w:marTop w:val="0"/>
                  <w:marBottom w:val="0"/>
                  <w:divBdr>
                    <w:top w:val="none" w:sz="0" w:space="0" w:color="auto"/>
                    <w:left w:val="none" w:sz="0" w:space="0" w:color="auto"/>
                    <w:bottom w:val="none" w:sz="0" w:space="0" w:color="auto"/>
                    <w:right w:val="none" w:sz="0" w:space="0" w:color="auto"/>
                  </w:divBdr>
                  <w:divsChild>
                    <w:div w:id="1404568402">
                      <w:marLeft w:val="0"/>
                      <w:marRight w:val="0"/>
                      <w:marTop w:val="0"/>
                      <w:marBottom w:val="0"/>
                      <w:divBdr>
                        <w:top w:val="none" w:sz="0" w:space="0" w:color="auto"/>
                        <w:left w:val="none" w:sz="0" w:space="0" w:color="auto"/>
                        <w:bottom w:val="none" w:sz="0" w:space="0" w:color="auto"/>
                        <w:right w:val="none" w:sz="0" w:space="0" w:color="auto"/>
                      </w:divBdr>
                    </w:div>
                  </w:divsChild>
                </w:div>
                <w:div w:id="1663775000">
                  <w:marLeft w:val="0"/>
                  <w:marRight w:val="0"/>
                  <w:marTop w:val="0"/>
                  <w:marBottom w:val="0"/>
                  <w:divBdr>
                    <w:top w:val="none" w:sz="0" w:space="0" w:color="auto"/>
                    <w:left w:val="none" w:sz="0" w:space="0" w:color="auto"/>
                    <w:bottom w:val="none" w:sz="0" w:space="0" w:color="auto"/>
                    <w:right w:val="none" w:sz="0" w:space="0" w:color="auto"/>
                  </w:divBdr>
                  <w:divsChild>
                    <w:div w:id="1948737538">
                      <w:marLeft w:val="0"/>
                      <w:marRight w:val="0"/>
                      <w:marTop w:val="0"/>
                      <w:marBottom w:val="0"/>
                      <w:divBdr>
                        <w:top w:val="none" w:sz="0" w:space="0" w:color="auto"/>
                        <w:left w:val="none" w:sz="0" w:space="0" w:color="auto"/>
                        <w:bottom w:val="none" w:sz="0" w:space="0" w:color="auto"/>
                        <w:right w:val="none" w:sz="0" w:space="0" w:color="auto"/>
                      </w:divBdr>
                    </w:div>
                  </w:divsChild>
                </w:div>
                <w:div w:id="1685283237">
                  <w:marLeft w:val="0"/>
                  <w:marRight w:val="0"/>
                  <w:marTop w:val="0"/>
                  <w:marBottom w:val="0"/>
                  <w:divBdr>
                    <w:top w:val="none" w:sz="0" w:space="0" w:color="auto"/>
                    <w:left w:val="none" w:sz="0" w:space="0" w:color="auto"/>
                    <w:bottom w:val="none" w:sz="0" w:space="0" w:color="auto"/>
                    <w:right w:val="none" w:sz="0" w:space="0" w:color="auto"/>
                  </w:divBdr>
                  <w:divsChild>
                    <w:div w:id="54087388">
                      <w:marLeft w:val="0"/>
                      <w:marRight w:val="0"/>
                      <w:marTop w:val="0"/>
                      <w:marBottom w:val="0"/>
                      <w:divBdr>
                        <w:top w:val="none" w:sz="0" w:space="0" w:color="auto"/>
                        <w:left w:val="none" w:sz="0" w:space="0" w:color="auto"/>
                        <w:bottom w:val="none" w:sz="0" w:space="0" w:color="auto"/>
                        <w:right w:val="none" w:sz="0" w:space="0" w:color="auto"/>
                      </w:divBdr>
                    </w:div>
                  </w:divsChild>
                </w:div>
                <w:div w:id="1689327226">
                  <w:marLeft w:val="0"/>
                  <w:marRight w:val="0"/>
                  <w:marTop w:val="0"/>
                  <w:marBottom w:val="0"/>
                  <w:divBdr>
                    <w:top w:val="none" w:sz="0" w:space="0" w:color="auto"/>
                    <w:left w:val="none" w:sz="0" w:space="0" w:color="auto"/>
                    <w:bottom w:val="none" w:sz="0" w:space="0" w:color="auto"/>
                    <w:right w:val="none" w:sz="0" w:space="0" w:color="auto"/>
                  </w:divBdr>
                  <w:divsChild>
                    <w:div w:id="478885461">
                      <w:marLeft w:val="0"/>
                      <w:marRight w:val="0"/>
                      <w:marTop w:val="0"/>
                      <w:marBottom w:val="0"/>
                      <w:divBdr>
                        <w:top w:val="none" w:sz="0" w:space="0" w:color="auto"/>
                        <w:left w:val="none" w:sz="0" w:space="0" w:color="auto"/>
                        <w:bottom w:val="none" w:sz="0" w:space="0" w:color="auto"/>
                        <w:right w:val="none" w:sz="0" w:space="0" w:color="auto"/>
                      </w:divBdr>
                    </w:div>
                  </w:divsChild>
                </w:div>
                <w:div w:id="1704942420">
                  <w:marLeft w:val="0"/>
                  <w:marRight w:val="0"/>
                  <w:marTop w:val="0"/>
                  <w:marBottom w:val="0"/>
                  <w:divBdr>
                    <w:top w:val="none" w:sz="0" w:space="0" w:color="auto"/>
                    <w:left w:val="none" w:sz="0" w:space="0" w:color="auto"/>
                    <w:bottom w:val="none" w:sz="0" w:space="0" w:color="auto"/>
                    <w:right w:val="none" w:sz="0" w:space="0" w:color="auto"/>
                  </w:divBdr>
                  <w:divsChild>
                    <w:div w:id="630866584">
                      <w:marLeft w:val="0"/>
                      <w:marRight w:val="0"/>
                      <w:marTop w:val="0"/>
                      <w:marBottom w:val="0"/>
                      <w:divBdr>
                        <w:top w:val="none" w:sz="0" w:space="0" w:color="auto"/>
                        <w:left w:val="none" w:sz="0" w:space="0" w:color="auto"/>
                        <w:bottom w:val="none" w:sz="0" w:space="0" w:color="auto"/>
                        <w:right w:val="none" w:sz="0" w:space="0" w:color="auto"/>
                      </w:divBdr>
                    </w:div>
                  </w:divsChild>
                </w:div>
                <w:div w:id="1743142552">
                  <w:marLeft w:val="0"/>
                  <w:marRight w:val="0"/>
                  <w:marTop w:val="0"/>
                  <w:marBottom w:val="0"/>
                  <w:divBdr>
                    <w:top w:val="none" w:sz="0" w:space="0" w:color="auto"/>
                    <w:left w:val="none" w:sz="0" w:space="0" w:color="auto"/>
                    <w:bottom w:val="none" w:sz="0" w:space="0" w:color="auto"/>
                    <w:right w:val="none" w:sz="0" w:space="0" w:color="auto"/>
                  </w:divBdr>
                  <w:divsChild>
                    <w:div w:id="450363515">
                      <w:marLeft w:val="0"/>
                      <w:marRight w:val="0"/>
                      <w:marTop w:val="0"/>
                      <w:marBottom w:val="0"/>
                      <w:divBdr>
                        <w:top w:val="none" w:sz="0" w:space="0" w:color="auto"/>
                        <w:left w:val="none" w:sz="0" w:space="0" w:color="auto"/>
                        <w:bottom w:val="none" w:sz="0" w:space="0" w:color="auto"/>
                        <w:right w:val="none" w:sz="0" w:space="0" w:color="auto"/>
                      </w:divBdr>
                    </w:div>
                  </w:divsChild>
                </w:div>
                <w:div w:id="1751851925">
                  <w:marLeft w:val="0"/>
                  <w:marRight w:val="0"/>
                  <w:marTop w:val="0"/>
                  <w:marBottom w:val="0"/>
                  <w:divBdr>
                    <w:top w:val="none" w:sz="0" w:space="0" w:color="auto"/>
                    <w:left w:val="none" w:sz="0" w:space="0" w:color="auto"/>
                    <w:bottom w:val="none" w:sz="0" w:space="0" w:color="auto"/>
                    <w:right w:val="none" w:sz="0" w:space="0" w:color="auto"/>
                  </w:divBdr>
                  <w:divsChild>
                    <w:div w:id="394933248">
                      <w:marLeft w:val="0"/>
                      <w:marRight w:val="0"/>
                      <w:marTop w:val="0"/>
                      <w:marBottom w:val="0"/>
                      <w:divBdr>
                        <w:top w:val="none" w:sz="0" w:space="0" w:color="auto"/>
                        <w:left w:val="none" w:sz="0" w:space="0" w:color="auto"/>
                        <w:bottom w:val="none" w:sz="0" w:space="0" w:color="auto"/>
                        <w:right w:val="none" w:sz="0" w:space="0" w:color="auto"/>
                      </w:divBdr>
                    </w:div>
                  </w:divsChild>
                </w:div>
                <w:div w:id="1764951383">
                  <w:marLeft w:val="0"/>
                  <w:marRight w:val="0"/>
                  <w:marTop w:val="0"/>
                  <w:marBottom w:val="0"/>
                  <w:divBdr>
                    <w:top w:val="none" w:sz="0" w:space="0" w:color="auto"/>
                    <w:left w:val="none" w:sz="0" w:space="0" w:color="auto"/>
                    <w:bottom w:val="none" w:sz="0" w:space="0" w:color="auto"/>
                    <w:right w:val="none" w:sz="0" w:space="0" w:color="auto"/>
                  </w:divBdr>
                  <w:divsChild>
                    <w:div w:id="2098281816">
                      <w:marLeft w:val="0"/>
                      <w:marRight w:val="0"/>
                      <w:marTop w:val="0"/>
                      <w:marBottom w:val="0"/>
                      <w:divBdr>
                        <w:top w:val="none" w:sz="0" w:space="0" w:color="auto"/>
                        <w:left w:val="none" w:sz="0" w:space="0" w:color="auto"/>
                        <w:bottom w:val="none" w:sz="0" w:space="0" w:color="auto"/>
                        <w:right w:val="none" w:sz="0" w:space="0" w:color="auto"/>
                      </w:divBdr>
                    </w:div>
                  </w:divsChild>
                </w:div>
                <w:div w:id="1782068094">
                  <w:marLeft w:val="0"/>
                  <w:marRight w:val="0"/>
                  <w:marTop w:val="0"/>
                  <w:marBottom w:val="0"/>
                  <w:divBdr>
                    <w:top w:val="none" w:sz="0" w:space="0" w:color="auto"/>
                    <w:left w:val="none" w:sz="0" w:space="0" w:color="auto"/>
                    <w:bottom w:val="none" w:sz="0" w:space="0" w:color="auto"/>
                    <w:right w:val="none" w:sz="0" w:space="0" w:color="auto"/>
                  </w:divBdr>
                  <w:divsChild>
                    <w:div w:id="1377579261">
                      <w:marLeft w:val="0"/>
                      <w:marRight w:val="0"/>
                      <w:marTop w:val="0"/>
                      <w:marBottom w:val="0"/>
                      <w:divBdr>
                        <w:top w:val="none" w:sz="0" w:space="0" w:color="auto"/>
                        <w:left w:val="none" w:sz="0" w:space="0" w:color="auto"/>
                        <w:bottom w:val="none" w:sz="0" w:space="0" w:color="auto"/>
                        <w:right w:val="none" w:sz="0" w:space="0" w:color="auto"/>
                      </w:divBdr>
                    </w:div>
                  </w:divsChild>
                </w:div>
                <w:div w:id="1817721665">
                  <w:marLeft w:val="0"/>
                  <w:marRight w:val="0"/>
                  <w:marTop w:val="0"/>
                  <w:marBottom w:val="0"/>
                  <w:divBdr>
                    <w:top w:val="none" w:sz="0" w:space="0" w:color="auto"/>
                    <w:left w:val="none" w:sz="0" w:space="0" w:color="auto"/>
                    <w:bottom w:val="none" w:sz="0" w:space="0" w:color="auto"/>
                    <w:right w:val="none" w:sz="0" w:space="0" w:color="auto"/>
                  </w:divBdr>
                  <w:divsChild>
                    <w:div w:id="84423833">
                      <w:marLeft w:val="0"/>
                      <w:marRight w:val="0"/>
                      <w:marTop w:val="0"/>
                      <w:marBottom w:val="0"/>
                      <w:divBdr>
                        <w:top w:val="none" w:sz="0" w:space="0" w:color="auto"/>
                        <w:left w:val="none" w:sz="0" w:space="0" w:color="auto"/>
                        <w:bottom w:val="none" w:sz="0" w:space="0" w:color="auto"/>
                        <w:right w:val="none" w:sz="0" w:space="0" w:color="auto"/>
                      </w:divBdr>
                    </w:div>
                  </w:divsChild>
                </w:div>
                <w:div w:id="1833912857">
                  <w:marLeft w:val="0"/>
                  <w:marRight w:val="0"/>
                  <w:marTop w:val="0"/>
                  <w:marBottom w:val="0"/>
                  <w:divBdr>
                    <w:top w:val="none" w:sz="0" w:space="0" w:color="auto"/>
                    <w:left w:val="none" w:sz="0" w:space="0" w:color="auto"/>
                    <w:bottom w:val="none" w:sz="0" w:space="0" w:color="auto"/>
                    <w:right w:val="none" w:sz="0" w:space="0" w:color="auto"/>
                  </w:divBdr>
                  <w:divsChild>
                    <w:div w:id="2126459713">
                      <w:marLeft w:val="0"/>
                      <w:marRight w:val="0"/>
                      <w:marTop w:val="0"/>
                      <w:marBottom w:val="0"/>
                      <w:divBdr>
                        <w:top w:val="none" w:sz="0" w:space="0" w:color="auto"/>
                        <w:left w:val="none" w:sz="0" w:space="0" w:color="auto"/>
                        <w:bottom w:val="none" w:sz="0" w:space="0" w:color="auto"/>
                        <w:right w:val="none" w:sz="0" w:space="0" w:color="auto"/>
                      </w:divBdr>
                    </w:div>
                  </w:divsChild>
                </w:div>
                <w:div w:id="1850098843">
                  <w:marLeft w:val="0"/>
                  <w:marRight w:val="0"/>
                  <w:marTop w:val="0"/>
                  <w:marBottom w:val="0"/>
                  <w:divBdr>
                    <w:top w:val="none" w:sz="0" w:space="0" w:color="auto"/>
                    <w:left w:val="none" w:sz="0" w:space="0" w:color="auto"/>
                    <w:bottom w:val="none" w:sz="0" w:space="0" w:color="auto"/>
                    <w:right w:val="none" w:sz="0" w:space="0" w:color="auto"/>
                  </w:divBdr>
                  <w:divsChild>
                    <w:div w:id="312026818">
                      <w:marLeft w:val="0"/>
                      <w:marRight w:val="0"/>
                      <w:marTop w:val="0"/>
                      <w:marBottom w:val="0"/>
                      <w:divBdr>
                        <w:top w:val="none" w:sz="0" w:space="0" w:color="auto"/>
                        <w:left w:val="none" w:sz="0" w:space="0" w:color="auto"/>
                        <w:bottom w:val="none" w:sz="0" w:space="0" w:color="auto"/>
                        <w:right w:val="none" w:sz="0" w:space="0" w:color="auto"/>
                      </w:divBdr>
                    </w:div>
                    <w:div w:id="1675379339">
                      <w:marLeft w:val="0"/>
                      <w:marRight w:val="0"/>
                      <w:marTop w:val="0"/>
                      <w:marBottom w:val="0"/>
                      <w:divBdr>
                        <w:top w:val="none" w:sz="0" w:space="0" w:color="auto"/>
                        <w:left w:val="none" w:sz="0" w:space="0" w:color="auto"/>
                        <w:bottom w:val="none" w:sz="0" w:space="0" w:color="auto"/>
                        <w:right w:val="none" w:sz="0" w:space="0" w:color="auto"/>
                      </w:divBdr>
                    </w:div>
                  </w:divsChild>
                </w:div>
                <w:div w:id="1868444061">
                  <w:marLeft w:val="0"/>
                  <w:marRight w:val="0"/>
                  <w:marTop w:val="0"/>
                  <w:marBottom w:val="0"/>
                  <w:divBdr>
                    <w:top w:val="none" w:sz="0" w:space="0" w:color="auto"/>
                    <w:left w:val="none" w:sz="0" w:space="0" w:color="auto"/>
                    <w:bottom w:val="none" w:sz="0" w:space="0" w:color="auto"/>
                    <w:right w:val="none" w:sz="0" w:space="0" w:color="auto"/>
                  </w:divBdr>
                  <w:divsChild>
                    <w:div w:id="1899975735">
                      <w:marLeft w:val="0"/>
                      <w:marRight w:val="0"/>
                      <w:marTop w:val="0"/>
                      <w:marBottom w:val="0"/>
                      <w:divBdr>
                        <w:top w:val="none" w:sz="0" w:space="0" w:color="auto"/>
                        <w:left w:val="none" w:sz="0" w:space="0" w:color="auto"/>
                        <w:bottom w:val="none" w:sz="0" w:space="0" w:color="auto"/>
                        <w:right w:val="none" w:sz="0" w:space="0" w:color="auto"/>
                      </w:divBdr>
                    </w:div>
                  </w:divsChild>
                </w:div>
                <w:div w:id="1871070614">
                  <w:marLeft w:val="0"/>
                  <w:marRight w:val="0"/>
                  <w:marTop w:val="0"/>
                  <w:marBottom w:val="0"/>
                  <w:divBdr>
                    <w:top w:val="none" w:sz="0" w:space="0" w:color="auto"/>
                    <w:left w:val="none" w:sz="0" w:space="0" w:color="auto"/>
                    <w:bottom w:val="none" w:sz="0" w:space="0" w:color="auto"/>
                    <w:right w:val="none" w:sz="0" w:space="0" w:color="auto"/>
                  </w:divBdr>
                  <w:divsChild>
                    <w:div w:id="1871335222">
                      <w:marLeft w:val="0"/>
                      <w:marRight w:val="0"/>
                      <w:marTop w:val="0"/>
                      <w:marBottom w:val="0"/>
                      <w:divBdr>
                        <w:top w:val="none" w:sz="0" w:space="0" w:color="auto"/>
                        <w:left w:val="none" w:sz="0" w:space="0" w:color="auto"/>
                        <w:bottom w:val="none" w:sz="0" w:space="0" w:color="auto"/>
                        <w:right w:val="none" w:sz="0" w:space="0" w:color="auto"/>
                      </w:divBdr>
                    </w:div>
                  </w:divsChild>
                </w:div>
                <w:div w:id="1873495363">
                  <w:marLeft w:val="0"/>
                  <w:marRight w:val="0"/>
                  <w:marTop w:val="0"/>
                  <w:marBottom w:val="0"/>
                  <w:divBdr>
                    <w:top w:val="none" w:sz="0" w:space="0" w:color="auto"/>
                    <w:left w:val="none" w:sz="0" w:space="0" w:color="auto"/>
                    <w:bottom w:val="none" w:sz="0" w:space="0" w:color="auto"/>
                    <w:right w:val="none" w:sz="0" w:space="0" w:color="auto"/>
                  </w:divBdr>
                  <w:divsChild>
                    <w:div w:id="1740636690">
                      <w:marLeft w:val="0"/>
                      <w:marRight w:val="0"/>
                      <w:marTop w:val="0"/>
                      <w:marBottom w:val="0"/>
                      <w:divBdr>
                        <w:top w:val="none" w:sz="0" w:space="0" w:color="auto"/>
                        <w:left w:val="none" w:sz="0" w:space="0" w:color="auto"/>
                        <w:bottom w:val="none" w:sz="0" w:space="0" w:color="auto"/>
                        <w:right w:val="none" w:sz="0" w:space="0" w:color="auto"/>
                      </w:divBdr>
                    </w:div>
                  </w:divsChild>
                </w:div>
                <w:div w:id="1912109370">
                  <w:marLeft w:val="0"/>
                  <w:marRight w:val="0"/>
                  <w:marTop w:val="0"/>
                  <w:marBottom w:val="0"/>
                  <w:divBdr>
                    <w:top w:val="none" w:sz="0" w:space="0" w:color="auto"/>
                    <w:left w:val="none" w:sz="0" w:space="0" w:color="auto"/>
                    <w:bottom w:val="none" w:sz="0" w:space="0" w:color="auto"/>
                    <w:right w:val="none" w:sz="0" w:space="0" w:color="auto"/>
                  </w:divBdr>
                  <w:divsChild>
                    <w:div w:id="914700942">
                      <w:marLeft w:val="0"/>
                      <w:marRight w:val="0"/>
                      <w:marTop w:val="0"/>
                      <w:marBottom w:val="0"/>
                      <w:divBdr>
                        <w:top w:val="none" w:sz="0" w:space="0" w:color="auto"/>
                        <w:left w:val="none" w:sz="0" w:space="0" w:color="auto"/>
                        <w:bottom w:val="none" w:sz="0" w:space="0" w:color="auto"/>
                        <w:right w:val="none" w:sz="0" w:space="0" w:color="auto"/>
                      </w:divBdr>
                    </w:div>
                  </w:divsChild>
                </w:div>
                <w:div w:id="1926496799">
                  <w:marLeft w:val="0"/>
                  <w:marRight w:val="0"/>
                  <w:marTop w:val="0"/>
                  <w:marBottom w:val="0"/>
                  <w:divBdr>
                    <w:top w:val="none" w:sz="0" w:space="0" w:color="auto"/>
                    <w:left w:val="none" w:sz="0" w:space="0" w:color="auto"/>
                    <w:bottom w:val="none" w:sz="0" w:space="0" w:color="auto"/>
                    <w:right w:val="none" w:sz="0" w:space="0" w:color="auto"/>
                  </w:divBdr>
                  <w:divsChild>
                    <w:div w:id="565261779">
                      <w:marLeft w:val="0"/>
                      <w:marRight w:val="0"/>
                      <w:marTop w:val="0"/>
                      <w:marBottom w:val="0"/>
                      <w:divBdr>
                        <w:top w:val="none" w:sz="0" w:space="0" w:color="auto"/>
                        <w:left w:val="none" w:sz="0" w:space="0" w:color="auto"/>
                        <w:bottom w:val="none" w:sz="0" w:space="0" w:color="auto"/>
                        <w:right w:val="none" w:sz="0" w:space="0" w:color="auto"/>
                      </w:divBdr>
                    </w:div>
                  </w:divsChild>
                </w:div>
                <w:div w:id="1965231589">
                  <w:marLeft w:val="0"/>
                  <w:marRight w:val="0"/>
                  <w:marTop w:val="0"/>
                  <w:marBottom w:val="0"/>
                  <w:divBdr>
                    <w:top w:val="none" w:sz="0" w:space="0" w:color="auto"/>
                    <w:left w:val="none" w:sz="0" w:space="0" w:color="auto"/>
                    <w:bottom w:val="none" w:sz="0" w:space="0" w:color="auto"/>
                    <w:right w:val="none" w:sz="0" w:space="0" w:color="auto"/>
                  </w:divBdr>
                  <w:divsChild>
                    <w:div w:id="1800951594">
                      <w:marLeft w:val="0"/>
                      <w:marRight w:val="0"/>
                      <w:marTop w:val="0"/>
                      <w:marBottom w:val="0"/>
                      <w:divBdr>
                        <w:top w:val="none" w:sz="0" w:space="0" w:color="auto"/>
                        <w:left w:val="none" w:sz="0" w:space="0" w:color="auto"/>
                        <w:bottom w:val="none" w:sz="0" w:space="0" w:color="auto"/>
                        <w:right w:val="none" w:sz="0" w:space="0" w:color="auto"/>
                      </w:divBdr>
                    </w:div>
                  </w:divsChild>
                </w:div>
                <w:div w:id="1981612923">
                  <w:marLeft w:val="0"/>
                  <w:marRight w:val="0"/>
                  <w:marTop w:val="0"/>
                  <w:marBottom w:val="0"/>
                  <w:divBdr>
                    <w:top w:val="none" w:sz="0" w:space="0" w:color="auto"/>
                    <w:left w:val="none" w:sz="0" w:space="0" w:color="auto"/>
                    <w:bottom w:val="none" w:sz="0" w:space="0" w:color="auto"/>
                    <w:right w:val="none" w:sz="0" w:space="0" w:color="auto"/>
                  </w:divBdr>
                  <w:divsChild>
                    <w:div w:id="173033370">
                      <w:marLeft w:val="0"/>
                      <w:marRight w:val="0"/>
                      <w:marTop w:val="0"/>
                      <w:marBottom w:val="0"/>
                      <w:divBdr>
                        <w:top w:val="none" w:sz="0" w:space="0" w:color="auto"/>
                        <w:left w:val="none" w:sz="0" w:space="0" w:color="auto"/>
                        <w:bottom w:val="none" w:sz="0" w:space="0" w:color="auto"/>
                        <w:right w:val="none" w:sz="0" w:space="0" w:color="auto"/>
                      </w:divBdr>
                    </w:div>
                  </w:divsChild>
                </w:div>
                <w:div w:id="1981883083">
                  <w:marLeft w:val="0"/>
                  <w:marRight w:val="0"/>
                  <w:marTop w:val="0"/>
                  <w:marBottom w:val="0"/>
                  <w:divBdr>
                    <w:top w:val="none" w:sz="0" w:space="0" w:color="auto"/>
                    <w:left w:val="none" w:sz="0" w:space="0" w:color="auto"/>
                    <w:bottom w:val="none" w:sz="0" w:space="0" w:color="auto"/>
                    <w:right w:val="none" w:sz="0" w:space="0" w:color="auto"/>
                  </w:divBdr>
                  <w:divsChild>
                    <w:div w:id="861669016">
                      <w:marLeft w:val="0"/>
                      <w:marRight w:val="0"/>
                      <w:marTop w:val="0"/>
                      <w:marBottom w:val="0"/>
                      <w:divBdr>
                        <w:top w:val="none" w:sz="0" w:space="0" w:color="auto"/>
                        <w:left w:val="none" w:sz="0" w:space="0" w:color="auto"/>
                        <w:bottom w:val="none" w:sz="0" w:space="0" w:color="auto"/>
                        <w:right w:val="none" w:sz="0" w:space="0" w:color="auto"/>
                      </w:divBdr>
                    </w:div>
                  </w:divsChild>
                </w:div>
                <w:div w:id="1991326457">
                  <w:marLeft w:val="0"/>
                  <w:marRight w:val="0"/>
                  <w:marTop w:val="0"/>
                  <w:marBottom w:val="0"/>
                  <w:divBdr>
                    <w:top w:val="none" w:sz="0" w:space="0" w:color="auto"/>
                    <w:left w:val="none" w:sz="0" w:space="0" w:color="auto"/>
                    <w:bottom w:val="none" w:sz="0" w:space="0" w:color="auto"/>
                    <w:right w:val="none" w:sz="0" w:space="0" w:color="auto"/>
                  </w:divBdr>
                  <w:divsChild>
                    <w:div w:id="267588626">
                      <w:marLeft w:val="0"/>
                      <w:marRight w:val="0"/>
                      <w:marTop w:val="0"/>
                      <w:marBottom w:val="0"/>
                      <w:divBdr>
                        <w:top w:val="none" w:sz="0" w:space="0" w:color="auto"/>
                        <w:left w:val="none" w:sz="0" w:space="0" w:color="auto"/>
                        <w:bottom w:val="none" w:sz="0" w:space="0" w:color="auto"/>
                        <w:right w:val="none" w:sz="0" w:space="0" w:color="auto"/>
                      </w:divBdr>
                    </w:div>
                  </w:divsChild>
                </w:div>
                <w:div w:id="1995328642">
                  <w:marLeft w:val="0"/>
                  <w:marRight w:val="0"/>
                  <w:marTop w:val="0"/>
                  <w:marBottom w:val="0"/>
                  <w:divBdr>
                    <w:top w:val="none" w:sz="0" w:space="0" w:color="auto"/>
                    <w:left w:val="none" w:sz="0" w:space="0" w:color="auto"/>
                    <w:bottom w:val="none" w:sz="0" w:space="0" w:color="auto"/>
                    <w:right w:val="none" w:sz="0" w:space="0" w:color="auto"/>
                  </w:divBdr>
                  <w:divsChild>
                    <w:div w:id="1011104842">
                      <w:marLeft w:val="0"/>
                      <w:marRight w:val="0"/>
                      <w:marTop w:val="0"/>
                      <w:marBottom w:val="0"/>
                      <w:divBdr>
                        <w:top w:val="none" w:sz="0" w:space="0" w:color="auto"/>
                        <w:left w:val="none" w:sz="0" w:space="0" w:color="auto"/>
                        <w:bottom w:val="none" w:sz="0" w:space="0" w:color="auto"/>
                        <w:right w:val="none" w:sz="0" w:space="0" w:color="auto"/>
                      </w:divBdr>
                    </w:div>
                  </w:divsChild>
                </w:div>
                <w:div w:id="2030333216">
                  <w:marLeft w:val="0"/>
                  <w:marRight w:val="0"/>
                  <w:marTop w:val="0"/>
                  <w:marBottom w:val="0"/>
                  <w:divBdr>
                    <w:top w:val="none" w:sz="0" w:space="0" w:color="auto"/>
                    <w:left w:val="none" w:sz="0" w:space="0" w:color="auto"/>
                    <w:bottom w:val="none" w:sz="0" w:space="0" w:color="auto"/>
                    <w:right w:val="none" w:sz="0" w:space="0" w:color="auto"/>
                  </w:divBdr>
                  <w:divsChild>
                    <w:div w:id="1616019038">
                      <w:marLeft w:val="0"/>
                      <w:marRight w:val="0"/>
                      <w:marTop w:val="0"/>
                      <w:marBottom w:val="0"/>
                      <w:divBdr>
                        <w:top w:val="none" w:sz="0" w:space="0" w:color="auto"/>
                        <w:left w:val="none" w:sz="0" w:space="0" w:color="auto"/>
                        <w:bottom w:val="none" w:sz="0" w:space="0" w:color="auto"/>
                        <w:right w:val="none" w:sz="0" w:space="0" w:color="auto"/>
                      </w:divBdr>
                    </w:div>
                  </w:divsChild>
                </w:div>
                <w:div w:id="2060856976">
                  <w:marLeft w:val="0"/>
                  <w:marRight w:val="0"/>
                  <w:marTop w:val="0"/>
                  <w:marBottom w:val="0"/>
                  <w:divBdr>
                    <w:top w:val="none" w:sz="0" w:space="0" w:color="auto"/>
                    <w:left w:val="none" w:sz="0" w:space="0" w:color="auto"/>
                    <w:bottom w:val="none" w:sz="0" w:space="0" w:color="auto"/>
                    <w:right w:val="none" w:sz="0" w:space="0" w:color="auto"/>
                  </w:divBdr>
                  <w:divsChild>
                    <w:div w:id="1227255889">
                      <w:marLeft w:val="0"/>
                      <w:marRight w:val="0"/>
                      <w:marTop w:val="0"/>
                      <w:marBottom w:val="0"/>
                      <w:divBdr>
                        <w:top w:val="none" w:sz="0" w:space="0" w:color="auto"/>
                        <w:left w:val="none" w:sz="0" w:space="0" w:color="auto"/>
                        <w:bottom w:val="none" w:sz="0" w:space="0" w:color="auto"/>
                        <w:right w:val="none" w:sz="0" w:space="0" w:color="auto"/>
                      </w:divBdr>
                    </w:div>
                  </w:divsChild>
                </w:div>
                <w:div w:id="2088770740">
                  <w:marLeft w:val="0"/>
                  <w:marRight w:val="0"/>
                  <w:marTop w:val="0"/>
                  <w:marBottom w:val="0"/>
                  <w:divBdr>
                    <w:top w:val="none" w:sz="0" w:space="0" w:color="auto"/>
                    <w:left w:val="none" w:sz="0" w:space="0" w:color="auto"/>
                    <w:bottom w:val="none" w:sz="0" w:space="0" w:color="auto"/>
                    <w:right w:val="none" w:sz="0" w:space="0" w:color="auto"/>
                  </w:divBdr>
                  <w:divsChild>
                    <w:div w:id="75051705">
                      <w:marLeft w:val="0"/>
                      <w:marRight w:val="0"/>
                      <w:marTop w:val="0"/>
                      <w:marBottom w:val="0"/>
                      <w:divBdr>
                        <w:top w:val="none" w:sz="0" w:space="0" w:color="auto"/>
                        <w:left w:val="none" w:sz="0" w:space="0" w:color="auto"/>
                        <w:bottom w:val="none" w:sz="0" w:space="0" w:color="auto"/>
                        <w:right w:val="none" w:sz="0" w:space="0" w:color="auto"/>
                      </w:divBdr>
                    </w:div>
                  </w:divsChild>
                </w:div>
                <w:div w:id="2090736883">
                  <w:marLeft w:val="0"/>
                  <w:marRight w:val="0"/>
                  <w:marTop w:val="0"/>
                  <w:marBottom w:val="0"/>
                  <w:divBdr>
                    <w:top w:val="none" w:sz="0" w:space="0" w:color="auto"/>
                    <w:left w:val="none" w:sz="0" w:space="0" w:color="auto"/>
                    <w:bottom w:val="none" w:sz="0" w:space="0" w:color="auto"/>
                    <w:right w:val="none" w:sz="0" w:space="0" w:color="auto"/>
                  </w:divBdr>
                  <w:divsChild>
                    <w:div w:id="125855178">
                      <w:marLeft w:val="0"/>
                      <w:marRight w:val="0"/>
                      <w:marTop w:val="0"/>
                      <w:marBottom w:val="0"/>
                      <w:divBdr>
                        <w:top w:val="none" w:sz="0" w:space="0" w:color="auto"/>
                        <w:left w:val="none" w:sz="0" w:space="0" w:color="auto"/>
                        <w:bottom w:val="none" w:sz="0" w:space="0" w:color="auto"/>
                        <w:right w:val="none" w:sz="0" w:space="0" w:color="auto"/>
                      </w:divBdr>
                    </w:div>
                    <w:div w:id="474562661">
                      <w:marLeft w:val="0"/>
                      <w:marRight w:val="0"/>
                      <w:marTop w:val="0"/>
                      <w:marBottom w:val="0"/>
                      <w:divBdr>
                        <w:top w:val="none" w:sz="0" w:space="0" w:color="auto"/>
                        <w:left w:val="none" w:sz="0" w:space="0" w:color="auto"/>
                        <w:bottom w:val="none" w:sz="0" w:space="0" w:color="auto"/>
                        <w:right w:val="none" w:sz="0" w:space="0" w:color="auto"/>
                      </w:divBdr>
                    </w:div>
                    <w:div w:id="502010622">
                      <w:marLeft w:val="0"/>
                      <w:marRight w:val="0"/>
                      <w:marTop w:val="0"/>
                      <w:marBottom w:val="0"/>
                      <w:divBdr>
                        <w:top w:val="none" w:sz="0" w:space="0" w:color="auto"/>
                        <w:left w:val="none" w:sz="0" w:space="0" w:color="auto"/>
                        <w:bottom w:val="none" w:sz="0" w:space="0" w:color="auto"/>
                        <w:right w:val="none" w:sz="0" w:space="0" w:color="auto"/>
                      </w:divBdr>
                    </w:div>
                    <w:div w:id="1828979152">
                      <w:marLeft w:val="0"/>
                      <w:marRight w:val="0"/>
                      <w:marTop w:val="0"/>
                      <w:marBottom w:val="0"/>
                      <w:divBdr>
                        <w:top w:val="none" w:sz="0" w:space="0" w:color="auto"/>
                        <w:left w:val="none" w:sz="0" w:space="0" w:color="auto"/>
                        <w:bottom w:val="none" w:sz="0" w:space="0" w:color="auto"/>
                        <w:right w:val="none" w:sz="0" w:space="0" w:color="auto"/>
                      </w:divBdr>
                    </w:div>
                  </w:divsChild>
                </w:div>
                <w:div w:id="2101175807">
                  <w:marLeft w:val="0"/>
                  <w:marRight w:val="0"/>
                  <w:marTop w:val="0"/>
                  <w:marBottom w:val="0"/>
                  <w:divBdr>
                    <w:top w:val="none" w:sz="0" w:space="0" w:color="auto"/>
                    <w:left w:val="none" w:sz="0" w:space="0" w:color="auto"/>
                    <w:bottom w:val="none" w:sz="0" w:space="0" w:color="auto"/>
                    <w:right w:val="none" w:sz="0" w:space="0" w:color="auto"/>
                  </w:divBdr>
                  <w:divsChild>
                    <w:div w:id="433483236">
                      <w:marLeft w:val="0"/>
                      <w:marRight w:val="0"/>
                      <w:marTop w:val="0"/>
                      <w:marBottom w:val="0"/>
                      <w:divBdr>
                        <w:top w:val="none" w:sz="0" w:space="0" w:color="auto"/>
                        <w:left w:val="none" w:sz="0" w:space="0" w:color="auto"/>
                        <w:bottom w:val="none" w:sz="0" w:space="0" w:color="auto"/>
                        <w:right w:val="none" w:sz="0" w:space="0" w:color="auto"/>
                      </w:divBdr>
                    </w:div>
                  </w:divsChild>
                </w:div>
                <w:div w:id="2104913596">
                  <w:marLeft w:val="0"/>
                  <w:marRight w:val="0"/>
                  <w:marTop w:val="0"/>
                  <w:marBottom w:val="0"/>
                  <w:divBdr>
                    <w:top w:val="none" w:sz="0" w:space="0" w:color="auto"/>
                    <w:left w:val="none" w:sz="0" w:space="0" w:color="auto"/>
                    <w:bottom w:val="none" w:sz="0" w:space="0" w:color="auto"/>
                    <w:right w:val="none" w:sz="0" w:space="0" w:color="auto"/>
                  </w:divBdr>
                  <w:divsChild>
                    <w:div w:id="985818079">
                      <w:marLeft w:val="0"/>
                      <w:marRight w:val="0"/>
                      <w:marTop w:val="0"/>
                      <w:marBottom w:val="0"/>
                      <w:divBdr>
                        <w:top w:val="none" w:sz="0" w:space="0" w:color="auto"/>
                        <w:left w:val="none" w:sz="0" w:space="0" w:color="auto"/>
                        <w:bottom w:val="none" w:sz="0" w:space="0" w:color="auto"/>
                        <w:right w:val="none" w:sz="0" w:space="0" w:color="auto"/>
                      </w:divBdr>
                    </w:div>
                  </w:divsChild>
                </w:div>
                <w:div w:id="2114666958">
                  <w:marLeft w:val="0"/>
                  <w:marRight w:val="0"/>
                  <w:marTop w:val="0"/>
                  <w:marBottom w:val="0"/>
                  <w:divBdr>
                    <w:top w:val="none" w:sz="0" w:space="0" w:color="auto"/>
                    <w:left w:val="none" w:sz="0" w:space="0" w:color="auto"/>
                    <w:bottom w:val="none" w:sz="0" w:space="0" w:color="auto"/>
                    <w:right w:val="none" w:sz="0" w:space="0" w:color="auto"/>
                  </w:divBdr>
                  <w:divsChild>
                    <w:div w:id="386027655">
                      <w:marLeft w:val="0"/>
                      <w:marRight w:val="0"/>
                      <w:marTop w:val="0"/>
                      <w:marBottom w:val="0"/>
                      <w:divBdr>
                        <w:top w:val="none" w:sz="0" w:space="0" w:color="auto"/>
                        <w:left w:val="none" w:sz="0" w:space="0" w:color="auto"/>
                        <w:bottom w:val="none" w:sz="0" w:space="0" w:color="auto"/>
                        <w:right w:val="none" w:sz="0" w:space="0" w:color="auto"/>
                      </w:divBdr>
                    </w:div>
                  </w:divsChild>
                </w:div>
                <w:div w:id="2140873505">
                  <w:marLeft w:val="0"/>
                  <w:marRight w:val="0"/>
                  <w:marTop w:val="0"/>
                  <w:marBottom w:val="0"/>
                  <w:divBdr>
                    <w:top w:val="none" w:sz="0" w:space="0" w:color="auto"/>
                    <w:left w:val="none" w:sz="0" w:space="0" w:color="auto"/>
                    <w:bottom w:val="none" w:sz="0" w:space="0" w:color="auto"/>
                    <w:right w:val="none" w:sz="0" w:space="0" w:color="auto"/>
                  </w:divBdr>
                  <w:divsChild>
                    <w:div w:id="118555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909042">
          <w:marLeft w:val="0"/>
          <w:marRight w:val="0"/>
          <w:marTop w:val="0"/>
          <w:marBottom w:val="0"/>
          <w:divBdr>
            <w:top w:val="none" w:sz="0" w:space="0" w:color="auto"/>
            <w:left w:val="none" w:sz="0" w:space="0" w:color="auto"/>
            <w:bottom w:val="none" w:sz="0" w:space="0" w:color="auto"/>
            <w:right w:val="none" w:sz="0" w:space="0" w:color="auto"/>
          </w:divBdr>
        </w:div>
        <w:div w:id="2048335824">
          <w:marLeft w:val="0"/>
          <w:marRight w:val="0"/>
          <w:marTop w:val="0"/>
          <w:marBottom w:val="0"/>
          <w:divBdr>
            <w:top w:val="none" w:sz="0" w:space="0" w:color="auto"/>
            <w:left w:val="none" w:sz="0" w:space="0" w:color="auto"/>
            <w:bottom w:val="none" w:sz="0" w:space="0" w:color="auto"/>
            <w:right w:val="none" w:sz="0" w:space="0" w:color="auto"/>
          </w:divBdr>
        </w:div>
      </w:divsChild>
    </w:div>
    <w:div w:id="289170708">
      <w:bodyDiv w:val="1"/>
      <w:marLeft w:val="0"/>
      <w:marRight w:val="0"/>
      <w:marTop w:val="0"/>
      <w:marBottom w:val="0"/>
      <w:divBdr>
        <w:top w:val="none" w:sz="0" w:space="0" w:color="auto"/>
        <w:left w:val="none" w:sz="0" w:space="0" w:color="auto"/>
        <w:bottom w:val="none" w:sz="0" w:space="0" w:color="auto"/>
        <w:right w:val="none" w:sz="0" w:space="0" w:color="auto"/>
      </w:divBdr>
    </w:div>
    <w:div w:id="308361802">
      <w:bodyDiv w:val="1"/>
      <w:marLeft w:val="0"/>
      <w:marRight w:val="0"/>
      <w:marTop w:val="0"/>
      <w:marBottom w:val="0"/>
      <w:divBdr>
        <w:top w:val="none" w:sz="0" w:space="0" w:color="auto"/>
        <w:left w:val="none" w:sz="0" w:space="0" w:color="auto"/>
        <w:bottom w:val="none" w:sz="0" w:space="0" w:color="auto"/>
        <w:right w:val="none" w:sz="0" w:space="0" w:color="auto"/>
      </w:divBdr>
    </w:div>
    <w:div w:id="312416852">
      <w:bodyDiv w:val="1"/>
      <w:marLeft w:val="0"/>
      <w:marRight w:val="0"/>
      <w:marTop w:val="0"/>
      <w:marBottom w:val="0"/>
      <w:divBdr>
        <w:top w:val="none" w:sz="0" w:space="0" w:color="auto"/>
        <w:left w:val="none" w:sz="0" w:space="0" w:color="auto"/>
        <w:bottom w:val="none" w:sz="0" w:space="0" w:color="auto"/>
        <w:right w:val="none" w:sz="0" w:space="0" w:color="auto"/>
      </w:divBdr>
    </w:div>
    <w:div w:id="377557647">
      <w:bodyDiv w:val="1"/>
      <w:marLeft w:val="0"/>
      <w:marRight w:val="0"/>
      <w:marTop w:val="0"/>
      <w:marBottom w:val="0"/>
      <w:divBdr>
        <w:top w:val="none" w:sz="0" w:space="0" w:color="auto"/>
        <w:left w:val="none" w:sz="0" w:space="0" w:color="auto"/>
        <w:bottom w:val="none" w:sz="0" w:space="0" w:color="auto"/>
        <w:right w:val="none" w:sz="0" w:space="0" w:color="auto"/>
      </w:divBdr>
      <w:divsChild>
        <w:div w:id="280381796">
          <w:marLeft w:val="0"/>
          <w:marRight w:val="0"/>
          <w:marTop w:val="0"/>
          <w:marBottom w:val="0"/>
          <w:divBdr>
            <w:top w:val="none" w:sz="0" w:space="0" w:color="auto"/>
            <w:left w:val="none" w:sz="0" w:space="0" w:color="auto"/>
            <w:bottom w:val="none" w:sz="0" w:space="0" w:color="auto"/>
            <w:right w:val="none" w:sz="0" w:space="0" w:color="auto"/>
          </w:divBdr>
        </w:div>
        <w:div w:id="415399787">
          <w:marLeft w:val="0"/>
          <w:marRight w:val="0"/>
          <w:marTop w:val="0"/>
          <w:marBottom w:val="0"/>
          <w:divBdr>
            <w:top w:val="none" w:sz="0" w:space="0" w:color="auto"/>
            <w:left w:val="none" w:sz="0" w:space="0" w:color="auto"/>
            <w:bottom w:val="none" w:sz="0" w:space="0" w:color="auto"/>
            <w:right w:val="none" w:sz="0" w:space="0" w:color="auto"/>
          </w:divBdr>
        </w:div>
        <w:div w:id="441535774">
          <w:marLeft w:val="0"/>
          <w:marRight w:val="0"/>
          <w:marTop w:val="0"/>
          <w:marBottom w:val="0"/>
          <w:divBdr>
            <w:top w:val="none" w:sz="0" w:space="0" w:color="auto"/>
            <w:left w:val="none" w:sz="0" w:space="0" w:color="auto"/>
            <w:bottom w:val="none" w:sz="0" w:space="0" w:color="auto"/>
            <w:right w:val="none" w:sz="0" w:space="0" w:color="auto"/>
          </w:divBdr>
          <w:divsChild>
            <w:div w:id="1469740368">
              <w:marLeft w:val="-75"/>
              <w:marRight w:val="0"/>
              <w:marTop w:val="30"/>
              <w:marBottom w:val="30"/>
              <w:divBdr>
                <w:top w:val="none" w:sz="0" w:space="0" w:color="auto"/>
                <w:left w:val="none" w:sz="0" w:space="0" w:color="auto"/>
                <w:bottom w:val="none" w:sz="0" w:space="0" w:color="auto"/>
                <w:right w:val="none" w:sz="0" w:space="0" w:color="auto"/>
              </w:divBdr>
              <w:divsChild>
                <w:div w:id="36703856">
                  <w:marLeft w:val="0"/>
                  <w:marRight w:val="0"/>
                  <w:marTop w:val="0"/>
                  <w:marBottom w:val="0"/>
                  <w:divBdr>
                    <w:top w:val="none" w:sz="0" w:space="0" w:color="auto"/>
                    <w:left w:val="none" w:sz="0" w:space="0" w:color="auto"/>
                    <w:bottom w:val="none" w:sz="0" w:space="0" w:color="auto"/>
                    <w:right w:val="none" w:sz="0" w:space="0" w:color="auto"/>
                  </w:divBdr>
                  <w:divsChild>
                    <w:div w:id="76562505">
                      <w:marLeft w:val="0"/>
                      <w:marRight w:val="0"/>
                      <w:marTop w:val="0"/>
                      <w:marBottom w:val="0"/>
                      <w:divBdr>
                        <w:top w:val="none" w:sz="0" w:space="0" w:color="auto"/>
                        <w:left w:val="none" w:sz="0" w:space="0" w:color="auto"/>
                        <w:bottom w:val="none" w:sz="0" w:space="0" w:color="auto"/>
                        <w:right w:val="none" w:sz="0" w:space="0" w:color="auto"/>
                      </w:divBdr>
                    </w:div>
                    <w:div w:id="323973838">
                      <w:marLeft w:val="0"/>
                      <w:marRight w:val="0"/>
                      <w:marTop w:val="0"/>
                      <w:marBottom w:val="0"/>
                      <w:divBdr>
                        <w:top w:val="none" w:sz="0" w:space="0" w:color="auto"/>
                        <w:left w:val="none" w:sz="0" w:space="0" w:color="auto"/>
                        <w:bottom w:val="none" w:sz="0" w:space="0" w:color="auto"/>
                        <w:right w:val="none" w:sz="0" w:space="0" w:color="auto"/>
                      </w:divBdr>
                    </w:div>
                    <w:div w:id="441343318">
                      <w:marLeft w:val="0"/>
                      <w:marRight w:val="0"/>
                      <w:marTop w:val="0"/>
                      <w:marBottom w:val="0"/>
                      <w:divBdr>
                        <w:top w:val="none" w:sz="0" w:space="0" w:color="auto"/>
                        <w:left w:val="none" w:sz="0" w:space="0" w:color="auto"/>
                        <w:bottom w:val="none" w:sz="0" w:space="0" w:color="auto"/>
                        <w:right w:val="none" w:sz="0" w:space="0" w:color="auto"/>
                      </w:divBdr>
                    </w:div>
                    <w:div w:id="621502661">
                      <w:marLeft w:val="0"/>
                      <w:marRight w:val="0"/>
                      <w:marTop w:val="0"/>
                      <w:marBottom w:val="0"/>
                      <w:divBdr>
                        <w:top w:val="none" w:sz="0" w:space="0" w:color="auto"/>
                        <w:left w:val="none" w:sz="0" w:space="0" w:color="auto"/>
                        <w:bottom w:val="none" w:sz="0" w:space="0" w:color="auto"/>
                        <w:right w:val="none" w:sz="0" w:space="0" w:color="auto"/>
                      </w:divBdr>
                    </w:div>
                    <w:div w:id="1195311495">
                      <w:marLeft w:val="0"/>
                      <w:marRight w:val="0"/>
                      <w:marTop w:val="0"/>
                      <w:marBottom w:val="0"/>
                      <w:divBdr>
                        <w:top w:val="none" w:sz="0" w:space="0" w:color="auto"/>
                        <w:left w:val="none" w:sz="0" w:space="0" w:color="auto"/>
                        <w:bottom w:val="none" w:sz="0" w:space="0" w:color="auto"/>
                        <w:right w:val="none" w:sz="0" w:space="0" w:color="auto"/>
                      </w:divBdr>
                    </w:div>
                    <w:div w:id="1259095979">
                      <w:marLeft w:val="0"/>
                      <w:marRight w:val="0"/>
                      <w:marTop w:val="0"/>
                      <w:marBottom w:val="0"/>
                      <w:divBdr>
                        <w:top w:val="none" w:sz="0" w:space="0" w:color="auto"/>
                        <w:left w:val="none" w:sz="0" w:space="0" w:color="auto"/>
                        <w:bottom w:val="none" w:sz="0" w:space="0" w:color="auto"/>
                        <w:right w:val="none" w:sz="0" w:space="0" w:color="auto"/>
                      </w:divBdr>
                    </w:div>
                    <w:div w:id="1370183518">
                      <w:marLeft w:val="0"/>
                      <w:marRight w:val="0"/>
                      <w:marTop w:val="0"/>
                      <w:marBottom w:val="0"/>
                      <w:divBdr>
                        <w:top w:val="none" w:sz="0" w:space="0" w:color="auto"/>
                        <w:left w:val="none" w:sz="0" w:space="0" w:color="auto"/>
                        <w:bottom w:val="none" w:sz="0" w:space="0" w:color="auto"/>
                        <w:right w:val="none" w:sz="0" w:space="0" w:color="auto"/>
                      </w:divBdr>
                    </w:div>
                  </w:divsChild>
                </w:div>
                <w:div w:id="185484029">
                  <w:marLeft w:val="0"/>
                  <w:marRight w:val="0"/>
                  <w:marTop w:val="0"/>
                  <w:marBottom w:val="0"/>
                  <w:divBdr>
                    <w:top w:val="none" w:sz="0" w:space="0" w:color="auto"/>
                    <w:left w:val="none" w:sz="0" w:space="0" w:color="auto"/>
                    <w:bottom w:val="none" w:sz="0" w:space="0" w:color="auto"/>
                    <w:right w:val="none" w:sz="0" w:space="0" w:color="auto"/>
                  </w:divBdr>
                  <w:divsChild>
                    <w:div w:id="971133027">
                      <w:marLeft w:val="0"/>
                      <w:marRight w:val="0"/>
                      <w:marTop w:val="0"/>
                      <w:marBottom w:val="0"/>
                      <w:divBdr>
                        <w:top w:val="none" w:sz="0" w:space="0" w:color="auto"/>
                        <w:left w:val="none" w:sz="0" w:space="0" w:color="auto"/>
                        <w:bottom w:val="none" w:sz="0" w:space="0" w:color="auto"/>
                        <w:right w:val="none" w:sz="0" w:space="0" w:color="auto"/>
                      </w:divBdr>
                    </w:div>
                    <w:div w:id="1987709037">
                      <w:marLeft w:val="0"/>
                      <w:marRight w:val="0"/>
                      <w:marTop w:val="0"/>
                      <w:marBottom w:val="0"/>
                      <w:divBdr>
                        <w:top w:val="none" w:sz="0" w:space="0" w:color="auto"/>
                        <w:left w:val="none" w:sz="0" w:space="0" w:color="auto"/>
                        <w:bottom w:val="none" w:sz="0" w:space="0" w:color="auto"/>
                        <w:right w:val="none" w:sz="0" w:space="0" w:color="auto"/>
                      </w:divBdr>
                    </w:div>
                  </w:divsChild>
                </w:div>
                <w:div w:id="195394756">
                  <w:marLeft w:val="0"/>
                  <w:marRight w:val="0"/>
                  <w:marTop w:val="0"/>
                  <w:marBottom w:val="0"/>
                  <w:divBdr>
                    <w:top w:val="none" w:sz="0" w:space="0" w:color="auto"/>
                    <w:left w:val="none" w:sz="0" w:space="0" w:color="auto"/>
                    <w:bottom w:val="none" w:sz="0" w:space="0" w:color="auto"/>
                    <w:right w:val="none" w:sz="0" w:space="0" w:color="auto"/>
                  </w:divBdr>
                  <w:divsChild>
                    <w:div w:id="792869264">
                      <w:marLeft w:val="0"/>
                      <w:marRight w:val="0"/>
                      <w:marTop w:val="0"/>
                      <w:marBottom w:val="0"/>
                      <w:divBdr>
                        <w:top w:val="none" w:sz="0" w:space="0" w:color="auto"/>
                        <w:left w:val="none" w:sz="0" w:space="0" w:color="auto"/>
                        <w:bottom w:val="none" w:sz="0" w:space="0" w:color="auto"/>
                        <w:right w:val="none" w:sz="0" w:space="0" w:color="auto"/>
                      </w:divBdr>
                    </w:div>
                    <w:div w:id="835463627">
                      <w:marLeft w:val="0"/>
                      <w:marRight w:val="0"/>
                      <w:marTop w:val="0"/>
                      <w:marBottom w:val="0"/>
                      <w:divBdr>
                        <w:top w:val="none" w:sz="0" w:space="0" w:color="auto"/>
                        <w:left w:val="none" w:sz="0" w:space="0" w:color="auto"/>
                        <w:bottom w:val="none" w:sz="0" w:space="0" w:color="auto"/>
                        <w:right w:val="none" w:sz="0" w:space="0" w:color="auto"/>
                      </w:divBdr>
                    </w:div>
                    <w:div w:id="1066880004">
                      <w:marLeft w:val="0"/>
                      <w:marRight w:val="0"/>
                      <w:marTop w:val="0"/>
                      <w:marBottom w:val="0"/>
                      <w:divBdr>
                        <w:top w:val="none" w:sz="0" w:space="0" w:color="auto"/>
                        <w:left w:val="none" w:sz="0" w:space="0" w:color="auto"/>
                        <w:bottom w:val="none" w:sz="0" w:space="0" w:color="auto"/>
                        <w:right w:val="none" w:sz="0" w:space="0" w:color="auto"/>
                      </w:divBdr>
                    </w:div>
                    <w:div w:id="1194344164">
                      <w:marLeft w:val="0"/>
                      <w:marRight w:val="0"/>
                      <w:marTop w:val="0"/>
                      <w:marBottom w:val="0"/>
                      <w:divBdr>
                        <w:top w:val="none" w:sz="0" w:space="0" w:color="auto"/>
                        <w:left w:val="none" w:sz="0" w:space="0" w:color="auto"/>
                        <w:bottom w:val="none" w:sz="0" w:space="0" w:color="auto"/>
                        <w:right w:val="none" w:sz="0" w:space="0" w:color="auto"/>
                      </w:divBdr>
                    </w:div>
                    <w:div w:id="1231307590">
                      <w:marLeft w:val="0"/>
                      <w:marRight w:val="0"/>
                      <w:marTop w:val="0"/>
                      <w:marBottom w:val="0"/>
                      <w:divBdr>
                        <w:top w:val="none" w:sz="0" w:space="0" w:color="auto"/>
                        <w:left w:val="none" w:sz="0" w:space="0" w:color="auto"/>
                        <w:bottom w:val="none" w:sz="0" w:space="0" w:color="auto"/>
                        <w:right w:val="none" w:sz="0" w:space="0" w:color="auto"/>
                      </w:divBdr>
                    </w:div>
                    <w:div w:id="1665820677">
                      <w:marLeft w:val="0"/>
                      <w:marRight w:val="0"/>
                      <w:marTop w:val="0"/>
                      <w:marBottom w:val="0"/>
                      <w:divBdr>
                        <w:top w:val="none" w:sz="0" w:space="0" w:color="auto"/>
                        <w:left w:val="none" w:sz="0" w:space="0" w:color="auto"/>
                        <w:bottom w:val="none" w:sz="0" w:space="0" w:color="auto"/>
                        <w:right w:val="none" w:sz="0" w:space="0" w:color="auto"/>
                      </w:divBdr>
                    </w:div>
                    <w:div w:id="1786390757">
                      <w:marLeft w:val="0"/>
                      <w:marRight w:val="0"/>
                      <w:marTop w:val="0"/>
                      <w:marBottom w:val="0"/>
                      <w:divBdr>
                        <w:top w:val="none" w:sz="0" w:space="0" w:color="auto"/>
                        <w:left w:val="none" w:sz="0" w:space="0" w:color="auto"/>
                        <w:bottom w:val="none" w:sz="0" w:space="0" w:color="auto"/>
                        <w:right w:val="none" w:sz="0" w:space="0" w:color="auto"/>
                      </w:divBdr>
                    </w:div>
                    <w:div w:id="1806198608">
                      <w:marLeft w:val="0"/>
                      <w:marRight w:val="0"/>
                      <w:marTop w:val="0"/>
                      <w:marBottom w:val="0"/>
                      <w:divBdr>
                        <w:top w:val="none" w:sz="0" w:space="0" w:color="auto"/>
                        <w:left w:val="none" w:sz="0" w:space="0" w:color="auto"/>
                        <w:bottom w:val="none" w:sz="0" w:space="0" w:color="auto"/>
                        <w:right w:val="none" w:sz="0" w:space="0" w:color="auto"/>
                      </w:divBdr>
                    </w:div>
                    <w:div w:id="1818691527">
                      <w:marLeft w:val="0"/>
                      <w:marRight w:val="0"/>
                      <w:marTop w:val="0"/>
                      <w:marBottom w:val="0"/>
                      <w:divBdr>
                        <w:top w:val="none" w:sz="0" w:space="0" w:color="auto"/>
                        <w:left w:val="none" w:sz="0" w:space="0" w:color="auto"/>
                        <w:bottom w:val="none" w:sz="0" w:space="0" w:color="auto"/>
                        <w:right w:val="none" w:sz="0" w:space="0" w:color="auto"/>
                      </w:divBdr>
                    </w:div>
                    <w:div w:id="1925264456">
                      <w:marLeft w:val="0"/>
                      <w:marRight w:val="0"/>
                      <w:marTop w:val="0"/>
                      <w:marBottom w:val="0"/>
                      <w:divBdr>
                        <w:top w:val="none" w:sz="0" w:space="0" w:color="auto"/>
                        <w:left w:val="none" w:sz="0" w:space="0" w:color="auto"/>
                        <w:bottom w:val="none" w:sz="0" w:space="0" w:color="auto"/>
                        <w:right w:val="none" w:sz="0" w:space="0" w:color="auto"/>
                      </w:divBdr>
                    </w:div>
                  </w:divsChild>
                </w:div>
                <w:div w:id="262885150">
                  <w:marLeft w:val="0"/>
                  <w:marRight w:val="0"/>
                  <w:marTop w:val="0"/>
                  <w:marBottom w:val="0"/>
                  <w:divBdr>
                    <w:top w:val="none" w:sz="0" w:space="0" w:color="auto"/>
                    <w:left w:val="none" w:sz="0" w:space="0" w:color="auto"/>
                    <w:bottom w:val="none" w:sz="0" w:space="0" w:color="auto"/>
                    <w:right w:val="none" w:sz="0" w:space="0" w:color="auto"/>
                  </w:divBdr>
                  <w:divsChild>
                    <w:div w:id="905265151">
                      <w:marLeft w:val="0"/>
                      <w:marRight w:val="0"/>
                      <w:marTop w:val="0"/>
                      <w:marBottom w:val="0"/>
                      <w:divBdr>
                        <w:top w:val="none" w:sz="0" w:space="0" w:color="auto"/>
                        <w:left w:val="none" w:sz="0" w:space="0" w:color="auto"/>
                        <w:bottom w:val="none" w:sz="0" w:space="0" w:color="auto"/>
                        <w:right w:val="none" w:sz="0" w:space="0" w:color="auto"/>
                      </w:divBdr>
                    </w:div>
                    <w:div w:id="1035084449">
                      <w:marLeft w:val="0"/>
                      <w:marRight w:val="0"/>
                      <w:marTop w:val="0"/>
                      <w:marBottom w:val="0"/>
                      <w:divBdr>
                        <w:top w:val="none" w:sz="0" w:space="0" w:color="auto"/>
                        <w:left w:val="none" w:sz="0" w:space="0" w:color="auto"/>
                        <w:bottom w:val="none" w:sz="0" w:space="0" w:color="auto"/>
                        <w:right w:val="none" w:sz="0" w:space="0" w:color="auto"/>
                      </w:divBdr>
                    </w:div>
                  </w:divsChild>
                </w:div>
                <w:div w:id="280495628">
                  <w:marLeft w:val="0"/>
                  <w:marRight w:val="0"/>
                  <w:marTop w:val="0"/>
                  <w:marBottom w:val="0"/>
                  <w:divBdr>
                    <w:top w:val="none" w:sz="0" w:space="0" w:color="auto"/>
                    <w:left w:val="none" w:sz="0" w:space="0" w:color="auto"/>
                    <w:bottom w:val="none" w:sz="0" w:space="0" w:color="auto"/>
                    <w:right w:val="none" w:sz="0" w:space="0" w:color="auto"/>
                  </w:divBdr>
                  <w:divsChild>
                    <w:div w:id="312293238">
                      <w:marLeft w:val="0"/>
                      <w:marRight w:val="0"/>
                      <w:marTop w:val="0"/>
                      <w:marBottom w:val="0"/>
                      <w:divBdr>
                        <w:top w:val="none" w:sz="0" w:space="0" w:color="auto"/>
                        <w:left w:val="none" w:sz="0" w:space="0" w:color="auto"/>
                        <w:bottom w:val="none" w:sz="0" w:space="0" w:color="auto"/>
                        <w:right w:val="none" w:sz="0" w:space="0" w:color="auto"/>
                      </w:divBdr>
                    </w:div>
                    <w:div w:id="876354098">
                      <w:marLeft w:val="0"/>
                      <w:marRight w:val="0"/>
                      <w:marTop w:val="0"/>
                      <w:marBottom w:val="0"/>
                      <w:divBdr>
                        <w:top w:val="none" w:sz="0" w:space="0" w:color="auto"/>
                        <w:left w:val="none" w:sz="0" w:space="0" w:color="auto"/>
                        <w:bottom w:val="none" w:sz="0" w:space="0" w:color="auto"/>
                        <w:right w:val="none" w:sz="0" w:space="0" w:color="auto"/>
                      </w:divBdr>
                    </w:div>
                    <w:div w:id="1352956690">
                      <w:marLeft w:val="0"/>
                      <w:marRight w:val="0"/>
                      <w:marTop w:val="0"/>
                      <w:marBottom w:val="0"/>
                      <w:divBdr>
                        <w:top w:val="none" w:sz="0" w:space="0" w:color="auto"/>
                        <w:left w:val="none" w:sz="0" w:space="0" w:color="auto"/>
                        <w:bottom w:val="none" w:sz="0" w:space="0" w:color="auto"/>
                        <w:right w:val="none" w:sz="0" w:space="0" w:color="auto"/>
                      </w:divBdr>
                    </w:div>
                  </w:divsChild>
                </w:div>
                <w:div w:id="420494505">
                  <w:marLeft w:val="0"/>
                  <w:marRight w:val="0"/>
                  <w:marTop w:val="0"/>
                  <w:marBottom w:val="0"/>
                  <w:divBdr>
                    <w:top w:val="none" w:sz="0" w:space="0" w:color="auto"/>
                    <w:left w:val="none" w:sz="0" w:space="0" w:color="auto"/>
                    <w:bottom w:val="none" w:sz="0" w:space="0" w:color="auto"/>
                    <w:right w:val="none" w:sz="0" w:space="0" w:color="auto"/>
                  </w:divBdr>
                  <w:divsChild>
                    <w:div w:id="282422627">
                      <w:marLeft w:val="0"/>
                      <w:marRight w:val="0"/>
                      <w:marTop w:val="0"/>
                      <w:marBottom w:val="0"/>
                      <w:divBdr>
                        <w:top w:val="none" w:sz="0" w:space="0" w:color="auto"/>
                        <w:left w:val="none" w:sz="0" w:space="0" w:color="auto"/>
                        <w:bottom w:val="none" w:sz="0" w:space="0" w:color="auto"/>
                        <w:right w:val="none" w:sz="0" w:space="0" w:color="auto"/>
                      </w:divBdr>
                    </w:div>
                    <w:div w:id="1614896574">
                      <w:marLeft w:val="0"/>
                      <w:marRight w:val="0"/>
                      <w:marTop w:val="0"/>
                      <w:marBottom w:val="0"/>
                      <w:divBdr>
                        <w:top w:val="none" w:sz="0" w:space="0" w:color="auto"/>
                        <w:left w:val="none" w:sz="0" w:space="0" w:color="auto"/>
                        <w:bottom w:val="none" w:sz="0" w:space="0" w:color="auto"/>
                        <w:right w:val="none" w:sz="0" w:space="0" w:color="auto"/>
                      </w:divBdr>
                    </w:div>
                    <w:div w:id="1626308387">
                      <w:marLeft w:val="0"/>
                      <w:marRight w:val="0"/>
                      <w:marTop w:val="0"/>
                      <w:marBottom w:val="0"/>
                      <w:divBdr>
                        <w:top w:val="none" w:sz="0" w:space="0" w:color="auto"/>
                        <w:left w:val="none" w:sz="0" w:space="0" w:color="auto"/>
                        <w:bottom w:val="none" w:sz="0" w:space="0" w:color="auto"/>
                        <w:right w:val="none" w:sz="0" w:space="0" w:color="auto"/>
                      </w:divBdr>
                    </w:div>
                  </w:divsChild>
                </w:div>
                <w:div w:id="533008041">
                  <w:marLeft w:val="0"/>
                  <w:marRight w:val="0"/>
                  <w:marTop w:val="0"/>
                  <w:marBottom w:val="0"/>
                  <w:divBdr>
                    <w:top w:val="none" w:sz="0" w:space="0" w:color="auto"/>
                    <w:left w:val="none" w:sz="0" w:space="0" w:color="auto"/>
                    <w:bottom w:val="none" w:sz="0" w:space="0" w:color="auto"/>
                    <w:right w:val="none" w:sz="0" w:space="0" w:color="auto"/>
                  </w:divBdr>
                  <w:divsChild>
                    <w:div w:id="413599584">
                      <w:marLeft w:val="0"/>
                      <w:marRight w:val="0"/>
                      <w:marTop w:val="0"/>
                      <w:marBottom w:val="0"/>
                      <w:divBdr>
                        <w:top w:val="none" w:sz="0" w:space="0" w:color="auto"/>
                        <w:left w:val="none" w:sz="0" w:space="0" w:color="auto"/>
                        <w:bottom w:val="none" w:sz="0" w:space="0" w:color="auto"/>
                        <w:right w:val="none" w:sz="0" w:space="0" w:color="auto"/>
                      </w:divBdr>
                    </w:div>
                    <w:div w:id="794252773">
                      <w:marLeft w:val="0"/>
                      <w:marRight w:val="0"/>
                      <w:marTop w:val="0"/>
                      <w:marBottom w:val="0"/>
                      <w:divBdr>
                        <w:top w:val="none" w:sz="0" w:space="0" w:color="auto"/>
                        <w:left w:val="none" w:sz="0" w:space="0" w:color="auto"/>
                        <w:bottom w:val="none" w:sz="0" w:space="0" w:color="auto"/>
                        <w:right w:val="none" w:sz="0" w:space="0" w:color="auto"/>
                      </w:divBdr>
                    </w:div>
                    <w:div w:id="1424060978">
                      <w:marLeft w:val="0"/>
                      <w:marRight w:val="0"/>
                      <w:marTop w:val="0"/>
                      <w:marBottom w:val="0"/>
                      <w:divBdr>
                        <w:top w:val="none" w:sz="0" w:space="0" w:color="auto"/>
                        <w:left w:val="none" w:sz="0" w:space="0" w:color="auto"/>
                        <w:bottom w:val="none" w:sz="0" w:space="0" w:color="auto"/>
                        <w:right w:val="none" w:sz="0" w:space="0" w:color="auto"/>
                      </w:divBdr>
                    </w:div>
                    <w:div w:id="1775587985">
                      <w:marLeft w:val="0"/>
                      <w:marRight w:val="0"/>
                      <w:marTop w:val="0"/>
                      <w:marBottom w:val="0"/>
                      <w:divBdr>
                        <w:top w:val="none" w:sz="0" w:space="0" w:color="auto"/>
                        <w:left w:val="none" w:sz="0" w:space="0" w:color="auto"/>
                        <w:bottom w:val="none" w:sz="0" w:space="0" w:color="auto"/>
                        <w:right w:val="none" w:sz="0" w:space="0" w:color="auto"/>
                      </w:divBdr>
                    </w:div>
                    <w:div w:id="2005475197">
                      <w:marLeft w:val="0"/>
                      <w:marRight w:val="0"/>
                      <w:marTop w:val="0"/>
                      <w:marBottom w:val="0"/>
                      <w:divBdr>
                        <w:top w:val="none" w:sz="0" w:space="0" w:color="auto"/>
                        <w:left w:val="none" w:sz="0" w:space="0" w:color="auto"/>
                        <w:bottom w:val="none" w:sz="0" w:space="0" w:color="auto"/>
                        <w:right w:val="none" w:sz="0" w:space="0" w:color="auto"/>
                      </w:divBdr>
                    </w:div>
                  </w:divsChild>
                </w:div>
                <w:div w:id="603269022">
                  <w:marLeft w:val="0"/>
                  <w:marRight w:val="0"/>
                  <w:marTop w:val="0"/>
                  <w:marBottom w:val="0"/>
                  <w:divBdr>
                    <w:top w:val="none" w:sz="0" w:space="0" w:color="auto"/>
                    <w:left w:val="none" w:sz="0" w:space="0" w:color="auto"/>
                    <w:bottom w:val="none" w:sz="0" w:space="0" w:color="auto"/>
                    <w:right w:val="none" w:sz="0" w:space="0" w:color="auto"/>
                  </w:divBdr>
                  <w:divsChild>
                    <w:div w:id="248464336">
                      <w:marLeft w:val="0"/>
                      <w:marRight w:val="0"/>
                      <w:marTop w:val="0"/>
                      <w:marBottom w:val="0"/>
                      <w:divBdr>
                        <w:top w:val="none" w:sz="0" w:space="0" w:color="auto"/>
                        <w:left w:val="none" w:sz="0" w:space="0" w:color="auto"/>
                        <w:bottom w:val="none" w:sz="0" w:space="0" w:color="auto"/>
                        <w:right w:val="none" w:sz="0" w:space="0" w:color="auto"/>
                      </w:divBdr>
                    </w:div>
                    <w:div w:id="402678921">
                      <w:marLeft w:val="0"/>
                      <w:marRight w:val="0"/>
                      <w:marTop w:val="0"/>
                      <w:marBottom w:val="0"/>
                      <w:divBdr>
                        <w:top w:val="none" w:sz="0" w:space="0" w:color="auto"/>
                        <w:left w:val="none" w:sz="0" w:space="0" w:color="auto"/>
                        <w:bottom w:val="none" w:sz="0" w:space="0" w:color="auto"/>
                        <w:right w:val="none" w:sz="0" w:space="0" w:color="auto"/>
                      </w:divBdr>
                    </w:div>
                    <w:div w:id="1826119267">
                      <w:marLeft w:val="0"/>
                      <w:marRight w:val="0"/>
                      <w:marTop w:val="0"/>
                      <w:marBottom w:val="0"/>
                      <w:divBdr>
                        <w:top w:val="none" w:sz="0" w:space="0" w:color="auto"/>
                        <w:left w:val="none" w:sz="0" w:space="0" w:color="auto"/>
                        <w:bottom w:val="none" w:sz="0" w:space="0" w:color="auto"/>
                        <w:right w:val="none" w:sz="0" w:space="0" w:color="auto"/>
                      </w:divBdr>
                    </w:div>
                  </w:divsChild>
                </w:div>
                <w:div w:id="603459731">
                  <w:marLeft w:val="0"/>
                  <w:marRight w:val="0"/>
                  <w:marTop w:val="0"/>
                  <w:marBottom w:val="0"/>
                  <w:divBdr>
                    <w:top w:val="none" w:sz="0" w:space="0" w:color="auto"/>
                    <w:left w:val="none" w:sz="0" w:space="0" w:color="auto"/>
                    <w:bottom w:val="none" w:sz="0" w:space="0" w:color="auto"/>
                    <w:right w:val="none" w:sz="0" w:space="0" w:color="auto"/>
                  </w:divBdr>
                  <w:divsChild>
                    <w:div w:id="1021542157">
                      <w:marLeft w:val="0"/>
                      <w:marRight w:val="0"/>
                      <w:marTop w:val="0"/>
                      <w:marBottom w:val="0"/>
                      <w:divBdr>
                        <w:top w:val="none" w:sz="0" w:space="0" w:color="auto"/>
                        <w:left w:val="none" w:sz="0" w:space="0" w:color="auto"/>
                        <w:bottom w:val="none" w:sz="0" w:space="0" w:color="auto"/>
                        <w:right w:val="none" w:sz="0" w:space="0" w:color="auto"/>
                      </w:divBdr>
                    </w:div>
                    <w:div w:id="1027177752">
                      <w:marLeft w:val="0"/>
                      <w:marRight w:val="0"/>
                      <w:marTop w:val="0"/>
                      <w:marBottom w:val="0"/>
                      <w:divBdr>
                        <w:top w:val="none" w:sz="0" w:space="0" w:color="auto"/>
                        <w:left w:val="none" w:sz="0" w:space="0" w:color="auto"/>
                        <w:bottom w:val="none" w:sz="0" w:space="0" w:color="auto"/>
                        <w:right w:val="none" w:sz="0" w:space="0" w:color="auto"/>
                      </w:divBdr>
                    </w:div>
                    <w:div w:id="1087114342">
                      <w:marLeft w:val="0"/>
                      <w:marRight w:val="0"/>
                      <w:marTop w:val="0"/>
                      <w:marBottom w:val="0"/>
                      <w:divBdr>
                        <w:top w:val="none" w:sz="0" w:space="0" w:color="auto"/>
                        <w:left w:val="none" w:sz="0" w:space="0" w:color="auto"/>
                        <w:bottom w:val="none" w:sz="0" w:space="0" w:color="auto"/>
                        <w:right w:val="none" w:sz="0" w:space="0" w:color="auto"/>
                      </w:divBdr>
                    </w:div>
                  </w:divsChild>
                </w:div>
                <w:div w:id="729117379">
                  <w:marLeft w:val="0"/>
                  <w:marRight w:val="0"/>
                  <w:marTop w:val="0"/>
                  <w:marBottom w:val="0"/>
                  <w:divBdr>
                    <w:top w:val="none" w:sz="0" w:space="0" w:color="auto"/>
                    <w:left w:val="none" w:sz="0" w:space="0" w:color="auto"/>
                    <w:bottom w:val="none" w:sz="0" w:space="0" w:color="auto"/>
                    <w:right w:val="none" w:sz="0" w:space="0" w:color="auto"/>
                  </w:divBdr>
                  <w:divsChild>
                    <w:div w:id="966199688">
                      <w:marLeft w:val="0"/>
                      <w:marRight w:val="0"/>
                      <w:marTop w:val="0"/>
                      <w:marBottom w:val="0"/>
                      <w:divBdr>
                        <w:top w:val="none" w:sz="0" w:space="0" w:color="auto"/>
                        <w:left w:val="none" w:sz="0" w:space="0" w:color="auto"/>
                        <w:bottom w:val="none" w:sz="0" w:space="0" w:color="auto"/>
                        <w:right w:val="none" w:sz="0" w:space="0" w:color="auto"/>
                      </w:divBdr>
                    </w:div>
                    <w:div w:id="986981650">
                      <w:marLeft w:val="0"/>
                      <w:marRight w:val="0"/>
                      <w:marTop w:val="0"/>
                      <w:marBottom w:val="0"/>
                      <w:divBdr>
                        <w:top w:val="none" w:sz="0" w:space="0" w:color="auto"/>
                        <w:left w:val="none" w:sz="0" w:space="0" w:color="auto"/>
                        <w:bottom w:val="none" w:sz="0" w:space="0" w:color="auto"/>
                        <w:right w:val="none" w:sz="0" w:space="0" w:color="auto"/>
                      </w:divBdr>
                    </w:div>
                    <w:div w:id="1116826883">
                      <w:marLeft w:val="0"/>
                      <w:marRight w:val="0"/>
                      <w:marTop w:val="0"/>
                      <w:marBottom w:val="0"/>
                      <w:divBdr>
                        <w:top w:val="none" w:sz="0" w:space="0" w:color="auto"/>
                        <w:left w:val="none" w:sz="0" w:space="0" w:color="auto"/>
                        <w:bottom w:val="none" w:sz="0" w:space="0" w:color="auto"/>
                        <w:right w:val="none" w:sz="0" w:space="0" w:color="auto"/>
                      </w:divBdr>
                    </w:div>
                    <w:div w:id="1476069109">
                      <w:marLeft w:val="0"/>
                      <w:marRight w:val="0"/>
                      <w:marTop w:val="0"/>
                      <w:marBottom w:val="0"/>
                      <w:divBdr>
                        <w:top w:val="none" w:sz="0" w:space="0" w:color="auto"/>
                        <w:left w:val="none" w:sz="0" w:space="0" w:color="auto"/>
                        <w:bottom w:val="none" w:sz="0" w:space="0" w:color="auto"/>
                        <w:right w:val="none" w:sz="0" w:space="0" w:color="auto"/>
                      </w:divBdr>
                    </w:div>
                    <w:div w:id="1814440354">
                      <w:marLeft w:val="0"/>
                      <w:marRight w:val="0"/>
                      <w:marTop w:val="0"/>
                      <w:marBottom w:val="0"/>
                      <w:divBdr>
                        <w:top w:val="none" w:sz="0" w:space="0" w:color="auto"/>
                        <w:left w:val="none" w:sz="0" w:space="0" w:color="auto"/>
                        <w:bottom w:val="none" w:sz="0" w:space="0" w:color="auto"/>
                        <w:right w:val="none" w:sz="0" w:space="0" w:color="auto"/>
                      </w:divBdr>
                    </w:div>
                  </w:divsChild>
                </w:div>
                <w:div w:id="734399110">
                  <w:marLeft w:val="0"/>
                  <w:marRight w:val="0"/>
                  <w:marTop w:val="0"/>
                  <w:marBottom w:val="0"/>
                  <w:divBdr>
                    <w:top w:val="none" w:sz="0" w:space="0" w:color="auto"/>
                    <w:left w:val="none" w:sz="0" w:space="0" w:color="auto"/>
                    <w:bottom w:val="none" w:sz="0" w:space="0" w:color="auto"/>
                    <w:right w:val="none" w:sz="0" w:space="0" w:color="auto"/>
                  </w:divBdr>
                  <w:divsChild>
                    <w:div w:id="1020623844">
                      <w:marLeft w:val="0"/>
                      <w:marRight w:val="0"/>
                      <w:marTop w:val="0"/>
                      <w:marBottom w:val="0"/>
                      <w:divBdr>
                        <w:top w:val="none" w:sz="0" w:space="0" w:color="auto"/>
                        <w:left w:val="none" w:sz="0" w:space="0" w:color="auto"/>
                        <w:bottom w:val="none" w:sz="0" w:space="0" w:color="auto"/>
                        <w:right w:val="none" w:sz="0" w:space="0" w:color="auto"/>
                      </w:divBdr>
                    </w:div>
                    <w:div w:id="1596744846">
                      <w:marLeft w:val="0"/>
                      <w:marRight w:val="0"/>
                      <w:marTop w:val="0"/>
                      <w:marBottom w:val="0"/>
                      <w:divBdr>
                        <w:top w:val="none" w:sz="0" w:space="0" w:color="auto"/>
                        <w:left w:val="none" w:sz="0" w:space="0" w:color="auto"/>
                        <w:bottom w:val="none" w:sz="0" w:space="0" w:color="auto"/>
                        <w:right w:val="none" w:sz="0" w:space="0" w:color="auto"/>
                      </w:divBdr>
                    </w:div>
                    <w:div w:id="2005233833">
                      <w:marLeft w:val="0"/>
                      <w:marRight w:val="0"/>
                      <w:marTop w:val="0"/>
                      <w:marBottom w:val="0"/>
                      <w:divBdr>
                        <w:top w:val="none" w:sz="0" w:space="0" w:color="auto"/>
                        <w:left w:val="none" w:sz="0" w:space="0" w:color="auto"/>
                        <w:bottom w:val="none" w:sz="0" w:space="0" w:color="auto"/>
                        <w:right w:val="none" w:sz="0" w:space="0" w:color="auto"/>
                      </w:divBdr>
                    </w:div>
                  </w:divsChild>
                </w:div>
                <w:div w:id="786697623">
                  <w:marLeft w:val="0"/>
                  <w:marRight w:val="0"/>
                  <w:marTop w:val="0"/>
                  <w:marBottom w:val="0"/>
                  <w:divBdr>
                    <w:top w:val="none" w:sz="0" w:space="0" w:color="auto"/>
                    <w:left w:val="none" w:sz="0" w:space="0" w:color="auto"/>
                    <w:bottom w:val="none" w:sz="0" w:space="0" w:color="auto"/>
                    <w:right w:val="none" w:sz="0" w:space="0" w:color="auto"/>
                  </w:divBdr>
                  <w:divsChild>
                    <w:div w:id="558397583">
                      <w:marLeft w:val="0"/>
                      <w:marRight w:val="0"/>
                      <w:marTop w:val="0"/>
                      <w:marBottom w:val="0"/>
                      <w:divBdr>
                        <w:top w:val="none" w:sz="0" w:space="0" w:color="auto"/>
                        <w:left w:val="none" w:sz="0" w:space="0" w:color="auto"/>
                        <w:bottom w:val="none" w:sz="0" w:space="0" w:color="auto"/>
                        <w:right w:val="none" w:sz="0" w:space="0" w:color="auto"/>
                      </w:divBdr>
                    </w:div>
                    <w:div w:id="640888862">
                      <w:marLeft w:val="0"/>
                      <w:marRight w:val="0"/>
                      <w:marTop w:val="0"/>
                      <w:marBottom w:val="0"/>
                      <w:divBdr>
                        <w:top w:val="none" w:sz="0" w:space="0" w:color="auto"/>
                        <w:left w:val="none" w:sz="0" w:space="0" w:color="auto"/>
                        <w:bottom w:val="none" w:sz="0" w:space="0" w:color="auto"/>
                        <w:right w:val="none" w:sz="0" w:space="0" w:color="auto"/>
                      </w:divBdr>
                    </w:div>
                    <w:div w:id="1001469787">
                      <w:marLeft w:val="0"/>
                      <w:marRight w:val="0"/>
                      <w:marTop w:val="0"/>
                      <w:marBottom w:val="0"/>
                      <w:divBdr>
                        <w:top w:val="none" w:sz="0" w:space="0" w:color="auto"/>
                        <w:left w:val="none" w:sz="0" w:space="0" w:color="auto"/>
                        <w:bottom w:val="none" w:sz="0" w:space="0" w:color="auto"/>
                        <w:right w:val="none" w:sz="0" w:space="0" w:color="auto"/>
                      </w:divBdr>
                    </w:div>
                    <w:div w:id="1344160837">
                      <w:marLeft w:val="0"/>
                      <w:marRight w:val="0"/>
                      <w:marTop w:val="0"/>
                      <w:marBottom w:val="0"/>
                      <w:divBdr>
                        <w:top w:val="none" w:sz="0" w:space="0" w:color="auto"/>
                        <w:left w:val="none" w:sz="0" w:space="0" w:color="auto"/>
                        <w:bottom w:val="none" w:sz="0" w:space="0" w:color="auto"/>
                        <w:right w:val="none" w:sz="0" w:space="0" w:color="auto"/>
                      </w:divBdr>
                    </w:div>
                    <w:div w:id="2138864804">
                      <w:marLeft w:val="0"/>
                      <w:marRight w:val="0"/>
                      <w:marTop w:val="0"/>
                      <w:marBottom w:val="0"/>
                      <w:divBdr>
                        <w:top w:val="none" w:sz="0" w:space="0" w:color="auto"/>
                        <w:left w:val="none" w:sz="0" w:space="0" w:color="auto"/>
                        <w:bottom w:val="none" w:sz="0" w:space="0" w:color="auto"/>
                        <w:right w:val="none" w:sz="0" w:space="0" w:color="auto"/>
                      </w:divBdr>
                    </w:div>
                  </w:divsChild>
                </w:div>
                <w:div w:id="860750237">
                  <w:marLeft w:val="0"/>
                  <w:marRight w:val="0"/>
                  <w:marTop w:val="0"/>
                  <w:marBottom w:val="0"/>
                  <w:divBdr>
                    <w:top w:val="none" w:sz="0" w:space="0" w:color="auto"/>
                    <w:left w:val="none" w:sz="0" w:space="0" w:color="auto"/>
                    <w:bottom w:val="none" w:sz="0" w:space="0" w:color="auto"/>
                    <w:right w:val="none" w:sz="0" w:space="0" w:color="auto"/>
                  </w:divBdr>
                  <w:divsChild>
                    <w:div w:id="32926853">
                      <w:marLeft w:val="0"/>
                      <w:marRight w:val="0"/>
                      <w:marTop w:val="0"/>
                      <w:marBottom w:val="0"/>
                      <w:divBdr>
                        <w:top w:val="none" w:sz="0" w:space="0" w:color="auto"/>
                        <w:left w:val="none" w:sz="0" w:space="0" w:color="auto"/>
                        <w:bottom w:val="none" w:sz="0" w:space="0" w:color="auto"/>
                        <w:right w:val="none" w:sz="0" w:space="0" w:color="auto"/>
                      </w:divBdr>
                    </w:div>
                    <w:div w:id="967707125">
                      <w:marLeft w:val="0"/>
                      <w:marRight w:val="0"/>
                      <w:marTop w:val="0"/>
                      <w:marBottom w:val="0"/>
                      <w:divBdr>
                        <w:top w:val="none" w:sz="0" w:space="0" w:color="auto"/>
                        <w:left w:val="none" w:sz="0" w:space="0" w:color="auto"/>
                        <w:bottom w:val="none" w:sz="0" w:space="0" w:color="auto"/>
                        <w:right w:val="none" w:sz="0" w:space="0" w:color="auto"/>
                      </w:divBdr>
                    </w:div>
                    <w:div w:id="1371760633">
                      <w:marLeft w:val="0"/>
                      <w:marRight w:val="0"/>
                      <w:marTop w:val="0"/>
                      <w:marBottom w:val="0"/>
                      <w:divBdr>
                        <w:top w:val="none" w:sz="0" w:space="0" w:color="auto"/>
                        <w:left w:val="none" w:sz="0" w:space="0" w:color="auto"/>
                        <w:bottom w:val="none" w:sz="0" w:space="0" w:color="auto"/>
                        <w:right w:val="none" w:sz="0" w:space="0" w:color="auto"/>
                      </w:divBdr>
                    </w:div>
                    <w:div w:id="1764447676">
                      <w:marLeft w:val="0"/>
                      <w:marRight w:val="0"/>
                      <w:marTop w:val="0"/>
                      <w:marBottom w:val="0"/>
                      <w:divBdr>
                        <w:top w:val="none" w:sz="0" w:space="0" w:color="auto"/>
                        <w:left w:val="none" w:sz="0" w:space="0" w:color="auto"/>
                        <w:bottom w:val="none" w:sz="0" w:space="0" w:color="auto"/>
                        <w:right w:val="none" w:sz="0" w:space="0" w:color="auto"/>
                      </w:divBdr>
                    </w:div>
                  </w:divsChild>
                </w:div>
                <w:div w:id="992179327">
                  <w:marLeft w:val="0"/>
                  <w:marRight w:val="0"/>
                  <w:marTop w:val="0"/>
                  <w:marBottom w:val="0"/>
                  <w:divBdr>
                    <w:top w:val="none" w:sz="0" w:space="0" w:color="auto"/>
                    <w:left w:val="none" w:sz="0" w:space="0" w:color="auto"/>
                    <w:bottom w:val="none" w:sz="0" w:space="0" w:color="auto"/>
                    <w:right w:val="none" w:sz="0" w:space="0" w:color="auto"/>
                  </w:divBdr>
                  <w:divsChild>
                    <w:div w:id="919559244">
                      <w:marLeft w:val="0"/>
                      <w:marRight w:val="0"/>
                      <w:marTop w:val="0"/>
                      <w:marBottom w:val="0"/>
                      <w:divBdr>
                        <w:top w:val="none" w:sz="0" w:space="0" w:color="auto"/>
                        <w:left w:val="none" w:sz="0" w:space="0" w:color="auto"/>
                        <w:bottom w:val="none" w:sz="0" w:space="0" w:color="auto"/>
                        <w:right w:val="none" w:sz="0" w:space="0" w:color="auto"/>
                      </w:divBdr>
                    </w:div>
                    <w:div w:id="1018628486">
                      <w:marLeft w:val="0"/>
                      <w:marRight w:val="0"/>
                      <w:marTop w:val="0"/>
                      <w:marBottom w:val="0"/>
                      <w:divBdr>
                        <w:top w:val="none" w:sz="0" w:space="0" w:color="auto"/>
                        <w:left w:val="none" w:sz="0" w:space="0" w:color="auto"/>
                        <w:bottom w:val="none" w:sz="0" w:space="0" w:color="auto"/>
                        <w:right w:val="none" w:sz="0" w:space="0" w:color="auto"/>
                      </w:divBdr>
                    </w:div>
                    <w:div w:id="1440761573">
                      <w:marLeft w:val="0"/>
                      <w:marRight w:val="0"/>
                      <w:marTop w:val="0"/>
                      <w:marBottom w:val="0"/>
                      <w:divBdr>
                        <w:top w:val="none" w:sz="0" w:space="0" w:color="auto"/>
                        <w:left w:val="none" w:sz="0" w:space="0" w:color="auto"/>
                        <w:bottom w:val="none" w:sz="0" w:space="0" w:color="auto"/>
                        <w:right w:val="none" w:sz="0" w:space="0" w:color="auto"/>
                      </w:divBdr>
                    </w:div>
                    <w:div w:id="1690183271">
                      <w:marLeft w:val="0"/>
                      <w:marRight w:val="0"/>
                      <w:marTop w:val="0"/>
                      <w:marBottom w:val="0"/>
                      <w:divBdr>
                        <w:top w:val="none" w:sz="0" w:space="0" w:color="auto"/>
                        <w:left w:val="none" w:sz="0" w:space="0" w:color="auto"/>
                        <w:bottom w:val="none" w:sz="0" w:space="0" w:color="auto"/>
                        <w:right w:val="none" w:sz="0" w:space="0" w:color="auto"/>
                      </w:divBdr>
                    </w:div>
                    <w:div w:id="1706638845">
                      <w:marLeft w:val="0"/>
                      <w:marRight w:val="0"/>
                      <w:marTop w:val="0"/>
                      <w:marBottom w:val="0"/>
                      <w:divBdr>
                        <w:top w:val="none" w:sz="0" w:space="0" w:color="auto"/>
                        <w:left w:val="none" w:sz="0" w:space="0" w:color="auto"/>
                        <w:bottom w:val="none" w:sz="0" w:space="0" w:color="auto"/>
                        <w:right w:val="none" w:sz="0" w:space="0" w:color="auto"/>
                      </w:divBdr>
                    </w:div>
                    <w:div w:id="1812018643">
                      <w:marLeft w:val="0"/>
                      <w:marRight w:val="0"/>
                      <w:marTop w:val="0"/>
                      <w:marBottom w:val="0"/>
                      <w:divBdr>
                        <w:top w:val="none" w:sz="0" w:space="0" w:color="auto"/>
                        <w:left w:val="none" w:sz="0" w:space="0" w:color="auto"/>
                        <w:bottom w:val="none" w:sz="0" w:space="0" w:color="auto"/>
                        <w:right w:val="none" w:sz="0" w:space="0" w:color="auto"/>
                      </w:divBdr>
                    </w:div>
                    <w:div w:id="2122412812">
                      <w:marLeft w:val="0"/>
                      <w:marRight w:val="0"/>
                      <w:marTop w:val="0"/>
                      <w:marBottom w:val="0"/>
                      <w:divBdr>
                        <w:top w:val="none" w:sz="0" w:space="0" w:color="auto"/>
                        <w:left w:val="none" w:sz="0" w:space="0" w:color="auto"/>
                        <w:bottom w:val="none" w:sz="0" w:space="0" w:color="auto"/>
                        <w:right w:val="none" w:sz="0" w:space="0" w:color="auto"/>
                      </w:divBdr>
                    </w:div>
                  </w:divsChild>
                </w:div>
                <w:div w:id="1050420602">
                  <w:marLeft w:val="0"/>
                  <w:marRight w:val="0"/>
                  <w:marTop w:val="0"/>
                  <w:marBottom w:val="0"/>
                  <w:divBdr>
                    <w:top w:val="none" w:sz="0" w:space="0" w:color="auto"/>
                    <w:left w:val="none" w:sz="0" w:space="0" w:color="auto"/>
                    <w:bottom w:val="none" w:sz="0" w:space="0" w:color="auto"/>
                    <w:right w:val="none" w:sz="0" w:space="0" w:color="auto"/>
                  </w:divBdr>
                  <w:divsChild>
                    <w:div w:id="41567071">
                      <w:marLeft w:val="0"/>
                      <w:marRight w:val="0"/>
                      <w:marTop w:val="0"/>
                      <w:marBottom w:val="0"/>
                      <w:divBdr>
                        <w:top w:val="none" w:sz="0" w:space="0" w:color="auto"/>
                        <w:left w:val="none" w:sz="0" w:space="0" w:color="auto"/>
                        <w:bottom w:val="none" w:sz="0" w:space="0" w:color="auto"/>
                        <w:right w:val="none" w:sz="0" w:space="0" w:color="auto"/>
                      </w:divBdr>
                    </w:div>
                    <w:div w:id="658047475">
                      <w:marLeft w:val="0"/>
                      <w:marRight w:val="0"/>
                      <w:marTop w:val="0"/>
                      <w:marBottom w:val="0"/>
                      <w:divBdr>
                        <w:top w:val="none" w:sz="0" w:space="0" w:color="auto"/>
                        <w:left w:val="none" w:sz="0" w:space="0" w:color="auto"/>
                        <w:bottom w:val="none" w:sz="0" w:space="0" w:color="auto"/>
                        <w:right w:val="none" w:sz="0" w:space="0" w:color="auto"/>
                      </w:divBdr>
                    </w:div>
                    <w:div w:id="946814486">
                      <w:marLeft w:val="0"/>
                      <w:marRight w:val="0"/>
                      <w:marTop w:val="0"/>
                      <w:marBottom w:val="0"/>
                      <w:divBdr>
                        <w:top w:val="none" w:sz="0" w:space="0" w:color="auto"/>
                        <w:left w:val="none" w:sz="0" w:space="0" w:color="auto"/>
                        <w:bottom w:val="none" w:sz="0" w:space="0" w:color="auto"/>
                        <w:right w:val="none" w:sz="0" w:space="0" w:color="auto"/>
                      </w:divBdr>
                    </w:div>
                    <w:div w:id="1099640386">
                      <w:marLeft w:val="0"/>
                      <w:marRight w:val="0"/>
                      <w:marTop w:val="0"/>
                      <w:marBottom w:val="0"/>
                      <w:divBdr>
                        <w:top w:val="none" w:sz="0" w:space="0" w:color="auto"/>
                        <w:left w:val="none" w:sz="0" w:space="0" w:color="auto"/>
                        <w:bottom w:val="none" w:sz="0" w:space="0" w:color="auto"/>
                        <w:right w:val="none" w:sz="0" w:space="0" w:color="auto"/>
                      </w:divBdr>
                    </w:div>
                    <w:div w:id="1688408743">
                      <w:marLeft w:val="0"/>
                      <w:marRight w:val="0"/>
                      <w:marTop w:val="0"/>
                      <w:marBottom w:val="0"/>
                      <w:divBdr>
                        <w:top w:val="none" w:sz="0" w:space="0" w:color="auto"/>
                        <w:left w:val="none" w:sz="0" w:space="0" w:color="auto"/>
                        <w:bottom w:val="none" w:sz="0" w:space="0" w:color="auto"/>
                        <w:right w:val="none" w:sz="0" w:space="0" w:color="auto"/>
                      </w:divBdr>
                    </w:div>
                  </w:divsChild>
                </w:div>
                <w:div w:id="1293094175">
                  <w:marLeft w:val="0"/>
                  <w:marRight w:val="0"/>
                  <w:marTop w:val="0"/>
                  <w:marBottom w:val="0"/>
                  <w:divBdr>
                    <w:top w:val="none" w:sz="0" w:space="0" w:color="auto"/>
                    <w:left w:val="none" w:sz="0" w:space="0" w:color="auto"/>
                    <w:bottom w:val="none" w:sz="0" w:space="0" w:color="auto"/>
                    <w:right w:val="none" w:sz="0" w:space="0" w:color="auto"/>
                  </w:divBdr>
                  <w:divsChild>
                    <w:div w:id="368723841">
                      <w:marLeft w:val="0"/>
                      <w:marRight w:val="0"/>
                      <w:marTop w:val="0"/>
                      <w:marBottom w:val="0"/>
                      <w:divBdr>
                        <w:top w:val="none" w:sz="0" w:space="0" w:color="auto"/>
                        <w:left w:val="none" w:sz="0" w:space="0" w:color="auto"/>
                        <w:bottom w:val="none" w:sz="0" w:space="0" w:color="auto"/>
                        <w:right w:val="none" w:sz="0" w:space="0" w:color="auto"/>
                      </w:divBdr>
                    </w:div>
                    <w:div w:id="601303440">
                      <w:marLeft w:val="0"/>
                      <w:marRight w:val="0"/>
                      <w:marTop w:val="0"/>
                      <w:marBottom w:val="0"/>
                      <w:divBdr>
                        <w:top w:val="none" w:sz="0" w:space="0" w:color="auto"/>
                        <w:left w:val="none" w:sz="0" w:space="0" w:color="auto"/>
                        <w:bottom w:val="none" w:sz="0" w:space="0" w:color="auto"/>
                        <w:right w:val="none" w:sz="0" w:space="0" w:color="auto"/>
                      </w:divBdr>
                    </w:div>
                    <w:div w:id="1082869652">
                      <w:marLeft w:val="0"/>
                      <w:marRight w:val="0"/>
                      <w:marTop w:val="0"/>
                      <w:marBottom w:val="0"/>
                      <w:divBdr>
                        <w:top w:val="none" w:sz="0" w:space="0" w:color="auto"/>
                        <w:left w:val="none" w:sz="0" w:space="0" w:color="auto"/>
                        <w:bottom w:val="none" w:sz="0" w:space="0" w:color="auto"/>
                        <w:right w:val="none" w:sz="0" w:space="0" w:color="auto"/>
                      </w:divBdr>
                    </w:div>
                  </w:divsChild>
                </w:div>
                <w:div w:id="1377701668">
                  <w:marLeft w:val="0"/>
                  <w:marRight w:val="0"/>
                  <w:marTop w:val="0"/>
                  <w:marBottom w:val="0"/>
                  <w:divBdr>
                    <w:top w:val="none" w:sz="0" w:space="0" w:color="auto"/>
                    <w:left w:val="none" w:sz="0" w:space="0" w:color="auto"/>
                    <w:bottom w:val="none" w:sz="0" w:space="0" w:color="auto"/>
                    <w:right w:val="none" w:sz="0" w:space="0" w:color="auto"/>
                  </w:divBdr>
                  <w:divsChild>
                    <w:div w:id="1347560006">
                      <w:marLeft w:val="0"/>
                      <w:marRight w:val="0"/>
                      <w:marTop w:val="0"/>
                      <w:marBottom w:val="0"/>
                      <w:divBdr>
                        <w:top w:val="none" w:sz="0" w:space="0" w:color="auto"/>
                        <w:left w:val="none" w:sz="0" w:space="0" w:color="auto"/>
                        <w:bottom w:val="none" w:sz="0" w:space="0" w:color="auto"/>
                        <w:right w:val="none" w:sz="0" w:space="0" w:color="auto"/>
                      </w:divBdr>
                    </w:div>
                    <w:div w:id="1481338026">
                      <w:marLeft w:val="0"/>
                      <w:marRight w:val="0"/>
                      <w:marTop w:val="0"/>
                      <w:marBottom w:val="0"/>
                      <w:divBdr>
                        <w:top w:val="none" w:sz="0" w:space="0" w:color="auto"/>
                        <w:left w:val="none" w:sz="0" w:space="0" w:color="auto"/>
                        <w:bottom w:val="none" w:sz="0" w:space="0" w:color="auto"/>
                        <w:right w:val="none" w:sz="0" w:space="0" w:color="auto"/>
                      </w:divBdr>
                    </w:div>
                  </w:divsChild>
                </w:div>
                <w:div w:id="1418133712">
                  <w:marLeft w:val="0"/>
                  <w:marRight w:val="0"/>
                  <w:marTop w:val="0"/>
                  <w:marBottom w:val="0"/>
                  <w:divBdr>
                    <w:top w:val="none" w:sz="0" w:space="0" w:color="auto"/>
                    <w:left w:val="none" w:sz="0" w:space="0" w:color="auto"/>
                    <w:bottom w:val="none" w:sz="0" w:space="0" w:color="auto"/>
                    <w:right w:val="none" w:sz="0" w:space="0" w:color="auto"/>
                  </w:divBdr>
                  <w:divsChild>
                    <w:div w:id="4139792">
                      <w:marLeft w:val="0"/>
                      <w:marRight w:val="0"/>
                      <w:marTop w:val="0"/>
                      <w:marBottom w:val="0"/>
                      <w:divBdr>
                        <w:top w:val="none" w:sz="0" w:space="0" w:color="auto"/>
                        <w:left w:val="none" w:sz="0" w:space="0" w:color="auto"/>
                        <w:bottom w:val="none" w:sz="0" w:space="0" w:color="auto"/>
                        <w:right w:val="none" w:sz="0" w:space="0" w:color="auto"/>
                      </w:divBdr>
                    </w:div>
                    <w:div w:id="38364023">
                      <w:marLeft w:val="0"/>
                      <w:marRight w:val="0"/>
                      <w:marTop w:val="0"/>
                      <w:marBottom w:val="0"/>
                      <w:divBdr>
                        <w:top w:val="none" w:sz="0" w:space="0" w:color="auto"/>
                        <w:left w:val="none" w:sz="0" w:space="0" w:color="auto"/>
                        <w:bottom w:val="none" w:sz="0" w:space="0" w:color="auto"/>
                        <w:right w:val="none" w:sz="0" w:space="0" w:color="auto"/>
                      </w:divBdr>
                    </w:div>
                    <w:div w:id="42028103">
                      <w:marLeft w:val="0"/>
                      <w:marRight w:val="0"/>
                      <w:marTop w:val="0"/>
                      <w:marBottom w:val="0"/>
                      <w:divBdr>
                        <w:top w:val="none" w:sz="0" w:space="0" w:color="auto"/>
                        <w:left w:val="none" w:sz="0" w:space="0" w:color="auto"/>
                        <w:bottom w:val="none" w:sz="0" w:space="0" w:color="auto"/>
                        <w:right w:val="none" w:sz="0" w:space="0" w:color="auto"/>
                      </w:divBdr>
                    </w:div>
                    <w:div w:id="71128082">
                      <w:marLeft w:val="0"/>
                      <w:marRight w:val="0"/>
                      <w:marTop w:val="0"/>
                      <w:marBottom w:val="0"/>
                      <w:divBdr>
                        <w:top w:val="none" w:sz="0" w:space="0" w:color="auto"/>
                        <w:left w:val="none" w:sz="0" w:space="0" w:color="auto"/>
                        <w:bottom w:val="none" w:sz="0" w:space="0" w:color="auto"/>
                        <w:right w:val="none" w:sz="0" w:space="0" w:color="auto"/>
                      </w:divBdr>
                    </w:div>
                    <w:div w:id="131093917">
                      <w:marLeft w:val="0"/>
                      <w:marRight w:val="0"/>
                      <w:marTop w:val="0"/>
                      <w:marBottom w:val="0"/>
                      <w:divBdr>
                        <w:top w:val="none" w:sz="0" w:space="0" w:color="auto"/>
                        <w:left w:val="none" w:sz="0" w:space="0" w:color="auto"/>
                        <w:bottom w:val="none" w:sz="0" w:space="0" w:color="auto"/>
                        <w:right w:val="none" w:sz="0" w:space="0" w:color="auto"/>
                      </w:divBdr>
                    </w:div>
                    <w:div w:id="135954357">
                      <w:marLeft w:val="0"/>
                      <w:marRight w:val="0"/>
                      <w:marTop w:val="0"/>
                      <w:marBottom w:val="0"/>
                      <w:divBdr>
                        <w:top w:val="none" w:sz="0" w:space="0" w:color="auto"/>
                        <w:left w:val="none" w:sz="0" w:space="0" w:color="auto"/>
                        <w:bottom w:val="none" w:sz="0" w:space="0" w:color="auto"/>
                        <w:right w:val="none" w:sz="0" w:space="0" w:color="auto"/>
                      </w:divBdr>
                    </w:div>
                    <w:div w:id="162742704">
                      <w:marLeft w:val="0"/>
                      <w:marRight w:val="0"/>
                      <w:marTop w:val="0"/>
                      <w:marBottom w:val="0"/>
                      <w:divBdr>
                        <w:top w:val="none" w:sz="0" w:space="0" w:color="auto"/>
                        <w:left w:val="none" w:sz="0" w:space="0" w:color="auto"/>
                        <w:bottom w:val="none" w:sz="0" w:space="0" w:color="auto"/>
                        <w:right w:val="none" w:sz="0" w:space="0" w:color="auto"/>
                      </w:divBdr>
                    </w:div>
                    <w:div w:id="236746287">
                      <w:marLeft w:val="0"/>
                      <w:marRight w:val="0"/>
                      <w:marTop w:val="0"/>
                      <w:marBottom w:val="0"/>
                      <w:divBdr>
                        <w:top w:val="none" w:sz="0" w:space="0" w:color="auto"/>
                        <w:left w:val="none" w:sz="0" w:space="0" w:color="auto"/>
                        <w:bottom w:val="none" w:sz="0" w:space="0" w:color="auto"/>
                        <w:right w:val="none" w:sz="0" w:space="0" w:color="auto"/>
                      </w:divBdr>
                    </w:div>
                    <w:div w:id="243609219">
                      <w:marLeft w:val="0"/>
                      <w:marRight w:val="0"/>
                      <w:marTop w:val="0"/>
                      <w:marBottom w:val="0"/>
                      <w:divBdr>
                        <w:top w:val="none" w:sz="0" w:space="0" w:color="auto"/>
                        <w:left w:val="none" w:sz="0" w:space="0" w:color="auto"/>
                        <w:bottom w:val="none" w:sz="0" w:space="0" w:color="auto"/>
                        <w:right w:val="none" w:sz="0" w:space="0" w:color="auto"/>
                      </w:divBdr>
                    </w:div>
                    <w:div w:id="247933238">
                      <w:marLeft w:val="0"/>
                      <w:marRight w:val="0"/>
                      <w:marTop w:val="0"/>
                      <w:marBottom w:val="0"/>
                      <w:divBdr>
                        <w:top w:val="none" w:sz="0" w:space="0" w:color="auto"/>
                        <w:left w:val="none" w:sz="0" w:space="0" w:color="auto"/>
                        <w:bottom w:val="none" w:sz="0" w:space="0" w:color="auto"/>
                        <w:right w:val="none" w:sz="0" w:space="0" w:color="auto"/>
                      </w:divBdr>
                    </w:div>
                    <w:div w:id="277225582">
                      <w:marLeft w:val="0"/>
                      <w:marRight w:val="0"/>
                      <w:marTop w:val="0"/>
                      <w:marBottom w:val="0"/>
                      <w:divBdr>
                        <w:top w:val="none" w:sz="0" w:space="0" w:color="auto"/>
                        <w:left w:val="none" w:sz="0" w:space="0" w:color="auto"/>
                        <w:bottom w:val="none" w:sz="0" w:space="0" w:color="auto"/>
                        <w:right w:val="none" w:sz="0" w:space="0" w:color="auto"/>
                      </w:divBdr>
                    </w:div>
                    <w:div w:id="299769575">
                      <w:marLeft w:val="0"/>
                      <w:marRight w:val="0"/>
                      <w:marTop w:val="0"/>
                      <w:marBottom w:val="0"/>
                      <w:divBdr>
                        <w:top w:val="none" w:sz="0" w:space="0" w:color="auto"/>
                        <w:left w:val="none" w:sz="0" w:space="0" w:color="auto"/>
                        <w:bottom w:val="none" w:sz="0" w:space="0" w:color="auto"/>
                        <w:right w:val="none" w:sz="0" w:space="0" w:color="auto"/>
                      </w:divBdr>
                    </w:div>
                    <w:div w:id="369377019">
                      <w:marLeft w:val="0"/>
                      <w:marRight w:val="0"/>
                      <w:marTop w:val="0"/>
                      <w:marBottom w:val="0"/>
                      <w:divBdr>
                        <w:top w:val="none" w:sz="0" w:space="0" w:color="auto"/>
                        <w:left w:val="none" w:sz="0" w:space="0" w:color="auto"/>
                        <w:bottom w:val="none" w:sz="0" w:space="0" w:color="auto"/>
                        <w:right w:val="none" w:sz="0" w:space="0" w:color="auto"/>
                      </w:divBdr>
                    </w:div>
                    <w:div w:id="376508146">
                      <w:marLeft w:val="0"/>
                      <w:marRight w:val="0"/>
                      <w:marTop w:val="0"/>
                      <w:marBottom w:val="0"/>
                      <w:divBdr>
                        <w:top w:val="none" w:sz="0" w:space="0" w:color="auto"/>
                        <w:left w:val="none" w:sz="0" w:space="0" w:color="auto"/>
                        <w:bottom w:val="none" w:sz="0" w:space="0" w:color="auto"/>
                        <w:right w:val="none" w:sz="0" w:space="0" w:color="auto"/>
                      </w:divBdr>
                    </w:div>
                    <w:div w:id="415439267">
                      <w:marLeft w:val="0"/>
                      <w:marRight w:val="0"/>
                      <w:marTop w:val="0"/>
                      <w:marBottom w:val="0"/>
                      <w:divBdr>
                        <w:top w:val="none" w:sz="0" w:space="0" w:color="auto"/>
                        <w:left w:val="none" w:sz="0" w:space="0" w:color="auto"/>
                        <w:bottom w:val="none" w:sz="0" w:space="0" w:color="auto"/>
                        <w:right w:val="none" w:sz="0" w:space="0" w:color="auto"/>
                      </w:divBdr>
                    </w:div>
                    <w:div w:id="512032884">
                      <w:marLeft w:val="0"/>
                      <w:marRight w:val="0"/>
                      <w:marTop w:val="0"/>
                      <w:marBottom w:val="0"/>
                      <w:divBdr>
                        <w:top w:val="none" w:sz="0" w:space="0" w:color="auto"/>
                        <w:left w:val="none" w:sz="0" w:space="0" w:color="auto"/>
                        <w:bottom w:val="none" w:sz="0" w:space="0" w:color="auto"/>
                        <w:right w:val="none" w:sz="0" w:space="0" w:color="auto"/>
                      </w:divBdr>
                    </w:div>
                    <w:div w:id="570583938">
                      <w:marLeft w:val="0"/>
                      <w:marRight w:val="0"/>
                      <w:marTop w:val="0"/>
                      <w:marBottom w:val="0"/>
                      <w:divBdr>
                        <w:top w:val="none" w:sz="0" w:space="0" w:color="auto"/>
                        <w:left w:val="none" w:sz="0" w:space="0" w:color="auto"/>
                        <w:bottom w:val="none" w:sz="0" w:space="0" w:color="auto"/>
                        <w:right w:val="none" w:sz="0" w:space="0" w:color="auto"/>
                      </w:divBdr>
                    </w:div>
                    <w:div w:id="672538146">
                      <w:marLeft w:val="0"/>
                      <w:marRight w:val="0"/>
                      <w:marTop w:val="0"/>
                      <w:marBottom w:val="0"/>
                      <w:divBdr>
                        <w:top w:val="none" w:sz="0" w:space="0" w:color="auto"/>
                        <w:left w:val="none" w:sz="0" w:space="0" w:color="auto"/>
                        <w:bottom w:val="none" w:sz="0" w:space="0" w:color="auto"/>
                        <w:right w:val="none" w:sz="0" w:space="0" w:color="auto"/>
                      </w:divBdr>
                    </w:div>
                    <w:div w:id="676739074">
                      <w:marLeft w:val="0"/>
                      <w:marRight w:val="0"/>
                      <w:marTop w:val="0"/>
                      <w:marBottom w:val="0"/>
                      <w:divBdr>
                        <w:top w:val="none" w:sz="0" w:space="0" w:color="auto"/>
                        <w:left w:val="none" w:sz="0" w:space="0" w:color="auto"/>
                        <w:bottom w:val="none" w:sz="0" w:space="0" w:color="auto"/>
                        <w:right w:val="none" w:sz="0" w:space="0" w:color="auto"/>
                      </w:divBdr>
                    </w:div>
                    <w:div w:id="800876733">
                      <w:marLeft w:val="0"/>
                      <w:marRight w:val="0"/>
                      <w:marTop w:val="0"/>
                      <w:marBottom w:val="0"/>
                      <w:divBdr>
                        <w:top w:val="none" w:sz="0" w:space="0" w:color="auto"/>
                        <w:left w:val="none" w:sz="0" w:space="0" w:color="auto"/>
                        <w:bottom w:val="none" w:sz="0" w:space="0" w:color="auto"/>
                        <w:right w:val="none" w:sz="0" w:space="0" w:color="auto"/>
                      </w:divBdr>
                    </w:div>
                    <w:div w:id="815730924">
                      <w:marLeft w:val="0"/>
                      <w:marRight w:val="0"/>
                      <w:marTop w:val="0"/>
                      <w:marBottom w:val="0"/>
                      <w:divBdr>
                        <w:top w:val="none" w:sz="0" w:space="0" w:color="auto"/>
                        <w:left w:val="none" w:sz="0" w:space="0" w:color="auto"/>
                        <w:bottom w:val="none" w:sz="0" w:space="0" w:color="auto"/>
                        <w:right w:val="none" w:sz="0" w:space="0" w:color="auto"/>
                      </w:divBdr>
                    </w:div>
                    <w:div w:id="907494527">
                      <w:marLeft w:val="0"/>
                      <w:marRight w:val="0"/>
                      <w:marTop w:val="0"/>
                      <w:marBottom w:val="0"/>
                      <w:divBdr>
                        <w:top w:val="none" w:sz="0" w:space="0" w:color="auto"/>
                        <w:left w:val="none" w:sz="0" w:space="0" w:color="auto"/>
                        <w:bottom w:val="none" w:sz="0" w:space="0" w:color="auto"/>
                        <w:right w:val="none" w:sz="0" w:space="0" w:color="auto"/>
                      </w:divBdr>
                    </w:div>
                    <w:div w:id="915819727">
                      <w:marLeft w:val="0"/>
                      <w:marRight w:val="0"/>
                      <w:marTop w:val="0"/>
                      <w:marBottom w:val="0"/>
                      <w:divBdr>
                        <w:top w:val="none" w:sz="0" w:space="0" w:color="auto"/>
                        <w:left w:val="none" w:sz="0" w:space="0" w:color="auto"/>
                        <w:bottom w:val="none" w:sz="0" w:space="0" w:color="auto"/>
                        <w:right w:val="none" w:sz="0" w:space="0" w:color="auto"/>
                      </w:divBdr>
                    </w:div>
                    <w:div w:id="1018894445">
                      <w:marLeft w:val="0"/>
                      <w:marRight w:val="0"/>
                      <w:marTop w:val="0"/>
                      <w:marBottom w:val="0"/>
                      <w:divBdr>
                        <w:top w:val="none" w:sz="0" w:space="0" w:color="auto"/>
                        <w:left w:val="none" w:sz="0" w:space="0" w:color="auto"/>
                        <w:bottom w:val="none" w:sz="0" w:space="0" w:color="auto"/>
                        <w:right w:val="none" w:sz="0" w:space="0" w:color="auto"/>
                      </w:divBdr>
                    </w:div>
                    <w:div w:id="1022820723">
                      <w:marLeft w:val="0"/>
                      <w:marRight w:val="0"/>
                      <w:marTop w:val="0"/>
                      <w:marBottom w:val="0"/>
                      <w:divBdr>
                        <w:top w:val="none" w:sz="0" w:space="0" w:color="auto"/>
                        <w:left w:val="none" w:sz="0" w:space="0" w:color="auto"/>
                        <w:bottom w:val="none" w:sz="0" w:space="0" w:color="auto"/>
                        <w:right w:val="none" w:sz="0" w:space="0" w:color="auto"/>
                      </w:divBdr>
                    </w:div>
                    <w:div w:id="1059593098">
                      <w:marLeft w:val="0"/>
                      <w:marRight w:val="0"/>
                      <w:marTop w:val="0"/>
                      <w:marBottom w:val="0"/>
                      <w:divBdr>
                        <w:top w:val="none" w:sz="0" w:space="0" w:color="auto"/>
                        <w:left w:val="none" w:sz="0" w:space="0" w:color="auto"/>
                        <w:bottom w:val="none" w:sz="0" w:space="0" w:color="auto"/>
                        <w:right w:val="none" w:sz="0" w:space="0" w:color="auto"/>
                      </w:divBdr>
                    </w:div>
                    <w:div w:id="1194197619">
                      <w:marLeft w:val="0"/>
                      <w:marRight w:val="0"/>
                      <w:marTop w:val="0"/>
                      <w:marBottom w:val="0"/>
                      <w:divBdr>
                        <w:top w:val="none" w:sz="0" w:space="0" w:color="auto"/>
                        <w:left w:val="none" w:sz="0" w:space="0" w:color="auto"/>
                        <w:bottom w:val="none" w:sz="0" w:space="0" w:color="auto"/>
                        <w:right w:val="none" w:sz="0" w:space="0" w:color="auto"/>
                      </w:divBdr>
                    </w:div>
                    <w:div w:id="1342049800">
                      <w:marLeft w:val="0"/>
                      <w:marRight w:val="0"/>
                      <w:marTop w:val="0"/>
                      <w:marBottom w:val="0"/>
                      <w:divBdr>
                        <w:top w:val="none" w:sz="0" w:space="0" w:color="auto"/>
                        <w:left w:val="none" w:sz="0" w:space="0" w:color="auto"/>
                        <w:bottom w:val="none" w:sz="0" w:space="0" w:color="auto"/>
                        <w:right w:val="none" w:sz="0" w:space="0" w:color="auto"/>
                      </w:divBdr>
                    </w:div>
                    <w:div w:id="1356812898">
                      <w:marLeft w:val="0"/>
                      <w:marRight w:val="0"/>
                      <w:marTop w:val="0"/>
                      <w:marBottom w:val="0"/>
                      <w:divBdr>
                        <w:top w:val="none" w:sz="0" w:space="0" w:color="auto"/>
                        <w:left w:val="none" w:sz="0" w:space="0" w:color="auto"/>
                        <w:bottom w:val="none" w:sz="0" w:space="0" w:color="auto"/>
                        <w:right w:val="none" w:sz="0" w:space="0" w:color="auto"/>
                      </w:divBdr>
                    </w:div>
                    <w:div w:id="1777407315">
                      <w:marLeft w:val="0"/>
                      <w:marRight w:val="0"/>
                      <w:marTop w:val="0"/>
                      <w:marBottom w:val="0"/>
                      <w:divBdr>
                        <w:top w:val="none" w:sz="0" w:space="0" w:color="auto"/>
                        <w:left w:val="none" w:sz="0" w:space="0" w:color="auto"/>
                        <w:bottom w:val="none" w:sz="0" w:space="0" w:color="auto"/>
                        <w:right w:val="none" w:sz="0" w:space="0" w:color="auto"/>
                      </w:divBdr>
                    </w:div>
                    <w:div w:id="1784642539">
                      <w:marLeft w:val="0"/>
                      <w:marRight w:val="0"/>
                      <w:marTop w:val="0"/>
                      <w:marBottom w:val="0"/>
                      <w:divBdr>
                        <w:top w:val="none" w:sz="0" w:space="0" w:color="auto"/>
                        <w:left w:val="none" w:sz="0" w:space="0" w:color="auto"/>
                        <w:bottom w:val="none" w:sz="0" w:space="0" w:color="auto"/>
                        <w:right w:val="none" w:sz="0" w:space="0" w:color="auto"/>
                      </w:divBdr>
                    </w:div>
                    <w:div w:id="1791241595">
                      <w:marLeft w:val="0"/>
                      <w:marRight w:val="0"/>
                      <w:marTop w:val="0"/>
                      <w:marBottom w:val="0"/>
                      <w:divBdr>
                        <w:top w:val="none" w:sz="0" w:space="0" w:color="auto"/>
                        <w:left w:val="none" w:sz="0" w:space="0" w:color="auto"/>
                        <w:bottom w:val="none" w:sz="0" w:space="0" w:color="auto"/>
                        <w:right w:val="none" w:sz="0" w:space="0" w:color="auto"/>
                      </w:divBdr>
                    </w:div>
                    <w:div w:id="1869369983">
                      <w:marLeft w:val="0"/>
                      <w:marRight w:val="0"/>
                      <w:marTop w:val="0"/>
                      <w:marBottom w:val="0"/>
                      <w:divBdr>
                        <w:top w:val="none" w:sz="0" w:space="0" w:color="auto"/>
                        <w:left w:val="none" w:sz="0" w:space="0" w:color="auto"/>
                        <w:bottom w:val="none" w:sz="0" w:space="0" w:color="auto"/>
                        <w:right w:val="none" w:sz="0" w:space="0" w:color="auto"/>
                      </w:divBdr>
                    </w:div>
                    <w:div w:id="1884705371">
                      <w:marLeft w:val="0"/>
                      <w:marRight w:val="0"/>
                      <w:marTop w:val="0"/>
                      <w:marBottom w:val="0"/>
                      <w:divBdr>
                        <w:top w:val="none" w:sz="0" w:space="0" w:color="auto"/>
                        <w:left w:val="none" w:sz="0" w:space="0" w:color="auto"/>
                        <w:bottom w:val="none" w:sz="0" w:space="0" w:color="auto"/>
                        <w:right w:val="none" w:sz="0" w:space="0" w:color="auto"/>
                      </w:divBdr>
                    </w:div>
                    <w:div w:id="1947081500">
                      <w:marLeft w:val="0"/>
                      <w:marRight w:val="0"/>
                      <w:marTop w:val="0"/>
                      <w:marBottom w:val="0"/>
                      <w:divBdr>
                        <w:top w:val="none" w:sz="0" w:space="0" w:color="auto"/>
                        <w:left w:val="none" w:sz="0" w:space="0" w:color="auto"/>
                        <w:bottom w:val="none" w:sz="0" w:space="0" w:color="auto"/>
                        <w:right w:val="none" w:sz="0" w:space="0" w:color="auto"/>
                      </w:divBdr>
                    </w:div>
                    <w:div w:id="2060855270">
                      <w:marLeft w:val="0"/>
                      <w:marRight w:val="0"/>
                      <w:marTop w:val="0"/>
                      <w:marBottom w:val="0"/>
                      <w:divBdr>
                        <w:top w:val="none" w:sz="0" w:space="0" w:color="auto"/>
                        <w:left w:val="none" w:sz="0" w:space="0" w:color="auto"/>
                        <w:bottom w:val="none" w:sz="0" w:space="0" w:color="auto"/>
                        <w:right w:val="none" w:sz="0" w:space="0" w:color="auto"/>
                      </w:divBdr>
                    </w:div>
                    <w:div w:id="2073849850">
                      <w:marLeft w:val="0"/>
                      <w:marRight w:val="0"/>
                      <w:marTop w:val="0"/>
                      <w:marBottom w:val="0"/>
                      <w:divBdr>
                        <w:top w:val="none" w:sz="0" w:space="0" w:color="auto"/>
                        <w:left w:val="none" w:sz="0" w:space="0" w:color="auto"/>
                        <w:bottom w:val="none" w:sz="0" w:space="0" w:color="auto"/>
                        <w:right w:val="none" w:sz="0" w:space="0" w:color="auto"/>
                      </w:divBdr>
                    </w:div>
                  </w:divsChild>
                </w:div>
                <w:div w:id="1686903872">
                  <w:marLeft w:val="0"/>
                  <w:marRight w:val="0"/>
                  <w:marTop w:val="0"/>
                  <w:marBottom w:val="0"/>
                  <w:divBdr>
                    <w:top w:val="none" w:sz="0" w:space="0" w:color="auto"/>
                    <w:left w:val="none" w:sz="0" w:space="0" w:color="auto"/>
                    <w:bottom w:val="none" w:sz="0" w:space="0" w:color="auto"/>
                    <w:right w:val="none" w:sz="0" w:space="0" w:color="auto"/>
                  </w:divBdr>
                  <w:divsChild>
                    <w:div w:id="385421269">
                      <w:marLeft w:val="0"/>
                      <w:marRight w:val="0"/>
                      <w:marTop w:val="0"/>
                      <w:marBottom w:val="0"/>
                      <w:divBdr>
                        <w:top w:val="none" w:sz="0" w:space="0" w:color="auto"/>
                        <w:left w:val="none" w:sz="0" w:space="0" w:color="auto"/>
                        <w:bottom w:val="none" w:sz="0" w:space="0" w:color="auto"/>
                        <w:right w:val="none" w:sz="0" w:space="0" w:color="auto"/>
                      </w:divBdr>
                    </w:div>
                    <w:div w:id="525293223">
                      <w:marLeft w:val="0"/>
                      <w:marRight w:val="0"/>
                      <w:marTop w:val="0"/>
                      <w:marBottom w:val="0"/>
                      <w:divBdr>
                        <w:top w:val="none" w:sz="0" w:space="0" w:color="auto"/>
                        <w:left w:val="none" w:sz="0" w:space="0" w:color="auto"/>
                        <w:bottom w:val="none" w:sz="0" w:space="0" w:color="auto"/>
                        <w:right w:val="none" w:sz="0" w:space="0" w:color="auto"/>
                      </w:divBdr>
                    </w:div>
                    <w:div w:id="1188565155">
                      <w:marLeft w:val="0"/>
                      <w:marRight w:val="0"/>
                      <w:marTop w:val="0"/>
                      <w:marBottom w:val="0"/>
                      <w:divBdr>
                        <w:top w:val="none" w:sz="0" w:space="0" w:color="auto"/>
                        <w:left w:val="none" w:sz="0" w:space="0" w:color="auto"/>
                        <w:bottom w:val="none" w:sz="0" w:space="0" w:color="auto"/>
                        <w:right w:val="none" w:sz="0" w:space="0" w:color="auto"/>
                      </w:divBdr>
                    </w:div>
                    <w:div w:id="1385720026">
                      <w:marLeft w:val="0"/>
                      <w:marRight w:val="0"/>
                      <w:marTop w:val="0"/>
                      <w:marBottom w:val="0"/>
                      <w:divBdr>
                        <w:top w:val="none" w:sz="0" w:space="0" w:color="auto"/>
                        <w:left w:val="none" w:sz="0" w:space="0" w:color="auto"/>
                        <w:bottom w:val="none" w:sz="0" w:space="0" w:color="auto"/>
                        <w:right w:val="none" w:sz="0" w:space="0" w:color="auto"/>
                      </w:divBdr>
                    </w:div>
                    <w:div w:id="1532525338">
                      <w:marLeft w:val="0"/>
                      <w:marRight w:val="0"/>
                      <w:marTop w:val="0"/>
                      <w:marBottom w:val="0"/>
                      <w:divBdr>
                        <w:top w:val="none" w:sz="0" w:space="0" w:color="auto"/>
                        <w:left w:val="none" w:sz="0" w:space="0" w:color="auto"/>
                        <w:bottom w:val="none" w:sz="0" w:space="0" w:color="auto"/>
                        <w:right w:val="none" w:sz="0" w:space="0" w:color="auto"/>
                      </w:divBdr>
                    </w:div>
                    <w:div w:id="1647733962">
                      <w:marLeft w:val="0"/>
                      <w:marRight w:val="0"/>
                      <w:marTop w:val="0"/>
                      <w:marBottom w:val="0"/>
                      <w:divBdr>
                        <w:top w:val="none" w:sz="0" w:space="0" w:color="auto"/>
                        <w:left w:val="none" w:sz="0" w:space="0" w:color="auto"/>
                        <w:bottom w:val="none" w:sz="0" w:space="0" w:color="auto"/>
                        <w:right w:val="none" w:sz="0" w:space="0" w:color="auto"/>
                      </w:divBdr>
                    </w:div>
                    <w:div w:id="1703281342">
                      <w:marLeft w:val="0"/>
                      <w:marRight w:val="0"/>
                      <w:marTop w:val="0"/>
                      <w:marBottom w:val="0"/>
                      <w:divBdr>
                        <w:top w:val="none" w:sz="0" w:space="0" w:color="auto"/>
                        <w:left w:val="none" w:sz="0" w:space="0" w:color="auto"/>
                        <w:bottom w:val="none" w:sz="0" w:space="0" w:color="auto"/>
                        <w:right w:val="none" w:sz="0" w:space="0" w:color="auto"/>
                      </w:divBdr>
                    </w:div>
                  </w:divsChild>
                </w:div>
                <w:div w:id="1696923997">
                  <w:marLeft w:val="0"/>
                  <w:marRight w:val="0"/>
                  <w:marTop w:val="0"/>
                  <w:marBottom w:val="0"/>
                  <w:divBdr>
                    <w:top w:val="none" w:sz="0" w:space="0" w:color="auto"/>
                    <w:left w:val="none" w:sz="0" w:space="0" w:color="auto"/>
                    <w:bottom w:val="none" w:sz="0" w:space="0" w:color="auto"/>
                    <w:right w:val="none" w:sz="0" w:space="0" w:color="auto"/>
                  </w:divBdr>
                  <w:divsChild>
                    <w:div w:id="101189268">
                      <w:marLeft w:val="0"/>
                      <w:marRight w:val="0"/>
                      <w:marTop w:val="0"/>
                      <w:marBottom w:val="0"/>
                      <w:divBdr>
                        <w:top w:val="none" w:sz="0" w:space="0" w:color="auto"/>
                        <w:left w:val="none" w:sz="0" w:space="0" w:color="auto"/>
                        <w:bottom w:val="none" w:sz="0" w:space="0" w:color="auto"/>
                        <w:right w:val="none" w:sz="0" w:space="0" w:color="auto"/>
                      </w:divBdr>
                    </w:div>
                    <w:div w:id="108165045">
                      <w:marLeft w:val="0"/>
                      <w:marRight w:val="0"/>
                      <w:marTop w:val="0"/>
                      <w:marBottom w:val="0"/>
                      <w:divBdr>
                        <w:top w:val="none" w:sz="0" w:space="0" w:color="auto"/>
                        <w:left w:val="none" w:sz="0" w:space="0" w:color="auto"/>
                        <w:bottom w:val="none" w:sz="0" w:space="0" w:color="auto"/>
                        <w:right w:val="none" w:sz="0" w:space="0" w:color="auto"/>
                      </w:divBdr>
                    </w:div>
                    <w:div w:id="218370133">
                      <w:marLeft w:val="0"/>
                      <w:marRight w:val="0"/>
                      <w:marTop w:val="0"/>
                      <w:marBottom w:val="0"/>
                      <w:divBdr>
                        <w:top w:val="none" w:sz="0" w:space="0" w:color="auto"/>
                        <w:left w:val="none" w:sz="0" w:space="0" w:color="auto"/>
                        <w:bottom w:val="none" w:sz="0" w:space="0" w:color="auto"/>
                        <w:right w:val="none" w:sz="0" w:space="0" w:color="auto"/>
                      </w:divBdr>
                    </w:div>
                    <w:div w:id="456993134">
                      <w:marLeft w:val="0"/>
                      <w:marRight w:val="0"/>
                      <w:marTop w:val="0"/>
                      <w:marBottom w:val="0"/>
                      <w:divBdr>
                        <w:top w:val="none" w:sz="0" w:space="0" w:color="auto"/>
                        <w:left w:val="none" w:sz="0" w:space="0" w:color="auto"/>
                        <w:bottom w:val="none" w:sz="0" w:space="0" w:color="auto"/>
                        <w:right w:val="none" w:sz="0" w:space="0" w:color="auto"/>
                      </w:divBdr>
                    </w:div>
                    <w:div w:id="658536807">
                      <w:marLeft w:val="0"/>
                      <w:marRight w:val="0"/>
                      <w:marTop w:val="0"/>
                      <w:marBottom w:val="0"/>
                      <w:divBdr>
                        <w:top w:val="none" w:sz="0" w:space="0" w:color="auto"/>
                        <w:left w:val="none" w:sz="0" w:space="0" w:color="auto"/>
                        <w:bottom w:val="none" w:sz="0" w:space="0" w:color="auto"/>
                        <w:right w:val="none" w:sz="0" w:space="0" w:color="auto"/>
                      </w:divBdr>
                    </w:div>
                    <w:div w:id="886721347">
                      <w:marLeft w:val="0"/>
                      <w:marRight w:val="0"/>
                      <w:marTop w:val="0"/>
                      <w:marBottom w:val="0"/>
                      <w:divBdr>
                        <w:top w:val="none" w:sz="0" w:space="0" w:color="auto"/>
                        <w:left w:val="none" w:sz="0" w:space="0" w:color="auto"/>
                        <w:bottom w:val="none" w:sz="0" w:space="0" w:color="auto"/>
                        <w:right w:val="none" w:sz="0" w:space="0" w:color="auto"/>
                      </w:divBdr>
                    </w:div>
                    <w:div w:id="1868366402">
                      <w:marLeft w:val="0"/>
                      <w:marRight w:val="0"/>
                      <w:marTop w:val="0"/>
                      <w:marBottom w:val="0"/>
                      <w:divBdr>
                        <w:top w:val="none" w:sz="0" w:space="0" w:color="auto"/>
                        <w:left w:val="none" w:sz="0" w:space="0" w:color="auto"/>
                        <w:bottom w:val="none" w:sz="0" w:space="0" w:color="auto"/>
                        <w:right w:val="none" w:sz="0" w:space="0" w:color="auto"/>
                      </w:divBdr>
                    </w:div>
                    <w:div w:id="1923488960">
                      <w:marLeft w:val="0"/>
                      <w:marRight w:val="0"/>
                      <w:marTop w:val="0"/>
                      <w:marBottom w:val="0"/>
                      <w:divBdr>
                        <w:top w:val="none" w:sz="0" w:space="0" w:color="auto"/>
                        <w:left w:val="none" w:sz="0" w:space="0" w:color="auto"/>
                        <w:bottom w:val="none" w:sz="0" w:space="0" w:color="auto"/>
                        <w:right w:val="none" w:sz="0" w:space="0" w:color="auto"/>
                      </w:divBdr>
                    </w:div>
                    <w:div w:id="2045326378">
                      <w:marLeft w:val="0"/>
                      <w:marRight w:val="0"/>
                      <w:marTop w:val="0"/>
                      <w:marBottom w:val="0"/>
                      <w:divBdr>
                        <w:top w:val="none" w:sz="0" w:space="0" w:color="auto"/>
                        <w:left w:val="none" w:sz="0" w:space="0" w:color="auto"/>
                        <w:bottom w:val="none" w:sz="0" w:space="0" w:color="auto"/>
                        <w:right w:val="none" w:sz="0" w:space="0" w:color="auto"/>
                      </w:divBdr>
                    </w:div>
                    <w:div w:id="2117097882">
                      <w:marLeft w:val="0"/>
                      <w:marRight w:val="0"/>
                      <w:marTop w:val="0"/>
                      <w:marBottom w:val="0"/>
                      <w:divBdr>
                        <w:top w:val="none" w:sz="0" w:space="0" w:color="auto"/>
                        <w:left w:val="none" w:sz="0" w:space="0" w:color="auto"/>
                        <w:bottom w:val="none" w:sz="0" w:space="0" w:color="auto"/>
                        <w:right w:val="none" w:sz="0" w:space="0" w:color="auto"/>
                      </w:divBdr>
                    </w:div>
                  </w:divsChild>
                </w:div>
                <w:div w:id="1772239168">
                  <w:marLeft w:val="0"/>
                  <w:marRight w:val="0"/>
                  <w:marTop w:val="0"/>
                  <w:marBottom w:val="0"/>
                  <w:divBdr>
                    <w:top w:val="none" w:sz="0" w:space="0" w:color="auto"/>
                    <w:left w:val="none" w:sz="0" w:space="0" w:color="auto"/>
                    <w:bottom w:val="none" w:sz="0" w:space="0" w:color="auto"/>
                    <w:right w:val="none" w:sz="0" w:space="0" w:color="auto"/>
                  </w:divBdr>
                  <w:divsChild>
                    <w:div w:id="46297693">
                      <w:marLeft w:val="0"/>
                      <w:marRight w:val="0"/>
                      <w:marTop w:val="0"/>
                      <w:marBottom w:val="0"/>
                      <w:divBdr>
                        <w:top w:val="none" w:sz="0" w:space="0" w:color="auto"/>
                        <w:left w:val="none" w:sz="0" w:space="0" w:color="auto"/>
                        <w:bottom w:val="none" w:sz="0" w:space="0" w:color="auto"/>
                        <w:right w:val="none" w:sz="0" w:space="0" w:color="auto"/>
                      </w:divBdr>
                    </w:div>
                    <w:div w:id="278993944">
                      <w:marLeft w:val="0"/>
                      <w:marRight w:val="0"/>
                      <w:marTop w:val="0"/>
                      <w:marBottom w:val="0"/>
                      <w:divBdr>
                        <w:top w:val="none" w:sz="0" w:space="0" w:color="auto"/>
                        <w:left w:val="none" w:sz="0" w:space="0" w:color="auto"/>
                        <w:bottom w:val="none" w:sz="0" w:space="0" w:color="auto"/>
                        <w:right w:val="none" w:sz="0" w:space="0" w:color="auto"/>
                      </w:divBdr>
                    </w:div>
                    <w:div w:id="387804266">
                      <w:marLeft w:val="0"/>
                      <w:marRight w:val="0"/>
                      <w:marTop w:val="0"/>
                      <w:marBottom w:val="0"/>
                      <w:divBdr>
                        <w:top w:val="none" w:sz="0" w:space="0" w:color="auto"/>
                        <w:left w:val="none" w:sz="0" w:space="0" w:color="auto"/>
                        <w:bottom w:val="none" w:sz="0" w:space="0" w:color="auto"/>
                        <w:right w:val="none" w:sz="0" w:space="0" w:color="auto"/>
                      </w:divBdr>
                    </w:div>
                    <w:div w:id="1031614173">
                      <w:marLeft w:val="0"/>
                      <w:marRight w:val="0"/>
                      <w:marTop w:val="0"/>
                      <w:marBottom w:val="0"/>
                      <w:divBdr>
                        <w:top w:val="none" w:sz="0" w:space="0" w:color="auto"/>
                        <w:left w:val="none" w:sz="0" w:space="0" w:color="auto"/>
                        <w:bottom w:val="none" w:sz="0" w:space="0" w:color="auto"/>
                        <w:right w:val="none" w:sz="0" w:space="0" w:color="auto"/>
                      </w:divBdr>
                    </w:div>
                    <w:div w:id="1112439774">
                      <w:marLeft w:val="0"/>
                      <w:marRight w:val="0"/>
                      <w:marTop w:val="0"/>
                      <w:marBottom w:val="0"/>
                      <w:divBdr>
                        <w:top w:val="none" w:sz="0" w:space="0" w:color="auto"/>
                        <w:left w:val="none" w:sz="0" w:space="0" w:color="auto"/>
                        <w:bottom w:val="none" w:sz="0" w:space="0" w:color="auto"/>
                        <w:right w:val="none" w:sz="0" w:space="0" w:color="auto"/>
                      </w:divBdr>
                    </w:div>
                    <w:div w:id="1445887337">
                      <w:marLeft w:val="0"/>
                      <w:marRight w:val="0"/>
                      <w:marTop w:val="0"/>
                      <w:marBottom w:val="0"/>
                      <w:divBdr>
                        <w:top w:val="none" w:sz="0" w:space="0" w:color="auto"/>
                        <w:left w:val="none" w:sz="0" w:space="0" w:color="auto"/>
                        <w:bottom w:val="none" w:sz="0" w:space="0" w:color="auto"/>
                        <w:right w:val="none" w:sz="0" w:space="0" w:color="auto"/>
                      </w:divBdr>
                    </w:div>
                    <w:div w:id="1630545979">
                      <w:marLeft w:val="0"/>
                      <w:marRight w:val="0"/>
                      <w:marTop w:val="0"/>
                      <w:marBottom w:val="0"/>
                      <w:divBdr>
                        <w:top w:val="none" w:sz="0" w:space="0" w:color="auto"/>
                        <w:left w:val="none" w:sz="0" w:space="0" w:color="auto"/>
                        <w:bottom w:val="none" w:sz="0" w:space="0" w:color="auto"/>
                        <w:right w:val="none" w:sz="0" w:space="0" w:color="auto"/>
                      </w:divBdr>
                    </w:div>
                    <w:div w:id="1696077819">
                      <w:marLeft w:val="0"/>
                      <w:marRight w:val="0"/>
                      <w:marTop w:val="0"/>
                      <w:marBottom w:val="0"/>
                      <w:divBdr>
                        <w:top w:val="none" w:sz="0" w:space="0" w:color="auto"/>
                        <w:left w:val="none" w:sz="0" w:space="0" w:color="auto"/>
                        <w:bottom w:val="none" w:sz="0" w:space="0" w:color="auto"/>
                        <w:right w:val="none" w:sz="0" w:space="0" w:color="auto"/>
                      </w:divBdr>
                    </w:div>
                    <w:div w:id="1780104602">
                      <w:marLeft w:val="0"/>
                      <w:marRight w:val="0"/>
                      <w:marTop w:val="0"/>
                      <w:marBottom w:val="0"/>
                      <w:divBdr>
                        <w:top w:val="none" w:sz="0" w:space="0" w:color="auto"/>
                        <w:left w:val="none" w:sz="0" w:space="0" w:color="auto"/>
                        <w:bottom w:val="none" w:sz="0" w:space="0" w:color="auto"/>
                        <w:right w:val="none" w:sz="0" w:space="0" w:color="auto"/>
                      </w:divBdr>
                    </w:div>
                    <w:div w:id="1840926548">
                      <w:marLeft w:val="0"/>
                      <w:marRight w:val="0"/>
                      <w:marTop w:val="0"/>
                      <w:marBottom w:val="0"/>
                      <w:divBdr>
                        <w:top w:val="none" w:sz="0" w:space="0" w:color="auto"/>
                        <w:left w:val="none" w:sz="0" w:space="0" w:color="auto"/>
                        <w:bottom w:val="none" w:sz="0" w:space="0" w:color="auto"/>
                        <w:right w:val="none" w:sz="0" w:space="0" w:color="auto"/>
                      </w:divBdr>
                    </w:div>
                    <w:div w:id="2031638423">
                      <w:marLeft w:val="0"/>
                      <w:marRight w:val="0"/>
                      <w:marTop w:val="0"/>
                      <w:marBottom w:val="0"/>
                      <w:divBdr>
                        <w:top w:val="none" w:sz="0" w:space="0" w:color="auto"/>
                        <w:left w:val="none" w:sz="0" w:space="0" w:color="auto"/>
                        <w:bottom w:val="none" w:sz="0" w:space="0" w:color="auto"/>
                        <w:right w:val="none" w:sz="0" w:space="0" w:color="auto"/>
                      </w:divBdr>
                    </w:div>
                    <w:div w:id="2099908762">
                      <w:marLeft w:val="0"/>
                      <w:marRight w:val="0"/>
                      <w:marTop w:val="0"/>
                      <w:marBottom w:val="0"/>
                      <w:divBdr>
                        <w:top w:val="none" w:sz="0" w:space="0" w:color="auto"/>
                        <w:left w:val="none" w:sz="0" w:space="0" w:color="auto"/>
                        <w:bottom w:val="none" w:sz="0" w:space="0" w:color="auto"/>
                        <w:right w:val="none" w:sz="0" w:space="0" w:color="auto"/>
                      </w:divBdr>
                    </w:div>
                  </w:divsChild>
                </w:div>
                <w:div w:id="1775326261">
                  <w:marLeft w:val="0"/>
                  <w:marRight w:val="0"/>
                  <w:marTop w:val="0"/>
                  <w:marBottom w:val="0"/>
                  <w:divBdr>
                    <w:top w:val="none" w:sz="0" w:space="0" w:color="auto"/>
                    <w:left w:val="none" w:sz="0" w:space="0" w:color="auto"/>
                    <w:bottom w:val="none" w:sz="0" w:space="0" w:color="auto"/>
                    <w:right w:val="none" w:sz="0" w:space="0" w:color="auto"/>
                  </w:divBdr>
                  <w:divsChild>
                    <w:div w:id="30112992">
                      <w:marLeft w:val="0"/>
                      <w:marRight w:val="0"/>
                      <w:marTop w:val="0"/>
                      <w:marBottom w:val="0"/>
                      <w:divBdr>
                        <w:top w:val="none" w:sz="0" w:space="0" w:color="auto"/>
                        <w:left w:val="none" w:sz="0" w:space="0" w:color="auto"/>
                        <w:bottom w:val="none" w:sz="0" w:space="0" w:color="auto"/>
                        <w:right w:val="none" w:sz="0" w:space="0" w:color="auto"/>
                      </w:divBdr>
                    </w:div>
                    <w:div w:id="72894673">
                      <w:marLeft w:val="0"/>
                      <w:marRight w:val="0"/>
                      <w:marTop w:val="0"/>
                      <w:marBottom w:val="0"/>
                      <w:divBdr>
                        <w:top w:val="none" w:sz="0" w:space="0" w:color="auto"/>
                        <w:left w:val="none" w:sz="0" w:space="0" w:color="auto"/>
                        <w:bottom w:val="none" w:sz="0" w:space="0" w:color="auto"/>
                        <w:right w:val="none" w:sz="0" w:space="0" w:color="auto"/>
                      </w:divBdr>
                    </w:div>
                    <w:div w:id="120732076">
                      <w:marLeft w:val="0"/>
                      <w:marRight w:val="0"/>
                      <w:marTop w:val="0"/>
                      <w:marBottom w:val="0"/>
                      <w:divBdr>
                        <w:top w:val="none" w:sz="0" w:space="0" w:color="auto"/>
                        <w:left w:val="none" w:sz="0" w:space="0" w:color="auto"/>
                        <w:bottom w:val="none" w:sz="0" w:space="0" w:color="auto"/>
                        <w:right w:val="none" w:sz="0" w:space="0" w:color="auto"/>
                      </w:divBdr>
                    </w:div>
                    <w:div w:id="350188328">
                      <w:marLeft w:val="0"/>
                      <w:marRight w:val="0"/>
                      <w:marTop w:val="0"/>
                      <w:marBottom w:val="0"/>
                      <w:divBdr>
                        <w:top w:val="none" w:sz="0" w:space="0" w:color="auto"/>
                        <w:left w:val="none" w:sz="0" w:space="0" w:color="auto"/>
                        <w:bottom w:val="none" w:sz="0" w:space="0" w:color="auto"/>
                        <w:right w:val="none" w:sz="0" w:space="0" w:color="auto"/>
                      </w:divBdr>
                    </w:div>
                    <w:div w:id="376206329">
                      <w:marLeft w:val="0"/>
                      <w:marRight w:val="0"/>
                      <w:marTop w:val="0"/>
                      <w:marBottom w:val="0"/>
                      <w:divBdr>
                        <w:top w:val="none" w:sz="0" w:space="0" w:color="auto"/>
                        <w:left w:val="none" w:sz="0" w:space="0" w:color="auto"/>
                        <w:bottom w:val="none" w:sz="0" w:space="0" w:color="auto"/>
                        <w:right w:val="none" w:sz="0" w:space="0" w:color="auto"/>
                      </w:divBdr>
                    </w:div>
                    <w:div w:id="380252303">
                      <w:marLeft w:val="0"/>
                      <w:marRight w:val="0"/>
                      <w:marTop w:val="0"/>
                      <w:marBottom w:val="0"/>
                      <w:divBdr>
                        <w:top w:val="none" w:sz="0" w:space="0" w:color="auto"/>
                        <w:left w:val="none" w:sz="0" w:space="0" w:color="auto"/>
                        <w:bottom w:val="none" w:sz="0" w:space="0" w:color="auto"/>
                        <w:right w:val="none" w:sz="0" w:space="0" w:color="auto"/>
                      </w:divBdr>
                    </w:div>
                    <w:div w:id="853569384">
                      <w:marLeft w:val="0"/>
                      <w:marRight w:val="0"/>
                      <w:marTop w:val="0"/>
                      <w:marBottom w:val="0"/>
                      <w:divBdr>
                        <w:top w:val="none" w:sz="0" w:space="0" w:color="auto"/>
                        <w:left w:val="none" w:sz="0" w:space="0" w:color="auto"/>
                        <w:bottom w:val="none" w:sz="0" w:space="0" w:color="auto"/>
                        <w:right w:val="none" w:sz="0" w:space="0" w:color="auto"/>
                      </w:divBdr>
                    </w:div>
                    <w:div w:id="1039745903">
                      <w:marLeft w:val="0"/>
                      <w:marRight w:val="0"/>
                      <w:marTop w:val="0"/>
                      <w:marBottom w:val="0"/>
                      <w:divBdr>
                        <w:top w:val="none" w:sz="0" w:space="0" w:color="auto"/>
                        <w:left w:val="none" w:sz="0" w:space="0" w:color="auto"/>
                        <w:bottom w:val="none" w:sz="0" w:space="0" w:color="auto"/>
                        <w:right w:val="none" w:sz="0" w:space="0" w:color="auto"/>
                      </w:divBdr>
                    </w:div>
                    <w:div w:id="1331446631">
                      <w:marLeft w:val="0"/>
                      <w:marRight w:val="0"/>
                      <w:marTop w:val="0"/>
                      <w:marBottom w:val="0"/>
                      <w:divBdr>
                        <w:top w:val="none" w:sz="0" w:space="0" w:color="auto"/>
                        <w:left w:val="none" w:sz="0" w:space="0" w:color="auto"/>
                        <w:bottom w:val="none" w:sz="0" w:space="0" w:color="auto"/>
                        <w:right w:val="none" w:sz="0" w:space="0" w:color="auto"/>
                      </w:divBdr>
                    </w:div>
                    <w:div w:id="1394816270">
                      <w:marLeft w:val="0"/>
                      <w:marRight w:val="0"/>
                      <w:marTop w:val="0"/>
                      <w:marBottom w:val="0"/>
                      <w:divBdr>
                        <w:top w:val="none" w:sz="0" w:space="0" w:color="auto"/>
                        <w:left w:val="none" w:sz="0" w:space="0" w:color="auto"/>
                        <w:bottom w:val="none" w:sz="0" w:space="0" w:color="auto"/>
                        <w:right w:val="none" w:sz="0" w:space="0" w:color="auto"/>
                      </w:divBdr>
                    </w:div>
                    <w:div w:id="1647662034">
                      <w:marLeft w:val="0"/>
                      <w:marRight w:val="0"/>
                      <w:marTop w:val="0"/>
                      <w:marBottom w:val="0"/>
                      <w:divBdr>
                        <w:top w:val="none" w:sz="0" w:space="0" w:color="auto"/>
                        <w:left w:val="none" w:sz="0" w:space="0" w:color="auto"/>
                        <w:bottom w:val="none" w:sz="0" w:space="0" w:color="auto"/>
                        <w:right w:val="none" w:sz="0" w:space="0" w:color="auto"/>
                      </w:divBdr>
                    </w:div>
                    <w:div w:id="1778787330">
                      <w:marLeft w:val="0"/>
                      <w:marRight w:val="0"/>
                      <w:marTop w:val="0"/>
                      <w:marBottom w:val="0"/>
                      <w:divBdr>
                        <w:top w:val="none" w:sz="0" w:space="0" w:color="auto"/>
                        <w:left w:val="none" w:sz="0" w:space="0" w:color="auto"/>
                        <w:bottom w:val="none" w:sz="0" w:space="0" w:color="auto"/>
                        <w:right w:val="none" w:sz="0" w:space="0" w:color="auto"/>
                      </w:divBdr>
                    </w:div>
                    <w:div w:id="178927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802946">
          <w:marLeft w:val="0"/>
          <w:marRight w:val="0"/>
          <w:marTop w:val="0"/>
          <w:marBottom w:val="0"/>
          <w:divBdr>
            <w:top w:val="none" w:sz="0" w:space="0" w:color="auto"/>
            <w:left w:val="none" w:sz="0" w:space="0" w:color="auto"/>
            <w:bottom w:val="none" w:sz="0" w:space="0" w:color="auto"/>
            <w:right w:val="none" w:sz="0" w:space="0" w:color="auto"/>
          </w:divBdr>
        </w:div>
        <w:div w:id="967131248">
          <w:marLeft w:val="0"/>
          <w:marRight w:val="0"/>
          <w:marTop w:val="0"/>
          <w:marBottom w:val="0"/>
          <w:divBdr>
            <w:top w:val="none" w:sz="0" w:space="0" w:color="auto"/>
            <w:left w:val="none" w:sz="0" w:space="0" w:color="auto"/>
            <w:bottom w:val="none" w:sz="0" w:space="0" w:color="auto"/>
            <w:right w:val="none" w:sz="0" w:space="0" w:color="auto"/>
          </w:divBdr>
        </w:div>
        <w:div w:id="1788038938">
          <w:marLeft w:val="0"/>
          <w:marRight w:val="0"/>
          <w:marTop w:val="0"/>
          <w:marBottom w:val="0"/>
          <w:divBdr>
            <w:top w:val="none" w:sz="0" w:space="0" w:color="auto"/>
            <w:left w:val="none" w:sz="0" w:space="0" w:color="auto"/>
            <w:bottom w:val="none" w:sz="0" w:space="0" w:color="auto"/>
            <w:right w:val="none" w:sz="0" w:space="0" w:color="auto"/>
          </w:divBdr>
        </w:div>
      </w:divsChild>
    </w:div>
    <w:div w:id="469787835">
      <w:bodyDiv w:val="1"/>
      <w:marLeft w:val="0"/>
      <w:marRight w:val="0"/>
      <w:marTop w:val="0"/>
      <w:marBottom w:val="0"/>
      <w:divBdr>
        <w:top w:val="none" w:sz="0" w:space="0" w:color="auto"/>
        <w:left w:val="none" w:sz="0" w:space="0" w:color="auto"/>
        <w:bottom w:val="none" w:sz="0" w:space="0" w:color="auto"/>
        <w:right w:val="none" w:sz="0" w:space="0" w:color="auto"/>
      </w:divBdr>
    </w:div>
    <w:div w:id="471483981">
      <w:bodyDiv w:val="1"/>
      <w:marLeft w:val="0"/>
      <w:marRight w:val="0"/>
      <w:marTop w:val="0"/>
      <w:marBottom w:val="0"/>
      <w:divBdr>
        <w:top w:val="none" w:sz="0" w:space="0" w:color="auto"/>
        <w:left w:val="none" w:sz="0" w:space="0" w:color="auto"/>
        <w:bottom w:val="none" w:sz="0" w:space="0" w:color="auto"/>
        <w:right w:val="none" w:sz="0" w:space="0" w:color="auto"/>
      </w:divBdr>
      <w:divsChild>
        <w:div w:id="411632654">
          <w:marLeft w:val="0"/>
          <w:marRight w:val="0"/>
          <w:marTop w:val="0"/>
          <w:marBottom w:val="0"/>
          <w:divBdr>
            <w:top w:val="none" w:sz="0" w:space="0" w:color="auto"/>
            <w:left w:val="none" w:sz="0" w:space="0" w:color="auto"/>
            <w:bottom w:val="none" w:sz="0" w:space="0" w:color="auto"/>
            <w:right w:val="none" w:sz="0" w:space="0" w:color="auto"/>
          </w:divBdr>
          <w:divsChild>
            <w:div w:id="1441143330">
              <w:marLeft w:val="0"/>
              <w:marRight w:val="0"/>
              <w:marTop w:val="30"/>
              <w:marBottom w:val="30"/>
              <w:divBdr>
                <w:top w:val="none" w:sz="0" w:space="0" w:color="auto"/>
                <w:left w:val="none" w:sz="0" w:space="0" w:color="auto"/>
                <w:bottom w:val="none" w:sz="0" w:space="0" w:color="auto"/>
                <w:right w:val="none" w:sz="0" w:space="0" w:color="auto"/>
              </w:divBdr>
              <w:divsChild>
                <w:div w:id="276058">
                  <w:marLeft w:val="0"/>
                  <w:marRight w:val="0"/>
                  <w:marTop w:val="0"/>
                  <w:marBottom w:val="0"/>
                  <w:divBdr>
                    <w:top w:val="none" w:sz="0" w:space="0" w:color="auto"/>
                    <w:left w:val="none" w:sz="0" w:space="0" w:color="auto"/>
                    <w:bottom w:val="none" w:sz="0" w:space="0" w:color="auto"/>
                    <w:right w:val="none" w:sz="0" w:space="0" w:color="auto"/>
                  </w:divBdr>
                  <w:divsChild>
                    <w:div w:id="2093625257">
                      <w:marLeft w:val="0"/>
                      <w:marRight w:val="0"/>
                      <w:marTop w:val="0"/>
                      <w:marBottom w:val="0"/>
                      <w:divBdr>
                        <w:top w:val="none" w:sz="0" w:space="0" w:color="auto"/>
                        <w:left w:val="none" w:sz="0" w:space="0" w:color="auto"/>
                        <w:bottom w:val="none" w:sz="0" w:space="0" w:color="auto"/>
                        <w:right w:val="none" w:sz="0" w:space="0" w:color="auto"/>
                      </w:divBdr>
                    </w:div>
                  </w:divsChild>
                </w:div>
                <w:div w:id="5863402">
                  <w:marLeft w:val="0"/>
                  <w:marRight w:val="0"/>
                  <w:marTop w:val="0"/>
                  <w:marBottom w:val="0"/>
                  <w:divBdr>
                    <w:top w:val="none" w:sz="0" w:space="0" w:color="auto"/>
                    <w:left w:val="none" w:sz="0" w:space="0" w:color="auto"/>
                    <w:bottom w:val="none" w:sz="0" w:space="0" w:color="auto"/>
                    <w:right w:val="none" w:sz="0" w:space="0" w:color="auto"/>
                  </w:divBdr>
                  <w:divsChild>
                    <w:div w:id="1977175272">
                      <w:marLeft w:val="0"/>
                      <w:marRight w:val="0"/>
                      <w:marTop w:val="0"/>
                      <w:marBottom w:val="0"/>
                      <w:divBdr>
                        <w:top w:val="none" w:sz="0" w:space="0" w:color="auto"/>
                        <w:left w:val="none" w:sz="0" w:space="0" w:color="auto"/>
                        <w:bottom w:val="none" w:sz="0" w:space="0" w:color="auto"/>
                        <w:right w:val="none" w:sz="0" w:space="0" w:color="auto"/>
                      </w:divBdr>
                    </w:div>
                  </w:divsChild>
                </w:div>
                <w:div w:id="48381168">
                  <w:marLeft w:val="0"/>
                  <w:marRight w:val="0"/>
                  <w:marTop w:val="0"/>
                  <w:marBottom w:val="0"/>
                  <w:divBdr>
                    <w:top w:val="none" w:sz="0" w:space="0" w:color="auto"/>
                    <w:left w:val="none" w:sz="0" w:space="0" w:color="auto"/>
                    <w:bottom w:val="none" w:sz="0" w:space="0" w:color="auto"/>
                    <w:right w:val="none" w:sz="0" w:space="0" w:color="auto"/>
                  </w:divBdr>
                  <w:divsChild>
                    <w:div w:id="1269387787">
                      <w:marLeft w:val="0"/>
                      <w:marRight w:val="0"/>
                      <w:marTop w:val="0"/>
                      <w:marBottom w:val="0"/>
                      <w:divBdr>
                        <w:top w:val="none" w:sz="0" w:space="0" w:color="auto"/>
                        <w:left w:val="none" w:sz="0" w:space="0" w:color="auto"/>
                        <w:bottom w:val="none" w:sz="0" w:space="0" w:color="auto"/>
                        <w:right w:val="none" w:sz="0" w:space="0" w:color="auto"/>
                      </w:divBdr>
                    </w:div>
                  </w:divsChild>
                </w:div>
                <w:div w:id="51269205">
                  <w:marLeft w:val="0"/>
                  <w:marRight w:val="0"/>
                  <w:marTop w:val="0"/>
                  <w:marBottom w:val="0"/>
                  <w:divBdr>
                    <w:top w:val="none" w:sz="0" w:space="0" w:color="auto"/>
                    <w:left w:val="none" w:sz="0" w:space="0" w:color="auto"/>
                    <w:bottom w:val="none" w:sz="0" w:space="0" w:color="auto"/>
                    <w:right w:val="none" w:sz="0" w:space="0" w:color="auto"/>
                  </w:divBdr>
                  <w:divsChild>
                    <w:div w:id="2105953489">
                      <w:marLeft w:val="0"/>
                      <w:marRight w:val="0"/>
                      <w:marTop w:val="0"/>
                      <w:marBottom w:val="0"/>
                      <w:divBdr>
                        <w:top w:val="none" w:sz="0" w:space="0" w:color="auto"/>
                        <w:left w:val="none" w:sz="0" w:space="0" w:color="auto"/>
                        <w:bottom w:val="none" w:sz="0" w:space="0" w:color="auto"/>
                        <w:right w:val="none" w:sz="0" w:space="0" w:color="auto"/>
                      </w:divBdr>
                    </w:div>
                  </w:divsChild>
                </w:div>
                <w:div w:id="113983431">
                  <w:marLeft w:val="0"/>
                  <w:marRight w:val="0"/>
                  <w:marTop w:val="0"/>
                  <w:marBottom w:val="0"/>
                  <w:divBdr>
                    <w:top w:val="none" w:sz="0" w:space="0" w:color="auto"/>
                    <w:left w:val="none" w:sz="0" w:space="0" w:color="auto"/>
                    <w:bottom w:val="none" w:sz="0" w:space="0" w:color="auto"/>
                    <w:right w:val="none" w:sz="0" w:space="0" w:color="auto"/>
                  </w:divBdr>
                  <w:divsChild>
                    <w:div w:id="1201355023">
                      <w:marLeft w:val="0"/>
                      <w:marRight w:val="0"/>
                      <w:marTop w:val="0"/>
                      <w:marBottom w:val="0"/>
                      <w:divBdr>
                        <w:top w:val="none" w:sz="0" w:space="0" w:color="auto"/>
                        <w:left w:val="none" w:sz="0" w:space="0" w:color="auto"/>
                        <w:bottom w:val="none" w:sz="0" w:space="0" w:color="auto"/>
                        <w:right w:val="none" w:sz="0" w:space="0" w:color="auto"/>
                      </w:divBdr>
                    </w:div>
                  </w:divsChild>
                </w:div>
                <w:div w:id="128668223">
                  <w:marLeft w:val="0"/>
                  <w:marRight w:val="0"/>
                  <w:marTop w:val="0"/>
                  <w:marBottom w:val="0"/>
                  <w:divBdr>
                    <w:top w:val="none" w:sz="0" w:space="0" w:color="auto"/>
                    <w:left w:val="none" w:sz="0" w:space="0" w:color="auto"/>
                    <w:bottom w:val="none" w:sz="0" w:space="0" w:color="auto"/>
                    <w:right w:val="none" w:sz="0" w:space="0" w:color="auto"/>
                  </w:divBdr>
                  <w:divsChild>
                    <w:div w:id="1921452163">
                      <w:marLeft w:val="0"/>
                      <w:marRight w:val="0"/>
                      <w:marTop w:val="0"/>
                      <w:marBottom w:val="0"/>
                      <w:divBdr>
                        <w:top w:val="none" w:sz="0" w:space="0" w:color="auto"/>
                        <w:left w:val="none" w:sz="0" w:space="0" w:color="auto"/>
                        <w:bottom w:val="none" w:sz="0" w:space="0" w:color="auto"/>
                        <w:right w:val="none" w:sz="0" w:space="0" w:color="auto"/>
                      </w:divBdr>
                    </w:div>
                  </w:divsChild>
                </w:div>
                <w:div w:id="147330834">
                  <w:marLeft w:val="0"/>
                  <w:marRight w:val="0"/>
                  <w:marTop w:val="0"/>
                  <w:marBottom w:val="0"/>
                  <w:divBdr>
                    <w:top w:val="none" w:sz="0" w:space="0" w:color="auto"/>
                    <w:left w:val="none" w:sz="0" w:space="0" w:color="auto"/>
                    <w:bottom w:val="none" w:sz="0" w:space="0" w:color="auto"/>
                    <w:right w:val="none" w:sz="0" w:space="0" w:color="auto"/>
                  </w:divBdr>
                  <w:divsChild>
                    <w:div w:id="1796176107">
                      <w:marLeft w:val="0"/>
                      <w:marRight w:val="0"/>
                      <w:marTop w:val="0"/>
                      <w:marBottom w:val="0"/>
                      <w:divBdr>
                        <w:top w:val="none" w:sz="0" w:space="0" w:color="auto"/>
                        <w:left w:val="none" w:sz="0" w:space="0" w:color="auto"/>
                        <w:bottom w:val="none" w:sz="0" w:space="0" w:color="auto"/>
                        <w:right w:val="none" w:sz="0" w:space="0" w:color="auto"/>
                      </w:divBdr>
                    </w:div>
                  </w:divsChild>
                </w:div>
                <w:div w:id="174154923">
                  <w:marLeft w:val="0"/>
                  <w:marRight w:val="0"/>
                  <w:marTop w:val="0"/>
                  <w:marBottom w:val="0"/>
                  <w:divBdr>
                    <w:top w:val="none" w:sz="0" w:space="0" w:color="auto"/>
                    <w:left w:val="none" w:sz="0" w:space="0" w:color="auto"/>
                    <w:bottom w:val="none" w:sz="0" w:space="0" w:color="auto"/>
                    <w:right w:val="none" w:sz="0" w:space="0" w:color="auto"/>
                  </w:divBdr>
                  <w:divsChild>
                    <w:div w:id="5912710">
                      <w:marLeft w:val="0"/>
                      <w:marRight w:val="0"/>
                      <w:marTop w:val="0"/>
                      <w:marBottom w:val="0"/>
                      <w:divBdr>
                        <w:top w:val="none" w:sz="0" w:space="0" w:color="auto"/>
                        <w:left w:val="none" w:sz="0" w:space="0" w:color="auto"/>
                        <w:bottom w:val="none" w:sz="0" w:space="0" w:color="auto"/>
                        <w:right w:val="none" w:sz="0" w:space="0" w:color="auto"/>
                      </w:divBdr>
                    </w:div>
                  </w:divsChild>
                </w:div>
                <w:div w:id="211381815">
                  <w:marLeft w:val="0"/>
                  <w:marRight w:val="0"/>
                  <w:marTop w:val="0"/>
                  <w:marBottom w:val="0"/>
                  <w:divBdr>
                    <w:top w:val="none" w:sz="0" w:space="0" w:color="auto"/>
                    <w:left w:val="none" w:sz="0" w:space="0" w:color="auto"/>
                    <w:bottom w:val="none" w:sz="0" w:space="0" w:color="auto"/>
                    <w:right w:val="none" w:sz="0" w:space="0" w:color="auto"/>
                  </w:divBdr>
                  <w:divsChild>
                    <w:div w:id="879244822">
                      <w:marLeft w:val="0"/>
                      <w:marRight w:val="0"/>
                      <w:marTop w:val="0"/>
                      <w:marBottom w:val="0"/>
                      <w:divBdr>
                        <w:top w:val="none" w:sz="0" w:space="0" w:color="auto"/>
                        <w:left w:val="none" w:sz="0" w:space="0" w:color="auto"/>
                        <w:bottom w:val="none" w:sz="0" w:space="0" w:color="auto"/>
                        <w:right w:val="none" w:sz="0" w:space="0" w:color="auto"/>
                      </w:divBdr>
                    </w:div>
                  </w:divsChild>
                </w:div>
                <w:div w:id="305284800">
                  <w:marLeft w:val="0"/>
                  <w:marRight w:val="0"/>
                  <w:marTop w:val="0"/>
                  <w:marBottom w:val="0"/>
                  <w:divBdr>
                    <w:top w:val="none" w:sz="0" w:space="0" w:color="auto"/>
                    <w:left w:val="none" w:sz="0" w:space="0" w:color="auto"/>
                    <w:bottom w:val="none" w:sz="0" w:space="0" w:color="auto"/>
                    <w:right w:val="none" w:sz="0" w:space="0" w:color="auto"/>
                  </w:divBdr>
                  <w:divsChild>
                    <w:div w:id="1577588534">
                      <w:marLeft w:val="0"/>
                      <w:marRight w:val="0"/>
                      <w:marTop w:val="0"/>
                      <w:marBottom w:val="0"/>
                      <w:divBdr>
                        <w:top w:val="none" w:sz="0" w:space="0" w:color="auto"/>
                        <w:left w:val="none" w:sz="0" w:space="0" w:color="auto"/>
                        <w:bottom w:val="none" w:sz="0" w:space="0" w:color="auto"/>
                        <w:right w:val="none" w:sz="0" w:space="0" w:color="auto"/>
                      </w:divBdr>
                    </w:div>
                  </w:divsChild>
                </w:div>
                <w:div w:id="329450893">
                  <w:marLeft w:val="0"/>
                  <w:marRight w:val="0"/>
                  <w:marTop w:val="0"/>
                  <w:marBottom w:val="0"/>
                  <w:divBdr>
                    <w:top w:val="none" w:sz="0" w:space="0" w:color="auto"/>
                    <w:left w:val="none" w:sz="0" w:space="0" w:color="auto"/>
                    <w:bottom w:val="none" w:sz="0" w:space="0" w:color="auto"/>
                    <w:right w:val="none" w:sz="0" w:space="0" w:color="auto"/>
                  </w:divBdr>
                  <w:divsChild>
                    <w:div w:id="1201429918">
                      <w:marLeft w:val="0"/>
                      <w:marRight w:val="0"/>
                      <w:marTop w:val="0"/>
                      <w:marBottom w:val="0"/>
                      <w:divBdr>
                        <w:top w:val="none" w:sz="0" w:space="0" w:color="auto"/>
                        <w:left w:val="none" w:sz="0" w:space="0" w:color="auto"/>
                        <w:bottom w:val="none" w:sz="0" w:space="0" w:color="auto"/>
                        <w:right w:val="none" w:sz="0" w:space="0" w:color="auto"/>
                      </w:divBdr>
                    </w:div>
                  </w:divsChild>
                </w:div>
                <w:div w:id="329910942">
                  <w:marLeft w:val="0"/>
                  <w:marRight w:val="0"/>
                  <w:marTop w:val="0"/>
                  <w:marBottom w:val="0"/>
                  <w:divBdr>
                    <w:top w:val="none" w:sz="0" w:space="0" w:color="auto"/>
                    <w:left w:val="none" w:sz="0" w:space="0" w:color="auto"/>
                    <w:bottom w:val="none" w:sz="0" w:space="0" w:color="auto"/>
                    <w:right w:val="none" w:sz="0" w:space="0" w:color="auto"/>
                  </w:divBdr>
                  <w:divsChild>
                    <w:div w:id="2054962854">
                      <w:marLeft w:val="0"/>
                      <w:marRight w:val="0"/>
                      <w:marTop w:val="0"/>
                      <w:marBottom w:val="0"/>
                      <w:divBdr>
                        <w:top w:val="none" w:sz="0" w:space="0" w:color="auto"/>
                        <w:left w:val="none" w:sz="0" w:space="0" w:color="auto"/>
                        <w:bottom w:val="none" w:sz="0" w:space="0" w:color="auto"/>
                        <w:right w:val="none" w:sz="0" w:space="0" w:color="auto"/>
                      </w:divBdr>
                    </w:div>
                  </w:divsChild>
                </w:div>
                <w:div w:id="364136361">
                  <w:marLeft w:val="0"/>
                  <w:marRight w:val="0"/>
                  <w:marTop w:val="0"/>
                  <w:marBottom w:val="0"/>
                  <w:divBdr>
                    <w:top w:val="none" w:sz="0" w:space="0" w:color="auto"/>
                    <w:left w:val="none" w:sz="0" w:space="0" w:color="auto"/>
                    <w:bottom w:val="none" w:sz="0" w:space="0" w:color="auto"/>
                    <w:right w:val="none" w:sz="0" w:space="0" w:color="auto"/>
                  </w:divBdr>
                  <w:divsChild>
                    <w:div w:id="1619947775">
                      <w:marLeft w:val="0"/>
                      <w:marRight w:val="0"/>
                      <w:marTop w:val="0"/>
                      <w:marBottom w:val="0"/>
                      <w:divBdr>
                        <w:top w:val="none" w:sz="0" w:space="0" w:color="auto"/>
                        <w:left w:val="none" w:sz="0" w:space="0" w:color="auto"/>
                        <w:bottom w:val="none" w:sz="0" w:space="0" w:color="auto"/>
                        <w:right w:val="none" w:sz="0" w:space="0" w:color="auto"/>
                      </w:divBdr>
                    </w:div>
                  </w:divsChild>
                </w:div>
                <w:div w:id="379978353">
                  <w:marLeft w:val="0"/>
                  <w:marRight w:val="0"/>
                  <w:marTop w:val="0"/>
                  <w:marBottom w:val="0"/>
                  <w:divBdr>
                    <w:top w:val="none" w:sz="0" w:space="0" w:color="auto"/>
                    <w:left w:val="none" w:sz="0" w:space="0" w:color="auto"/>
                    <w:bottom w:val="none" w:sz="0" w:space="0" w:color="auto"/>
                    <w:right w:val="none" w:sz="0" w:space="0" w:color="auto"/>
                  </w:divBdr>
                  <w:divsChild>
                    <w:div w:id="408774444">
                      <w:marLeft w:val="0"/>
                      <w:marRight w:val="0"/>
                      <w:marTop w:val="0"/>
                      <w:marBottom w:val="0"/>
                      <w:divBdr>
                        <w:top w:val="none" w:sz="0" w:space="0" w:color="auto"/>
                        <w:left w:val="none" w:sz="0" w:space="0" w:color="auto"/>
                        <w:bottom w:val="none" w:sz="0" w:space="0" w:color="auto"/>
                        <w:right w:val="none" w:sz="0" w:space="0" w:color="auto"/>
                      </w:divBdr>
                    </w:div>
                  </w:divsChild>
                </w:div>
                <w:div w:id="416287078">
                  <w:marLeft w:val="0"/>
                  <w:marRight w:val="0"/>
                  <w:marTop w:val="0"/>
                  <w:marBottom w:val="0"/>
                  <w:divBdr>
                    <w:top w:val="none" w:sz="0" w:space="0" w:color="auto"/>
                    <w:left w:val="none" w:sz="0" w:space="0" w:color="auto"/>
                    <w:bottom w:val="none" w:sz="0" w:space="0" w:color="auto"/>
                    <w:right w:val="none" w:sz="0" w:space="0" w:color="auto"/>
                  </w:divBdr>
                  <w:divsChild>
                    <w:div w:id="1757903604">
                      <w:marLeft w:val="0"/>
                      <w:marRight w:val="0"/>
                      <w:marTop w:val="0"/>
                      <w:marBottom w:val="0"/>
                      <w:divBdr>
                        <w:top w:val="none" w:sz="0" w:space="0" w:color="auto"/>
                        <w:left w:val="none" w:sz="0" w:space="0" w:color="auto"/>
                        <w:bottom w:val="none" w:sz="0" w:space="0" w:color="auto"/>
                        <w:right w:val="none" w:sz="0" w:space="0" w:color="auto"/>
                      </w:divBdr>
                    </w:div>
                  </w:divsChild>
                </w:div>
                <w:div w:id="416905654">
                  <w:marLeft w:val="0"/>
                  <w:marRight w:val="0"/>
                  <w:marTop w:val="0"/>
                  <w:marBottom w:val="0"/>
                  <w:divBdr>
                    <w:top w:val="none" w:sz="0" w:space="0" w:color="auto"/>
                    <w:left w:val="none" w:sz="0" w:space="0" w:color="auto"/>
                    <w:bottom w:val="none" w:sz="0" w:space="0" w:color="auto"/>
                    <w:right w:val="none" w:sz="0" w:space="0" w:color="auto"/>
                  </w:divBdr>
                  <w:divsChild>
                    <w:div w:id="132409872">
                      <w:marLeft w:val="0"/>
                      <w:marRight w:val="0"/>
                      <w:marTop w:val="0"/>
                      <w:marBottom w:val="0"/>
                      <w:divBdr>
                        <w:top w:val="none" w:sz="0" w:space="0" w:color="auto"/>
                        <w:left w:val="none" w:sz="0" w:space="0" w:color="auto"/>
                        <w:bottom w:val="none" w:sz="0" w:space="0" w:color="auto"/>
                        <w:right w:val="none" w:sz="0" w:space="0" w:color="auto"/>
                      </w:divBdr>
                    </w:div>
                  </w:divsChild>
                </w:div>
                <w:div w:id="507645605">
                  <w:marLeft w:val="0"/>
                  <w:marRight w:val="0"/>
                  <w:marTop w:val="0"/>
                  <w:marBottom w:val="0"/>
                  <w:divBdr>
                    <w:top w:val="none" w:sz="0" w:space="0" w:color="auto"/>
                    <w:left w:val="none" w:sz="0" w:space="0" w:color="auto"/>
                    <w:bottom w:val="none" w:sz="0" w:space="0" w:color="auto"/>
                    <w:right w:val="none" w:sz="0" w:space="0" w:color="auto"/>
                  </w:divBdr>
                  <w:divsChild>
                    <w:div w:id="1537962410">
                      <w:marLeft w:val="0"/>
                      <w:marRight w:val="0"/>
                      <w:marTop w:val="0"/>
                      <w:marBottom w:val="0"/>
                      <w:divBdr>
                        <w:top w:val="none" w:sz="0" w:space="0" w:color="auto"/>
                        <w:left w:val="none" w:sz="0" w:space="0" w:color="auto"/>
                        <w:bottom w:val="none" w:sz="0" w:space="0" w:color="auto"/>
                        <w:right w:val="none" w:sz="0" w:space="0" w:color="auto"/>
                      </w:divBdr>
                    </w:div>
                  </w:divsChild>
                </w:div>
                <w:div w:id="532159015">
                  <w:marLeft w:val="0"/>
                  <w:marRight w:val="0"/>
                  <w:marTop w:val="0"/>
                  <w:marBottom w:val="0"/>
                  <w:divBdr>
                    <w:top w:val="none" w:sz="0" w:space="0" w:color="auto"/>
                    <w:left w:val="none" w:sz="0" w:space="0" w:color="auto"/>
                    <w:bottom w:val="none" w:sz="0" w:space="0" w:color="auto"/>
                    <w:right w:val="none" w:sz="0" w:space="0" w:color="auto"/>
                  </w:divBdr>
                  <w:divsChild>
                    <w:div w:id="556018945">
                      <w:marLeft w:val="0"/>
                      <w:marRight w:val="0"/>
                      <w:marTop w:val="0"/>
                      <w:marBottom w:val="0"/>
                      <w:divBdr>
                        <w:top w:val="none" w:sz="0" w:space="0" w:color="auto"/>
                        <w:left w:val="none" w:sz="0" w:space="0" w:color="auto"/>
                        <w:bottom w:val="none" w:sz="0" w:space="0" w:color="auto"/>
                        <w:right w:val="none" w:sz="0" w:space="0" w:color="auto"/>
                      </w:divBdr>
                    </w:div>
                  </w:divsChild>
                </w:div>
                <w:div w:id="556280364">
                  <w:marLeft w:val="0"/>
                  <w:marRight w:val="0"/>
                  <w:marTop w:val="0"/>
                  <w:marBottom w:val="0"/>
                  <w:divBdr>
                    <w:top w:val="none" w:sz="0" w:space="0" w:color="auto"/>
                    <w:left w:val="none" w:sz="0" w:space="0" w:color="auto"/>
                    <w:bottom w:val="none" w:sz="0" w:space="0" w:color="auto"/>
                    <w:right w:val="none" w:sz="0" w:space="0" w:color="auto"/>
                  </w:divBdr>
                  <w:divsChild>
                    <w:div w:id="2001351411">
                      <w:marLeft w:val="0"/>
                      <w:marRight w:val="0"/>
                      <w:marTop w:val="0"/>
                      <w:marBottom w:val="0"/>
                      <w:divBdr>
                        <w:top w:val="none" w:sz="0" w:space="0" w:color="auto"/>
                        <w:left w:val="none" w:sz="0" w:space="0" w:color="auto"/>
                        <w:bottom w:val="none" w:sz="0" w:space="0" w:color="auto"/>
                        <w:right w:val="none" w:sz="0" w:space="0" w:color="auto"/>
                      </w:divBdr>
                    </w:div>
                  </w:divsChild>
                </w:div>
                <w:div w:id="585459635">
                  <w:marLeft w:val="0"/>
                  <w:marRight w:val="0"/>
                  <w:marTop w:val="0"/>
                  <w:marBottom w:val="0"/>
                  <w:divBdr>
                    <w:top w:val="none" w:sz="0" w:space="0" w:color="auto"/>
                    <w:left w:val="none" w:sz="0" w:space="0" w:color="auto"/>
                    <w:bottom w:val="none" w:sz="0" w:space="0" w:color="auto"/>
                    <w:right w:val="none" w:sz="0" w:space="0" w:color="auto"/>
                  </w:divBdr>
                  <w:divsChild>
                    <w:div w:id="324749915">
                      <w:marLeft w:val="0"/>
                      <w:marRight w:val="0"/>
                      <w:marTop w:val="0"/>
                      <w:marBottom w:val="0"/>
                      <w:divBdr>
                        <w:top w:val="none" w:sz="0" w:space="0" w:color="auto"/>
                        <w:left w:val="none" w:sz="0" w:space="0" w:color="auto"/>
                        <w:bottom w:val="none" w:sz="0" w:space="0" w:color="auto"/>
                        <w:right w:val="none" w:sz="0" w:space="0" w:color="auto"/>
                      </w:divBdr>
                    </w:div>
                  </w:divsChild>
                </w:div>
                <w:div w:id="587809817">
                  <w:marLeft w:val="0"/>
                  <w:marRight w:val="0"/>
                  <w:marTop w:val="0"/>
                  <w:marBottom w:val="0"/>
                  <w:divBdr>
                    <w:top w:val="none" w:sz="0" w:space="0" w:color="auto"/>
                    <w:left w:val="none" w:sz="0" w:space="0" w:color="auto"/>
                    <w:bottom w:val="none" w:sz="0" w:space="0" w:color="auto"/>
                    <w:right w:val="none" w:sz="0" w:space="0" w:color="auto"/>
                  </w:divBdr>
                  <w:divsChild>
                    <w:div w:id="1090277532">
                      <w:marLeft w:val="0"/>
                      <w:marRight w:val="0"/>
                      <w:marTop w:val="0"/>
                      <w:marBottom w:val="0"/>
                      <w:divBdr>
                        <w:top w:val="none" w:sz="0" w:space="0" w:color="auto"/>
                        <w:left w:val="none" w:sz="0" w:space="0" w:color="auto"/>
                        <w:bottom w:val="none" w:sz="0" w:space="0" w:color="auto"/>
                        <w:right w:val="none" w:sz="0" w:space="0" w:color="auto"/>
                      </w:divBdr>
                    </w:div>
                  </w:divsChild>
                </w:div>
                <w:div w:id="589965500">
                  <w:marLeft w:val="0"/>
                  <w:marRight w:val="0"/>
                  <w:marTop w:val="0"/>
                  <w:marBottom w:val="0"/>
                  <w:divBdr>
                    <w:top w:val="none" w:sz="0" w:space="0" w:color="auto"/>
                    <w:left w:val="none" w:sz="0" w:space="0" w:color="auto"/>
                    <w:bottom w:val="none" w:sz="0" w:space="0" w:color="auto"/>
                    <w:right w:val="none" w:sz="0" w:space="0" w:color="auto"/>
                  </w:divBdr>
                  <w:divsChild>
                    <w:div w:id="2081828798">
                      <w:marLeft w:val="0"/>
                      <w:marRight w:val="0"/>
                      <w:marTop w:val="0"/>
                      <w:marBottom w:val="0"/>
                      <w:divBdr>
                        <w:top w:val="none" w:sz="0" w:space="0" w:color="auto"/>
                        <w:left w:val="none" w:sz="0" w:space="0" w:color="auto"/>
                        <w:bottom w:val="none" w:sz="0" w:space="0" w:color="auto"/>
                        <w:right w:val="none" w:sz="0" w:space="0" w:color="auto"/>
                      </w:divBdr>
                    </w:div>
                  </w:divsChild>
                </w:div>
                <w:div w:id="643314943">
                  <w:marLeft w:val="0"/>
                  <w:marRight w:val="0"/>
                  <w:marTop w:val="0"/>
                  <w:marBottom w:val="0"/>
                  <w:divBdr>
                    <w:top w:val="none" w:sz="0" w:space="0" w:color="auto"/>
                    <w:left w:val="none" w:sz="0" w:space="0" w:color="auto"/>
                    <w:bottom w:val="none" w:sz="0" w:space="0" w:color="auto"/>
                    <w:right w:val="none" w:sz="0" w:space="0" w:color="auto"/>
                  </w:divBdr>
                  <w:divsChild>
                    <w:div w:id="2127652609">
                      <w:marLeft w:val="0"/>
                      <w:marRight w:val="0"/>
                      <w:marTop w:val="0"/>
                      <w:marBottom w:val="0"/>
                      <w:divBdr>
                        <w:top w:val="none" w:sz="0" w:space="0" w:color="auto"/>
                        <w:left w:val="none" w:sz="0" w:space="0" w:color="auto"/>
                        <w:bottom w:val="none" w:sz="0" w:space="0" w:color="auto"/>
                        <w:right w:val="none" w:sz="0" w:space="0" w:color="auto"/>
                      </w:divBdr>
                    </w:div>
                  </w:divsChild>
                </w:div>
                <w:div w:id="706805814">
                  <w:marLeft w:val="0"/>
                  <w:marRight w:val="0"/>
                  <w:marTop w:val="0"/>
                  <w:marBottom w:val="0"/>
                  <w:divBdr>
                    <w:top w:val="none" w:sz="0" w:space="0" w:color="auto"/>
                    <w:left w:val="none" w:sz="0" w:space="0" w:color="auto"/>
                    <w:bottom w:val="none" w:sz="0" w:space="0" w:color="auto"/>
                    <w:right w:val="none" w:sz="0" w:space="0" w:color="auto"/>
                  </w:divBdr>
                  <w:divsChild>
                    <w:div w:id="645623213">
                      <w:marLeft w:val="0"/>
                      <w:marRight w:val="0"/>
                      <w:marTop w:val="0"/>
                      <w:marBottom w:val="0"/>
                      <w:divBdr>
                        <w:top w:val="none" w:sz="0" w:space="0" w:color="auto"/>
                        <w:left w:val="none" w:sz="0" w:space="0" w:color="auto"/>
                        <w:bottom w:val="none" w:sz="0" w:space="0" w:color="auto"/>
                        <w:right w:val="none" w:sz="0" w:space="0" w:color="auto"/>
                      </w:divBdr>
                    </w:div>
                  </w:divsChild>
                </w:div>
                <w:div w:id="718281191">
                  <w:marLeft w:val="0"/>
                  <w:marRight w:val="0"/>
                  <w:marTop w:val="0"/>
                  <w:marBottom w:val="0"/>
                  <w:divBdr>
                    <w:top w:val="none" w:sz="0" w:space="0" w:color="auto"/>
                    <w:left w:val="none" w:sz="0" w:space="0" w:color="auto"/>
                    <w:bottom w:val="none" w:sz="0" w:space="0" w:color="auto"/>
                    <w:right w:val="none" w:sz="0" w:space="0" w:color="auto"/>
                  </w:divBdr>
                  <w:divsChild>
                    <w:div w:id="1632053782">
                      <w:marLeft w:val="0"/>
                      <w:marRight w:val="0"/>
                      <w:marTop w:val="0"/>
                      <w:marBottom w:val="0"/>
                      <w:divBdr>
                        <w:top w:val="none" w:sz="0" w:space="0" w:color="auto"/>
                        <w:left w:val="none" w:sz="0" w:space="0" w:color="auto"/>
                        <w:bottom w:val="none" w:sz="0" w:space="0" w:color="auto"/>
                        <w:right w:val="none" w:sz="0" w:space="0" w:color="auto"/>
                      </w:divBdr>
                    </w:div>
                  </w:divsChild>
                </w:div>
                <w:div w:id="781457728">
                  <w:marLeft w:val="0"/>
                  <w:marRight w:val="0"/>
                  <w:marTop w:val="0"/>
                  <w:marBottom w:val="0"/>
                  <w:divBdr>
                    <w:top w:val="none" w:sz="0" w:space="0" w:color="auto"/>
                    <w:left w:val="none" w:sz="0" w:space="0" w:color="auto"/>
                    <w:bottom w:val="none" w:sz="0" w:space="0" w:color="auto"/>
                    <w:right w:val="none" w:sz="0" w:space="0" w:color="auto"/>
                  </w:divBdr>
                  <w:divsChild>
                    <w:div w:id="2116173166">
                      <w:marLeft w:val="0"/>
                      <w:marRight w:val="0"/>
                      <w:marTop w:val="0"/>
                      <w:marBottom w:val="0"/>
                      <w:divBdr>
                        <w:top w:val="none" w:sz="0" w:space="0" w:color="auto"/>
                        <w:left w:val="none" w:sz="0" w:space="0" w:color="auto"/>
                        <w:bottom w:val="none" w:sz="0" w:space="0" w:color="auto"/>
                        <w:right w:val="none" w:sz="0" w:space="0" w:color="auto"/>
                      </w:divBdr>
                    </w:div>
                  </w:divsChild>
                </w:div>
                <w:div w:id="829323494">
                  <w:marLeft w:val="0"/>
                  <w:marRight w:val="0"/>
                  <w:marTop w:val="0"/>
                  <w:marBottom w:val="0"/>
                  <w:divBdr>
                    <w:top w:val="none" w:sz="0" w:space="0" w:color="auto"/>
                    <w:left w:val="none" w:sz="0" w:space="0" w:color="auto"/>
                    <w:bottom w:val="none" w:sz="0" w:space="0" w:color="auto"/>
                    <w:right w:val="none" w:sz="0" w:space="0" w:color="auto"/>
                  </w:divBdr>
                  <w:divsChild>
                    <w:div w:id="209726612">
                      <w:marLeft w:val="0"/>
                      <w:marRight w:val="0"/>
                      <w:marTop w:val="0"/>
                      <w:marBottom w:val="0"/>
                      <w:divBdr>
                        <w:top w:val="none" w:sz="0" w:space="0" w:color="auto"/>
                        <w:left w:val="none" w:sz="0" w:space="0" w:color="auto"/>
                        <w:bottom w:val="none" w:sz="0" w:space="0" w:color="auto"/>
                        <w:right w:val="none" w:sz="0" w:space="0" w:color="auto"/>
                      </w:divBdr>
                    </w:div>
                  </w:divsChild>
                </w:div>
                <w:div w:id="837886151">
                  <w:marLeft w:val="0"/>
                  <w:marRight w:val="0"/>
                  <w:marTop w:val="0"/>
                  <w:marBottom w:val="0"/>
                  <w:divBdr>
                    <w:top w:val="none" w:sz="0" w:space="0" w:color="auto"/>
                    <w:left w:val="none" w:sz="0" w:space="0" w:color="auto"/>
                    <w:bottom w:val="none" w:sz="0" w:space="0" w:color="auto"/>
                    <w:right w:val="none" w:sz="0" w:space="0" w:color="auto"/>
                  </w:divBdr>
                  <w:divsChild>
                    <w:div w:id="465244382">
                      <w:marLeft w:val="0"/>
                      <w:marRight w:val="0"/>
                      <w:marTop w:val="0"/>
                      <w:marBottom w:val="0"/>
                      <w:divBdr>
                        <w:top w:val="none" w:sz="0" w:space="0" w:color="auto"/>
                        <w:left w:val="none" w:sz="0" w:space="0" w:color="auto"/>
                        <w:bottom w:val="none" w:sz="0" w:space="0" w:color="auto"/>
                        <w:right w:val="none" w:sz="0" w:space="0" w:color="auto"/>
                      </w:divBdr>
                    </w:div>
                  </w:divsChild>
                </w:div>
                <w:div w:id="838811415">
                  <w:marLeft w:val="0"/>
                  <w:marRight w:val="0"/>
                  <w:marTop w:val="0"/>
                  <w:marBottom w:val="0"/>
                  <w:divBdr>
                    <w:top w:val="none" w:sz="0" w:space="0" w:color="auto"/>
                    <w:left w:val="none" w:sz="0" w:space="0" w:color="auto"/>
                    <w:bottom w:val="none" w:sz="0" w:space="0" w:color="auto"/>
                    <w:right w:val="none" w:sz="0" w:space="0" w:color="auto"/>
                  </w:divBdr>
                  <w:divsChild>
                    <w:div w:id="488597713">
                      <w:marLeft w:val="0"/>
                      <w:marRight w:val="0"/>
                      <w:marTop w:val="0"/>
                      <w:marBottom w:val="0"/>
                      <w:divBdr>
                        <w:top w:val="none" w:sz="0" w:space="0" w:color="auto"/>
                        <w:left w:val="none" w:sz="0" w:space="0" w:color="auto"/>
                        <w:bottom w:val="none" w:sz="0" w:space="0" w:color="auto"/>
                        <w:right w:val="none" w:sz="0" w:space="0" w:color="auto"/>
                      </w:divBdr>
                    </w:div>
                  </w:divsChild>
                </w:div>
                <w:div w:id="858659659">
                  <w:marLeft w:val="0"/>
                  <w:marRight w:val="0"/>
                  <w:marTop w:val="0"/>
                  <w:marBottom w:val="0"/>
                  <w:divBdr>
                    <w:top w:val="none" w:sz="0" w:space="0" w:color="auto"/>
                    <w:left w:val="none" w:sz="0" w:space="0" w:color="auto"/>
                    <w:bottom w:val="none" w:sz="0" w:space="0" w:color="auto"/>
                    <w:right w:val="none" w:sz="0" w:space="0" w:color="auto"/>
                  </w:divBdr>
                  <w:divsChild>
                    <w:div w:id="2111467029">
                      <w:marLeft w:val="0"/>
                      <w:marRight w:val="0"/>
                      <w:marTop w:val="0"/>
                      <w:marBottom w:val="0"/>
                      <w:divBdr>
                        <w:top w:val="none" w:sz="0" w:space="0" w:color="auto"/>
                        <w:left w:val="none" w:sz="0" w:space="0" w:color="auto"/>
                        <w:bottom w:val="none" w:sz="0" w:space="0" w:color="auto"/>
                        <w:right w:val="none" w:sz="0" w:space="0" w:color="auto"/>
                      </w:divBdr>
                    </w:div>
                  </w:divsChild>
                </w:div>
                <w:div w:id="872231352">
                  <w:marLeft w:val="0"/>
                  <w:marRight w:val="0"/>
                  <w:marTop w:val="0"/>
                  <w:marBottom w:val="0"/>
                  <w:divBdr>
                    <w:top w:val="none" w:sz="0" w:space="0" w:color="auto"/>
                    <w:left w:val="none" w:sz="0" w:space="0" w:color="auto"/>
                    <w:bottom w:val="none" w:sz="0" w:space="0" w:color="auto"/>
                    <w:right w:val="none" w:sz="0" w:space="0" w:color="auto"/>
                  </w:divBdr>
                  <w:divsChild>
                    <w:div w:id="1743798328">
                      <w:marLeft w:val="0"/>
                      <w:marRight w:val="0"/>
                      <w:marTop w:val="0"/>
                      <w:marBottom w:val="0"/>
                      <w:divBdr>
                        <w:top w:val="none" w:sz="0" w:space="0" w:color="auto"/>
                        <w:left w:val="none" w:sz="0" w:space="0" w:color="auto"/>
                        <w:bottom w:val="none" w:sz="0" w:space="0" w:color="auto"/>
                        <w:right w:val="none" w:sz="0" w:space="0" w:color="auto"/>
                      </w:divBdr>
                    </w:div>
                  </w:divsChild>
                </w:div>
                <w:div w:id="887498136">
                  <w:marLeft w:val="0"/>
                  <w:marRight w:val="0"/>
                  <w:marTop w:val="0"/>
                  <w:marBottom w:val="0"/>
                  <w:divBdr>
                    <w:top w:val="none" w:sz="0" w:space="0" w:color="auto"/>
                    <w:left w:val="none" w:sz="0" w:space="0" w:color="auto"/>
                    <w:bottom w:val="none" w:sz="0" w:space="0" w:color="auto"/>
                    <w:right w:val="none" w:sz="0" w:space="0" w:color="auto"/>
                  </w:divBdr>
                  <w:divsChild>
                    <w:div w:id="1716418817">
                      <w:marLeft w:val="0"/>
                      <w:marRight w:val="0"/>
                      <w:marTop w:val="0"/>
                      <w:marBottom w:val="0"/>
                      <w:divBdr>
                        <w:top w:val="none" w:sz="0" w:space="0" w:color="auto"/>
                        <w:left w:val="none" w:sz="0" w:space="0" w:color="auto"/>
                        <w:bottom w:val="none" w:sz="0" w:space="0" w:color="auto"/>
                        <w:right w:val="none" w:sz="0" w:space="0" w:color="auto"/>
                      </w:divBdr>
                    </w:div>
                  </w:divsChild>
                </w:div>
                <w:div w:id="912856732">
                  <w:marLeft w:val="0"/>
                  <w:marRight w:val="0"/>
                  <w:marTop w:val="0"/>
                  <w:marBottom w:val="0"/>
                  <w:divBdr>
                    <w:top w:val="none" w:sz="0" w:space="0" w:color="auto"/>
                    <w:left w:val="none" w:sz="0" w:space="0" w:color="auto"/>
                    <w:bottom w:val="none" w:sz="0" w:space="0" w:color="auto"/>
                    <w:right w:val="none" w:sz="0" w:space="0" w:color="auto"/>
                  </w:divBdr>
                  <w:divsChild>
                    <w:div w:id="1941637849">
                      <w:marLeft w:val="0"/>
                      <w:marRight w:val="0"/>
                      <w:marTop w:val="0"/>
                      <w:marBottom w:val="0"/>
                      <w:divBdr>
                        <w:top w:val="none" w:sz="0" w:space="0" w:color="auto"/>
                        <w:left w:val="none" w:sz="0" w:space="0" w:color="auto"/>
                        <w:bottom w:val="none" w:sz="0" w:space="0" w:color="auto"/>
                        <w:right w:val="none" w:sz="0" w:space="0" w:color="auto"/>
                      </w:divBdr>
                    </w:div>
                  </w:divsChild>
                </w:div>
                <w:div w:id="940180623">
                  <w:marLeft w:val="0"/>
                  <w:marRight w:val="0"/>
                  <w:marTop w:val="0"/>
                  <w:marBottom w:val="0"/>
                  <w:divBdr>
                    <w:top w:val="none" w:sz="0" w:space="0" w:color="auto"/>
                    <w:left w:val="none" w:sz="0" w:space="0" w:color="auto"/>
                    <w:bottom w:val="none" w:sz="0" w:space="0" w:color="auto"/>
                    <w:right w:val="none" w:sz="0" w:space="0" w:color="auto"/>
                  </w:divBdr>
                  <w:divsChild>
                    <w:div w:id="1997371492">
                      <w:marLeft w:val="0"/>
                      <w:marRight w:val="0"/>
                      <w:marTop w:val="0"/>
                      <w:marBottom w:val="0"/>
                      <w:divBdr>
                        <w:top w:val="none" w:sz="0" w:space="0" w:color="auto"/>
                        <w:left w:val="none" w:sz="0" w:space="0" w:color="auto"/>
                        <w:bottom w:val="none" w:sz="0" w:space="0" w:color="auto"/>
                        <w:right w:val="none" w:sz="0" w:space="0" w:color="auto"/>
                      </w:divBdr>
                    </w:div>
                  </w:divsChild>
                </w:div>
                <w:div w:id="953512225">
                  <w:marLeft w:val="0"/>
                  <w:marRight w:val="0"/>
                  <w:marTop w:val="0"/>
                  <w:marBottom w:val="0"/>
                  <w:divBdr>
                    <w:top w:val="none" w:sz="0" w:space="0" w:color="auto"/>
                    <w:left w:val="none" w:sz="0" w:space="0" w:color="auto"/>
                    <w:bottom w:val="none" w:sz="0" w:space="0" w:color="auto"/>
                    <w:right w:val="none" w:sz="0" w:space="0" w:color="auto"/>
                  </w:divBdr>
                  <w:divsChild>
                    <w:div w:id="830868766">
                      <w:marLeft w:val="0"/>
                      <w:marRight w:val="0"/>
                      <w:marTop w:val="0"/>
                      <w:marBottom w:val="0"/>
                      <w:divBdr>
                        <w:top w:val="none" w:sz="0" w:space="0" w:color="auto"/>
                        <w:left w:val="none" w:sz="0" w:space="0" w:color="auto"/>
                        <w:bottom w:val="none" w:sz="0" w:space="0" w:color="auto"/>
                        <w:right w:val="none" w:sz="0" w:space="0" w:color="auto"/>
                      </w:divBdr>
                    </w:div>
                  </w:divsChild>
                </w:div>
                <w:div w:id="984116998">
                  <w:marLeft w:val="0"/>
                  <w:marRight w:val="0"/>
                  <w:marTop w:val="0"/>
                  <w:marBottom w:val="0"/>
                  <w:divBdr>
                    <w:top w:val="none" w:sz="0" w:space="0" w:color="auto"/>
                    <w:left w:val="none" w:sz="0" w:space="0" w:color="auto"/>
                    <w:bottom w:val="none" w:sz="0" w:space="0" w:color="auto"/>
                    <w:right w:val="none" w:sz="0" w:space="0" w:color="auto"/>
                  </w:divBdr>
                  <w:divsChild>
                    <w:div w:id="1440106926">
                      <w:marLeft w:val="0"/>
                      <w:marRight w:val="0"/>
                      <w:marTop w:val="0"/>
                      <w:marBottom w:val="0"/>
                      <w:divBdr>
                        <w:top w:val="none" w:sz="0" w:space="0" w:color="auto"/>
                        <w:left w:val="none" w:sz="0" w:space="0" w:color="auto"/>
                        <w:bottom w:val="none" w:sz="0" w:space="0" w:color="auto"/>
                        <w:right w:val="none" w:sz="0" w:space="0" w:color="auto"/>
                      </w:divBdr>
                    </w:div>
                  </w:divsChild>
                </w:div>
                <w:div w:id="997685473">
                  <w:marLeft w:val="0"/>
                  <w:marRight w:val="0"/>
                  <w:marTop w:val="0"/>
                  <w:marBottom w:val="0"/>
                  <w:divBdr>
                    <w:top w:val="none" w:sz="0" w:space="0" w:color="auto"/>
                    <w:left w:val="none" w:sz="0" w:space="0" w:color="auto"/>
                    <w:bottom w:val="none" w:sz="0" w:space="0" w:color="auto"/>
                    <w:right w:val="none" w:sz="0" w:space="0" w:color="auto"/>
                  </w:divBdr>
                  <w:divsChild>
                    <w:div w:id="1726249163">
                      <w:marLeft w:val="0"/>
                      <w:marRight w:val="0"/>
                      <w:marTop w:val="0"/>
                      <w:marBottom w:val="0"/>
                      <w:divBdr>
                        <w:top w:val="none" w:sz="0" w:space="0" w:color="auto"/>
                        <w:left w:val="none" w:sz="0" w:space="0" w:color="auto"/>
                        <w:bottom w:val="none" w:sz="0" w:space="0" w:color="auto"/>
                        <w:right w:val="none" w:sz="0" w:space="0" w:color="auto"/>
                      </w:divBdr>
                    </w:div>
                  </w:divsChild>
                </w:div>
                <w:div w:id="1008215618">
                  <w:marLeft w:val="0"/>
                  <w:marRight w:val="0"/>
                  <w:marTop w:val="0"/>
                  <w:marBottom w:val="0"/>
                  <w:divBdr>
                    <w:top w:val="none" w:sz="0" w:space="0" w:color="auto"/>
                    <w:left w:val="none" w:sz="0" w:space="0" w:color="auto"/>
                    <w:bottom w:val="none" w:sz="0" w:space="0" w:color="auto"/>
                    <w:right w:val="none" w:sz="0" w:space="0" w:color="auto"/>
                  </w:divBdr>
                  <w:divsChild>
                    <w:div w:id="900603410">
                      <w:marLeft w:val="0"/>
                      <w:marRight w:val="0"/>
                      <w:marTop w:val="0"/>
                      <w:marBottom w:val="0"/>
                      <w:divBdr>
                        <w:top w:val="none" w:sz="0" w:space="0" w:color="auto"/>
                        <w:left w:val="none" w:sz="0" w:space="0" w:color="auto"/>
                        <w:bottom w:val="none" w:sz="0" w:space="0" w:color="auto"/>
                        <w:right w:val="none" w:sz="0" w:space="0" w:color="auto"/>
                      </w:divBdr>
                    </w:div>
                  </w:divsChild>
                </w:div>
                <w:div w:id="1015379470">
                  <w:marLeft w:val="0"/>
                  <w:marRight w:val="0"/>
                  <w:marTop w:val="0"/>
                  <w:marBottom w:val="0"/>
                  <w:divBdr>
                    <w:top w:val="none" w:sz="0" w:space="0" w:color="auto"/>
                    <w:left w:val="none" w:sz="0" w:space="0" w:color="auto"/>
                    <w:bottom w:val="none" w:sz="0" w:space="0" w:color="auto"/>
                    <w:right w:val="none" w:sz="0" w:space="0" w:color="auto"/>
                  </w:divBdr>
                  <w:divsChild>
                    <w:div w:id="184637284">
                      <w:marLeft w:val="0"/>
                      <w:marRight w:val="0"/>
                      <w:marTop w:val="0"/>
                      <w:marBottom w:val="0"/>
                      <w:divBdr>
                        <w:top w:val="none" w:sz="0" w:space="0" w:color="auto"/>
                        <w:left w:val="none" w:sz="0" w:space="0" w:color="auto"/>
                        <w:bottom w:val="none" w:sz="0" w:space="0" w:color="auto"/>
                        <w:right w:val="none" w:sz="0" w:space="0" w:color="auto"/>
                      </w:divBdr>
                    </w:div>
                  </w:divsChild>
                </w:div>
                <w:div w:id="1030104447">
                  <w:marLeft w:val="0"/>
                  <w:marRight w:val="0"/>
                  <w:marTop w:val="0"/>
                  <w:marBottom w:val="0"/>
                  <w:divBdr>
                    <w:top w:val="none" w:sz="0" w:space="0" w:color="auto"/>
                    <w:left w:val="none" w:sz="0" w:space="0" w:color="auto"/>
                    <w:bottom w:val="none" w:sz="0" w:space="0" w:color="auto"/>
                    <w:right w:val="none" w:sz="0" w:space="0" w:color="auto"/>
                  </w:divBdr>
                  <w:divsChild>
                    <w:div w:id="2026667565">
                      <w:marLeft w:val="0"/>
                      <w:marRight w:val="0"/>
                      <w:marTop w:val="0"/>
                      <w:marBottom w:val="0"/>
                      <w:divBdr>
                        <w:top w:val="none" w:sz="0" w:space="0" w:color="auto"/>
                        <w:left w:val="none" w:sz="0" w:space="0" w:color="auto"/>
                        <w:bottom w:val="none" w:sz="0" w:space="0" w:color="auto"/>
                        <w:right w:val="none" w:sz="0" w:space="0" w:color="auto"/>
                      </w:divBdr>
                    </w:div>
                  </w:divsChild>
                </w:div>
                <w:div w:id="1080561750">
                  <w:marLeft w:val="0"/>
                  <w:marRight w:val="0"/>
                  <w:marTop w:val="0"/>
                  <w:marBottom w:val="0"/>
                  <w:divBdr>
                    <w:top w:val="none" w:sz="0" w:space="0" w:color="auto"/>
                    <w:left w:val="none" w:sz="0" w:space="0" w:color="auto"/>
                    <w:bottom w:val="none" w:sz="0" w:space="0" w:color="auto"/>
                    <w:right w:val="none" w:sz="0" w:space="0" w:color="auto"/>
                  </w:divBdr>
                  <w:divsChild>
                    <w:div w:id="1376345646">
                      <w:marLeft w:val="0"/>
                      <w:marRight w:val="0"/>
                      <w:marTop w:val="0"/>
                      <w:marBottom w:val="0"/>
                      <w:divBdr>
                        <w:top w:val="none" w:sz="0" w:space="0" w:color="auto"/>
                        <w:left w:val="none" w:sz="0" w:space="0" w:color="auto"/>
                        <w:bottom w:val="none" w:sz="0" w:space="0" w:color="auto"/>
                        <w:right w:val="none" w:sz="0" w:space="0" w:color="auto"/>
                      </w:divBdr>
                    </w:div>
                  </w:divsChild>
                </w:div>
                <w:div w:id="1103182103">
                  <w:marLeft w:val="0"/>
                  <w:marRight w:val="0"/>
                  <w:marTop w:val="0"/>
                  <w:marBottom w:val="0"/>
                  <w:divBdr>
                    <w:top w:val="none" w:sz="0" w:space="0" w:color="auto"/>
                    <w:left w:val="none" w:sz="0" w:space="0" w:color="auto"/>
                    <w:bottom w:val="none" w:sz="0" w:space="0" w:color="auto"/>
                    <w:right w:val="none" w:sz="0" w:space="0" w:color="auto"/>
                  </w:divBdr>
                  <w:divsChild>
                    <w:div w:id="268391228">
                      <w:marLeft w:val="0"/>
                      <w:marRight w:val="0"/>
                      <w:marTop w:val="0"/>
                      <w:marBottom w:val="0"/>
                      <w:divBdr>
                        <w:top w:val="none" w:sz="0" w:space="0" w:color="auto"/>
                        <w:left w:val="none" w:sz="0" w:space="0" w:color="auto"/>
                        <w:bottom w:val="none" w:sz="0" w:space="0" w:color="auto"/>
                        <w:right w:val="none" w:sz="0" w:space="0" w:color="auto"/>
                      </w:divBdr>
                    </w:div>
                  </w:divsChild>
                </w:div>
                <w:div w:id="1105920914">
                  <w:marLeft w:val="0"/>
                  <w:marRight w:val="0"/>
                  <w:marTop w:val="0"/>
                  <w:marBottom w:val="0"/>
                  <w:divBdr>
                    <w:top w:val="none" w:sz="0" w:space="0" w:color="auto"/>
                    <w:left w:val="none" w:sz="0" w:space="0" w:color="auto"/>
                    <w:bottom w:val="none" w:sz="0" w:space="0" w:color="auto"/>
                    <w:right w:val="none" w:sz="0" w:space="0" w:color="auto"/>
                  </w:divBdr>
                  <w:divsChild>
                    <w:div w:id="1486094381">
                      <w:marLeft w:val="0"/>
                      <w:marRight w:val="0"/>
                      <w:marTop w:val="0"/>
                      <w:marBottom w:val="0"/>
                      <w:divBdr>
                        <w:top w:val="none" w:sz="0" w:space="0" w:color="auto"/>
                        <w:left w:val="none" w:sz="0" w:space="0" w:color="auto"/>
                        <w:bottom w:val="none" w:sz="0" w:space="0" w:color="auto"/>
                        <w:right w:val="none" w:sz="0" w:space="0" w:color="auto"/>
                      </w:divBdr>
                    </w:div>
                  </w:divsChild>
                </w:div>
                <w:div w:id="1142311081">
                  <w:marLeft w:val="0"/>
                  <w:marRight w:val="0"/>
                  <w:marTop w:val="0"/>
                  <w:marBottom w:val="0"/>
                  <w:divBdr>
                    <w:top w:val="none" w:sz="0" w:space="0" w:color="auto"/>
                    <w:left w:val="none" w:sz="0" w:space="0" w:color="auto"/>
                    <w:bottom w:val="none" w:sz="0" w:space="0" w:color="auto"/>
                    <w:right w:val="none" w:sz="0" w:space="0" w:color="auto"/>
                  </w:divBdr>
                  <w:divsChild>
                    <w:div w:id="357900992">
                      <w:marLeft w:val="0"/>
                      <w:marRight w:val="0"/>
                      <w:marTop w:val="0"/>
                      <w:marBottom w:val="0"/>
                      <w:divBdr>
                        <w:top w:val="none" w:sz="0" w:space="0" w:color="auto"/>
                        <w:left w:val="none" w:sz="0" w:space="0" w:color="auto"/>
                        <w:bottom w:val="none" w:sz="0" w:space="0" w:color="auto"/>
                        <w:right w:val="none" w:sz="0" w:space="0" w:color="auto"/>
                      </w:divBdr>
                    </w:div>
                  </w:divsChild>
                </w:div>
                <w:div w:id="1171525660">
                  <w:marLeft w:val="0"/>
                  <w:marRight w:val="0"/>
                  <w:marTop w:val="0"/>
                  <w:marBottom w:val="0"/>
                  <w:divBdr>
                    <w:top w:val="none" w:sz="0" w:space="0" w:color="auto"/>
                    <w:left w:val="none" w:sz="0" w:space="0" w:color="auto"/>
                    <w:bottom w:val="none" w:sz="0" w:space="0" w:color="auto"/>
                    <w:right w:val="none" w:sz="0" w:space="0" w:color="auto"/>
                  </w:divBdr>
                  <w:divsChild>
                    <w:div w:id="1033850647">
                      <w:marLeft w:val="0"/>
                      <w:marRight w:val="0"/>
                      <w:marTop w:val="0"/>
                      <w:marBottom w:val="0"/>
                      <w:divBdr>
                        <w:top w:val="none" w:sz="0" w:space="0" w:color="auto"/>
                        <w:left w:val="none" w:sz="0" w:space="0" w:color="auto"/>
                        <w:bottom w:val="none" w:sz="0" w:space="0" w:color="auto"/>
                        <w:right w:val="none" w:sz="0" w:space="0" w:color="auto"/>
                      </w:divBdr>
                    </w:div>
                  </w:divsChild>
                </w:div>
                <w:div w:id="1209760741">
                  <w:marLeft w:val="0"/>
                  <w:marRight w:val="0"/>
                  <w:marTop w:val="0"/>
                  <w:marBottom w:val="0"/>
                  <w:divBdr>
                    <w:top w:val="none" w:sz="0" w:space="0" w:color="auto"/>
                    <w:left w:val="none" w:sz="0" w:space="0" w:color="auto"/>
                    <w:bottom w:val="none" w:sz="0" w:space="0" w:color="auto"/>
                    <w:right w:val="none" w:sz="0" w:space="0" w:color="auto"/>
                  </w:divBdr>
                  <w:divsChild>
                    <w:div w:id="511917923">
                      <w:marLeft w:val="0"/>
                      <w:marRight w:val="0"/>
                      <w:marTop w:val="0"/>
                      <w:marBottom w:val="0"/>
                      <w:divBdr>
                        <w:top w:val="none" w:sz="0" w:space="0" w:color="auto"/>
                        <w:left w:val="none" w:sz="0" w:space="0" w:color="auto"/>
                        <w:bottom w:val="none" w:sz="0" w:space="0" w:color="auto"/>
                        <w:right w:val="none" w:sz="0" w:space="0" w:color="auto"/>
                      </w:divBdr>
                    </w:div>
                  </w:divsChild>
                </w:div>
                <w:div w:id="1235437480">
                  <w:marLeft w:val="0"/>
                  <w:marRight w:val="0"/>
                  <w:marTop w:val="0"/>
                  <w:marBottom w:val="0"/>
                  <w:divBdr>
                    <w:top w:val="none" w:sz="0" w:space="0" w:color="auto"/>
                    <w:left w:val="none" w:sz="0" w:space="0" w:color="auto"/>
                    <w:bottom w:val="none" w:sz="0" w:space="0" w:color="auto"/>
                    <w:right w:val="none" w:sz="0" w:space="0" w:color="auto"/>
                  </w:divBdr>
                  <w:divsChild>
                    <w:div w:id="373118981">
                      <w:marLeft w:val="0"/>
                      <w:marRight w:val="0"/>
                      <w:marTop w:val="0"/>
                      <w:marBottom w:val="0"/>
                      <w:divBdr>
                        <w:top w:val="none" w:sz="0" w:space="0" w:color="auto"/>
                        <w:left w:val="none" w:sz="0" w:space="0" w:color="auto"/>
                        <w:bottom w:val="none" w:sz="0" w:space="0" w:color="auto"/>
                        <w:right w:val="none" w:sz="0" w:space="0" w:color="auto"/>
                      </w:divBdr>
                    </w:div>
                  </w:divsChild>
                </w:div>
                <w:div w:id="1312713061">
                  <w:marLeft w:val="0"/>
                  <w:marRight w:val="0"/>
                  <w:marTop w:val="0"/>
                  <w:marBottom w:val="0"/>
                  <w:divBdr>
                    <w:top w:val="none" w:sz="0" w:space="0" w:color="auto"/>
                    <w:left w:val="none" w:sz="0" w:space="0" w:color="auto"/>
                    <w:bottom w:val="none" w:sz="0" w:space="0" w:color="auto"/>
                    <w:right w:val="none" w:sz="0" w:space="0" w:color="auto"/>
                  </w:divBdr>
                  <w:divsChild>
                    <w:div w:id="1862936801">
                      <w:marLeft w:val="0"/>
                      <w:marRight w:val="0"/>
                      <w:marTop w:val="0"/>
                      <w:marBottom w:val="0"/>
                      <w:divBdr>
                        <w:top w:val="none" w:sz="0" w:space="0" w:color="auto"/>
                        <w:left w:val="none" w:sz="0" w:space="0" w:color="auto"/>
                        <w:bottom w:val="none" w:sz="0" w:space="0" w:color="auto"/>
                        <w:right w:val="none" w:sz="0" w:space="0" w:color="auto"/>
                      </w:divBdr>
                    </w:div>
                  </w:divsChild>
                </w:div>
                <w:div w:id="1322269657">
                  <w:marLeft w:val="0"/>
                  <w:marRight w:val="0"/>
                  <w:marTop w:val="0"/>
                  <w:marBottom w:val="0"/>
                  <w:divBdr>
                    <w:top w:val="none" w:sz="0" w:space="0" w:color="auto"/>
                    <w:left w:val="none" w:sz="0" w:space="0" w:color="auto"/>
                    <w:bottom w:val="none" w:sz="0" w:space="0" w:color="auto"/>
                    <w:right w:val="none" w:sz="0" w:space="0" w:color="auto"/>
                  </w:divBdr>
                  <w:divsChild>
                    <w:div w:id="114297742">
                      <w:marLeft w:val="0"/>
                      <w:marRight w:val="0"/>
                      <w:marTop w:val="0"/>
                      <w:marBottom w:val="0"/>
                      <w:divBdr>
                        <w:top w:val="none" w:sz="0" w:space="0" w:color="auto"/>
                        <w:left w:val="none" w:sz="0" w:space="0" w:color="auto"/>
                        <w:bottom w:val="none" w:sz="0" w:space="0" w:color="auto"/>
                        <w:right w:val="none" w:sz="0" w:space="0" w:color="auto"/>
                      </w:divBdr>
                    </w:div>
                  </w:divsChild>
                </w:div>
                <w:div w:id="1333415341">
                  <w:marLeft w:val="0"/>
                  <w:marRight w:val="0"/>
                  <w:marTop w:val="0"/>
                  <w:marBottom w:val="0"/>
                  <w:divBdr>
                    <w:top w:val="none" w:sz="0" w:space="0" w:color="auto"/>
                    <w:left w:val="none" w:sz="0" w:space="0" w:color="auto"/>
                    <w:bottom w:val="none" w:sz="0" w:space="0" w:color="auto"/>
                    <w:right w:val="none" w:sz="0" w:space="0" w:color="auto"/>
                  </w:divBdr>
                  <w:divsChild>
                    <w:div w:id="1735618213">
                      <w:marLeft w:val="0"/>
                      <w:marRight w:val="0"/>
                      <w:marTop w:val="0"/>
                      <w:marBottom w:val="0"/>
                      <w:divBdr>
                        <w:top w:val="none" w:sz="0" w:space="0" w:color="auto"/>
                        <w:left w:val="none" w:sz="0" w:space="0" w:color="auto"/>
                        <w:bottom w:val="none" w:sz="0" w:space="0" w:color="auto"/>
                        <w:right w:val="none" w:sz="0" w:space="0" w:color="auto"/>
                      </w:divBdr>
                    </w:div>
                  </w:divsChild>
                </w:div>
                <w:div w:id="1355839372">
                  <w:marLeft w:val="0"/>
                  <w:marRight w:val="0"/>
                  <w:marTop w:val="0"/>
                  <w:marBottom w:val="0"/>
                  <w:divBdr>
                    <w:top w:val="none" w:sz="0" w:space="0" w:color="auto"/>
                    <w:left w:val="none" w:sz="0" w:space="0" w:color="auto"/>
                    <w:bottom w:val="none" w:sz="0" w:space="0" w:color="auto"/>
                    <w:right w:val="none" w:sz="0" w:space="0" w:color="auto"/>
                  </w:divBdr>
                  <w:divsChild>
                    <w:div w:id="1178959499">
                      <w:marLeft w:val="0"/>
                      <w:marRight w:val="0"/>
                      <w:marTop w:val="0"/>
                      <w:marBottom w:val="0"/>
                      <w:divBdr>
                        <w:top w:val="none" w:sz="0" w:space="0" w:color="auto"/>
                        <w:left w:val="none" w:sz="0" w:space="0" w:color="auto"/>
                        <w:bottom w:val="none" w:sz="0" w:space="0" w:color="auto"/>
                        <w:right w:val="none" w:sz="0" w:space="0" w:color="auto"/>
                      </w:divBdr>
                    </w:div>
                  </w:divsChild>
                </w:div>
                <w:div w:id="1390811411">
                  <w:marLeft w:val="0"/>
                  <w:marRight w:val="0"/>
                  <w:marTop w:val="0"/>
                  <w:marBottom w:val="0"/>
                  <w:divBdr>
                    <w:top w:val="none" w:sz="0" w:space="0" w:color="auto"/>
                    <w:left w:val="none" w:sz="0" w:space="0" w:color="auto"/>
                    <w:bottom w:val="none" w:sz="0" w:space="0" w:color="auto"/>
                    <w:right w:val="none" w:sz="0" w:space="0" w:color="auto"/>
                  </w:divBdr>
                  <w:divsChild>
                    <w:div w:id="1113862893">
                      <w:marLeft w:val="0"/>
                      <w:marRight w:val="0"/>
                      <w:marTop w:val="0"/>
                      <w:marBottom w:val="0"/>
                      <w:divBdr>
                        <w:top w:val="none" w:sz="0" w:space="0" w:color="auto"/>
                        <w:left w:val="none" w:sz="0" w:space="0" w:color="auto"/>
                        <w:bottom w:val="none" w:sz="0" w:space="0" w:color="auto"/>
                        <w:right w:val="none" w:sz="0" w:space="0" w:color="auto"/>
                      </w:divBdr>
                    </w:div>
                  </w:divsChild>
                </w:div>
                <w:div w:id="1400396804">
                  <w:marLeft w:val="0"/>
                  <w:marRight w:val="0"/>
                  <w:marTop w:val="0"/>
                  <w:marBottom w:val="0"/>
                  <w:divBdr>
                    <w:top w:val="none" w:sz="0" w:space="0" w:color="auto"/>
                    <w:left w:val="none" w:sz="0" w:space="0" w:color="auto"/>
                    <w:bottom w:val="none" w:sz="0" w:space="0" w:color="auto"/>
                    <w:right w:val="none" w:sz="0" w:space="0" w:color="auto"/>
                  </w:divBdr>
                  <w:divsChild>
                    <w:div w:id="1320495836">
                      <w:marLeft w:val="0"/>
                      <w:marRight w:val="0"/>
                      <w:marTop w:val="0"/>
                      <w:marBottom w:val="0"/>
                      <w:divBdr>
                        <w:top w:val="none" w:sz="0" w:space="0" w:color="auto"/>
                        <w:left w:val="none" w:sz="0" w:space="0" w:color="auto"/>
                        <w:bottom w:val="none" w:sz="0" w:space="0" w:color="auto"/>
                        <w:right w:val="none" w:sz="0" w:space="0" w:color="auto"/>
                      </w:divBdr>
                    </w:div>
                  </w:divsChild>
                </w:div>
                <w:div w:id="1427966041">
                  <w:marLeft w:val="0"/>
                  <w:marRight w:val="0"/>
                  <w:marTop w:val="0"/>
                  <w:marBottom w:val="0"/>
                  <w:divBdr>
                    <w:top w:val="none" w:sz="0" w:space="0" w:color="auto"/>
                    <w:left w:val="none" w:sz="0" w:space="0" w:color="auto"/>
                    <w:bottom w:val="none" w:sz="0" w:space="0" w:color="auto"/>
                    <w:right w:val="none" w:sz="0" w:space="0" w:color="auto"/>
                  </w:divBdr>
                  <w:divsChild>
                    <w:div w:id="1729303625">
                      <w:marLeft w:val="0"/>
                      <w:marRight w:val="0"/>
                      <w:marTop w:val="0"/>
                      <w:marBottom w:val="0"/>
                      <w:divBdr>
                        <w:top w:val="none" w:sz="0" w:space="0" w:color="auto"/>
                        <w:left w:val="none" w:sz="0" w:space="0" w:color="auto"/>
                        <w:bottom w:val="none" w:sz="0" w:space="0" w:color="auto"/>
                        <w:right w:val="none" w:sz="0" w:space="0" w:color="auto"/>
                      </w:divBdr>
                    </w:div>
                  </w:divsChild>
                </w:div>
                <w:div w:id="1465468257">
                  <w:marLeft w:val="0"/>
                  <w:marRight w:val="0"/>
                  <w:marTop w:val="0"/>
                  <w:marBottom w:val="0"/>
                  <w:divBdr>
                    <w:top w:val="none" w:sz="0" w:space="0" w:color="auto"/>
                    <w:left w:val="none" w:sz="0" w:space="0" w:color="auto"/>
                    <w:bottom w:val="none" w:sz="0" w:space="0" w:color="auto"/>
                    <w:right w:val="none" w:sz="0" w:space="0" w:color="auto"/>
                  </w:divBdr>
                  <w:divsChild>
                    <w:div w:id="2020082397">
                      <w:marLeft w:val="0"/>
                      <w:marRight w:val="0"/>
                      <w:marTop w:val="0"/>
                      <w:marBottom w:val="0"/>
                      <w:divBdr>
                        <w:top w:val="none" w:sz="0" w:space="0" w:color="auto"/>
                        <w:left w:val="none" w:sz="0" w:space="0" w:color="auto"/>
                        <w:bottom w:val="none" w:sz="0" w:space="0" w:color="auto"/>
                        <w:right w:val="none" w:sz="0" w:space="0" w:color="auto"/>
                      </w:divBdr>
                    </w:div>
                  </w:divsChild>
                </w:div>
                <w:div w:id="1494644820">
                  <w:marLeft w:val="0"/>
                  <w:marRight w:val="0"/>
                  <w:marTop w:val="0"/>
                  <w:marBottom w:val="0"/>
                  <w:divBdr>
                    <w:top w:val="none" w:sz="0" w:space="0" w:color="auto"/>
                    <w:left w:val="none" w:sz="0" w:space="0" w:color="auto"/>
                    <w:bottom w:val="none" w:sz="0" w:space="0" w:color="auto"/>
                    <w:right w:val="none" w:sz="0" w:space="0" w:color="auto"/>
                  </w:divBdr>
                  <w:divsChild>
                    <w:div w:id="775907097">
                      <w:marLeft w:val="0"/>
                      <w:marRight w:val="0"/>
                      <w:marTop w:val="0"/>
                      <w:marBottom w:val="0"/>
                      <w:divBdr>
                        <w:top w:val="none" w:sz="0" w:space="0" w:color="auto"/>
                        <w:left w:val="none" w:sz="0" w:space="0" w:color="auto"/>
                        <w:bottom w:val="none" w:sz="0" w:space="0" w:color="auto"/>
                        <w:right w:val="none" w:sz="0" w:space="0" w:color="auto"/>
                      </w:divBdr>
                    </w:div>
                  </w:divsChild>
                </w:div>
                <w:div w:id="1542404376">
                  <w:marLeft w:val="0"/>
                  <w:marRight w:val="0"/>
                  <w:marTop w:val="0"/>
                  <w:marBottom w:val="0"/>
                  <w:divBdr>
                    <w:top w:val="none" w:sz="0" w:space="0" w:color="auto"/>
                    <w:left w:val="none" w:sz="0" w:space="0" w:color="auto"/>
                    <w:bottom w:val="none" w:sz="0" w:space="0" w:color="auto"/>
                    <w:right w:val="none" w:sz="0" w:space="0" w:color="auto"/>
                  </w:divBdr>
                  <w:divsChild>
                    <w:div w:id="515538388">
                      <w:marLeft w:val="0"/>
                      <w:marRight w:val="0"/>
                      <w:marTop w:val="0"/>
                      <w:marBottom w:val="0"/>
                      <w:divBdr>
                        <w:top w:val="none" w:sz="0" w:space="0" w:color="auto"/>
                        <w:left w:val="none" w:sz="0" w:space="0" w:color="auto"/>
                        <w:bottom w:val="none" w:sz="0" w:space="0" w:color="auto"/>
                        <w:right w:val="none" w:sz="0" w:space="0" w:color="auto"/>
                      </w:divBdr>
                    </w:div>
                  </w:divsChild>
                </w:div>
                <w:div w:id="1543445706">
                  <w:marLeft w:val="0"/>
                  <w:marRight w:val="0"/>
                  <w:marTop w:val="0"/>
                  <w:marBottom w:val="0"/>
                  <w:divBdr>
                    <w:top w:val="none" w:sz="0" w:space="0" w:color="auto"/>
                    <w:left w:val="none" w:sz="0" w:space="0" w:color="auto"/>
                    <w:bottom w:val="none" w:sz="0" w:space="0" w:color="auto"/>
                    <w:right w:val="none" w:sz="0" w:space="0" w:color="auto"/>
                  </w:divBdr>
                  <w:divsChild>
                    <w:div w:id="483590420">
                      <w:marLeft w:val="0"/>
                      <w:marRight w:val="0"/>
                      <w:marTop w:val="0"/>
                      <w:marBottom w:val="0"/>
                      <w:divBdr>
                        <w:top w:val="none" w:sz="0" w:space="0" w:color="auto"/>
                        <w:left w:val="none" w:sz="0" w:space="0" w:color="auto"/>
                        <w:bottom w:val="none" w:sz="0" w:space="0" w:color="auto"/>
                        <w:right w:val="none" w:sz="0" w:space="0" w:color="auto"/>
                      </w:divBdr>
                    </w:div>
                  </w:divsChild>
                </w:div>
                <w:div w:id="1567493679">
                  <w:marLeft w:val="0"/>
                  <w:marRight w:val="0"/>
                  <w:marTop w:val="0"/>
                  <w:marBottom w:val="0"/>
                  <w:divBdr>
                    <w:top w:val="none" w:sz="0" w:space="0" w:color="auto"/>
                    <w:left w:val="none" w:sz="0" w:space="0" w:color="auto"/>
                    <w:bottom w:val="none" w:sz="0" w:space="0" w:color="auto"/>
                    <w:right w:val="none" w:sz="0" w:space="0" w:color="auto"/>
                  </w:divBdr>
                  <w:divsChild>
                    <w:div w:id="1142501312">
                      <w:marLeft w:val="0"/>
                      <w:marRight w:val="0"/>
                      <w:marTop w:val="0"/>
                      <w:marBottom w:val="0"/>
                      <w:divBdr>
                        <w:top w:val="none" w:sz="0" w:space="0" w:color="auto"/>
                        <w:left w:val="none" w:sz="0" w:space="0" w:color="auto"/>
                        <w:bottom w:val="none" w:sz="0" w:space="0" w:color="auto"/>
                        <w:right w:val="none" w:sz="0" w:space="0" w:color="auto"/>
                      </w:divBdr>
                    </w:div>
                  </w:divsChild>
                </w:div>
                <w:div w:id="1602252901">
                  <w:marLeft w:val="0"/>
                  <w:marRight w:val="0"/>
                  <w:marTop w:val="0"/>
                  <w:marBottom w:val="0"/>
                  <w:divBdr>
                    <w:top w:val="none" w:sz="0" w:space="0" w:color="auto"/>
                    <w:left w:val="none" w:sz="0" w:space="0" w:color="auto"/>
                    <w:bottom w:val="none" w:sz="0" w:space="0" w:color="auto"/>
                    <w:right w:val="none" w:sz="0" w:space="0" w:color="auto"/>
                  </w:divBdr>
                  <w:divsChild>
                    <w:div w:id="1601176769">
                      <w:marLeft w:val="0"/>
                      <w:marRight w:val="0"/>
                      <w:marTop w:val="0"/>
                      <w:marBottom w:val="0"/>
                      <w:divBdr>
                        <w:top w:val="none" w:sz="0" w:space="0" w:color="auto"/>
                        <w:left w:val="none" w:sz="0" w:space="0" w:color="auto"/>
                        <w:bottom w:val="none" w:sz="0" w:space="0" w:color="auto"/>
                        <w:right w:val="none" w:sz="0" w:space="0" w:color="auto"/>
                      </w:divBdr>
                    </w:div>
                  </w:divsChild>
                </w:div>
                <w:div w:id="1609509845">
                  <w:marLeft w:val="0"/>
                  <w:marRight w:val="0"/>
                  <w:marTop w:val="0"/>
                  <w:marBottom w:val="0"/>
                  <w:divBdr>
                    <w:top w:val="none" w:sz="0" w:space="0" w:color="auto"/>
                    <w:left w:val="none" w:sz="0" w:space="0" w:color="auto"/>
                    <w:bottom w:val="none" w:sz="0" w:space="0" w:color="auto"/>
                    <w:right w:val="none" w:sz="0" w:space="0" w:color="auto"/>
                  </w:divBdr>
                  <w:divsChild>
                    <w:div w:id="576093522">
                      <w:marLeft w:val="0"/>
                      <w:marRight w:val="0"/>
                      <w:marTop w:val="0"/>
                      <w:marBottom w:val="0"/>
                      <w:divBdr>
                        <w:top w:val="none" w:sz="0" w:space="0" w:color="auto"/>
                        <w:left w:val="none" w:sz="0" w:space="0" w:color="auto"/>
                        <w:bottom w:val="none" w:sz="0" w:space="0" w:color="auto"/>
                        <w:right w:val="none" w:sz="0" w:space="0" w:color="auto"/>
                      </w:divBdr>
                    </w:div>
                  </w:divsChild>
                </w:div>
                <w:div w:id="1622615734">
                  <w:marLeft w:val="0"/>
                  <w:marRight w:val="0"/>
                  <w:marTop w:val="0"/>
                  <w:marBottom w:val="0"/>
                  <w:divBdr>
                    <w:top w:val="none" w:sz="0" w:space="0" w:color="auto"/>
                    <w:left w:val="none" w:sz="0" w:space="0" w:color="auto"/>
                    <w:bottom w:val="none" w:sz="0" w:space="0" w:color="auto"/>
                    <w:right w:val="none" w:sz="0" w:space="0" w:color="auto"/>
                  </w:divBdr>
                  <w:divsChild>
                    <w:div w:id="467861516">
                      <w:marLeft w:val="0"/>
                      <w:marRight w:val="0"/>
                      <w:marTop w:val="0"/>
                      <w:marBottom w:val="0"/>
                      <w:divBdr>
                        <w:top w:val="none" w:sz="0" w:space="0" w:color="auto"/>
                        <w:left w:val="none" w:sz="0" w:space="0" w:color="auto"/>
                        <w:bottom w:val="none" w:sz="0" w:space="0" w:color="auto"/>
                        <w:right w:val="none" w:sz="0" w:space="0" w:color="auto"/>
                      </w:divBdr>
                    </w:div>
                  </w:divsChild>
                </w:div>
                <w:div w:id="1652170524">
                  <w:marLeft w:val="0"/>
                  <w:marRight w:val="0"/>
                  <w:marTop w:val="0"/>
                  <w:marBottom w:val="0"/>
                  <w:divBdr>
                    <w:top w:val="none" w:sz="0" w:space="0" w:color="auto"/>
                    <w:left w:val="none" w:sz="0" w:space="0" w:color="auto"/>
                    <w:bottom w:val="none" w:sz="0" w:space="0" w:color="auto"/>
                    <w:right w:val="none" w:sz="0" w:space="0" w:color="auto"/>
                  </w:divBdr>
                  <w:divsChild>
                    <w:div w:id="739207848">
                      <w:marLeft w:val="0"/>
                      <w:marRight w:val="0"/>
                      <w:marTop w:val="0"/>
                      <w:marBottom w:val="0"/>
                      <w:divBdr>
                        <w:top w:val="none" w:sz="0" w:space="0" w:color="auto"/>
                        <w:left w:val="none" w:sz="0" w:space="0" w:color="auto"/>
                        <w:bottom w:val="none" w:sz="0" w:space="0" w:color="auto"/>
                        <w:right w:val="none" w:sz="0" w:space="0" w:color="auto"/>
                      </w:divBdr>
                    </w:div>
                  </w:divsChild>
                </w:div>
                <w:div w:id="1661230870">
                  <w:marLeft w:val="0"/>
                  <w:marRight w:val="0"/>
                  <w:marTop w:val="0"/>
                  <w:marBottom w:val="0"/>
                  <w:divBdr>
                    <w:top w:val="none" w:sz="0" w:space="0" w:color="auto"/>
                    <w:left w:val="none" w:sz="0" w:space="0" w:color="auto"/>
                    <w:bottom w:val="none" w:sz="0" w:space="0" w:color="auto"/>
                    <w:right w:val="none" w:sz="0" w:space="0" w:color="auto"/>
                  </w:divBdr>
                  <w:divsChild>
                    <w:div w:id="1221164237">
                      <w:marLeft w:val="0"/>
                      <w:marRight w:val="0"/>
                      <w:marTop w:val="0"/>
                      <w:marBottom w:val="0"/>
                      <w:divBdr>
                        <w:top w:val="none" w:sz="0" w:space="0" w:color="auto"/>
                        <w:left w:val="none" w:sz="0" w:space="0" w:color="auto"/>
                        <w:bottom w:val="none" w:sz="0" w:space="0" w:color="auto"/>
                        <w:right w:val="none" w:sz="0" w:space="0" w:color="auto"/>
                      </w:divBdr>
                    </w:div>
                  </w:divsChild>
                </w:div>
                <w:div w:id="1685672509">
                  <w:marLeft w:val="0"/>
                  <w:marRight w:val="0"/>
                  <w:marTop w:val="0"/>
                  <w:marBottom w:val="0"/>
                  <w:divBdr>
                    <w:top w:val="none" w:sz="0" w:space="0" w:color="auto"/>
                    <w:left w:val="none" w:sz="0" w:space="0" w:color="auto"/>
                    <w:bottom w:val="none" w:sz="0" w:space="0" w:color="auto"/>
                    <w:right w:val="none" w:sz="0" w:space="0" w:color="auto"/>
                  </w:divBdr>
                  <w:divsChild>
                    <w:div w:id="631325553">
                      <w:marLeft w:val="0"/>
                      <w:marRight w:val="0"/>
                      <w:marTop w:val="0"/>
                      <w:marBottom w:val="0"/>
                      <w:divBdr>
                        <w:top w:val="none" w:sz="0" w:space="0" w:color="auto"/>
                        <w:left w:val="none" w:sz="0" w:space="0" w:color="auto"/>
                        <w:bottom w:val="none" w:sz="0" w:space="0" w:color="auto"/>
                        <w:right w:val="none" w:sz="0" w:space="0" w:color="auto"/>
                      </w:divBdr>
                    </w:div>
                  </w:divsChild>
                </w:div>
                <w:div w:id="1689603846">
                  <w:marLeft w:val="0"/>
                  <w:marRight w:val="0"/>
                  <w:marTop w:val="0"/>
                  <w:marBottom w:val="0"/>
                  <w:divBdr>
                    <w:top w:val="none" w:sz="0" w:space="0" w:color="auto"/>
                    <w:left w:val="none" w:sz="0" w:space="0" w:color="auto"/>
                    <w:bottom w:val="none" w:sz="0" w:space="0" w:color="auto"/>
                    <w:right w:val="none" w:sz="0" w:space="0" w:color="auto"/>
                  </w:divBdr>
                  <w:divsChild>
                    <w:div w:id="1980642954">
                      <w:marLeft w:val="0"/>
                      <w:marRight w:val="0"/>
                      <w:marTop w:val="0"/>
                      <w:marBottom w:val="0"/>
                      <w:divBdr>
                        <w:top w:val="none" w:sz="0" w:space="0" w:color="auto"/>
                        <w:left w:val="none" w:sz="0" w:space="0" w:color="auto"/>
                        <w:bottom w:val="none" w:sz="0" w:space="0" w:color="auto"/>
                        <w:right w:val="none" w:sz="0" w:space="0" w:color="auto"/>
                      </w:divBdr>
                    </w:div>
                  </w:divsChild>
                </w:div>
                <w:div w:id="1723401385">
                  <w:marLeft w:val="0"/>
                  <w:marRight w:val="0"/>
                  <w:marTop w:val="0"/>
                  <w:marBottom w:val="0"/>
                  <w:divBdr>
                    <w:top w:val="none" w:sz="0" w:space="0" w:color="auto"/>
                    <w:left w:val="none" w:sz="0" w:space="0" w:color="auto"/>
                    <w:bottom w:val="none" w:sz="0" w:space="0" w:color="auto"/>
                    <w:right w:val="none" w:sz="0" w:space="0" w:color="auto"/>
                  </w:divBdr>
                  <w:divsChild>
                    <w:div w:id="652762141">
                      <w:marLeft w:val="0"/>
                      <w:marRight w:val="0"/>
                      <w:marTop w:val="0"/>
                      <w:marBottom w:val="0"/>
                      <w:divBdr>
                        <w:top w:val="none" w:sz="0" w:space="0" w:color="auto"/>
                        <w:left w:val="none" w:sz="0" w:space="0" w:color="auto"/>
                        <w:bottom w:val="none" w:sz="0" w:space="0" w:color="auto"/>
                        <w:right w:val="none" w:sz="0" w:space="0" w:color="auto"/>
                      </w:divBdr>
                    </w:div>
                  </w:divsChild>
                </w:div>
                <w:div w:id="1879276018">
                  <w:marLeft w:val="0"/>
                  <w:marRight w:val="0"/>
                  <w:marTop w:val="0"/>
                  <w:marBottom w:val="0"/>
                  <w:divBdr>
                    <w:top w:val="none" w:sz="0" w:space="0" w:color="auto"/>
                    <w:left w:val="none" w:sz="0" w:space="0" w:color="auto"/>
                    <w:bottom w:val="none" w:sz="0" w:space="0" w:color="auto"/>
                    <w:right w:val="none" w:sz="0" w:space="0" w:color="auto"/>
                  </w:divBdr>
                  <w:divsChild>
                    <w:div w:id="933440608">
                      <w:marLeft w:val="0"/>
                      <w:marRight w:val="0"/>
                      <w:marTop w:val="0"/>
                      <w:marBottom w:val="0"/>
                      <w:divBdr>
                        <w:top w:val="none" w:sz="0" w:space="0" w:color="auto"/>
                        <w:left w:val="none" w:sz="0" w:space="0" w:color="auto"/>
                        <w:bottom w:val="none" w:sz="0" w:space="0" w:color="auto"/>
                        <w:right w:val="none" w:sz="0" w:space="0" w:color="auto"/>
                      </w:divBdr>
                    </w:div>
                  </w:divsChild>
                </w:div>
                <w:div w:id="1901162911">
                  <w:marLeft w:val="0"/>
                  <w:marRight w:val="0"/>
                  <w:marTop w:val="0"/>
                  <w:marBottom w:val="0"/>
                  <w:divBdr>
                    <w:top w:val="none" w:sz="0" w:space="0" w:color="auto"/>
                    <w:left w:val="none" w:sz="0" w:space="0" w:color="auto"/>
                    <w:bottom w:val="none" w:sz="0" w:space="0" w:color="auto"/>
                    <w:right w:val="none" w:sz="0" w:space="0" w:color="auto"/>
                  </w:divBdr>
                  <w:divsChild>
                    <w:div w:id="1713073403">
                      <w:marLeft w:val="0"/>
                      <w:marRight w:val="0"/>
                      <w:marTop w:val="0"/>
                      <w:marBottom w:val="0"/>
                      <w:divBdr>
                        <w:top w:val="none" w:sz="0" w:space="0" w:color="auto"/>
                        <w:left w:val="none" w:sz="0" w:space="0" w:color="auto"/>
                        <w:bottom w:val="none" w:sz="0" w:space="0" w:color="auto"/>
                        <w:right w:val="none" w:sz="0" w:space="0" w:color="auto"/>
                      </w:divBdr>
                    </w:div>
                  </w:divsChild>
                </w:div>
                <w:div w:id="1921060315">
                  <w:marLeft w:val="0"/>
                  <w:marRight w:val="0"/>
                  <w:marTop w:val="0"/>
                  <w:marBottom w:val="0"/>
                  <w:divBdr>
                    <w:top w:val="none" w:sz="0" w:space="0" w:color="auto"/>
                    <w:left w:val="none" w:sz="0" w:space="0" w:color="auto"/>
                    <w:bottom w:val="none" w:sz="0" w:space="0" w:color="auto"/>
                    <w:right w:val="none" w:sz="0" w:space="0" w:color="auto"/>
                  </w:divBdr>
                  <w:divsChild>
                    <w:div w:id="1421950179">
                      <w:marLeft w:val="0"/>
                      <w:marRight w:val="0"/>
                      <w:marTop w:val="0"/>
                      <w:marBottom w:val="0"/>
                      <w:divBdr>
                        <w:top w:val="none" w:sz="0" w:space="0" w:color="auto"/>
                        <w:left w:val="none" w:sz="0" w:space="0" w:color="auto"/>
                        <w:bottom w:val="none" w:sz="0" w:space="0" w:color="auto"/>
                        <w:right w:val="none" w:sz="0" w:space="0" w:color="auto"/>
                      </w:divBdr>
                    </w:div>
                  </w:divsChild>
                </w:div>
                <w:div w:id="1935047722">
                  <w:marLeft w:val="0"/>
                  <w:marRight w:val="0"/>
                  <w:marTop w:val="0"/>
                  <w:marBottom w:val="0"/>
                  <w:divBdr>
                    <w:top w:val="none" w:sz="0" w:space="0" w:color="auto"/>
                    <w:left w:val="none" w:sz="0" w:space="0" w:color="auto"/>
                    <w:bottom w:val="none" w:sz="0" w:space="0" w:color="auto"/>
                    <w:right w:val="none" w:sz="0" w:space="0" w:color="auto"/>
                  </w:divBdr>
                  <w:divsChild>
                    <w:div w:id="1685278385">
                      <w:marLeft w:val="0"/>
                      <w:marRight w:val="0"/>
                      <w:marTop w:val="0"/>
                      <w:marBottom w:val="0"/>
                      <w:divBdr>
                        <w:top w:val="none" w:sz="0" w:space="0" w:color="auto"/>
                        <w:left w:val="none" w:sz="0" w:space="0" w:color="auto"/>
                        <w:bottom w:val="none" w:sz="0" w:space="0" w:color="auto"/>
                        <w:right w:val="none" w:sz="0" w:space="0" w:color="auto"/>
                      </w:divBdr>
                    </w:div>
                  </w:divsChild>
                </w:div>
                <w:div w:id="1946039180">
                  <w:marLeft w:val="0"/>
                  <w:marRight w:val="0"/>
                  <w:marTop w:val="0"/>
                  <w:marBottom w:val="0"/>
                  <w:divBdr>
                    <w:top w:val="none" w:sz="0" w:space="0" w:color="auto"/>
                    <w:left w:val="none" w:sz="0" w:space="0" w:color="auto"/>
                    <w:bottom w:val="none" w:sz="0" w:space="0" w:color="auto"/>
                    <w:right w:val="none" w:sz="0" w:space="0" w:color="auto"/>
                  </w:divBdr>
                  <w:divsChild>
                    <w:div w:id="527766169">
                      <w:marLeft w:val="0"/>
                      <w:marRight w:val="0"/>
                      <w:marTop w:val="0"/>
                      <w:marBottom w:val="0"/>
                      <w:divBdr>
                        <w:top w:val="none" w:sz="0" w:space="0" w:color="auto"/>
                        <w:left w:val="none" w:sz="0" w:space="0" w:color="auto"/>
                        <w:bottom w:val="none" w:sz="0" w:space="0" w:color="auto"/>
                        <w:right w:val="none" w:sz="0" w:space="0" w:color="auto"/>
                      </w:divBdr>
                    </w:div>
                  </w:divsChild>
                </w:div>
                <w:div w:id="1946965121">
                  <w:marLeft w:val="0"/>
                  <w:marRight w:val="0"/>
                  <w:marTop w:val="0"/>
                  <w:marBottom w:val="0"/>
                  <w:divBdr>
                    <w:top w:val="none" w:sz="0" w:space="0" w:color="auto"/>
                    <w:left w:val="none" w:sz="0" w:space="0" w:color="auto"/>
                    <w:bottom w:val="none" w:sz="0" w:space="0" w:color="auto"/>
                    <w:right w:val="none" w:sz="0" w:space="0" w:color="auto"/>
                  </w:divBdr>
                  <w:divsChild>
                    <w:div w:id="2096972778">
                      <w:marLeft w:val="0"/>
                      <w:marRight w:val="0"/>
                      <w:marTop w:val="0"/>
                      <w:marBottom w:val="0"/>
                      <w:divBdr>
                        <w:top w:val="none" w:sz="0" w:space="0" w:color="auto"/>
                        <w:left w:val="none" w:sz="0" w:space="0" w:color="auto"/>
                        <w:bottom w:val="none" w:sz="0" w:space="0" w:color="auto"/>
                        <w:right w:val="none" w:sz="0" w:space="0" w:color="auto"/>
                      </w:divBdr>
                    </w:div>
                  </w:divsChild>
                </w:div>
                <w:div w:id="1975939203">
                  <w:marLeft w:val="0"/>
                  <w:marRight w:val="0"/>
                  <w:marTop w:val="0"/>
                  <w:marBottom w:val="0"/>
                  <w:divBdr>
                    <w:top w:val="none" w:sz="0" w:space="0" w:color="auto"/>
                    <w:left w:val="none" w:sz="0" w:space="0" w:color="auto"/>
                    <w:bottom w:val="none" w:sz="0" w:space="0" w:color="auto"/>
                    <w:right w:val="none" w:sz="0" w:space="0" w:color="auto"/>
                  </w:divBdr>
                  <w:divsChild>
                    <w:div w:id="1604143182">
                      <w:marLeft w:val="0"/>
                      <w:marRight w:val="0"/>
                      <w:marTop w:val="0"/>
                      <w:marBottom w:val="0"/>
                      <w:divBdr>
                        <w:top w:val="none" w:sz="0" w:space="0" w:color="auto"/>
                        <w:left w:val="none" w:sz="0" w:space="0" w:color="auto"/>
                        <w:bottom w:val="none" w:sz="0" w:space="0" w:color="auto"/>
                        <w:right w:val="none" w:sz="0" w:space="0" w:color="auto"/>
                      </w:divBdr>
                    </w:div>
                  </w:divsChild>
                </w:div>
                <w:div w:id="2042433484">
                  <w:marLeft w:val="0"/>
                  <w:marRight w:val="0"/>
                  <w:marTop w:val="0"/>
                  <w:marBottom w:val="0"/>
                  <w:divBdr>
                    <w:top w:val="none" w:sz="0" w:space="0" w:color="auto"/>
                    <w:left w:val="none" w:sz="0" w:space="0" w:color="auto"/>
                    <w:bottom w:val="none" w:sz="0" w:space="0" w:color="auto"/>
                    <w:right w:val="none" w:sz="0" w:space="0" w:color="auto"/>
                  </w:divBdr>
                  <w:divsChild>
                    <w:div w:id="747388282">
                      <w:marLeft w:val="0"/>
                      <w:marRight w:val="0"/>
                      <w:marTop w:val="0"/>
                      <w:marBottom w:val="0"/>
                      <w:divBdr>
                        <w:top w:val="none" w:sz="0" w:space="0" w:color="auto"/>
                        <w:left w:val="none" w:sz="0" w:space="0" w:color="auto"/>
                        <w:bottom w:val="none" w:sz="0" w:space="0" w:color="auto"/>
                        <w:right w:val="none" w:sz="0" w:space="0" w:color="auto"/>
                      </w:divBdr>
                    </w:div>
                  </w:divsChild>
                </w:div>
                <w:div w:id="2063477836">
                  <w:marLeft w:val="0"/>
                  <w:marRight w:val="0"/>
                  <w:marTop w:val="0"/>
                  <w:marBottom w:val="0"/>
                  <w:divBdr>
                    <w:top w:val="none" w:sz="0" w:space="0" w:color="auto"/>
                    <w:left w:val="none" w:sz="0" w:space="0" w:color="auto"/>
                    <w:bottom w:val="none" w:sz="0" w:space="0" w:color="auto"/>
                    <w:right w:val="none" w:sz="0" w:space="0" w:color="auto"/>
                  </w:divBdr>
                  <w:divsChild>
                    <w:div w:id="2055156619">
                      <w:marLeft w:val="0"/>
                      <w:marRight w:val="0"/>
                      <w:marTop w:val="0"/>
                      <w:marBottom w:val="0"/>
                      <w:divBdr>
                        <w:top w:val="none" w:sz="0" w:space="0" w:color="auto"/>
                        <w:left w:val="none" w:sz="0" w:space="0" w:color="auto"/>
                        <w:bottom w:val="none" w:sz="0" w:space="0" w:color="auto"/>
                        <w:right w:val="none" w:sz="0" w:space="0" w:color="auto"/>
                      </w:divBdr>
                    </w:div>
                  </w:divsChild>
                </w:div>
                <w:div w:id="2094741604">
                  <w:marLeft w:val="0"/>
                  <w:marRight w:val="0"/>
                  <w:marTop w:val="0"/>
                  <w:marBottom w:val="0"/>
                  <w:divBdr>
                    <w:top w:val="none" w:sz="0" w:space="0" w:color="auto"/>
                    <w:left w:val="none" w:sz="0" w:space="0" w:color="auto"/>
                    <w:bottom w:val="none" w:sz="0" w:space="0" w:color="auto"/>
                    <w:right w:val="none" w:sz="0" w:space="0" w:color="auto"/>
                  </w:divBdr>
                  <w:divsChild>
                    <w:div w:id="855926681">
                      <w:marLeft w:val="0"/>
                      <w:marRight w:val="0"/>
                      <w:marTop w:val="0"/>
                      <w:marBottom w:val="0"/>
                      <w:divBdr>
                        <w:top w:val="none" w:sz="0" w:space="0" w:color="auto"/>
                        <w:left w:val="none" w:sz="0" w:space="0" w:color="auto"/>
                        <w:bottom w:val="none" w:sz="0" w:space="0" w:color="auto"/>
                        <w:right w:val="none" w:sz="0" w:space="0" w:color="auto"/>
                      </w:divBdr>
                    </w:div>
                  </w:divsChild>
                </w:div>
                <w:div w:id="2097555223">
                  <w:marLeft w:val="0"/>
                  <w:marRight w:val="0"/>
                  <w:marTop w:val="0"/>
                  <w:marBottom w:val="0"/>
                  <w:divBdr>
                    <w:top w:val="none" w:sz="0" w:space="0" w:color="auto"/>
                    <w:left w:val="none" w:sz="0" w:space="0" w:color="auto"/>
                    <w:bottom w:val="none" w:sz="0" w:space="0" w:color="auto"/>
                    <w:right w:val="none" w:sz="0" w:space="0" w:color="auto"/>
                  </w:divBdr>
                  <w:divsChild>
                    <w:div w:id="1717008132">
                      <w:marLeft w:val="0"/>
                      <w:marRight w:val="0"/>
                      <w:marTop w:val="0"/>
                      <w:marBottom w:val="0"/>
                      <w:divBdr>
                        <w:top w:val="none" w:sz="0" w:space="0" w:color="auto"/>
                        <w:left w:val="none" w:sz="0" w:space="0" w:color="auto"/>
                        <w:bottom w:val="none" w:sz="0" w:space="0" w:color="auto"/>
                        <w:right w:val="none" w:sz="0" w:space="0" w:color="auto"/>
                      </w:divBdr>
                    </w:div>
                  </w:divsChild>
                </w:div>
                <w:div w:id="2111122221">
                  <w:marLeft w:val="0"/>
                  <w:marRight w:val="0"/>
                  <w:marTop w:val="0"/>
                  <w:marBottom w:val="0"/>
                  <w:divBdr>
                    <w:top w:val="none" w:sz="0" w:space="0" w:color="auto"/>
                    <w:left w:val="none" w:sz="0" w:space="0" w:color="auto"/>
                    <w:bottom w:val="none" w:sz="0" w:space="0" w:color="auto"/>
                    <w:right w:val="none" w:sz="0" w:space="0" w:color="auto"/>
                  </w:divBdr>
                  <w:divsChild>
                    <w:div w:id="1808737886">
                      <w:marLeft w:val="0"/>
                      <w:marRight w:val="0"/>
                      <w:marTop w:val="0"/>
                      <w:marBottom w:val="0"/>
                      <w:divBdr>
                        <w:top w:val="none" w:sz="0" w:space="0" w:color="auto"/>
                        <w:left w:val="none" w:sz="0" w:space="0" w:color="auto"/>
                        <w:bottom w:val="none" w:sz="0" w:space="0" w:color="auto"/>
                        <w:right w:val="none" w:sz="0" w:space="0" w:color="auto"/>
                      </w:divBdr>
                    </w:div>
                  </w:divsChild>
                </w:div>
                <w:div w:id="2137017161">
                  <w:marLeft w:val="0"/>
                  <w:marRight w:val="0"/>
                  <w:marTop w:val="0"/>
                  <w:marBottom w:val="0"/>
                  <w:divBdr>
                    <w:top w:val="none" w:sz="0" w:space="0" w:color="auto"/>
                    <w:left w:val="none" w:sz="0" w:space="0" w:color="auto"/>
                    <w:bottom w:val="none" w:sz="0" w:space="0" w:color="auto"/>
                    <w:right w:val="none" w:sz="0" w:space="0" w:color="auto"/>
                  </w:divBdr>
                  <w:divsChild>
                    <w:div w:id="61887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393503">
          <w:marLeft w:val="0"/>
          <w:marRight w:val="0"/>
          <w:marTop w:val="0"/>
          <w:marBottom w:val="0"/>
          <w:divBdr>
            <w:top w:val="none" w:sz="0" w:space="0" w:color="auto"/>
            <w:left w:val="none" w:sz="0" w:space="0" w:color="auto"/>
            <w:bottom w:val="none" w:sz="0" w:space="0" w:color="auto"/>
            <w:right w:val="none" w:sz="0" w:space="0" w:color="auto"/>
          </w:divBdr>
        </w:div>
        <w:div w:id="2062552808">
          <w:marLeft w:val="0"/>
          <w:marRight w:val="0"/>
          <w:marTop w:val="0"/>
          <w:marBottom w:val="0"/>
          <w:divBdr>
            <w:top w:val="none" w:sz="0" w:space="0" w:color="auto"/>
            <w:left w:val="none" w:sz="0" w:space="0" w:color="auto"/>
            <w:bottom w:val="none" w:sz="0" w:space="0" w:color="auto"/>
            <w:right w:val="none" w:sz="0" w:space="0" w:color="auto"/>
          </w:divBdr>
        </w:div>
      </w:divsChild>
    </w:div>
    <w:div w:id="491606725">
      <w:bodyDiv w:val="1"/>
      <w:marLeft w:val="0"/>
      <w:marRight w:val="0"/>
      <w:marTop w:val="0"/>
      <w:marBottom w:val="0"/>
      <w:divBdr>
        <w:top w:val="none" w:sz="0" w:space="0" w:color="auto"/>
        <w:left w:val="none" w:sz="0" w:space="0" w:color="auto"/>
        <w:bottom w:val="none" w:sz="0" w:space="0" w:color="auto"/>
        <w:right w:val="none" w:sz="0" w:space="0" w:color="auto"/>
      </w:divBdr>
      <w:divsChild>
        <w:div w:id="126898643">
          <w:marLeft w:val="0"/>
          <w:marRight w:val="0"/>
          <w:marTop w:val="0"/>
          <w:marBottom w:val="0"/>
          <w:divBdr>
            <w:top w:val="none" w:sz="0" w:space="0" w:color="auto"/>
            <w:left w:val="none" w:sz="0" w:space="0" w:color="auto"/>
            <w:bottom w:val="none" w:sz="0" w:space="0" w:color="auto"/>
            <w:right w:val="none" w:sz="0" w:space="0" w:color="auto"/>
          </w:divBdr>
        </w:div>
        <w:div w:id="256526681">
          <w:marLeft w:val="0"/>
          <w:marRight w:val="0"/>
          <w:marTop w:val="0"/>
          <w:marBottom w:val="0"/>
          <w:divBdr>
            <w:top w:val="none" w:sz="0" w:space="0" w:color="auto"/>
            <w:left w:val="none" w:sz="0" w:space="0" w:color="auto"/>
            <w:bottom w:val="none" w:sz="0" w:space="0" w:color="auto"/>
            <w:right w:val="none" w:sz="0" w:space="0" w:color="auto"/>
          </w:divBdr>
        </w:div>
        <w:div w:id="713192606">
          <w:marLeft w:val="0"/>
          <w:marRight w:val="0"/>
          <w:marTop w:val="0"/>
          <w:marBottom w:val="0"/>
          <w:divBdr>
            <w:top w:val="none" w:sz="0" w:space="0" w:color="auto"/>
            <w:left w:val="none" w:sz="0" w:space="0" w:color="auto"/>
            <w:bottom w:val="none" w:sz="0" w:space="0" w:color="auto"/>
            <w:right w:val="none" w:sz="0" w:space="0" w:color="auto"/>
          </w:divBdr>
        </w:div>
      </w:divsChild>
    </w:div>
    <w:div w:id="492453873">
      <w:bodyDiv w:val="1"/>
      <w:marLeft w:val="0"/>
      <w:marRight w:val="0"/>
      <w:marTop w:val="0"/>
      <w:marBottom w:val="0"/>
      <w:divBdr>
        <w:top w:val="none" w:sz="0" w:space="0" w:color="auto"/>
        <w:left w:val="none" w:sz="0" w:space="0" w:color="auto"/>
        <w:bottom w:val="none" w:sz="0" w:space="0" w:color="auto"/>
        <w:right w:val="none" w:sz="0" w:space="0" w:color="auto"/>
      </w:divBdr>
    </w:div>
    <w:div w:id="492643605">
      <w:bodyDiv w:val="1"/>
      <w:marLeft w:val="0"/>
      <w:marRight w:val="0"/>
      <w:marTop w:val="0"/>
      <w:marBottom w:val="0"/>
      <w:divBdr>
        <w:top w:val="none" w:sz="0" w:space="0" w:color="auto"/>
        <w:left w:val="none" w:sz="0" w:space="0" w:color="auto"/>
        <w:bottom w:val="none" w:sz="0" w:space="0" w:color="auto"/>
        <w:right w:val="none" w:sz="0" w:space="0" w:color="auto"/>
      </w:divBdr>
    </w:div>
    <w:div w:id="518860281">
      <w:bodyDiv w:val="1"/>
      <w:marLeft w:val="0"/>
      <w:marRight w:val="0"/>
      <w:marTop w:val="0"/>
      <w:marBottom w:val="0"/>
      <w:divBdr>
        <w:top w:val="none" w:sz="0" w:space="0" w:color="auto"/>
        <w:left w:val="none" w:sz="0" w:space="0" w:color="auto"/>
        <w:bottom w:val="none" w:sz="0" w:space="0" w:color="auto"/>
        <w:right w:val="none" w:sz="0" w:space="0" w:color="auto"/>
      </w:divBdr>
    </w:div>
    <w:div w:id="537930472">
      <w:bodyDiv w:val="1"/>
      <w:marLeft w:val="0"/>
      <w:marRight w:val="0"/>
      <w:marTop w:val="0"/>
      <w:marBottom w:val="0"/>
      <w:divBdr>
        <w:top w:val="none" w:sz="0" w:space="0" w:color="auto"/>
        <w:left w:val="none" w:sz="0" w:space="0" w:color="auto"/>
        <w:bottom w:val="none" w:sz="0" w:space="0" w:color="auto"/>
        <w:right w:val="none" w:sz="0" w:space="0" w:color="auto"/>
      </w:divBdr>
    </w:div>
    <w:div w:id="549347946">
      <w:bodyDiv w:val="1"/>
      <w:marLeft w:val="0"/>
      <w:marRight w:val="0"/>
      <w:marTop w:val="0"/>
      <w:marBottom w:val="0"/>
      <w:divBdr>
        <w:top w:val="none" w:sz="0" w:space="0" w:color="auto"/>
        <w:left w:val="none" w:sz="0" w:space="0" w:color="auto"/>
        <w:bottom w:val="none" w:sz="0" w:space="0" w:color="auto"/>
        <w:right w:val="none" w:sz="0" w:space="0" w:color="auto"/>
      </w:divBdr>
    </w:div>
    <w:div w:id="622922737">
      <w:bodyDiv w:val="1"/>
      <w:marLeft w:val="0"/>
      <w:marRight w:val="0"/>
      <w:marTop w:val="0"/>
      <w:marBottom w:val="0"/>
      <w:divBdr>
        <w:top w:val="none" w:sz="0" w:space="0" w:color="auto"/>
        <w:left w:val="none" w:sz="0" w:space="0" w:color="auto"/>
        <w:bottom w:val="none" w:sz="0" w:space="0" w:color="auto"/>
        <w:right w:val="none" w:sz="0" w:space="0" w:color="auto"/>
      </w:divBdr>
    </w:div>
    <w:div w:id="623659375">
      <w:bodyDiv w:val="1"/>
      <w:marLeft w:val="0"/>
      <w:marRight w:val="0"/>
      <w:marTop w:val="0"/>
      <w:marBottom w:val="0"/>
      <w:divBdr>
        <w:top w:val="none" w:sz="0" w:space="0" w:color="auto"/>
        <w:left w:val="none" w:sz="0" w:space="0" w:color="auto"/>
        <w:bottom w:val="none" w:sz="0" w:space="0" w:color="auto"/>
        <w:right w:val="none" w:sz="0" w:space="0" w:color="auto"/>
      </w:divBdr>
      <w:divsChild>
        <w:div w:id="104275080">
          <w:marLeft w:val="0"/>
          <w:marRight w:val="0"/>
          <w:marTop w:val="0"/>
          <w:marBottom w:val="0"/>
          <w:divBdr>
            <w:top w:val="none" w:sz="0" w:space="0" w:color="auto"/>
            <w:left w:val="none" w:sz="0" w:space="0" w:color="auto"/>
            <w:bottom w:val="none" w:sz="0" w:space="0" w:color="auto"/>
            <w:right w:val="none" w:sz="0" w:space="0" w:color="auto"/>
          </w:divBdr>
          <w:divsChild>
            <w:div w:id="384257677">
              <w:marLeft w:val="0"/>
              <w:marRight w:val="0"/>
              <w:marTop w:val="0"/>
              <w:marBottom w:val="0"/>
              <w:divBdr>
                <w:top w:val="none" w:sz="0" w:space="0" w:color="auto"/>
                <w:left w:val="none" w:sz="0" w:space="0" w:color="auto"/>
                <w:bottom w:val="none" w:sz="0" w:space="0" w:color="auto"/>
                <w:right w:val="none" w:sz="0" w:space="0" w:color="auto"/>
              </w:divBdr>
            </w:div>
            <w:div w:id="591624731">
              <w:marLeft w:val="0"/>
              <w:marRight w:val="0"/>
              <w:marTop w:val="0"/>
              <w:marBottom w:val="0"/>
              <w:divBdr>
                <w:top w:val="none" w:sz="0" w:space="0" w:color="auto"/>
                <w:left w:val="none" w:sz="0" w:space="0" w:color="auto"/>
                <w:bottom w:val="none" w:sz="0" w:space="0" w:color="auto"/>
                <w:right w:val="none" w:sz="0" w:space="0" w:color="auto"/>
              </w:divBdr>
            </w:div>
            <w:div w:id="658919502">
              <w:marLeft w:val="0"/>
              <w:marRight w:val="0"/>
              <w:marTop w:val="0"/>
              <w:marBottom w:val="0"/>
              <w:divBdr>
                <w:top w:val="none" w:sz="0" w:space="0" w:color="auto"/>
                <w:left w:val="none" w:sz="0" w:space="0" w:color="auto"/>
                <w:bottom w:val="none" w:sz="0" w:space="0" w:color="auto"/>
                <w:right w:val="none" w:sz="0" w:space="0" w:color="auto"/>
              </w:divBdr>
            </w:div>
            <w:div w:id="1591044294">
              <w:marLeft w:val="0"/>
              <w:marRight w:val="0"/>
              <w:marTop w:val="0"/>
              <w:marBottom w:val="0"/>
              <w:divBdr>
                <w:top w:val="none" w:sz="0" w:space="0" w:color="auto"/>
                <w:left w:val="none" w:sz="0" w:space="0" w:color="auto"/>
                <w:bottom w:val="none" w:sz="0" w:space="0" w:color="auto"/>
                <w:right w:val="none" w:sz="0" w:space="0" w:color="auto"/>
              </w:divBdr>
            </w:div>
            <w:div w:id="1668360622">
              <w:marLeft w:val="0"/>
              <w:marRight w:val="0"/>
              <w:marTop w:val="0"/>
              <w:marBottom w:val="0"/>
              <w:divBdr>
                <w:top w:val="none" w:sz="0" w:space="0" w:color="auto"/>
                <w:left w:val="none" w:sz="0" w:space="0" w:color="auto"/>
                <w:bottom w:val="none" w:sz="0" w:space="0" w:color="auto"/>
                <w:right w:val="none" w:sz="0" w:space="0" w:color="auto"/>
              </w:divBdr>
            </w:div>
          </w:divsChild>
        </w:div>
        <w:div w:id="190071922">
          <w:marLeft w:val="0"/>
          <w:marRight w:val="0"/>
          <w:marTop w:val="0"/>
          <w:marBottom w:val="0"/>
          <w:divBdr>
            <w:top w:val="none" w:sz="0" w:space="0" w:color="auto"/>
            <w:left w:val="none" w:sz="0" w:space="0" w:color="auto"/>
            <w:bottom w:val="none" w:sz="0" w:space="0" w:color="auto"/>
            <w:right w:val="none" w:sz="0" w:space="0" w:color="auto"/>
          </w:divBdr>
          <w:divsChild>
            <w:div w:id="33509322">
              <w:marLeft w:val="0"/>
              <w:marRight w:val="0"/>
              <w:marTop w:val="0"/>
              <w:marBottom w:val="0"/>
              <w:divBdr>
                <w:top w:val="none" w:sz="0" w:space="0" w:color="auto"/>
                <w:left w:val="none" w:sz="0" w:space="0" w:color="auto"/>
                <w:bottom w:val="none" w:sz="0" w:space="0" w:color="auto"/>
                <w:right w:val="none" w:sz="0" w:space="0" w:color="auto"/>
              </w:divBdr>
            </w:div>
            <w:div w:id="232663753">
              <w:marLeft w:val="0"/>
              <w:marRight w:val="0"/>
              <w:marTop w:val="0"/>
              <w:marBottom w:val="0"/>
              <w:divBdr>
                <w:top w:val="none" w:sz="0" w:space="0" w:color="auto"/>
                <w:left w:val="none" w:sz="0" w:space="0" w:color="auto"/>
                <w:bottom w:val="none" w:sz="0" w:space="0" w:color="auto"/>
                <w:right w:val="none" w:sz="0" w:space="0" w:color="auto"/>
              </w:divBdr>
            </w:div>
            <w:div w:id="1377270124">
              <w:marLeft w:val="0"/>
              <w:marRight w:val="0"/>
              <w:marTop w:val="0"/>
              <w:marBottom w:val="0"/>
              <w:divBdr>
                <w:top w:val="none" w:sz="0" w:space="0" w:color="auto"/>
                <w:left w:val="none" w:sz="0" w:space="0" w:color="auto"/>
                <w:bottom w:val="none" w:sz="0" w:space="0" w:color="auto"/>
                <w:right w:val="none" w:sz="0" w:space="0" w:color="auto"/>
              </w:divBdr>
            </w:div>
            <w:div w:id="1600411350">
              <w:marLeft w:val="0"/>
              <w:marRight w:val="0"/>
              <w:marTop w:val="0"/>
              <w:marBottom w:val="0"/>
              <w:divBdr>
                <w:top w:val="none" w:sz="0" w:space="0" w:color="auto"/>
                <w:left w:val="none" w:sz="0" w:space="0" w:color="auto"/>
                <w:bottom w:val="none" w:sz="0" w:space="0" w:color="auto"/>
                <w:right w:val="none" w:sz="0" w:space="0" w:color="auto"/>
              </w:divBdr>
            </w:div>
            <w:div w:id="2073235434">
              <w:marLeft w:val="0"/>
              <w:marRight w:val="0"/>
              <w:marTop w:val="0"/>
              <w:marBottom w:val="0"/>
              <w:divBdr>
                <w:top w:val="none" w:sz="0" w:space="0" w:color="auto"/>
                <w:left w:val="none" w:sz="0" w:space="0" w:color="auto"/>
                <w:bottom w:val="none" w:sz="0" w:space="0" w:color="auto"/>
                <w:right w:val="none" w:sz="0" w:space="0" w:color="auto"/>
              </w:divBdr>
            </w:div>
          </w:divsChild>
        </w:div>
        <w:div w:id="427504893">
          <w:marLeft w:val="0"/>
          <w:marRight w:val="0"/>
          <w:marTop w:val="0"/>
          <w:marBottom w:val="0"/>
          <w:divBdr>
            <w:top w:val="none" w:sz="0" w:space="0" w:color="auto"/>
            <w:left w:val="none" w:sz="0" w:space="0" w:color="auto"/>
            <w:bottom w:val="none" w:sz="0" w:space="0" w:color="auto"/>
            <w:right w:val="none" w:sz="0" w:space="0" w:color="auto"/>
          </w:divBdr>
          <w:divsChild>
            <w:div w:id="755976902">
              <w:marLeft w:val="0"/>
              <w:marRight w:val="0"/>
              <w:marTop w:val="0"/>
              <w:marBottom w:val="0"/>
              <w:divBdr>
                <w:top w:val="none" w:sz="0" w:space="0" w:color="auto"/>
                <w:left w:val="none" w:sz="0" w:space="0" w:color="auto"/>
                <w:bottom w:val="none" w:sz="0" w:space="0" w:color="auto"/>
                <w:right w:val="none" w:sz="0" w:space="0" w:color="auto"/>
              </w:divBdr>
            </w:div>
            <w:div w:id="1249005024">
              <w:marLeft w:val="0"/>
              <w:marRight w:val="0"/>
              <w:marTop w:val="0"/>
              <w:marBottom w:val="0"/>
              <w:divBdr>
                <w:top w:val="none" w:sz="0" w:space="0" w:color="auto"/>
                <w:left w:val="none" w:sz="0" w:space="0" w:color="auto"/>
                <w:bottom w:val="none" w:sz="0" w:space="0" w:color="auto"/>
                <w:right w:val="none" w:sz="0" w:space="0" w:color="auto"/>
              </w:divBdr>
            </w:div>
          </w:divsChild>
        </w:div>
        <w:div w:id="481121268">
          <w:marLeft w:val="0"/>
          <w:marRight w:val="0"/>
          <w:marTop w:val="0"/>
          <w:marBottom w:val="0"/>
          <w:divBdr>
            <w:top w:val="none" w:sz="0" w:space="0" w:color="auto"/>
            <w:left w:val="none" w:sz="0" w:space="0" w:color="auto"/>
            <w:bottom w:val="none" w:sz="0" w:space="0" w:color="auto"/>
            <w:right w:val="none" w:sz="0" w:space="0" w:color="auto"/>
          </w:divBdr>
          <w:divsChild>
            <w:div w:id="739795569">
              <w:marLeft w:val="0"/>
              <w:marRight w:val="0"/>
              <w:marTop w:val="0"/>
              <w:marBottom w:val="0"/>
              <w:divBdr>
                <w:top w:val="none" w:sz="0" w:space="0" w:color="auto"/>
                <w:left w:val="none" w:sz="0" w:space="0" w:color="auto"/>
                <w:bottom w:val="none" w:sz="0" w:space="0" w:color="auto"/>
                <w:right w:val="none" w:sz="0" w:space="0" w:color="auto"/>
              </w:divBdr>
            </w:div>
          </w:divsChild>
        </w:div>
        <w:div w:id="557671294">
          <w:marLeft w:val="0"/>
          <w:marRight w:val="0"/>
          <w:marTop w:val="0"/>
          <w:marBottom w:val="0"/>
          <w:divBdr>
            <w:top w:val="none" w:sz="0" w:space="0" w:color="auto"/>
            <w:left w:val="none" w:sz="0" w:space="0" w:color="auto"/>
            <w:bottom w:val="none" w:sz="0" w:space="0" w:color="auto"/>
            <w:right w:val="none" w:sz="0" w:space="0" w:color="auto"/>
          </w:divBdr>
          <w:divsChild>
            <w:div w:id="1733846968">
              <w:marLeft w:val="0"/>
              <w:marRight w:val="0"/>
              <w:marTop w:val="0"/>
              <w:marBottom w:val="0"/>
              <w:divBdr>
                <w:top w:val="none" w:sz="0" w:space="0" w:color="auto"/>
                <w:left w:val="none" w:sz="0" w:space="0" w:color="auto"/>
                <w:bottom w:val="none" w:sz="0" w:space="0" w:color="auto"/>
                <w:right w:val="none" w:sz="0" w:space="0" w:color="auto"/>
              </w:divBdr>
            </w:div>
          </w:divsChild>
        </w:div>
        <w:div w:id="725566933">
          <w:marLeft w:val="0"/>
          <w:marRight w:val="0"/>
          <w:marTop w:val="0"/>
          <w:marBottom w:val="0"/>
          <w:divBdr>
            <w:top w:val="none" w:sz="0" w:space="0" w:color="auto"/>
            <w:left w:val="none" w:sz="0" w:space="0" w:color="auto"/>
            <w:bottom w:val="none" w:sz="0" w:space="0" w:color="auto"/>
            <w:right w:val="none" w:sz="0" w:space="0" w:color="auto"/>
          </w:divBdr>
          <w:divsChild>
            <w:div w:id="1162164456">
              <w:marLeft w:val="0"/>
              <w:marRight w:val="0"/>
              <w:marTop w:val="0"/>
              <w:marBottom w:val="0"/>
              <w:divBdr>
                <w:top w:val="none" w:sz="0" w:space="0" w:color="auto"/>
                <w:left w:val="none" w:sz="0" w:space="0" w:color="auto"/>
                <w:bottom w:val="none" w:sz="0" w:space="0" w:color="auto"/>
                <w:right w:val="none" w:sz="0" w:space="0" w:color="auto"/>
              </w:divBdr>
            </w:div>
            <w:div w:id="1684624004">
              <w:marLeft w:val="0"/>
              <w:marRight w:val="0"/>
              <w:marTop w:val="0"/>
              <w:marBottom w:val="0"/>
              <w:divBdr>
                <w:top w:val="none" w:sz="0" w:space="0" w:color="auto"/>
                <w:left w:val="none" w:sz="0" w:space="0" w:color="auto"/>
                <w:bottom w:val="none" w:sz="0" w:space="0" w:color="auto"/>
                <w:right w:val="none" w:sz="0" w:space="0" w:color="auto"/>
              </w:divBdr>
            </w:div>
          </w:divsChild>
        </w:div>
        <w:div w:id="788817496">
          <w:marLeft w:val="0"/>
          <w:marRight w:val="0"/>
          <w:marTop w:val="0"/>
          <w:marBottom w:val="0"/>
          <w:divBdr>
            <w:top w:val="none" w:sz="0" w:space="0" w:color="auto"/>
            <w:left w:val="none" w:sz="0" w:space="0" w:color="auto"/>
            <w:bottom w:val="none" w:sz="0" w:space="0" w:color="auto"/>
            <w:right w:val="none" w:sz="0" w:space="0" w:color="auto"/>
          </w:divBdr>
          <w:divsChild>
            <w:div w:id="236942630">
              <w:marLeft w:val="0"/>
              <w:marRight w:val="0"/>
              <w:marTop w:val="0"/>
              <w:marBottom w:val="0"/>
              <w:divBdr>
                <w:top w:val="none" w:sz="0" w:space="0" w:color="auto"/>
                <w:left w:val="none" w:sz="0" w:space="0" w:color="auto"/>
                <w:bottom w:val="none" w:sz="0" w:space="0" w:color="auto"/>
                <w:right w:val="none" w:sz="0" w:space="0" w:color="auto"/>
              </w:divBdr>
            </w:div>
            <w:div w:id="667945539">
              <w:marLeft w:val="0"/>
              <w:marRight w:val="0"/>
              <w:marTop w:val="0"/>
              <w:marBottom w:val="0"/>
              <w:divBdr>
                <w:top w:val="none" w:sz="0" w:space="0" w:color="auto"/>
                <w:left w:val="none" w:sz="0" w:space="0" w:color="auto"/>
                <w:bottom w:val="none" w:sz="0" w:space="0" w:color="auto"/>
                <w:right w:val="none" w:sz="0" w:space="0" w:color="auto"/>
              </w:divBdr>
            </w:div>
            <w:div w:id="979113021">
              <w:marLeft w:val="0"/>
              <w:marRight w:val="0"/>
              <w:marTop w:val="0"/>
              <w:marBottom w:val="0"/>
              <w:divBdr>
                <w:top w:val="none" w:sz="0" w:space="0" w:color="auto"/>
                <w:left w:val="none" w:sz="0" w:space="0" w:color="auto"/>
                <w:bottom w:val="none" w:sz="0" w:space="0" w:color="auto"/>
                <w:right w:val="none" w:sz="0" w:space="0" w:color="auto"/>
              </w:divBdr>
            </w:div>
            <w:div w:id="1400982211">
              <w:marLeft w:val="0"/>
              <w:marRight w:val="0"/>
              <w:marTop w:val="0"/>
              <w:marBottom w:val="0"/>
              <w:divBdr>
                <w:top w:val="none" w:sz="0" w:space="0" w:color="auto"/>
                <w:left w:val="none" w:sz="0" w:space="0" w:color="auto"/>
                <w:bottom w:val="none" w:sz="0" w:space="0" w:color="auto"/>
                <w:right w:val="none" w:sz="0" w:space="0" w:color="auto"/>
              </w:divBdr>
            </w:div>
            <w:div w:id="2111267658">
              <w:marLeft w:val="0"/>
              <w:marRight w:val="0"/>
              <w:marTop w:val="0"/>
              <w:marBottom w:val="0"/>
              <w:divBdr>
                <w:top w:val="none" w:sz="0" w:space="0" w:color="auto"/>
                <w:left w:val="none" w:sz="0" w:space="0" w:color="auto"/>
                <w:bottom w:val="none" w:sz="0" w:space="0" w:color="auto"/>
                <w:right w:val="none" w:sz="0" w:space="0" w:color="auto"/>
              </w:divBdr>
            </w:div>
          </w:divsChild>
        </w:div>
        <w:div w:id="1141920846">
          <w:marLeft w:val="0"/>
          <w:marRight w:val="0"/>
          <w:marTop w:val="0"/>
          <w:marBottom w:val="0"/>
          <w:divBdr>
            <w:top w:val="none" w:sz="0" w:space="0" w:color="auto"/>
            <w:left w:val="none" w:sz="0" w:space="0" w:color="auto"/>
            <w:bottom w:val="none" w:sz="0" w:space="0" w:color="auto"/>
            <w:right w:val="none" w:sz="0" w:space="0" w:color="auto"/>
          </w:divBdr>
          <w:divsChild>
            <w:div w:id="88701792">
              <w:marLeft w:val="0"/>
              <w:marRight w:val="0"/>
              <w:marTop w:val="0"/>
              <w:marBottom w:val="0"/>
              <w:divBdr>
                <w:top w:val="none" w:sz="0" w:space="0" w:color="auto"/>
                <w:left w:val="none" w:sz="0" w:space="0" w:color="auto"/>
                <w:bottom w:val="none" w:sz="0" w:space="0" w:color="auto"/>
                <w:right w:val="none" w:sz="0" w:space="0" w:color="auto"/>
              </w:divBdr>
            </w:div>
            <w:div w:id="843209433">
              <w:marLeft w:val="0"/>
              <w:marRight w:val="0"/>
              <w:marTop w:val="0"/>
              <w:marBottom w:val="0"/>
              <w:divBdr>
                <w:top w:val="none" w:sz="0" w:space="0" w:color="auto"/>
                <w:left w:val="none" w:sz="0" w:space="0" w:color="auto"/>
                <w:bottom w:val="none" w:sz="0" w:space="0" w:color="auto"/>
                <w:right w:val="none" w:sz="0" w:space="0" w:color="auto"/>
              </w:divBdr>
            </w:div>
            <w:div w:id="1304390973">
              <w:marLeft w:val="0"/>
              <w:marRight w:val="0"/>
              <w:marTop w:val="0"/>
              <w:marBottom w:val="0"/>
              <w:divBdr>
                <w:top w:val="none" w:sz="0" w:space="0" w:color="auto"/>
                <w:left w:val="none" w:sz="0" w:space="0" w:color="auto"/>
                <w:bottom w:val="none" w:sz="0" w:space="0" w:color="auto"/>
                <w:right w:val="none" w:sz="0" w:space="0" w:color="auto"/>
              </w:divBdr>
            </w:div>
            <w:div w:id="1784374094">
              <w:marLeft w:val="0"/>
              <w:marRight w:val="0"/>
              <w:marTop w:val="0"/>
              <w:marBottom w:val="0"/>
              <w:divBdr>
                <w:top w:val="none" w:sz="0" w:space="0" w:color="auto"/>
                <w:left w:val="none" w:sz="0" w:space="0" w:color="auto"/>
                <w:bottom w:val="none" w:sz="0" w:space="0" w:color="auto"/>
                <w:right w:val="none" w:sz="0" w:space="0" w:color="auto"/>
              </w:divBdr>
            </w:div>
            <w:div w:id="1792822631">
              <w:marLeft w:val="0"/>
              <w:marRight w:val="0"/>
              <w:marTop w:val="0"/>
              <w:marBottom w:val="0"/>
              <w:divBdr>
                <w:top w:val="none" w:sz="0" w:space="0" w:color="auto"/>
                <w:left w:val="none" w:sz="0" w:space="0" w:color="auto"/>
                <w:bottom w:val="none" w:sz="0" w:space="0" w:color="auto"/>
                <w:right w:val="none" w:sz="0" w:space="0" w:color="auto"/>
              </w:divBdr>
            </w:div>
          </w:divsChild>
        </w:div>
        <w:div w:id="1435589770">
          <w:marLeft w:val="0"/>
          <w:marRight w:val="0"/>
          <w:marTop w:val="0"/>
          <w:marBottom w:val="0"/>
          <w:divBdr>
            <w:top w:val="none" w:sz="0" w:space="0" w:color="auto"/>
            <w:left w:val="none" w:sz="0" w:space="0" w:color="auto"/>
            <w:bottom w:val="none" w:sz="0" w:space="0" w:color="auto"/>
            <w:right w:val="none" w:sz="0" w:space="0" w:color="auto"/>
          </w:divBdr>
          <w:divsChild>
            <w:div w:id="2014792958">
              <w:marLeft w:val="0"/>
              <w:marRight w:val="0"/>
              <w:marTop w:val="0"/>
              <w:marBottom w:val="0"/>
              <w:divBdr>
                <w:top w:val="none" w:sz="0" w:space="0" w:color="auto"/>
                <w:left w:val="none" w:sz="0" w:space="0" w:color="auto"/>
                <w:bottom w:val="none" w:sz="0" w:space="0" w:color="auto"/>
                <w:right w:val="none" w:sz="0" w:space="0" w:color="auto"/>
              </w:divBdr>
            </w:div>
          </w:divsChild>
        </w:div>
        <w:div w:id="1444689806">
          <w:marLeft w:val="0"/>
          <w:marRight w:val="0"/>
          <w:marTop w:val="0"/>
          <w:marBottom w:val="0"/>
          <w:divBdr>
            <w:top w:val="none" w:sz="0" w:space="0" w:color="auto"/>
            <w:left w:val="none" w:sz="0" w:space="0" w:color="auto"/>
            <w:bottom w:val="none" w:sz="0" w:space="0" w:color="auto"/>
            <w:right w:val="none" w:sz="0" w:space="0" w:color="auto"/>
          </w:divBdr>
          <w:divsChild>
            <w:div w:id="1919317149">
              <w:marLeft w:val="0"/>
              <w:marRight w:val="0"/>
              <w:marTop w:val="0"/>
              <w:marBottom w:val="0"/>
              <w:divBdr>
                <w:top w:val="none" w:sz="0" w:space="0" w:color="auto"/>
                <w:left w:val="none" w:sz="0" w:space="0" w:color="auto"/>
                <w:bottom w:val="none" w:sz="0" w:space="0" w:color="auto"/>
                <w:right w:val="none" w:sz="0" w:space="0" w:color="auto"/>
              </w:divBdr>
            </w:div>
            <w:div w:id="1934973744">
              <w:marLeft w:val="0"/>
              <w:marRight w:val="0"/>
              <w:marTop w:val="0"/>
              <w:marBottom w:val="0"/>
              <w:divBdr>
                <w:top w:val="none" w:sz="0" w:space="0" w:color="auto"/>
                <w:left w:val="none" w:sz="0" w:space="0" w:color="auto"/>
                <w:bottom w:val="none" w:sz="0" w:space="0" w:color="auto"/>
                <w:right w:val="none" w:sz="0" w:space="0" w:color="auto"/>
              </w:divBdr>
            </w:div>
          </w:divsChild>
        </w:div>
        <w:div w:id="1482845585">
          <w:marLeft w:val="0"/>
          <w:marRight w:val="0"/>
          <w:marTop w:val="0"/>
          <w:marBottom w:val="0"/>
          <w:divBdr>
            <w:top w:val="none" w:sz="0" w:space="0" w:color="auto"/>
            <w:left w:val="none" w:sz="0" w:space="0" w:color="auto"/>
            <w:bottom w:val="none" w:sz="0" w:space="0" w:color="auto"/>
            <w:right w:val="none" w:sz="0" w:space="0" w:color="auto"/>
          </w:divBdr>
          <w:divsChild>
            <w:div w:id="4285438">
              <w:marLeft w:val="0"/>
              <w:marRight w:val="0"/>
              <w:marTop w:val="0"/>
              <w:marBottom w:val="0"/>
              <w:divBdr>
                <w:top w:val="none" w:sz="0" w:space="0" w:color="auto"/>
                <w:left w:val="none" w:sz="0" w:space="0" w:color="auto"/>
                <w:bottom w:val="none" w:sz="0" w:space="0" w:color="auto"/>
                <w:right w:val="none" w:sz="0" w:space="0" w:color="auto"/>
              </w:divBdr>
            </w:div>
            <w:div w:id="118571719">
              <w:marLeft w:val="0"/>
              <w:marRight w:val="0"/>
              <w:marTop w:val="0"/>
              <w:marBottom w:val="0"/>
              <w:divBdr>
                <w:top w:val="none" w:sz="0" w:space="0" w:color="auto"/>
                <w:left w:val="none" w:sz="0" w:space="0" w:color="auto"/>
                <w:bottom w:val="none" w:sz="0" w:space="0" w:color="auto"/>
                <w:right w:val="none" w:sz="0" w:space="0" w:color="auto"/>
              </w:divBdr>
            </w:div>
            <w:div w:id="632488698">
              <w:marLeft w:val="0"/>
              <w:marRight w:val="0"/>
              <w:marTop w:val="0"/>
              <w:marBottom w:val="0"/>
              <w:divBdr>
                <w:top w:val="none" w:sz="0" w:space="0" w:color="auto"/>
                <w:left w:val="none" w:sz="0" w:space="0" w:color="auto"/>
                <w:bottom w:val="none" w:sz="0" w:space="0" w:color="auto"/>
                <w:right w:val="none" w:sz="0" w:space="0" w:color="auto"/>
              </w:divBdr>
            </w:div>
            <w:div w:id="766197254">
              <w:marLeft w:val="0"/>
              <w:marRight w:val="0"/>
              <w:marTop w:val="0"/>
              <w:marBottom w:val="0"/>
              <w:divBdr>
                <w:top w:val="none" w:sz="0" w:space="0" w:color="auto"/>
                <w:left w:val="none" w:sz="0" w:space="0" w:color="auto"/>
                <w:bottom w:val="none" w:sz="0" w:space="0" w:color="auto"/>
                <w:right w:val="none" w:sz="0" w:space="0" w:color="auto"/>
              </w:divBdr>
            </w:div>
            <w:div w:id="867371599">
              <w:marLeft w:val="0"/>
              <w:marRight w:val="0"/>
              <w:marTop w:val="0"/>
              <w:marBottom w:val="0"/>
              <w:divBdr>
                <w:top w:val="none" w:sz="0" w:space="0" w:color="auto"/>
                <w:left w:val="none" w:sz="0" w:space="0" w:color="auto"/>
                <w:bottom w:val="none" w:sz="0" w:space="0" w:color="auto"/>
                <w:right w:val="none" w:sz="0" w:space="0" w:color="auto"/>
              </w:divBdr>
            </w:div>
            <w:div w:id="1652908547">
              <w:marLeft w:val="0"/>
              <w:marRight w:val="0"/>
              <w:marTop w:val="0"/>
              <w:marBottom w:val="0"/>
              <w:divBdr>
                <w:top w:val="none" w:sz="0" w:space="0" w:color="auto"/>
                <w:left w:val="none" w:sz="0" w:space="0" w:color="auto"/>
                <w:bottom w:val="none" w:sz="0" w:space="0" w:color="auto"/>
                <w:right w:val="none" w:sz="0" w:space="0" w:color="auto"/>
              </w:divBdr>
            </w:div>
          </w:divsChild>
        </w:div>
        <w:div w:id="1599481894">
          <w:marLeft w:val="0"/>
          <w:marRight w:val="0"/>
          <w:marTop w:val="0"/>
          <w:marBottom w:val="0"/>
          <w:divBdr>
            <w:top w:val="none" w:sz="0" w:space="0" w:color="auto"/>
            <w:left w:val="none" w:sz="0" w:space="0" w:color="auto"/>
            <w:bottom w:val="none" w:sz="0" w:space="0" w:color="auto"/>
            <w:right w:val="none" w:sz="0" w:space="0" w:color="auto"/>
          </w:divBdr>
          <w:divsChild>
            <w:div w:id="185919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260313">
      <w:bodyDiv w:val="1"/>
      <w:marLeft w:val="0"/>
      <w:marRight w:val="0"/>
      <w:marTop w:val="0"/>
      <w:marBottom w:val="0"/>
      <w:divBdr>
        <w:top w:val="none" w:sz="0" w:space="0" w:color="auto"/>
        <w:left w:val="none" w:sz="0" w:space="0" w:color="auto"/>
        <w:bottom w:val="none" w:sz="0" w:space="0" w:color="auto"/>
        <w:right w:val="none" w:sz="0" w:space="0" w:color="auto"/>
      </w:divBdr>
    </w:div>
    <w:div w:id="763913815">
      <w:bodyDiv w:val="1"/>
      <w:marLeft w:val="0"/>
      <w:marRight w:val="0"/>
      <w:marTop w:val="0"/>
      <w:marBottom w:val="0"/>
      <w:divBdr>
        <w:top w:val="none" w:sz="0" w:space="0" w:color="auto"/>
        <w:left w:val="none" w:sz="0" w:space="0" w:color="auto"/>
        <w:bottom w:val="none" w:sz="0" w:space="0" w:color="auto"/>
        <w:right w:val="none" w:sz="0" w:space="0" w:color="auto"/>
      </w:divBdr>
    </w:div>
    <w:div w:id="785193248">
      <w:bodyDiv w:val="1"/>
      <w:marLeft w:val="0"/>
      <w:marRight w:val="0"/>
      <w:marTop w:val="0"/>
      <w:marBottom w:val="0"/>
      <w:divBdr>
        <w:top w:val="none" w:sz="0" w:space="0" w:color="auto"/>
        <w:left w:val="none" w:sz="0" w:space="0" w:color="auto"/>
        <w:bottom w:val="none" w:sz="0" w:space="0" w:color="auto"/>
        <w:right w:val="none" w:sz="0" w:space="0" w:color="auto"/>
      </w:divBdr>
    </w:div>
    <w:div w:id="789935178">
      <w:bodyDiv w:val="1"/>
      <w:marLeft w:val="0"/>
      <w:marRight w:val="0"/>
      <w:marTop w:val="0"/>
      <w:marBottom w:val="0"/>
      <w:divBdr>
        <w:top w:val="none" w:sz="0" w:space="0" w:color="auto"/>
        <w:left w:val="none" w:sz="0" w:space="0" w:color="auto"/>
        <w:bottom w:val="none" w:sz="0" w:space="0" w:color="auto"/>
        <w:right w:val="none" w:sz="0" w:space="0" w:color="auto"/>
      </w:divBdr>
    </w:div>
    <w:div w:id="842008001">
      <w:bodyDiv w:val="1"/>
      <w:marLeft w:val="0"/>
      <w:marRight w:val="0"/>
      <w:marTop w:val="0"/>
      <w:marBottom w:val="0"/>
      <w:divBdr>
        <w:top w:val="none" w:sz="0" w:space="0" w:color="auto"/>
        <w:left w:val="none" w:sz="0" w:space="0" w:color="auto"/>
        <w:bottom w:val="none" w:sz="0" w:space="0" w:color="auto"/>
        <w:right w:val="none" w:sz="0" w:space="0" w:color="auto"/>
      </w:divBdr>
    </w:div>
    <w:div w:id="921526478">
      <w:bodyDiv w:val="1"/>
      <w:marLeft w:val="0"/>
      <w:marRight w:val="0"/>
      <w:marTop w:val="0"/>
      <w:marBottom w:val="0"/>
      <w:divBdr>
        <w:top w:val="none" w:sz="0" w:space="0" w:color="auto"/>
        <w:left w:val="none" w:sz="0" w:space="0" w:color="auto"/>
        <w:bottom w:val="none" w:sz="0" w:space="0" w:color="auto"/>
        <w:right w:val="none" w:sz="0" w:space="0" w:color="auto"/>
      </w:divBdr>
      <w:divsChild>
        <w:div w:id="273640594">
          <w:marLeft w:val="0"/>
          <w:marRight w:val="0"/>
          <w:marTop w:val="0"/>
          <w:marBottom w:val="0"/>
          <w:divBdr>
            <w:top w:val="none" w:sz="0" w:space="0" w:color="auto"/>
            <w:left w:val="none" w:sz="0" w:space="0" w:color="auto"/>
            <w:bottom w:val="none" w:sz="0" w:space="0" w:color="auto"/>
            <w:right w:val="none" w:sz="0" w:space="0" w:color="auto"/>
          </w:divBdr>
          <w:divsChild>
            <w:div w:id="1876190712">
              <w:marLeft w:val="0"/>
              <w:marRight w:val="0"/>
              <w:marTop w:val="30"/>
              <w:marBottom w:val="30"/>
              <w:divBdr>
                <w:top w:val="none" w:sz="0" w:space="0" w:color="auto"/>
                <w:left w:val="none" w:sz="0" w:space="0" w:color="auto"/>
                <w:bottom w:val="none" w:sz="0" w:space="0" w:color="auto"/>
                <w:right w:val="none" w:sz="0" w:space="0" w:color="auto"/>
              </w:divBdr>
              <w:divsChild>
                <w:div w:id="20280767">
                  <w:marLeft w:val="0"/>
                  <w:marRight w:val="0"/>
                  <w:marTop w:val="0"/>
                  <w:marBottom w:val="0"/>
                  <w:divBdr>
                    <w:top w:val="none" w:sz="0" w:space="0" w:color="auto"/>
                    <w:left w:val="none" w:sz="0" w:space="0" w:color="auto"/>
                    <w:bottom w:val="none" w:sz="0" w:space="0" w:color="auto"/>
                    <w:right w:val="none" w:sz="0" w:space="0" w:color="auto"/>
                  </w:divBdr>
                  <w:divsChild>
                    <w:div w:id="1745252059">
                      <w:marLeft w:val="0"/>
                      <w:marRight w:val="0"/>
                      <w:marTop w:val="0"/>
                      <w:marBottom w:val="0"/>
                      <w:divBdr>
                        <w:top w:val="none" w:sz="0" w:space="0" w:color="auto"/>
                        <w:left w:val="none" w:sz="0" w:space="0" w:color="auto"/>
                        <w:bottom w:val="none" w:sz="0" w:space="0" w:color="auto"/>
                        <w:right w:val="none" w:sz="0" w:space="0" w:color="auto"/>
                      </w:divBdr>
                    </w:div>
                  </w:divsChild>
                </w:div>
                <w:div w:id="21593160">
                  <w:marLeft w:val="0"/>
                  <w:marRight w:val="0"/>
                  <w:marTop w:val="0"/>
                  <w:marBottom w:val="0"/>
                  <w:divBdr>
                    <w:top w:val="none" w:sz="0" w:space="0" w:color="auto"/>
                    <w:left w:val="none" w:sz="0" w:space="0" w:color="auto"/>
                    <w:bottom w:val="none" w:sz="0" w:space="0" w:color="auto"/>
                    <w:right w:val="none" w:sz="0" w:space="0" w:color="auto"/>
                  </w:divBdr>
                  <w:divsChild>
                    <w:div w:id="83842668">
                      <w:marLeft w:val="0"/>
                      <w:marRight w:val="0"/>
                      <w:marTop w:val="0"/>
                      <w:marBottom w:val="0"/>
                      <w:divBdr>
                        <w:top w:val="none" w:sz="0" w:space="0" w:color="auto"/>
                        <w:left w:val="none" w:sz="0" w:space="0" w:color="auto"/>
                        <w:bottom w:val="none" w:sz="0" w:space="0" w:color="auto"/>
                        <w:right w:val="none" w:sz="0" w:space="0" w:color="auto"/>
                      </w:divBdr>
                    </w:div>
                  </w:divsChild>
                </w:div>
                <w:div w:id="40251984">
                  <w:marLeft w:val="0"/>
                  <w:marRight w:val="0"/>
                  <w:marTop w:val="0"/>
                  <w:marBottom w:val="0"/>
                  <w:divBdr>
                    <w:top w:val="none" w:sz="0" w:space="0" w:color="auto"/>
                    <w:left w:val="none" w:sz="0" w:space="0" w:color="auto"/>
                    <w:bottom w:val="none" w:sz="0" w:space="0" w:color="auto"/>
                    <w:right w:val="none" w:sz="0" w:space="0" w:color="auto"/>
                  </w:divBdr>
                  <w:divsChild>
                    <w:div w:id="780994704">
                      <w:marLeft w:val="0"/>
                      <w:marRight w:val="0"/>
                      <w:marTop w:val="0"/>
                      <w:marBottom w:val="0"/>
                      <w:divBdr>
                        <w:top w:val="none" w:sz="0" w:space="0" w:color="auto"/>
                        <w:left w:val="none" w:sz="0" w:space="0" w:color="auto"/>
                        <w:bottom w:val="none" w:sz="0" w:space="0" w:color="auto"/>
                        <w:right w:val="none" w:sz="0" w:space="0" w:color="auto"/>
                      </w:divBdr>
                    </w:div>
                  </w:divsChild>
                </w:div>
                <w:div w:id="42868157">
                  <w:marLeft w:val="0"/>
                  <w:marRight w:val="0"/>
                  <w:marTop w:val="0"/>
                  <w:marBottom w:val="0"/>
                  <w:divBdr>
                    <w:top w:val="none" w:sz="0" w:space="0" w:color="auto"/>
                    <w:left w:val="none" w:sz="0" w:space="0" w:color="auto"/>
                    <w:bottom w:val="none" w:sz="0" w:space="0" w:color="auto"/>
                    <w:right w:val="none" w:sz="0" w:space="0" w:color="auto"/>
                  </w:divBdr>
                  <w:divsChild>
                    <w:div w:id="132674168">
                      <w:marLeft w:val="0"/>
                      <w:marRight w:val="0"/>
                      <w:marTop w:val="0"/>
                      <w:marBottom w:val="0"/>
                      <w:divBdr>
                        <w:top w:val="none" w:sz="0" w:space="0" w:color="auto"/>
                        <w:left w:val="none" w:sz="0" w:space="0" w:color="auto"/>
                        <w:bottom w:val="none" w:sz="0" w:space="0" w:color="auto"/>
                        <w:right w:val="none" w:sz="0" w:space="0" w:color="auto"/>
                      </w:divBdr>
                    </w:div>
                  </w:divsChild>
                </w:div>
                <w:div w:id="43256749">
                  <w:marLeft w:val="0"/>
                  <w:marRight w:val="0"/>
                  <w:marTop w:val="0"/>
                  <w:marBottom w:val="0"/>
                  <w:divBdr>
                    <w:top w:val="none" w:sz="0" w:space="0" w:color="auto"/>
                    <w:left w:val="none" w:sz="0" w:space="0" w:color="auto"/>
                    <w:bottom w:val="none" w:sz="0" w:space="0" w:color="auto"/>
                    <w:right w:val="none" w:sz="0" w:space="0" w:color="auto"/>
                  </w:divBdr>
                  <w:divsChild>
                    <w:div w:id="1267227814">
                      <w:marLeft w:val="0"/>
                      <w:marRight w:val="0"/>
                      <w:marTop w:val="0"/>
                      <w:marBottom w:val="0"/>
                      <w:divBdr>
                        <w:top w:val="none" w:sz="0" w:space="0" w:color="auto"/>
                        <w:left w:val="none" w:sz="0" w:space="0" w:color="auto"/>
                        <w:bottom w:val="none" w:sz="0" w:space="0" w:color="auto"/>
                        <w:right w:val="none" w:sz="0" w:space="0" w:color="auto"/>
                      </w:divBdr>
                    </w:div>
                  </w:divsChild>
                </w:div>
                <w:div w:id="70591678">
                  <w:marLeft w:val="0"/>
                  <w:marRight w:val="0"/>
                  <w:marTop w:val="0"/>
                  <w:marBottom w:val="0"/>
                  <w:divBdr>
                    <w:top w:val="none" w:sz="0" w:space="0" w:color="auto"/>
                    <w:left w:val="none" w:sz="0" w:space="0" w:color="auto"/>
                    <w:bottom w:val="none" w:sz="0" w:space="0" w:color="auto"/>
                    <w:right w:val="none" w:sz="0" w:space="0" w:color="auto"/>
                  </w:divBdr>
                  <w:divsChild>
                    <w:div w:id="1780101017">
                      <w:marLeft w:val="0"/>
                      <w:marRight w:val="0"/>
                      <w:marTop w:val="0"/>
                      <w:marBottom w:val="0"/>
                      <w:divBdr>
                        <w:top w:val="none" w:sz="0" w:space="0" w:color="auto"/>
                        <w:left w:val="none" w:sz="0" w:space="0" w:color="auto"/>
                        <w:bottom w:val="none" w:sz="0" w:space="0" w:color="auto"/>
                        <w:right w:val="none" w:sz="0" w:space="0" w:color="auto"/>
                      </w:divBdr>
                    </w:div>
                  </w:divsChild>
                </w:div>
                <w:div w:id="81030881">
                  <w:marLeft w:val="0"/>
                  <w:marRight w:val="0"/>
                  <w:marTop w:val="0"/>
                  <w:marBottom w:val="0"/>
                  <w:divBdr>
                    <w:top w:val="none" w:sz="0" w:space="0" w:color="auto"/>
                    <w:left w:val="none" w:sz="0" w:space="0" w:color="auto"/>
                    <w:bottom w:val="none" w:sz="0" w:space="0" w:color="auto"/>
                    <w:right w:val="none" w:sz="0" w:space="0" w:color="auto"/>
                  </w:divBdr>
                  <w:divsChild>
                    <w:div w:id="1784958234">
                      <w:marLeft w:val="0"/>
                      <w:marRight w:val="0"/>
                      <w:marTop w:val="0"/>
                      <w:marBottom w:val="0"/>
                      <w:divBdr>
                        <w:top w:val="none" w:sz="0" w:space="0" w:color="auto"/>
                        <w:left w:val="none" w:sz="0" w:space="0" w:color="auto"/>
                        <w:bottom w:val="none" w:sz="0" w:space="0" w:color="auto"/>
                        <w:right w:val="none" w:sz="0" w:space="0" w:color="auto"/>
                      </w:divBdr>
                    </w:div>
                  </w:divsChild>
                </w:div>
                <w:div w:id="139810902">
                  <w:marLeft w:val="0"/>
                  <w:marRight w:val="0"/>
                  <w:marTop w:val="0"/>
                  <w:marBottom w:val="0"/>
                  <w:divBdr>
                    <w:top w:val="none" w:sz="0" w:space="0" w:color="auto"/>
                    <w:left w:val="none" w:sz="0" w:space="0" w:color="auto"/>
                    <w:bottom w:val="none" w:sz="0" w:space="0" w:color="auto"/>
                    <w:right w:val="none" w:sz="0" w:space="0" w:color="auto"/>
                  </w:divBdr>
                  <w:divsChild>
                    <w:div w:id="930627605">
                      <w:marLeft w:val="0"/>
                      <w:marRight w:val="0"/>
                      <w:marTop w:val="0"/>
                      <w:marBottom w:val="0"/>
                      <w:divBdr>
                        <w:top w:val="none" w:sz="0" w:space="0" w:color="auto"/>
                        <w:left w:val="none" w:sz="0" w:space="0" w:color="auto"/>
                        <w:bottom w:val="none" w:sz="0" w:space="0" w:color="auto"/>
                        <w:right w:val="none" w:sz="0" w:space="0" w:color="auto"/>
                      </w:divBdr>
                    </w:div>
                  </w:divsChild>
                </w:div>
                <w:div w:id="186918250">
                  <w:marLeft w:val="0"/>
                  <w:marRight w:val="0"/>
                  <w:marTop w:val="0"/>
                  <w:marBottom w:val="0"/>
                  <w:divBdr>
                    <w:top w:val="none" w:sz="0" w:space="0" w:color="auto"/>
                    <w:left w:val="none" w:sz="0" w:space="0" w:color="auto"/>
                    <w:bottom w:val="none" w:sz="0" w:space="0" w:color="auto"/>
                    <w:right w:val="none" w:sz="0" w:space="0" w:color="auto"/>
                  </w:divBdr>
                  <w:divsChild>
                    <w:div w:id="1734037046">
                      <w:marLeft w:val="0"/>
                      <w:marRight w:val="0"/>
                      <w:marTop w:val="0"/>
                      <w:marBottom w:val="0"/>
                      <w:divBdr>
                        <w:top w:val="none" w:sz="0" w:space="0" w:color="auto"/>
                        <w:left w:val="none" w:sz="0" w:space="0" w:color="auto"/>
                        <w:bottom w:val="none" w:sz="0" w:space="0" w:color="auto"/>
                        <w:right w:val="none" w:sz="0" w:space="0" w:color="auto"/>
                      </w:divBdr>
                    </w:div>
                  </w:divsChild>
                </w:div>
                <w:div w:id="196048198">
                  <w:marLeft w:val="0"/>
                  <w:marRight w:val="0"/>
                  <w:marTop w:val="0"/>
                  <w:marBottom w:val="0"/>
                  <w:divBdr>
                    <w:top w:val="none" w:sz="0" w:space="0" w:color="auto"/>
                    <w:left w:val="none" w:sz="0" w:space="0" w:color="auto"/>
                    <w:bottom w:val="none" w:sz="0" w:space="0" w:color="auto"/>
                    <w:right w:val="none" w:sz="0" w:space="0" w:color="auto"/>
                  </w:divBdr>
                  <w:divsChild>
                    <w:div w:id="184248321">
                      <w:marLeft w:val="0"/>
                      <w:marRight w:val="0"/>
                      <w:marTop w:val="0"/>
                      <w:marBottom w:val="0"/>
                      <w:divBdr>
                        <w:top w:val="none" w:sz="0" w:space="0" w:color="auto"/>
                        <w:left w:val="none" w:sz="0" w:space="0" w:color="auto"/>
                        <w:bottom w:val="none" w:sz="0" w:space="0" w:color="auto"/>
                        <w:right w:val="none" w:sz="0" w:space="0" w:color="auto"/>
                      </w:divBdr>
                    </w:div>
                  </w:divsChild>
                </w:div>
                <w:div w:id="208735232">
                  <w:marLeft w:val="0"/>
                  <w:marRight w:val="0"/>
                  <w:marTop w:val="0"/>
                  <w:marBottom w:val="0"/>
                  <w:divBdr>
                    <w:top w:val="none" w:sz="0" w:space="0" w:color="auto"/>
                    <w:left w:val="none" w:sz="0" w:space="0" w:color="auto"/>
                    <w:bottom w:val="none" w:sz="0" w:space="0" w:color="auto"/>
                    <w:right w:val="none" w:sz="0" w:space="0" w:color="auto"/>
                  </w:divBdr>
                  <w:divsChild>
                    <w:div w:id="1850943084">
                      <w:marLeft w:val="0"/>
                      <w:marRight w:val="0"/>
                      <w:marTop w:val="0"/>
                      <w:marBottom w:val="0"/>
                      <w:divBdr>
                        <w:top w:val="none" w:sz="0" w:space="0" w:color="auto"/>
                        <w:left w:val="none" w:sz="0" w:space="0" w:color="auto"/>
                        <w:bottom w:val="none" w:sz="0" w:space="0" w:color="auto"/>
                        <w:right w:val="none" w:sz="0" w:space="0" w:color="auto"/>
                      </w:divBdr>
                    </w:div>
                  </w:divsChild>
                </w:div>
                <w:div w:id="211500783">
                  <w:marLeft w:val="0"/>
                  <w:marRight w:val="0"/>
                  <w:marTop w:val="0"/>
                  <w:marBottom w:val="0"/>
                  <w:divBdr>
                    <w:top w:val="none" w:sz="0" w:space="0" w:color="auto"/>
                    <w:left w:val="none" w:sz="0" w:space="0" w:color="auto"/>
                    <w:bottom w:val="none" w:sz="0" w:space="0" w:color="auto"/>
                    <w:right w:val="none" w:sz="0" w:space="0" w:color="auto"/>
                  </w:divBdr>
                  <w:divsChild>
                    <w:div w:id="122814971">
                      <w:marLeft w:val="0"/>
                      <w:marRight w:val="0"/>
                      <w:marTop w:val="0"/>
                      <w:marBottom w:val="0"/>
                      <w:divBdr>
                        <w:top w:val="none" w:sz="0" w:space="0" w:color="auto"/>
                        <w:left w:val="none" w:sz="0" w:space="0" w:color="auto"/>
                        <w:bottom w:val="none" w:sz="0" w:space="0" w:color="auto"/>
                        <w:right w:val="none" w:sz="0" w:space="0" w:color="auto"/>
                      </w:divBdr>
                    </w:div>
                  </w:divsChild>
                </w:div>
                <w:div w:id="243073763">
                  <w:marLeft w:val="0"/>
                  <w:marRight w:val="0"/>
                  <w:marTop w:val="0"/>
                  <w:marBottom w:val="0"/>
                  <w:divBdr>
                    <w:top w:val="none" w:sz="0" w:space="0" w:color="auto"/>
                    <w:left w:val="none" w:sz="0" w:space="0" w:color="auto"/>
                    <w:bottom w:val="none" w:sz="0" w:space="0" w:color="auto"/>
                    <w:right w:val="none" w:sz="0" w:space="0" w:color="auto"/>
                  </w:divBdr>
                  <w:divsChild>
                    <w:div w:id="515000289">
                      <w:marLeft w:val="0"/>
                      <w:marRight w:val="0"/>
                      <w:marTop w:val="0"/>
                      <w:marBottom w:val="0"/>
                      <w:divBdr>
                        <w:top w:val="none" w:sz="0" w:space="0" w:color="auto"/>
                        <w:left w:val="none" w:sz="0" w:space="0" w:color="auto"/>
                        <w:bottom w:val="none" w:sz="0" w:space="0" w:color="auto"/>
                        <w:right w:val="none" w:sz="0" w:space="0" w:color="auto"/>
                      </w:divBdr>
                    </w:div>
                  </w:divsChild>
                </w:div>
                <w:div w:id="271939442">
                  <w:marLeft w:val="0"/>
                  <w:marRight w:val="0"/>
                  <w:marTop w:val="0"/>
                  <w:marBottom w:val="0"/>
                  <w:divBdr>
                    <w:top w:val="none" w:sz="0" w:space="0" w:color="auto"/>
                    <w:left w:val="none" w:sz="0" w:space="0" w:color="auto"/>
                    <w:bottom w:val="none" w:sz="0" w:space="0" w:color="auto"/>
                    <w:right w:val="none" w:sz="0" w:space="0" w:color="auto"/>
                  </w:divBdr>
                  <w:divsChild>
                    <w:div w:id="10498762">
                      <w:marLeft w:val="0"/>
                      <w:marRight w:val="0"/>
                      <w:marTop w:val="0"/>
                      <w:marBottom w:val="0"/>
                      <w:divBdr>
                        <w:top w:val="none" w:sz="0" w:space="0" w:color="auto"/>
                        <w:left w:val="none" w:sz="0" w:space="0" w:color="auto"/>
                        <w:bottom w:val="none" w:sz="0" w:space="0" w:color="auto"/>
                        <w:right w:val="none" w:sz="0" w:space="0" w:color="auto"/>
                      </w:divBdr>
                    </w:div>
                  </w:divsChild>
                </w:div>
                <w:div w:id="297415821">
                  <w:marLeft w:val="0"/>
                  <w:marRight w:val="0"/>
                  <w:marTop w:val="0"/>
                  <w:marBottom w:val="0"/>
                  <w:divBdr>
                    <w:top w:val="none" w:sz="0" w:space="0" w:color="auto"/>
                    <w:left w:val="none" w:sz="0" w:space="0" w:color="auto"/>
                    <w:bottom w:val="none" w:sz="0" w:space="0" w:color="auto"/>
                    <w:right w:val="none" w:sz="0" w:space="0" w:color="auto"/>
                  </w:divBdr>
                  <w:divsChild>
                    <w:div w:id="465896699">
                      <w:marLeft w:val="0"/>
                      <w:marRight w:val="0"/>
                      <w:marTop w:val="0"/>
                      <w:marBottom w:val="0"/>
                      <w:divBdr>
                        <w:top w:val="none" w:sz="0" w:space="0" w:color="auto"/>
                        <w:left w:val="none" w:sz="0" w:space="0" w:color="auto"/>
                        <w:bottom w:val="none" w:sz="0" w:space="0" w:color="auto"/>
                        <w:right w:val="none" w:sz="0" w:space="0" w:color="auto"/>
                      </w:divBdr>
                    </w:div>
                  </w:divsChild>
                </w:div>
                <w:div w:id="333840583">
                  <w:marLeft w:val="0"/>
                  <w:marRight w:val="0"/>
                  <w:marTop w:val="0"/>
                  <w:marBottom w:val="0"/>
                  <w:divBdr>
                    <w:top w:val="none" w:sz="0" w:space="0" w:color="auto"/>
                    <w:left w:val="none" w:sz="0" w:space="0" w:color="auto"/>
                    <w:bottom w:val="none" w:sz="0" w:space="0" w:color="auto"/>
                    <w:right w:val="none" w:sz="0" w:space="0" w:color="auto"/>
                  </w:divBdr>
                  <w:divsChild>
                    <w:div w:id="737827276">
                      <w:marLeft w:val="0"/>
                      <w:marRight w:val="0"/>
                      <w:marTop w:val="0"/>
                      <w:marBottom w:val="0"/>
                      <w:divBdr>
                        <w:top w:val="none" w:sz="0" w:space="0" w:color="auto"/>
                        <w:left w:val="none" w:sz="0" w:space="0" w:color="auto"/>
                        <w:bottom w:val="none" w:sz="0" w:space="0" w:color="auto"/>
                        <w:right w:val="none" w:sz="0" w:space="0" w:color="auto"/>
                      </w:divBdr>
                    </w:div>
                  </w:divsChild>
                </w:div>
                <w:div w:id="340662872">
                  <w:marLeft w:val="0"/>
                  <w:marRight w:val="0"/>
                  <w:marTop w:val="0"/>
                  <w:marBottom w:val="0"/>
                  <w:divBdr>
                    <w:top w:val="none" w:sz="0" w:space="0" w:color="auto"/>
                    <w:left w:val="none" w:sz="0" w:space="0" w:color="auto"/>
                    <w:bottom w:val="none" w:sz="0" w:space="0" w:color="auto"/>
                    <w:right w:val="none" w:sz="0" w:space="0" w:color="auto"/>
                  </w:divBdr>
                  <w:divsChild>
                    <w:div w:id="5637643">
                      <w:marLeft w:val="0"/>
                      <w:marRight w:val="0"/>
                      <w:marTop w:val="0"/>
                      <w:marBottom w:val="0"/>
                      <w:divBdr>
                        <w:top w:val="none" w:sz="0" w:space="0" w:color="auto"/>
                        <w:left w:val="none" w:sz="0" w:space="0" w:color="auto"/>
                        <w:bottom w:val="none" w:sz="0" w:space="0" w:color="auto"/>
                        <w:right w:val="none" w:sz="0" w:space="0" w:color="auto"/>
                      </w:divBdr>
                    </w:div>
                    <w:div w:id="461190077">
                      <w:marLeft w:val="0"/>
                      <w:marRight w:val="0"/>
                      <w:marTop w:val="0"/>
                      <w:marBottom w:val="0"/>
                      <w:divBdr>
                        <w:top w:val="none" w:sz="0" w:space="0" w:color="auto"/>
                        <w:left w:val="none" w:sz="0" w:space="0" w:color="auto"/>
                        <w:bottom w:val="none" w:sz="0" w:space="0" w:color="auto"/>
                        <w:right w:val="none" w:sz="0" w:space="0" w:color="auto"/>
                      </w:divBdr>
                    </w:div>
                    <w:div w:id="1510413667">
                      <w:marLeft w:val="0"/>
                      <w:marRight w:val="0"/>
                      <w:marTop w:val="0"/>
                      <w:marBottom w:val="0"/>
                      <w:divBdr>
                        <w:top w:val="none" w:sz="0" w:space="0" w:color="auto"/>
                        <w:left w:val="none" w:sz="0" w:space="0" w:color="auto"/>
                        <w:bottom w:val="none" w:sz="0" w:space="0" w:color="auto"/>
                        <w:right w:val="none" w:sz="0" w:space="0" w:color="auto"/>
                      </w:divBdr>
                    </w:div>
                  </w:divsChild>
                </w:div>
                <w:div w:id="366296822">
                  <w:marLeft w:val="0"/>
                  <w:marRight w:val="0"/>
                  <w:marTop w:val="0"/>
                  <w:marBottom w:val="0"/>
                  <w:divBdr>
                    <w:top w:val="none" w:sz="0" w:space="0" w:color="auto"/>
                    <w:left w:val="none" w:sz="0" w:space="0" w:color="auto"/>
                    <w:bottom w:val="none" w:sz="0" w:space="0" w:color="auto"/>
                    <w:right w:val="none" w:sz="0" w:space="0" w:color="auto"/>
                  </w:divBdr>
                  <w:divsChild>
                    <w:div w:id="1475024126">
                      <w:marLeft w:val="0"/>
                      <w:marRight w:val="0"/>
                      <w:marTop w:val="0"/>
                      <w:marBottom w:val="0"/>
                      <w:divBdr>
                        <w:top w:val="none" w:sz="0" w:space="0" w:color="auto"/>
                        <w:left w:val="none" w:sz="0" w:space="0" w:color="auto"/>
                        <w:bottom w:val="none" w:sz="0" w:space="0" w:color="auto"/>
                        <w:right w:val="none" w:sz="0" w:space="0" w:color="auto"/>
                      </w:divBdr>
                    </w:div>
                    <w:div w:id="1583760703">
                      <w:marLeft w:val="0"/>
                      <w:marRight w:val="0"/>
                      <w:marTop w:val="0"/>
                      <w:marBottom w:val="0"/>
                      <w:divBdr>
                        <w:top w:val="none" w:sz="0" w:space="0" w:color="auto"/>
                        <w:left w:val="none" w:sz="0" w:space="0" w:color="auto"/>
                        <w:bottom w:val="none" w:sz="0" w:space="0" w:color="auto"/>
                        <w:right w:val="none" w:sz="0" w:space="0" w:color="auto"/>
                      </w:divBdr>
                    </w:div>
                  </w:divsChild>
                </w:div>
                <w:div w:id="369186796">
                  <w:marLeft w:val="0"/>
                  <w:marRight w:val="0"/>
                  <w:marTop w:val="0"/>
                  <w:marBottom w:val="0"/>
                  <w:divBdr>
                    <w:top w:val="none" w:sz="0" w:space="0" w:color="auto"/>
                    <w:left w:val="none" w:sz="0" w:space="0" w:color="auto"/>
                    <w:bottom w:val="none" w:sz="0" w:space="0" w:color="auto"/>
                    <w:right w:val="none" w:sz="0" w:space="0" w:color="auto"/>
                  </w:divBdr>
                  <w:divsChild>
                    <w:div w:id="1658025636">
                      <w:marLeft w:val="0"/>
                      <w:marRight w:val="0"/>
                      <w:marTop w:val="0"/>
                      <w:marBottom w:val="0"/>
                      <w:divBdr>
                        <w:top w:val="none" w:sz="0" w:space="0" w:color="auto"/>
                        <w:left w:val="none" w:sz="0" w:space="0" w:color="auto"/>
                        <w:bottom w:val="none" w:sz="0" w:space="0" w:color="auto"/>
                        <w:right w:val="none" w:sz="0" w:space="0" w:color="auto"/>
                      </w:divBdr>
                    </w:div>
                  </w:divsChild>
                </w:div>
                <w:div w:id="382563191">
                  <w:marLeft w:val="0"/>
                  <w:marRight w:val="0"/>
                  <w:marTop w:val="0"/>
                  <w:marBottom w:val="0"/>
                  <w:divBdr>
                    <w:top w:val="none" w:sz="0" w:space="0" w:color="auto"/>
                    <w:left w:val="none" w:sz="0" w:space="0" w:color="auto"/>
                    <w:bottom w:val="none" w:sz="0" w:space="0" w:color="auto"/>
                    <w:right w:val="none" w:sz="0" w:space="0" w:color="auto"/>
                  </w:divBdr>
                  <w:divsChild>
                    <w:div w:id="763064875">
                      <w:marLeft w:val="0"/>
                      <w:marRight w:val="0"/>
                      <w:marTop w:val="0"/>
                      <w:marBottom w:val="0"/>
                      <w:divBdr>
                        <w:top w:val="none" w:sz="0" w:space="0" w:color="auto"/>
                        <w:left w:val="none" w:sz="0" w:space="0" w:color="auto"/>
                        <w:bottom w:val="none" w:sz="0" w:space="0" w:color="auto"/>
                        <w:right w:val="none" w:sz="0" w:space="0" w:color="auto"/>
                      </w:divBdr>
                    </w:div>
                  </w:divsChild>
                </w:div>
                <w:div w:id="385303648">
                  <w:marLeft w:val="0"/>
                  <w:marRight w:val="0"/>
                  <w:marTop w:val="0"/>
                  <w:marBottom w:val="0"/>
                  <w:divBdr>
                    <w:top w:val="none" w:sz="0" w:space="0" w:color="auto"/>
                    <w:left w:val="none" w:sz="0" w:space="0" w:color="auto"/>
                    <w:bottom w:val="none" w:sz="0" w:space="0" w:color="auto"/>
                    <w:right w:val="none" w:sz="0" w:space="0" w:color="auto"/>
                  </w:divBdr>
                  <w:divsChild>
                    <w:div w:id="916788993">
                      <w:marLeft w:val="0"/>
                      <w:marRight w:val="0"/>
                      <w:marTop w:val="0"/>
                      <w:marBottom w:val="0"/>
                      <w:divBdr>
                        <w:top w:val="none" w:sz="0" w:space="0" w:color="auto"/>
                        <w:left w:val="none" w:sz="0" w:space="0" w:color="auto"/>
                        <w:bottom w:val="none" w:sz="0" w:space="0" w:color="auto"/>
                        <w:right w:val="none" w:sz="0" w:space="0" w:color="auto"/>
                      </w:divBdr>
                    </w:div>
                  </w:divsChild>
                </w:div>
                <w:div w:id="386534370">
                  <w:marLeft w:val="0"/>
                  <w:marRight w:val="0"/>
                  <w:marTop w:val="0"/>
                  <w:marBottom w:val="0"/>
                  <w:divBdr>
                    <w:top w:val="none" w:sz="0" w:space="0" w:color="auto"/>
                    <w:left w:val="none" w:sz="0" w:space="0" w:color="auto"/>
                    <w:bottom w:val="none" w:sz="0" w:space="0" w:color="auto"/>
                    <w:right w:val="none" w:sz="0" w:space="0" w:color="auto"/>
                  </w:divBdr>
                  <w:divsChild>
                    <w:div w:id="475151211">
                      <w:marLeft w:val="0"/>
                      <w:marRight w:val="0"/>
                      <w:marTop w:val="0"/>
                      <w:marBottom w:val="0"/>
                      <w:divBdr>
                        <w:top w:val="none" w:sz="0" w:space="0" w:color="auto"/>
                        <w:left w:val="none" w:sz="0" w:space="0" w:color="auto"/>
                        <w:bottom w:val="none" w:sz="0" w:space="0" w:color="auto"/>
                        <w:right w:val="none" w:sz="0" w:space="0" w:color="auto"/>
                      </w:divBdr>
                    </w:div>
                  </w:divsChild>
                </w:div>
                <w:div w:id="434253840">
                  <w:marLeft w:val="0"/>
                  <w:marRight w:val="0"/>
                  <w:marTop w:val="0"/>
                  <w:marBottom w:val="0"/>
                  <w:divBdr>
                    <w:top w:val="none" w:sz="0" w:space="0" w:color="auto"/>
                    <w:left w:val="none" w:sz="0" w:space="0" w:color="auto"/>
                    <w:bottom w:val="none" w:sz="0" w:space="0" w:color="auto"/>
                    <w:right w:val="none" w:sz="0" w:space="0" w:color="auto"/>
                  </w:divBdr>
                  <w:divsChild>
                    <w:div w:id="1631403553">
                      <w:marLeft w:val="0"/>
                      <w:marRight w:val="0"/>
                      <w:marTop w:val="0"/>
                      <w:marBottom w:val="0"/>
                      <w:divBdr>
                        <w:top w:val="none" w:sz="0" w:space="0" w:color="auto"/>
                        <w:left w:val="none" w:sz="0" w:space="0" w:color="auto"/>
                        <w:bottom w:val="none" w:sz="0" w:space="0" w:color="auto"/>
                        <w:right w:val="none" w:sz="0" w:space="0" w:color="auto"/>
                      </w:divBdr>
                    </w:div>
                  </w:divsChild>
                </w:div>
                <w:div w:id="461121217">
                  <w:marLeft w:val="0"/>
                  <w:marRight w:val="0"/>
                  <w:marTop w:val="0"/>
                  <w:marBottom w:val="0"/>
                  <w:divBdr>
                    <w:top w:val="none" w:sz="0" w:space="0" w:color="auto"/>
                    <w:left w:val="none" w:sz="0" w:space="0" w:color="auto"/>
                    <w:bottom w:val="none" w:sz="0" w:space="0" w:color="auto"/>
                    <w:right w:val="none" w:sz="0" w:space="0" w:color="auto"/>
                  </w:divBdr>
                  <w:divsChild>
                    <w:div w:id="1381054832">
                      <w:marLeft w:val="0"/>
                      <w:marRight w:val="0"/>
                      <w:marTop w:val="0"/>
                      <w:marBottom w:val="0"/>
                      <w:divBdr>
                        <w:top w:val="none" w:sz="0" w:space="0" w:color="auto"/>
                        <w:left w:val="none" w:sz="0" w:space="0" w:color="auto"/>
                        <w:bottom w:val="none" w:sz="0" w:space="0" w:color="auto"/>
                        <w:right w:val="none" w:sz="0" w:space="0" w:color="auto"/>
                      </w:divBdr>
                    </w:div>
                  </w:divsChild>
                </w:div>
                <w:div w:id="472328932">
                  <w:marLeft w:val="0"/>
                  <w:marRight w:val="0"/>
                  <w:marTop w:val="0"/>
                  <w:marBottom w:val="0"/>
                  <w:divBdr>
                    <w:top w:val="none" w:sz="0" w:space="0" w:color="auto"/>
                    <w:left w:val="none" w:sz="0" w:space="0" w:color="auto"/>
                    <w:bottom w:val="none" w:sz="0" w:space="0" w:color="auto"/>
                    <w:right w:val="none" w:sz="0" w:space="0" w:color="auto"/>
                  </w:divBdr>
                  <w:divsChild>
                    <w:div w:id="1358122357">
                      <w:marLeft w:val="0"/>
                      <w:marRight w:val="0"/>
                      <w:marTop w:val="0"/>
                      <w:marBottom w:val="0"/>
                      <w:divBdr>
                        <w:top w:val="none" w:sz="0" w:space="0" w:color="auto"/>
                        <w:left w:val="none" w:sz="0" w:space="0" w:color="auto"/>
                        <w:bottom w:val="none" w:sz="0" w:space="0" w:color="auto"/>
                        <w:right w:val="none" w:sz="0" w:space="0" w:color="auto"/>
                      </w:divBdr>
                    </w:div>
                  </w:divsChild>
                </w:div>
                <w:div w:id="532039236">
                  <w:marLeft w:val="0"/>
                  <w:marRight w:val="0"/>
                  <w:marTop w:val="0"/>
                  <w:marBottom w:val="0"/>
                  <w:divBdr>
                    <w:top w:val="none" w:sz="0" w:space="0" w:color="auto"/>
                    <w:left w:val="none" w:sz="0" w:space="0" w:color="auto"/>
                    <w:bottom w:val="none" w:sz="0" w:space="0" w:color="auto"/>
                    <w:right w:val="none" w:sz="0" w:space="0" w:color="auto"/>
                  </w:divBdr>
                  <w:divsChild>
                    <w:div w:id="1683359121">
                      <w:marLeft w:val="0"/>
                      <w:marRight w:val="0"/>
                      <w:marTop w:val="0"/>
                      <w:marBottom w:val="0"/>
                      <w:divBdr>
                        <w:top w:val="none" w:sz="0" w:space="0" w:color="auto"/>
                        <w:left w:val="none" w:sz="0" w:space="0" w:color="auto"/>
                        <w:bottom w:val="none" w:sz="0" w:space="0" w:color="auto"/>
                        <w:right w:val="none" w:sz="0" w:space="0" w:color="auto"/>
                      </w:divBdr>
                    </w:div>
                  </w:divsChild>
                </w:div>
                <w:div w:id="545289068">
                  <w:marLeft w:val="0"/>
                  <w:marRight w:val="0"/>
                  <w:marTop w:val="0"/>
                  <w:marBottom w:val="0"/>
                  <w:divBdr>
                    <w:top w:val="none" w:sz="0" w:space="0" w:color="auto"/>
                    <w:left w:val="none" w:sz="0" w:space="0" w:color="auto"/>
                    <w:bottom w:val="none" w:sz="0" w:space="0" w:color="auto"/>
                    <w:right w:val="none" w:sz="0" w:space="0" w:color="auto"/>
                  </w:divBdr>
                  <w:divsChild>
                    <w:div w:id="525412382">
                      <w:marLeft w:val="0"/>
                      <w:marRight w:val="0"/>
                      <w:marTop w:val="0"/>
                      <w:marBottom w:val="0"/>
                      <w:divBdr>
                        <w:top w:val="none" w:sz="0" w:space="0" w:color="auto"/>
                        <w:left w:val="none" w:sz="0" w:space="0" w:color="auto"/>
                        <w:bottom w:val="none" w:sz="0" w:space="0" w:color="auto"/>
                        <w:right w:val="none" w:sz="0" w:space="0" w:color="auto"/>
                      </w:divBdr>
                    </w:div>
                  </w:divsChild>
                </w:div>
                <w:div w:id="632247551">
                  <w:marLeft w:val="0"/>
                  <w:marRight w:val="0"/>
                  <w:marTop w:val="0"/>
                  <w:marBottom w:val="0"/>
                  <w:divBdr>
                    <w:top w:val="none" w:sz="0" w:space="0" w:color="auto"/>
                    <w:left w:val="none" w:sz="0" w:space="0" w:color="auto"/>
                    <w:bottom w:val="none" w:sz="0" w:space="0" w:color="auto"/>
                    <w:right w:val="none" w:sz="0" w:space="0" w:color="auto"/>
                  </w:divBdr>
                  <w:divsChild>
                    <w:div w:id="1434592006">
                      <w:marLeft w:val="0"/>
                      <w:marRight w:val="0"/>
                      <w:marTop w:val="0"/>
                      <w:marBottom w:val="0"/>
                      <w:divBdr>
                        <w:top w:val="none" w:sz="0" w:space="0" w:color="auto"/>
                        <w:left w:val="none" w:sz="0" w:space="0" w:color="auto"/>
                        <w:bottom w:val="none" w:sz="0" w:space="0" w:color="auto"/>
                        <w:right w:val="none" w:sz="0" w:space="0" w:color="auto"/>
                      </w:divBdr>
                    </w:div>
                  </w:divsChild>
                </w:div>
                <w:div w:id="634142053">
                  <w:marLeft w:val="0"/>
                  <w:marRight w:val="0"/>
                  <w:marTop w:val="0"/>
                  <w:marBottom w:val="0"/>
                  <w:divBdr>
                    <w:top w:val="none" w:sz="0" w:space="0" w:color="auto"/>
                    <w:left w:val="none" w:sz="0" w:space="0" w:color="auto"/>
                    <w:bottom w:val="none" w:sz="0" w:space="0" w:color="auto"/>
                    <w:right w:val="none" w:sz="0" w:space="0" w:color="auto"/>
                  </w:divBdr>
                  <w:divsChild>
                    <w:div w:id="1157845103">
                      <w:marLeft w:val="0"/>
                      <w:marRight w:val="0"/>
                      <w:marTop w:val="0"/>
                      <w:marBottom w:val="0"/>
                      <w:divBdr>
                        <w:top w:val="none" w:sz="0" w:space="0" w:color="auto"/>
                        <w:left w:val="none" w:sz="0" w:space="0" w:color="auto"/>
                        <w:bottom w:val="none" w:sz="0" w:space="0" w:color="auto"/>
                        <w:right w:val="none" w:sz="0" w:space="0" w:color="auto"/>
                      </w:divBdr>
                    </w:div>
                    <w:div w:id="1465923760">
                      <w:marLeft w:val="0"/>
                      <w:marRight w:val="0"/>
                      <w:marTop w:val="0"/>
                      <w:marBottom w:val="0"/>
                      <w:divBdr>
                        <w:top w:val="none" w:sz="0" w:space="0" w:color="auto"/>
                        <w:left w:val="none" w:sz="0" w:space="0" w:color="auto"/>
                        <w:bottom w:val="none" w:sz="0" w:space="0" w:color="auto"/>
                        <w:right w:val="none" w:sz="0" w:space="0" w:color="auto"/>
                      </w:divBdr>
                    </w:div>
                    <w:div w:id="1560164283">
                      <w:marLeft w:val="0"/>
                      <w:marRight w:val="0"/>
                      <w:marTop w:val="0"/>
                      <w:marBottom w:val="0"/>
                      <w:divBdr>
                        <w:top w:val="none" w:sz="0" w:space="0" w:color="auto"/>
                        <w:left w:val="none" w:sz="0" w:space="0" w:color="auto"/>
                        <w:bottom w:val="none" w:sz="0" w:space="0" w:color="auto"/>
                        <w:right w:val="none" w:sz="0" w:space="0" w:color="auto"/>
                      </w:divBdr>
                    </w:div>
                  </w:divsChild>
                </w:div>
                <w:div w:id="638536674">
                  <w:marLeft w:val="0"/>
                  <w:marRight w:val="0"/>
                  <w:marTop w:val="0"/>
                  <w:marBottom w:val="0"/>
                  <w:divBdr>
                    <w:top w:val="none" w:sz="0" w:space="0" w:color="auto"/>
                    <w:left w:val="none" w:sz="0" w:space="0" w:color="auto"/>
                    <w:bottom w:val="none" w:sz="0" w:space="0" w:color="auto"/>
                    <w:right w:val="none" w:sz="0" w:space="0" w:color="auto"/>
                  </w:divBdr>
                  <w:divsChild>
                    <w:div w:id="367603641">
                      <w:marLeft w:val="0"/>
                      <w:marRight w:val="0"/>
                      <w:marTop w:val="0"/>
                      <w:marBottom w:val="0"/>
                      <w:divBdr>
                        <w:top w:val="none" w:sz="0" w:space="0" w:color="auto"/>
                        <w:left w:val="none" w:sz="0" w:space="0" w:color="auto"/>
                        <w:bottom w:val="none" w:sz="0" w:space="0" w:color="auto"/>
                        <w:right w:val="none" w:sz="0" w:space="0" w:color="auto"/>
                      </w:divBdr>
                    </w:div>
                    <w:div w:id="1699230965">
                      <w:marLeft w:val="0"/>
                      <w:marRight w:val="0"/>
                      <w:marTop w:val="0"/>
                      <w:marBottom w:val="0"/>
                      <w:divBdr>
                        <w:top w:val="none" w:sz="0" w:space="0" w:color="auto"/>
                        <w:left w:val="none" w:sz="0" w:space="0" w:color="auto"/>
                        <w:bottom w:val="none" w:sz="0" w:space="0" w:color="auto"/>
                        <w:right w:val="none" w:sz="0" w:space="0" w:color="auto"/>
                      </w:divBdr>
                    </w:div>
                  </w:divsChild>
                </w:div>
                <w:div w:id="639187112">
                  <w:marLeft w:val="0"/>
                  <w:marRight w:val="0"/>
                  <w:marTop w:val="0"/>
                  <w:marBottom w:val="0"/>
                  <w:divBdr>
                    <w:top w:val="none" w:sz="0" w:space="0" w:color="auto"/>
                    <w:left w:val="none" w:sz="0" w:space="0" w:color="auto"/>
                    <w:bottom w:val="none" w:sz="0" w:space="0" w:color="auto"/>
                    <w:right w:val="none" w:sz="0" w:space="0" w:color="auto"/>
                  </w:divBdr>
                  <w:divsChild>
                    <w:div w:id="1505315392">
                      <w:marLeft w:val="0"/>
                      <w:marRight w:val="0"/>
                      <w:marTop w:val="0"/>
                      <w:marBottom w:val="0"/>
                      <w:divBdr>
                        <w:top w:val="none" w:sz="0" w:space="0" w:color="auto"/>
                        <w:left w:val="none" w:sz="0" w:space="0" w:color="auto"/>
                        <w:bottom w:val="none" w:sz="0" w:space="0" w:color="auto"/>
                        <w:right w:val="none" w:sz="0" w:space="0" w:color="auto"/>
                      </w:divBdr>
                    </w:div>
                  </w:divsChild>
                </w:div>
                <w:div w:id="730032900">
                  <w:marLeft w:val="0"/>
                  <w:marRight w:val="0"/>
                  <w:marTop w:val="0"/>
                  <w:marBottom w:val="0"/>
                  <w:divBdr>
                    <w:top w:val="none" w:sz="0" w:space="0" w:color="auto"/>
                    <w:left w:val="none" w:sz="0" w:space="0" w:color="auto"/>
                    <w:bottom w:val="none" w:sz="0" w:space="0" w:color="auto"/>
                    <w:right w:val="none" w:sz="0" w:space="0" w:color="auto"/>
                  </w:divBdr>
                  <w:divsChild>
                    <w:div w:id="1340741171">
                      <w:marLeft w:val="0"/>
                      <w:marRight w:val="0"/>
                      <w:marTop w:val="0"/>
                      <w:marBottom w:val="0"/>
                      <w:divBdr>
                        <w:top w:val="none" w:sz="0" w:space="0" w:color="auto"/>
                        <w:left w:val="none" w:sz="0" w:space="0" w:color="auto"/>
                        <w:bottom w:val="none" w:sz="0" w:space="0" w:color="auto"/>
                        <w:right w:val="none" w:sz="0" w:space="0" w:color="auto"/>
                      </w:divBdr>
                    </w:div>
                  </w:divsChild>
                </w:div>
                <w:div w:id="732578699">
                  <w:marLeft w:val="0"/>
                  <w:marRight w:val="0"/>
                  <w:marTop w:val="0"/>
                  <w:marBottom w:val="0"/>
                  <w:divBdr>
                    <w:top w:val="none" w:sz="0" w:space="0" w:color="auto"/>
                    <w:left w:val="none" w:sz="0" w:space="0" w:color="auto"/>
                    <w:bottom w:val="none" w:sz="0" w:space="0" w:color="auto"/>
                    <w:right w:val="none" w:sz="0" w:space="0" w:color="auto"/>
                  </w:divBdr>
                  <w:divsChild>
                    <w:div w:id="323242717">
                      <w:marLeft w:val="0"/>
                      <w:marRight w:val="0"/>
                      <w:marTop w:val="0"/>
                      <w:marBottom w:val="0"/>
                      <w:divBdr>
                        <w:top w:val="none" w:sz="0" w:space="0" w:color="auto"/>
                        <w:left w:val="none" w:sz="0" w:space="0" w:color="auto"/>
                        <w:bottom w:val="none" w:sz="0" w:space="0" w:color="auto"/>
                        <w:right w:val="none" w:sz="0" w:space="0" w:color="auto"/>
                      </w:divBdr>
                    </w:div>
                  </w:divsChild>
                </w:div>
                <w:div w:id="738601072">
                  <w:marLeft w:val="0"/>
                  <w:marRight w:val="0"/>
                  <w:marTop w:val="0"/>
                  <w:marBottom w:val="0"/>
                  <w:divBdr>
                    <w:top w:val="none" w:sz="0" w:space="0" w:color="auto"/>
                    <w:left w:val="none" w:sz="0" w:space="0" w:color="auto"/>
                    <w:bottom w:val="none" w:sz="0" w:space="0" w:color="auto"/>
                    <w:right w:val="none" w:sz="0" w:space="0" w:color="auto"/>
                  </w:divBdr>
                  <w:divsChild>
                    <w:div w:id="1954827113">
                      <w:marLeft w:val="0"/>
                      <w:marRight w:val="0"/>
                      <w:marTop w:val="0"/>
                      <w:marBottom w:val="0"/>
                      <w:divBdr>
                        <w:top w:val="none" w:sz="0" w:space="0" w:color="auto"/>
                        <w:left w:val="none" w:sz="0" w:space="0" w:color="auto"/>
                        <w:bottom w:val="none" w:sz="0" w:space="0" w:color="auto"/>
                        <w:right w:val="none" w:sz="0" w:space="0" w:color="auto"/>
                      </w:divBdr>
                    </w:div>
                  </w:divsChild>
                </w:div>
                <w:div w:id="739868542">
                  <w:marLeft w:val="0"/>
                  <w:marRight w:val="0"/>
                  <w:marTop w:val="0"/>
                  <w:marBottom w:val="0"/>
                  <w:divBdr>
                    <w:top w:val="none" w:sz="0" w:space="0" w:color="auto"/>
                    <w:left w:val="none" w:sz="0" w:space="0" w:color="auto"/>
                    <w:bottom w:val="none" w:sz="0" w:space="0" w:color="auto"/>
                    <w:right w:val="none" w:sz="0" w:space="0" w:color="auto"/>
                  </w:divBdr>
                  <w:divsChild>
                    <w:div w:id="24449156">
                      <w:marLeft w:val="0"/>
                      <w:marRight w:val="0"/>
                      <w:marTop w:val="0"/>
                      <w:marBottom w:val="0"/>
                      <w:divBdr>
                        <w:top w:val="none" w:sz="0" w:space="0" w:color="auto"/>
                        <w:left w:val="none" w:sz="0" w:space="0" w:color="auto"/>
                        <w:bottom w:val="none" w:sz="0" w:space="0" w:color="auto"/>
                        <w:right w:val="none" w:sz="0" w:space="0" w:color="auto"/>
                      </w:divBdr>
                    </w:div>
                    <w:div w:id="486943937">
                      <w:marLeft w:val="0"/>
                      <w:marRight w:val="0"/>
                      <w:marTop w:val="0"/>
                      <w:marBottom w:val="0"/>
                      <w:divBdr>
                        <w:top w:val="none" w:sz="0" w:space="0" w:color="auto"/>
                        <w:left w:val="none" w:sz="0" w:space="0" w:color="auto"/>
                        <w:bottom w:val="none" w:sz="0" w:space="0" w:color="auto"/>
                        <w:right w:val="none" w:sz="0" w:space="0" w:color="auto"/>
                      </w:divBdr>
                    </w:div>
                    <w:div w:id="919288053">
                      <w:marLeft w:val="0"/>
                      <w:marRight w:val="0"/>
                      <w:marTop w:val="0"/>
                      <w:marBottom w:val="0"/>
                      <w:divBdr>
                        <w:top w:val="none" w:sz="0" w:space="0" w:color="auto"/>
                        <w:left w:val="none" w:sz="0" w:space="0" w:color="auto"/>
                        <w:bottom w:val="none" w:sz="0" w:space="0" w:color="auto"/>
                        <w:right w:val="none" w:sz="0" w:space="0" w:color="auto"/>
                      </w:divBdr>
                    </w:div>
                    <w:div w:id="1147237442">
                      <w:marLeft w:val="0"/>
                      <w:marRight w:val="0"/>
                      <w:marTop w:val="0"/>
                      <w:marBottom w:val="0"/>
                      <w:divBdr>
                        <w:top w:val="none" w:sz="0" w:space="0" w:color="auto"/>
                        <w:left w:val="none" w:sz="0" w:space="0" w:color="auto"/>
                        <w:bottom w:val="none" w:sz="0" w:space="0" w:color="auto"/>
                        <w:right w:val="none" w:sz="0" w:space="0" w:color="auto"/>
                      </w:divBdr>
                    </w:div>
                    <w:div w:id="1785490948">
                      <w:marLeft w:val="0"/>
                      <w:marRight w:val="0"/>
                      <w:marTop w:val="0"/>
                      <w:marBottom w:val="0"/>
                      <w:divBdr>
                        <w:top w:val="none" w:sz="0" w:space="0" w:color="auto"/>
                        <w:left w:val="none" w:sz="0" w:space="0" w:color="auto"/>
                        <w:bottom w:val="none" w:sz="0" w:space="0" w:color="auto"/>
                        <w:right w:val="none" w:sz="0" w:space="0" w:color="auto"/>
                      </w:divBdr>
                    </w:div>
                  </w:divsChild>
                </w:div>
                <w:div w:id="762607063">
                  <w:marLeft w:val="0"/>
                  <w:marRight w:val="0"/>
                  <w:marTop w:val="0"/>
                  <w:marBottom w:val="0"/>
                  <w:divBdr>
                    <w:top w:val="none" w:sz="0" w:space="0" w:color="auto"/>
                    <w:left w:val="none" w:sz="0" w:space="0" w:color="auto"/>
                    <w:bottom w:val="none" w:sz="0" w:space="0" w:color="auto"/>
                    <w:right w:val="none" w:sz="0" w:space="0" w:color="auto"/>
                  </w:divBdr>
                  <w:divsChild>
                    <w:div w:id="1234855754">
                      <w:marLeft w:val="0"/>
                      <w:marRight w:val="0"/>
                      <w:marTop w:val="0"/>
                      <w:marBottom w:val="0"/>
                      <w:divBdr>
                        <w:top w:val="none" w:sz="0" w:space="0" w:color="auto"/>
                        <w:left w:val="none" w:sz="0" w:space="0" w:color="auto"/>
                        <w:bottom w:val="none" w:sz="0" w:space="0" w:color="auto"/>
                        <w:right w:val="none" w:sz="0" w:space="0" w:color="auto"/>
                      </w:divBdr>
                    </w:div>
                  </w:divsChild>
                </w:div>
                <w:div w:id="786201432">
                  <w:marLeft w:val="0"/>
                  <w:marRight w:val="0"/>
                  <w:marTop w:val="0"/>
                  <w:marBottom w:val="0"/>
                  <w:divBdr>
                    <w:top w:val="none" w:sz="0" w:space="0" w:color="auto"/>
                    <w:left w:val="none" w:sz="0" w:space="0" w:color="auto"/>
                    <w:bottom w:val="none" w:sz="0" w:space="0" w:color="auto"/>
                    <w:right w:val="none" w:sz="0" w:space="0" w:color="auto"/>
                  </w:divBdr>
                  <w:divsChild>
                    <w:div w:id="1490900008">
                      <w:marLeft w:val="0"/>
                      <w:marRight w:val="0"/>
                      <w:marTop w:val="0"/>
                      <w:marBottom w:val="0"/>
                      <w:divBdr>
                        <w:top w:val="none" w:sz="0" w:space="0" w:color="auto"/>
                        <w:left w:val="none" w:sz="0" w:space="0" w:color="auto"/>
                        <w:bottom w:val="none" w:sz="0" w:space="0" w:color="auto"/>
                        <w:right w:val="none" w:sz="0" w:space="0" w:color="auto"/>
                      </w:divBdr>
                    </w:div>
                  </w:divsChild>
                </w:div>
                <w:div w:id="878666649">
                  <w:marLeft w:val="0"/>
                  <w:marRight w:val="0"/>
                  <w:marTop w:val="0"/>
                  <w:marBottom w:val="0"/>
                  <w:divBdr>
                    <w:top w:val="none" w:sz="0" w:space="0" w:color="auto"/>
                    <w:left w:val="none" w:sz="0" w:space="0" w:color="auto"/>
                    <w:bottom w:val="none" w:sz="0" w:space="0" w:color="auto"/>
                    <w:right w:val="none" w:sz="0" w:space="0" w:color="auto"/>
                  </w:divBdr>
                  <w:divsChild>
                    <w:div w:id="450515605">
                      <w:marLeft w:val="0"/>
                      <w:marRight w:val="0"/>
                      <w:marTop w:val="0"/>
                      <w:marBottom w:val="0"/>
                      <w:divBdr>
                        <w:top w:val="none" w:sz="0" w:space="0" w:color="auto"/>
                        <w:left w:val="none" w:sz="0" w:space="0" w:color="auto"/>
                        <w:bottom w:val="none" w:sz="0" w:space="0" w:color="auto"/>
                        <w:right w:val="none" w:sz="0" w:space="0" w:color="auto"/>
                      </w:divBdr>
                    </w:div>
                    <w:div w:id="2130314648">
                      <w:marLeft w:val="0"/>
                      <w:marRight w:val="0"/>
                      <w:marTop w:val="0"/>
                      <w:marBottom w:val="0"/>
                      <w:divBdr>
                        <w:top w:val="none" w:sz="0" w:space="0" w:color="auto"/>
                        <w:left w:val="none" w:sz="0" w:space="0" w:color="auto"/>
                        <w:bottom w:val="none" w:sz="0" w:space="0" w:color="auto"/>
                        <w:right w:val="none" w:sz="0" w:space="0" w:color="auto"/>
                      </w:divBdr>
                    </w:div>
                  </w:divsChild>
                </w:div>
                <w:div w:id="881867535">
                  <w:marLeft w:val="0"/>
                  <w:marRight w:val="0"/>
                  <w:marTop w:val="0"/>
                  <w:marBottom w:val="0"/>
                  <w:divBdr>
                    <w:top w:val="none" w:sz="0" w:space="0" w:color="auto"/>
                    <w:left w:val="none" w:sz="0" w:space="0" w:color="auto"/>
                    <w:bottom w:val="none" w:sz="0" w:space="0" w:color="auto"/>
                    <w:right w:val="none" w:sz="0" w:space="0" w:color="auto"/>
                  </w:divBdr>
                  <w:divsChild>
                    <w:div w:id="1487091574">
                      <w:marLeft w:val="0"/>
                      <w:marRight w:val="0"/>
                      <w:marTop w:val="0"/>
                      <w:marBottom w:val="0"/>
                      <w:divBdr>
                        <w:top w:val="none" w:sz="0" w:space="0" w:color="auto"/>
                        <w:left w:val="none" w:sz="0" w:space="0" w:color="auto"/>
                        <w:bottom w:val="none" w:sz="0" w:space="0" w:color="auto"/>
                        <w:right w:val="none" w:sz="0" w:space="0" w:color="auto"/>
                      </w:divBdr>
                    </w:div>
                  </w:divsChild>
                </w:div>
                <w:div w:id="935751618">
                  <w:marLeft w:val="0"/>
                  <w:marRight w:val="0"/>
                  <w:marTop w:val="0"/>
                  <w:marBottom w:val="0"/>
                  <w:divBdr>
                    <w:top w:val="none" w:sz="0" w:space="0" w:color="auto"/>
                    <w:left w:val="none" w:sz="0" w:space="0" w:color="auto"/>
                    <w:bottom w:val="none" w:sz="0" w:space="0" w:color="auto"/>
                    <w:right w:val="none" w:sz="0" w:space="0" w:color="auto"/>
                  </w:divBdr>
                  <w:divsChild>
                    <w:div w:id="1953708031">
                      <w:marLeft w:val="0"/>
                      <w:marRight w:val="0"/>
                      <w:marTop w:val="0"/>
                      <w:marBottom w:val="0"/>
                      <w:divBdr>
                        <w:top w:val="none" w:sz="0" w:space="0" w:color="auto"/>
                        <w:left w:val="none" w:sz="0" w:space="0" w:color="auto"/>
                        <w:bottom w:val="none" w:sz="0" w:space="0" w:color="auto"/>
                        <w:right w:val="none" w:sz="0" w:space="0" w:color="auto"/>
                      </w:divBdr>
                    </w:div>
                  </w:divsChild>
                </w:div>
                <w:div w:id="956831258">
                  <w:marLeft w:val="0"/>
                  <w:marRight w:val="0"/>
                  <w:marTop w:val="0"/>
                  <w:marBottom w:val="0"/>
                  <w:divBdr>
                    <w:top w:val="none" w:sz="0" w:space="0" w:color="auto"/>
                    <w:left w:val="none" w:sz="0" w:space="0" w:color="auto"/>
                    <w:bottom w:val="none" w:sz="0" w:space="0" w:color="auto"/>
                    <w:right w:val="none" w:sz="0" w:space="0" w:color="auto"/>
                  </w:divBdr>
                  <w:divsChild>
                    <w:div w:id="1063404613">
                      <w:marLeft w:val="0"/>
                      <w:marRight w:val="0"/>
                      <w:marTop w:val="0"/>
                      <w:marBottom w:val="0"/>
                      <w:divBdr>
                        <w:top w:val="none" w:sz="0" w:space="0" w:color="auto"/>
                        <w:left w:val="none" w:sz="0" w:space="0" w:color="auto"/>
                        <w:bottom w:val="none" w:sz="0" w:space="0" w:color="auto"/>
                        <w:right w:val="none" w:sz="0" w:space="0" w:color="auto"/>
                      </w:divBdr>
                    </w:div>
                  </w:divsChild>
                </w:div>
                <w:div w:id="991329618">
                  <w:marLeft w:val="0"/>
                  <w:marRight w:val="0"/>
                  <w:marTop w:val="0"/>
                  <w:marBottom w:val="0"/>
                  <w:divBdr>
                    <w:top w:val="none" w:sz="0" w:space="0" w:color="auto"/>
                    <w:left w:val="none" w:sz="0" w:space="0" w:color="auto"/>
                    <w:bottom w:val="none" w:sz="0" w:space="0" w:color="auto"/>
                    <w:right w:val="none" w:sz="0" w:space="0" w:color="auto"/>
                  </w:divBdr>
                  <w:divsChild>
                    <w:div w:id="777919194">
                      <w:marLeft w:val="0"/>
                      <w:marRight w:val="0"/>
                      <w:marTop w:val="0"/>
                      <w:marBottom w:val="0"/>
                      <w:divBdr>
                        <w:top w:val="none" w:sz="0" w:space="0" w:color="auto"/>
                        <w:left w:val="none" w:sz="0" w:space="0" w:color="auto"/>
                        <w:bottom w:val="none" w:sz="0" w:space="0" w:color="auto"/>
                        <w:right w:val="none" w:sz="0" w:space="0" w:color="auto"/>
                      </w:divBdr>
                    </w:div>
                  </w:divsChild>
                </w:div>
                <w:div w:id="1001275293">
                  <w:marLeft w:val="0"/>
                  <w:marRight w:val="0"/>
                  <w:marTop w:val="0"/>
                  <w:marBottom w:val="0"/>
                  <w:divBdr>
                    <w:top w:val="none" w:sz="0" w:space="0" w:color="auto"/>
                    <w:left w:val="none" w:sz="0" w:space="0" w:color="auto"/>
                    <w:bottom w:val="none" w:sz="0" w:space="0" w:color="auto"/>
                    <w:right w:val="none" w:sz="0" w:space="0" w:color="auto"/>
                  </w:divBdr>
                  <w:divsChild>
                    <w:div w:id="1471247900">
                      <w:marLeft w:val="0"/>
                      <w:marRight w:val="0"/>
                      <w:marTop w:val="0"/>
                      <w:marBottom w:val="0"/>
                      <w:divBdr>
                        <w:top w:val="none" w:sz="0" w:space="0" w:color="auto"/>
                        <w:left w:val="none" w:sz="0" w:space="0" w:color="auto"/>
                        <w:bottom w:val="none" w:sz="0" w:space="0" w:color="auto"/>
                        <w:right w:val="none" w:sz="0" w:space="0" w:color="auto"/>
                      </w:divBdr>
                    </w:div>
                  </w:divsChild>
                </w:div>
                <w:div w:id="1019619970">
                  <w:marLeft w:val="0"/>
                  <w:marRight w:val="0"/>
                  <w:marTop w:val="0"/>
                  <w:marBottom w:val="0"/>
                  <w:divBdr>
                    <w:top w:val="none" w:sz="0" w:space="0" w:color="auto"/>
                    <w:left w:val="none" w:sz="0" w:space="0" w:color="auto"/>
                    <w:bottom w:val="none" w:sz="0" w:space="0" w:color="auto"/>
                    <w:right w:val="none" w:sz="0" w:space="0" w:color="auto"/>
                  </w:divBdr>
                  <w:divsChild>
                    <w:div w:id="139228236">
                      <w:marLeft w:val="0"/>
                      <w:marRight w:val="0"/>
                      <w:marTop w:val="0"/>
                      <w:marBottom w:val="0"/>
                      <w:divBdr>
                        <w:top w:val="none" w:sz="0" w:space="0" w:color="auto"/>
                        <w:left w:val="none" w:sz="0" w:space="0" w:color="auto"/>
                        <w:bottom w:val="none" w:sz="0" w:space="0" w:color="auto"/>
                        <w:right w:val="none" w:sz="0" w:space="0" w:color="auto"/>
                      </w:divBdr>
                    </w:div>
                  </w:divsChild>
                </w:div>
                <w:div w:id="1021205950">
                  <w:marLeft w:val="0"/>
                  <w:marRight w:val="0"/>
                  <w:marTop w:val="0"/>
                  <w:marBottom w:val="0"/>
                  <w:divBdr>
                    <w:top w:val="none" w:sz="0" w:space="0" w:color="auto"/>
                    <w:left w:val="none" w:sz="0" w:space="0" w:color="auto"/>
                    <w:bottom w:val="none" w:sz="0" w:space="0" w:color="auto"/>
                    <w:right w:val="none" w:sz="0" w:space="0" w:color="auto"/>
                  </w:divBdr>
                  <w:divsChild>
                    <w:div w:id="2118519203">
                      <w:marLeft w:val="0"/>
                      <w:marRight w:val="0"/>
                      <w:marTop w:val="0"/>
                      <w:marBottom w:val="0"/>
                      <w:divBdr>
                        <w:top w:val="none" w:sz="0" w:space="0" w:color="auto"/>
                        <w:left w:val="none" w:sz="0" w:space="0" w:color="auto"/>
                        <w:bottom w:val="none" w:sz="0" w:space="0" w:color="auto"/>
                        <w:right w:val="none" w:sz="0" w:space="0" w:color="auto"/>
                      </w:divBdr>
                    </w:div>
                  </w:divsChild>
                </w:div>
                <w:div w:id="1051463300">
                  <w:marLeft w:val="0"/>
                  <w:marRight w:val="0"/>
                  <w:marTop w:val="0"/>
                  <w:marBottom w:val="0"/>
                  <w:divBdr>
                    <w:top w:val="none" w:sz="0" w:space="0" w:color="auto"/>
                    <w:left w:val="none" w:sz="0" w:space="0" w:color="auto"/>
                    <w:bottom w:val="none" w:sz="0" w:space="0" w:color="auto"/>
                    <w:right w:val="none" w:sz="0" w:space="0" w:color="auto"/>
                  </w:divBdr>
                  <w:divsChild>
                    <w:div w:id="84765118">
                      <w:marLeft w:val="0"/>
                      <w:marRight w:val="0"/>
                      <w:marTop w:val="0"/>
                      <w:marBottom w:val="0"/>
                      <w:divBdr>
                        <w:top w:val="none" w:sz="0" w:space="0" w:color="auto"/>
                        <w:left w:val="none" w:sz="0" w:space="0" w:color="auto"/>
                        <w:bottom w:val="none" w:sz="0" w:space="0" w:color="auto"/>
                        <w:right w:val="none" w:sz="0" w:space="0" w:color="auto"/>
                      </w:divBdr>
                    </w:div>
                  </w:divsChild>
                </w:div>
                <w:div w:id="1108236003">
                  <w:marLeft w:val="0"/>
                  <w:marRight w:val="0"/>
                  <w:marTop w:val="0"/>
                  <w:marBottom w:val="0"/>
                  <w:divBdr>
                    <w:top w:val="none" w:sz="0" w:space="0" w:color="auto"/>
                    <w:left w:val="none" w:sz="0" w:space="0" w:color="auto"/>
                    <w:bottom w:val="none" w:sz="0" w:space="0" w:color="auto"/>
                    <w:right w:val="none" w:sz="0" w:space="0" w:color="auto"/>
                  </w:divBdr>
                  <w:divsChild>
                    <w:div w:id="698236237">
                      <w:marLeft w:val="0"/>
                      <w:marRight w:val="0"/>
                      <w:marTop w:val="0"/>
                      <w:marBottom w:val="0"/>
                      <w:divBdr>
                        <w:top w:val="none" w:sz="0" w:space="0" w:color="auto"/>
                        <w:left w:val="none" w:sz="0" w:space="0" w:color="auto"/>
                        <w:bottom w:val="none" w:sz="0" w:space="0" w:color="auto"/>
                        <w:right w:val="none" w:sz="0" w:space="0" w:color="auto"/>
                      </w:divBdr>
                    </w:div>
                  </w:divsChild>
                </w:div>
                <w:div w:id="1136142635">
                  <w:marLeft w:val="0"/>
                  <w:marRight w:val="0"/>
                  <w:marTop w:val="0"/>
                  <w:marBottom w:val="0"/>
                  <w:divBdr>
                    <w:top w:val="none" w:sz="0" w:space="0" w:color="auto"/>
                    <w:left w:val="none" w:sz="0" w:space="0" w:color="auto"/>
                    <w:bottom w:val="none" w:sz="0" w:space="0" w:color="auto"/>
                    <w:right w:val="none" w:sz="0" w:space="0" w:color="auto"/>
                  </w:divBdr>
                  <w:divsChild>
                    <w:div w:id="663893197">
                      <w:marLeft w:val="0"/>
                      <w:marRight w:val="0"/>
                      <w:marTop w:val="0"/>
                      <w:marBottom w:val="0"/>
                      <w:divBdr>
                        <w:top w:val="none" w:sz="0" w:space="0" w:color="auto"/>
                        <w:left w:val="none" w:sz="0" w:space="0" w:color="auto"/>
                        <w:bottom w:val="none" w:sz="0" w:space="0" w:color="auto"/>
                        <w:right w:val="none" w:sz="0" w:space="0" w:color="auto"/>
                      </w:divBdr>
                    </w:div>
                    <w:div w:id="1877961233">
                      <w:marLeft w:val="0"/>
                      <w:marRight w:val="0"/>
                      <w:marTop w:val="0"/>
                      <w:marBottom w:val="0"/>
                      <w:divBdr>
                        <w:top w:val="none" w:sz="0" w:space="0" w:color="auto"/>
                        <w:left w:val="none" w:sz="0" w:space="0" w:color="auto"/>
                        <w:bottom w:val="none" w:sz="0" w:space="0" w:color="auto"/>
                        <w:right w:val="none" w:sz="0" w:space="0" w:color="auto"/>
                      </w:divBdr>
                    </w:div>
                  </w:divsChild>
                </w:div>
                <w:div w:id="1149639904">
                  <w:marLeft w:val="0"/>
                  <w:marRight w:val="0"/>
                  <w:marTop w:val="0"/>
                  <w:marBottom w:val="0"/>
                  <w:divBdr>
                    <w:top w:val="none" w:sz="0" w:space="0" w:color="auto"/>
                    <w:left w:val="none" w:sz="0" w:space="0" w:color="auto"/>
                    <w:bottom w:val="none" w:sz="0" w:space="0" w:color="auto"/>
                    <w:right w:val="none" w:sz="0" w:space="0" w:color="auto"/>
                  </w:divBdr>
                  <w:divsChild>
                    <w:div w:id="361786524">
                      <w:marLeft w:val="0"/>
                      <w:marRight w:val="0"/>
                      <w:marTop w:val="0"/>
                      <w:marBottom w:val="0"/>
                      <w:divBdr>
                        <w:top w:val="none" w:sz="0" w:space="0" w:color="auto"/>
                        <w:left w:val="none" w:sz="0" w:space="0" w:color="auto"/>
                        <w:bottom w:val="none" w:sz="0" w:space="0" w:color="auto"/>
                        <w:right w:val="none" w:sz="0" w:space="0" w:color="auto"/>
                      </w:divBdr>
                    </w:div>
                  </w:divsChild>
                </w:div>
                <w:div w:id="1158304438">
                  <w:marLeft w:val="0"/>
                  <w:marRight w:val="0"/>
                  <w:marTop w:val="0"/>
                  <w:marBottom w:val="0"/>
                  <w:divBdr>
                    <w:top w:val="none" w:sz="0" w:space="0" w:color="auto"/>
                    <w:left w:val="none" w:sz="0" w:space="0" w:color="auto"/>
                    <w:bottom w:val="none" w:sz="0" w:space="0" w:color="auto"/>
                    <w:right w:val="none" w:sz="0" w:space="0" w:color="auto"/>
                  </w:divBdr>
                  <w:divsChild>
                    <w:div w:id="417874758">
                      <w:marLeft w:val="0"/>
                      <w:marRight w:val="0"/>
                      <w:marTop w:val="0"/>
                      <w:marBottom w:val="0"/>
                      <w:divBdr>
                        <w:top w:val="none" w:sz="0" w:space="0" w:color="auto"/>
                        <w:left w:val="none" w:sz="0" w:space="0" w:color="auto"/>
                        <w:bottom w:val="none" w:sz="0" w:space="0" w:color="auto"/>
                        <w:right w:val="none" w:sz="0" w:space="0" w:color="auto"/>
                      </w:divBdr>
                    </w:div>
                    <w:div w:id="654072330">
                      <w:marLeft w:val="0"/>
                      <w:marRight w:val="0"/>
                      <w:marTop w:val="0"/>
                      <w:marBottom w:val="0"/>
                      <w:divBdr>
                        <w:top w:val="none" w:sz="0" w:space="0" w:color="auto"/>
                        <w:left w:val="none" w:sz="0" w:space="0" w:color="auto"/>
                        <w:bottom w:val="none" w:sz="0" w:space="0" w:color="auto"/>
                        <w:right w:val="none" w:sz="0" w:space="0" w:color="auto"/>
                      </w:divBdr>
                    </w:div>
                    <w:div w:id="1630817189">
                      <w:marLeft w:val="0"/>
                      <w:marRight w:val="0"/>
                      <w:marTop w:val="0"/>
                      <w:marBottom w:val="0"/>
                      <w:divBdr>
                        <w:top w:val="none" w:sz="0" w:space="0" w:color="auto"/>
                        <w:left w:val="none" w:sz="0" w:space="0" w:color="auto"/>
                        <w:bottom w:val="none" w:sz="0" w:space="0" w:color="auto"/>
                        <w:right w:val="none" w:sz="0" w:space="0" w:color="auto"/>
                      </w:divBdr>
                    </w:div>
                    <w:div w:id="1697802632">
                      <w:marLeft w:val="0"/>
                      <w:marRight w:val="0"/>
                      <w:marTop w:val="0"/>
                      <w:marBottom w:val="0"/>
                      <w:divBdr>
                        <w:top w:val="none" w:sz="0" w:space="0" w:color="auto"/>
                        <w:left w:val="none" w:sz="0" w:space="0" w:color="auto"/>
                        <w:bottom w:val="none" w:sz="0" w:space="0" w:color="auto"/>
                        <w:right w:val="none" w:sz="0" w:space="0" w:color="auto"/>
                      </w:divBdr>
                    </w:div>
                    <w:div w:id="1924216420">
                      <w:marLeft w:val="0"/>
                      <w:marRight w:val="0"/>
                      <w:marTop w:val="0"/>
                      <w:marBottom w:val="0"/>
                      <w:divBdr>
                        <w:top w:val="none" w:sz="0" w:space="0" w:color="auto"/>
                        <w:left w:val="none" w:sz="0" w:space="0" w:color="auto"/>
                        <w:bottom w:val="none" w:sz="0" w:space="0" w:color="auto"/>
                        <w:right w:val="none" w:sz="0" w:space="0" w:color="auto"/>
                      </w:divBdr>
                    </w:div>
                  </w:divsChild>
                </w:div>
                <w:div w:id="1161118756">
                  <w:marLeft w:val="0"/>
                  <w:marRight w:val="0"/>
                  <w:marTop w:val="0"/>
                  <w:marBottom w:val="0"/>
                  <w:divBdr>
                    <w:top w:val="none" w:sz="0" w:space="0" w:color="auto"/>
                    <w:left w:val="none" w:sz="0" w:space="0" w:color="auto"/>
                    <w:bottom w:val="none" w:sz="0" w:space="0" w:color="auto"/>
                    <w:right w:val="none" w:sz="0" w:space="0" w:color="auto"/>
                  </w:divBdr>
                  <w:divsChild>
                    <w:div w:id="708993630">
                      <w:marLeft w:val="0"/>
                      <w:marRight w:val="0"/>
                      <w:marTop w:val="0"/>
                      <w:marBottom w:val="0"/>
                      <w:divBdr>
                        <w:top w:val="none" w:sz="0" w:space="0" w:color="auto"/>
                        <w:left w:val="none" w:sz="0" w:space="0" w:color="auto"/>
                        <w:bottom w:val="none" w:sz="0" w:space="0" w:color="auto"/>
                        <w:right w:val="none" w:sz="0" w:space="0" w:color="auto"/>
                      </w:divBdr>
                    </w:div>
                  </w:divsChild>
                </w:div>
                <w:div w:id="1175263527">
                  <w:marLeft w:val="0"/>
                  <w:marRight w:val="0"/>
                  <w:marTop w:val="0"/>
                  <w:marBottom w:val="0"/>
                  <w:divBdr>
                    <w:top w:val="none" w:sz="0" w:space="0" w:color="auto"/>
                    <w:left w:val="none" w:sz="0" w:space="0" w:color="auto"/>
                    <w:bottom w:val="none" w:sz="0" w:space="0" w:color="auto"/>
                    <w:right w:val="none" w:sz="0" w:space="0" w:color="auto"/>
                  </w:divBdr>
                  <w:divsChild>
                    <w:div w:id="944119712">
                      <w:marLeft w:val="0"/>
                      <w:marRight w:val="0"/>
                      <w:marTop w:val="0"/>
                      <w:marBottom w:val="0"/>
                      <w:divBdr>
                        <w:top w:val="none" w:sz="0" w:space="0" w:color="auto"/>
                        <w:left w:val="none" w:sz="0" w:space="0" w:color="auto"/>
                        <w:bottom w:val="none" w:sz="0" w:space="0" w:color="auto"/>
                        <w:right w:val="none" w:sz="0" w:space="0" w:color="auto"/>
                      </w:divBdr>
                    </w:div>
                  </w:divsChild>
                </w:div>
                <w:div w:id="1236163494">
                  <w:marLeft w:val="0"/>
                  <w:marRight w:val="0"/>
                  <w:marTop w:val="0"/>
                  <w:marBottom w:val="0"/>
                  <w:divBdr>
                    <w:top w:val="none" w:sz="0" w:space="0" w:color="auto"/>
                    <w:left w:val="none" w:sz="0" w:space="0" w:color="auto"/>
                    <w:bottom w:val="none" w:sz="0" w:space="0" w:color="auto"/>
                    <w:right w:val="none" w:sz="0" w:space="0" w:color="auto"/>
                  </w:divBdr>
                  <w:divsChild>
                    <w:div w:id="317543131">
                      <w:marLeft w:val="0"/>
                      <w:marRight w:val="0"/>
                      <w:marTop w:val="0"/>
                      <w:marBottom w:val="0"/>
                      <w:divBdr>
                        <w:top w:val="none" w:sz="0" w:space="0" w:color="auto"/>
                        <w:left w:val="none" w:sz="0" w:space="0" w:color="auto"/>
                        <w:bottom w:val="none" w:sz="0" w:space="0" w:color="auto"/>
                        <w:right w:val="none" w:sz="0" w:space="0" w:color="auto"/>
                      </w:divBdr>
                    </w:div>
                  </w:divsChild>
                </w:div>
                <w:div w:id="1242910328">
                  <w:marLeft w:val="0"/>
                  <w:marRight w:val="0"/>
                  <w:marTop w:val="0"/>
                  <w:marBottom w:val="0"/>
                  <w:divBdr>
                    <w:top w:val="none" w:sz="0" w:space="0" w:color="auto"/>
                    <w:left w:val="none" w:sz="0" w:space="0" w:color="auto"/>
                    <w:bottom w:val="none" w:sz="0" w:space="0" w:color="auto"/>
                    <w:right w:val="none" w:sz="0" w:space="0" w:color="auto"/>
                  </w:divBdr>
                  <w:divsChild>
                    <w:div w:id="262566879">
                      <w:marLeft w:val="0"/>
                      <w:marRight w:val="0"/>
                      <w:marTop w:val="0"/>
                      <w:marBottom w:val="0"/>
                      <w:divBdr>
                        <w:top w:val="none" w:sz="0" w:space="0" w:color="auto"/>
                        <w:left w:val="none" w:sz="0" w:space="0" w:color="auto"/>
                        <w:bottom w:val="none" w:sz="0" w:space="0" w:color="auto"/>
                        <w:right w:val="none" w:sz="0" w:space="0" w:color="auto"/>
                      </w:divBdr>
                    </w:div>
                  </w:divsChild>
                </w:div>
                <w:div w:id="1252853836">
                  <w:marLeft w:val="0"/>
                  <w:marRight w:val="0"/>
                  <w:marTop w:val="0"/>
                  <w:marBottom w:val="0"/>
                  <w:divBdr>
                    <w:top w:val="none" w:sz="0" w:space="0" w:color="auto"/>
                    <w:left w:val="none" w:sz="0" w:space="0" w:color="auto"/>
                    <w:bottom w:val="none" w:sz="0" w:space="0" w:color="auto"/>
                    <w:right w:val="none" w:sz="0" w:space="0" w:color="auto"/>
                  </w:divBdr>
                  <w:divsChild>
                    <w:div w:id="1047218720">
                      <w:marLeft w:val="0"/>
                      <w:marRight w:val="0"/>
                      <w:marTop w:val="0"/>
                      <w:marBottom w:val="0"/>
                      <w:divBdr>
                        <w:top w:val="none" w:sz="0" w:space="0" w:color="auto"/>
                        <w:left w:val="none" w:sz="0" w:space="0" w:color="auto"/>
                        <w:bottom w:val="none" w:sz="0" w:space="0" w:color="auto"/>
                        <w:right w:val="none" w:sz="0" w:space="0" w:color="auto"/>
                      </w:divBdr>
                    </w:div>
                    <w:div w:id="1210148092">
                      <w:marLeft w:val="0"/>
                      <w:marRight w:val="0"/>
                      <w:marTop w:val="0"/>
                      <w:marBottom w:val="0"/>
                      <w:divBdr>
                        <w:top w:val="none" w:sz="0" w:space="0" w:color="auto"/>
                        <w:left w:val="none" w:sz="0" w:space="0" w:color="auto"/>
                        <w:bottom w:val="none" w:sz="0" w:space="0" w:color="auto"/>
                        <w:right w:val="none" w:sz="0" w:space="0" w:color="auto"/>
                      </w:divBdr>
                    </w:div>
                  </w:divsChild>
                </w:div>
                <w:div w:id="1278833845">
                  <w:marLeft w:val="0"/>
                  <w:marRight w:val="0"/>
                  <w:marTop w:val="0"/>
                  <w:marBottom w:val="0"/>
                  <w:divBdr>
                    <w:top w:val="none" w:sz="0" w:space="0" w:color="auto"/>
                    <w:left w:val="none" w:sz="0" w:space="0" w:color="auto"/>
                    <w:bottom w:val="none" w:sz="0" w:space="0" w:color="auto"/>
                    <w:right w:val="none" w:sz="0" w:space="0" w:color="auto"/>
                  </w:divBdr>
                  <w:divsChild>
                    <w:div w:id="441145882">
                      <w:marLeft w:val="0"/>
                      <w:marRight w:val="0"/>
                      <w:marTop w:val="0"/>
                      <w:marBottom w:val="0"/>
                      <w:divBdr>
                        <w:top w:val="none" w:sz="0" w:space="0" w:color="auto"/>
                        <w:left w:val="none" w:sz="0" w:space="0" w:color="auto"/>
                        <w:bottom w:val="none" w:sz="0" w:space="0" w:color="auto"/>
                        <w:right w:val="none" w:sz="0" w:space="0" w:color="auto"/>
                      </w:divBdr>
                    </w:div>
                    <w:div w:id="727068379">
                      <w:marLeft w:val="0"/>
                      <w:marRight w:val="0"/>
                      <w:marTop w:val="0"/>
                      <w:marBottom w:val="0"/>
                      <w:divBdr>
                        <w:top w:val="none" w:sz="0" w:space="0" w:color="auto"/>
                        <w:left w:val="none" w:sz="0" w:space="0" w:color="auto"/>
                        <w:bottom w:val="none" w:sz="0" w:space="0" w:color="auto"/>
                        <w:right w:val="none" w:sz="0" w:space="0" w:color="auto"/>
                      </w:divBdr>
                    </w:div>
                  </w:divsChild>
                </w:div>
                <w:div w:id="1292898740">
                  <w:marLeft w:val="0"/>
                  <w:marRight w:val="0"/>
                  <w:marTop w:val="0"/>
                  <w:marBottom w:val="0"/>
                  <w:divBdr>
                    <w:top w:val="none" w:sz="0" w:space="0" w:color="auto"/>
                    <w:left w:val="none" w:sz="0" w:space="0" w:color="auto"/>
                    <w:bottom w:val="none" w:sz="0" w:space="0" w:color="auto"/>
                    <w:right w:val="none" w:sz="0" w:space="0" w:color="auto"/>
                  </w:divBdr>
                  <w:divsChild>
                    <w:div w:id="759256213">
                      <w:marLeft w:val="0"/>
                      <w:marRight w:val="0"/>
                      <w:marTop w:val="0"/>
                      <w:marBottom w:val="0"/>
                      <w:divBdr>
                        <w:top w:val="none" w:sz="0" w:space="0" w:color="auto"/>
                        <w:left w:val="none" w:sz="0" w:space="0" w:color="auto"/>
                        <w:bottom w:val="none" w:sz="0" w:space="0" w:color="auto"/>
                        <w:right w:val="none" w:sz="0" w:space="0" w:color="auto"/>
                      </w:divBdr>
                    </w:div>
                    <w:div w:id="1429353815">
                      <w:marLeft w:val="0"/>
                      <w:marRight w:val="0"/>
                      <w:marTop w:val="0"/>
                      <w:marBottom w:val="0"/>
                      <w:divBdr>
                        <w:top w:val="none" w:sz="0" w:space="0" w:color="auto"/>
                        <w:left w:val="none" w:sz="0" w:space="0" w:color="auto"/>
                        <w:bottom w:val="none" w:sz="0" w:space="0" w:color="auto"/>
                        <w:right w:val="none" w:sz="0" w:space="0" w:color="auto"/>
                      </w:divBdr>
                    </w:div>
                    <w:div w:id="1581670705">
                      <w:marLeft w:val="0"/>
                      <w:marRight w:val="0"/>
                      <w:marTop w:val="0"/>
                      <w:marBottom w:val="0"/>
                      <w:divBdr>
                        <w:top w:val="none" w:sz="0" w:space="0" w:color="auto"/>
                        <w:left w:val="none" w:sz="0" w:space="0" w:color="auto"/>
                        <w:bottom w:val="none" w:sz="0" w:space="0" w:color="auto"/>
                        <w:right w:val="none" w:sz="0" w:space="0" w:color="auto"/>
                      </w:divBdr>
                    </w:div>
                    <w:div w:id="2143884942">
                      <w:marLeft w:val="0"/>
                      <w:marRight w:val="0"/>
                      <w:marTop w:val="0"/>
                      <w:marBottom w:val="0"/>
                      <w:divBdr>
                        <w:top w:val="none" w:sz="0" w:space="0" w:color="auto"/>
                        <w:left w:val="none" w:sz="0" w:space="0" w:color="auto"/>
                        <w:bottom w:val="none" w:sz="0" w:space="0" w:color="auto"/>
                        <w:right w:val="none" w:sz="0" w:space="0" w:color="auto"/>
                      </w:divBdr>
                    </w:div>
                  </w:divsChild>
                </w:div>
                <w:div w:id="1297905515">
                  <w:marLeft w:val="0"/>
                  <w:marRight w:val="0"/>
                  <w:marTop w:val="0"/>
                  <w:marBottom w:val="0"/>
                  <w:divBdr>
                    <w:top w:val="none" w:sz="0" w:space="0" w:color="auto"/>
                    <w:left w:val="none" w:sz="0" w:space="0" w:color="auto"/>
                    <w:bottom w:val="none" w:sz="0" w:space="0" w:color="auto"/>
                    <w:right w:val="none" w:sz="0" w:space="0" w:color="auto"/>
                  </w:divBdr>
                  <w:divsChild>
                    <w:div w:id="474303728">
                      <w:marLeft w:val="0"/>
                      <w:marRight w:val="0"/>
                      <w:marTop w:val="0"/>
                      <w:marBottom w:val="0"/>
                      <w:divBdr>
                        <w:top w:val="none" w:sz="0" w:space="0" w:color="auto"/>
                        <w:left w:val="none" w:sz="0" w:space="0" w:color="auto"/>
                        <w:bottom w:val="none" w:sz="0" w:space="0" w:color="auto"/>
                        <w:right w:val="none" w:sz="0" w:space="0" w:color="auto"/>
                      </w:divBdr>
                    </w:div>
                    <w:div w:id="632715071">
                      <w:marLeft w:val="0"/>
                      <w:marRight w:val="0"/>
                      <w:marTop w:val="0"/>
                      <w:marBottom w:val="0"/>
                      <w:divBdr>
                        <w:top w:val="none" w:sz="0" w:space="0" w:color="auto"/>
                        <w:left w:val="none" w:sz="0" w:space="0" w:color="auto"/>
                        <w:bottom w:val="none" w:sz="0" w:space="0" w:color="auto"/>
                        <w:right w:val="none" w:sz="0" w:space="0" w:color="auto"/>
                      </w:divBdr>
                    </w:div>
                  </w:divsChild>
                </w:div>
                <w:div w:id="1343165310">
                  <w:marLeft w:val="0"/>
                  <w:marRight w:val="0"/>
                  <w:marTop w:val="0"/>
                  <w:marBottom w:val="0"/>
                  <w:divBdr>
                    <w:top w:val="none" w:sz="0" w:space="0" w:color="auto"/>
                    <w:left w:val="none" w:sz="0" w:space="0" w:color="auto"/>
                    <w:bottom w:val="none" w:sz="0" w:space="0" w:color="auto"/>
                    <w:right w:val="none" w:sz="0" w:space="0" w:color="auto"/>
                  </w:divBdr>
                  <w:divsChild>
                    <w:div w:id="213657548">
                      <w:marLeft w:val="0"/>
                      <w:marRight w:val="0"/>
                      <w:marTop w:val="0"/>
                      <w:marBottom w:val="0"/>
                      <w:divBdr>
                        <w:top w:val="none" w:sz="0" w:space="0" w:color="auto"/>
                        <w:left w:val="none" w:sz="0" w:space="0" w:color="auto"/>
                        <w:bottom w:val="none" w:sz="0" w:space="0" w:color="auto"/>
                        <w:right w:val="none" w:sz="0" w:space="0" w:color="auto"/>
                      </w:divBdr>
                    </w:div>
                  </w:divsChild>
                </w:div>
                <w:div w:id="1357806682">
                  <w:marLeft w:val="0"/>
                  <w:marRight w:val="0"/>
                  <w:marTop w:val="0"/>
                  <w:marBottom w:val="0"/>
                  <w:divBdr>
                    <w:top w:val="none" w:sz="0" w:space="0" w:color="auto"/>
                    <w:left w:val="none" w:sz="0" w:space="0" w:color="auto"/>
                    <w:bottom w:val="none" w:sz="0" w:space="0" w:color="auto"/>
                    <w:right w:val="none" w:sz="0" w:space="0" w:color="auto"/>
                  </w:divBdr>
                  <w:divsChild>
                    <w:div w:id="1944340163">
                      <w:marLeft w:val="0"/>
                      <w:marRight w:val="0"/>
                      <w:marTop w:val="0"/>
                      <w:marBottom w:val="0"/>
                      <w:divBdr>
                        <w:top w:val="none" w:sz="0" w:space="0" w:color="auto"/>
                        <w:left w:val="none" w:sz="0" w:space="0" w:color="auto"/>
                        <w:bottom w:val="none" w:sz="0" w:space="0" w:color="auto"/>
                        <w:right w:val="none" w:sz="0" w:space="0" w:color="auto"/>
                      </w:divBdr>
                    </w:div>
                  </w:divsChild>
                </w:div>
                <w:div w:id="1361200025">
                  <w:marLeft w:val="0"/>
                  <w:marRight w:val="0"/>
                  <w:marTop w:val="0"/>
                  <w:marBottom w:val="0"/>
                  <w:divBdr>
                    <w:top w:val="none" w:sz="0" w:space="0" w:color="auto"/>
                    <w:left w:val="none" w:sz="0" w:space="0" w:color="auto"/>
                    <w:bottom w:val="none" w:sz="0" w:space="0" w:color="auto"/>
                    <w:right w:val="none" w:sz="0" w:space="0" w:color="auto"/>
                  </w:divBdr>
                  <w:divsChild>
                    <w:div w:id="1725251967">
                      <w:marLeft w:val="0"/>
                      <w:marRight w:val="0"/>
                      <w:marTop w:val="0"/>
                      <w:marBottom w:val="0"/>
                      <w:divBdr>
                        <w:top w:val="none" w:sz="0" w:space="0" w:color="auto"/>
                        <w:left w:val="none" w:sz="0" w:space="0" w:color="auto"/>
                        <w:bottom w:val="none" w:sz="0" w:space="0" w:color="auto"/>
                        <w:right w:val="none" w:sz="0" w:space="0" w:color="auto"/>
                      </w:divBdr>
                    </w:div>
                  </w:divsChild>
                </w:div>
                <w:div w:id="1369337434">
                  <w:marLeft w:val="0"/>
                  <w:marRight w:val="0"/>
                  <w:marTop w:val="0"/>
                  <w:marBottom w:val="0"/>
                  <w:divBdr>
                    <w:top w:val="none" w:sz="0" w:space="0" w:color="auto"/>
                    <w:left w:val="none" w:sz="0" w:space="0" w:color="auto"/>
                    <w:bottom w:val="none" w:sz="0" w:space="0" w:color="auto"/>
                    <w:right w:val="none" w:sz="0" w:space="0" w:color="auto"/>
                  </w:divBdr>
                  <w:divsChild>
                    <w:div w:id="1719813103">
                      <w:marLeft w:val="0"/>
                      <w:marRight w:val="0"/>
                      <w:marTop w:val="0"/>
                      <w:marBottom w:val="0"/>
                      <w:divBdr>
                        <w:top w:val="none" w:sz="0" w:space="0" w:color="auto"/>
                        <w:left w:val="none" w:sz="0" w:space="0" w:color="auto"/>
                        <w:bottom w:val="none" w:sz="0" w:space="0" w:color="auto"/>
                        <w:right w:val="none" w:sz="0" w:space="0" w:color="auto"/>
                      </w:divBdr>
                    </w:div>
                  </w:divsChild>
                </w:div>
                <w:div w:id="1396395941">
                  <w:marLeft w:val="0"/>
                  <w:marRight w:val="0"/>
                  <w:marTop w:val="0"/>
                  <w:marBottom w:val="0"/>
                  <w:divBdr>
                    <w:top w:val="none" w:sz="0" w:space="0" w:color="auto"/>
                    <w:left w:val="none" w:sz="0" w:space="0" w:color="auto"/>
                    <w:bottom w:val="none" w:sz="0" w:space="0" w:color="auto"/>
                    <w:right w:val="none" w:sz="0" w:space="0" w:color="auto"/>
                  </w:divBdr>
                  <w:divsChild>
                    <w:div w:id="73204688">
                      <w:marLeft w:val="0"/>
                      <w:marRight w:val="0"/>
                      <w:marTop w:val="0"/>
                      <w:marBottom w:val="0"/>
                      <w:divBdr>
                        <w:top w:val="none" w:sz="0" w:space="0" w:color="auto"/>
                        <w:left w:val="none" w:sz="0" w:space="0" w:color="auto"/>
                        <w:bottom w:val="none" w:sz="0" w:space="0" w:color="auto"/>
                        <w:right w:val="none" w:sz="0" w:space="0" w:color="auto"/>
                      </w:divBdr>
                    </w:div>
                  </w:divsChild>
                </w:div>
                <w:div w:id="1404596038">
                  <w:marLeft w:val="0"/>
                  <w:marRight w:val="0"/>
                  <w:marTop w:val="0"/>
                  <w:marBottom w:val="0"/>
                  <w:divBdr>
                    <w:top w:val="none" w:sz="0" w:space="0" w:color="auto"/>
                    <w:left w:val="none" w:sz="0" w:space="0" w:color="auto"/>
                    <w:bottom w:val="none" w:sz="0" w:space="0" w:color="auto"/>
                    <w:right w:val="none" w:sz="0" w:space="0" w:color="auto"/>
                  </w:divBdr>
                  <w:divsChild>
                    <w:div w:id="1019160524">
                      <w:marLeft w:val="0"/>
                      <w:marRight w:val="0"/>
                      <w:marTop w:val="0"/>
                      <w:marBottom w:val="0"/>
                      <w:divBdr>
                        <w:top w:val="none" w:sz="0" w:space="0" w:color="auto"/>
                        <w:left w:val="none" w:sz="0" w:space="0" w:color="auto"/>
                        <w:bottom w:val="none" w:sz="0" w:space="0" w:color="auto"/>
                        <w:right w:val="none" w:sz="0" w:space="0" w:color="auto"/>
                      </w:divBdr>
                    </w:div>
                  </w:divsChild>
                </w:div>
                <w:div w:id="1410613444">
                  <w:marLeft w:val="0"/>
                  <w:marRight w:val="0"/>
                  <w:marTop w:val="0"/>
                  <w:marBottom w:val="0"/>
                  <w:divBdr>
                    <w:top w:val="none" w:sz="0" w:space="0" w:color="auto"/>
                    <w:left w:val="none" w:sz="0" w:space="0" w:color="auto"/>
                    <w:bottom w:val="none" w:sz="0" w:space="0" w:color="auto"/>
                    <w:right w:val="none" w:sz="0" w:space="0" w:color="auto"/>
                  </w:divBdr>
                  <w:divsChild>
                    <w:div w:id="1730687258">
                      <w:marLeft w:val="0"/>
                      <w:marRight w:val="0"/>
                      <w:marTop w:val="0"/>
                      <w:marBottom w:val="0"/>
                      <w:divBdr>
                        <w:top w:val="none" w:sz="0" w:space="0" w:color="auto"/>
                        <w:left w:val="none" w:sz="0" w:space="0" w:color="auto"/>
                        <w:bottom w:val="none" w:sz="0" w:space="0" w:color="auto"/>
                        <w:right w:val="none" w:sz="0" w:space="0" w:color="auto"/>
                      </w:divBdr>
                    </w:div>
                  </w:divsChild>
                </w:div>
                <w:div w:id="1451776046">
                  <w:marLeft w:val="0"/>
                  <w:marRight w:val="0"/>
                  <w:marTop w:val="0"/>
                  <w:marBottom w:val="0"/>
                  <w:divBdr>
                    <w:top w:val="none" w:sz="0" w:space="0" w:color="auto"/>
                    <w:left w:val="none" w:sz="0" w:space="0" w:color="auto"/>
                    <w:bottom w:val="none" w:sz="0" w:space="0" w:color="auto"/>
                    <w:right w:val="none" w:sz="0" w:space="0" w:color="auto"/>
                  </w:divBdr>
                  <w:divsChild>
                    <w:div w:id="651443183">
                      <w:marLeft w:val="0"/>
                      <w:marRight w:val="0"/>
                      <w:marTop w:val="0"/>
                      <w:marBottom w:val="0"/>
                      <w:divBdr>
                        <w:top w:val="none" w:sz="0" w:space="0" w:color="auto"/>
                        <w:left w:val="none" w:sz="0" w:space="0" w:color="auto"/>
                        <w:bottom w:val="none" w:sz="0" w:space="0" w:color="auto"/>
                        <w:right w:val="none" w:sz="0" w:space="0" w:color="auto"/>
                      </w:divBdr>
                    </w:div>
                  </w:divsChild>
                </w:div>
                <w:div w:id="1473790961">
                  <w:marLeft w:val="0"/>
                  <w:marRight w:val="0"/>
                  <w:marTop w:val="0"/>
                  <w:marBottom w:val="0"/>
                  <w:divBdr>
                    <w:top w:val="none" w:sz="0" w:space="0" w:color="auto"/>
                    <w:left w:val="none" w:sz="0" w:space="0" w:color="auto"/>
                    <w:bottom w:val="none" w:sz="0" w:space="0" w:color="auto"/>
                    <w:right w:val="none" w:sz="0" w:space="0" w:color="auto"/>
                  </w:divBdr>
                  <w:divsChild>
                    <w:div w:id="1210845897">
                      <w:marLeft w:val="0"/>
                      <w:marRight w:val="0"/>
                      <w:marTop w:val="0"/>
                      <w:marBottom w:val="0"/>
                      <w:divBdr>
                        <w:top w:val="none" w:sz="0" w:space="0" w:color="auto"/>
                        <w:left w:val="none" w:sz="0" w:space="0" w:color="auto"/>
                        <w:bottom w:val="none" w:sz="0" w:space="0" w:color="auto"/>
                        <w:right w:val="none" w:sz="0" w:space="0" w:color="auto"/>
                      </w:divBdr>
                    </w:div>
                  </w:divsChild>
                </w:div>
                <w:div w:id="1501849229">
                  <w:marLeft w:val="0"/>
                  <w:marRight w:val="0"/>
                  <w:marTop w:val="0"/>
                  <w:marBottom w:val="0"/>
                  <w:divBdr>
                    <w:top w:val="none" w:sz="0" w:space="0" w:color="auto"/>
                    <w:left w:val="none" w:sz="0" w:space="0" w:color="auto"/>
                    <w:bottom w:val="none" w:sz="0" w:space="0" w:color="auto"/>
                    <w:right w:val="none" w:sz="0" w:space="0" w:color="auto"/>
                  </w:divBdr>
                  <w:divsChild>
                    <w:div w:id="1943296125">
                      <w:marLeft w:val="0"/>
                      <w:marRight w:val="0"/>
                      <w:marTop w:val="0"/>
                      <w:marBottom w:val="0"/>
                      <w:divBdr>
                        <w:top w:val="none" w:sz="0" w:space="0" w:color="auto"/>
                        <w:left w:val="none" w:sz="0" w:space="0" w:color="auto"/>
                        <w:bottom w:val="none" w:sz="0" w:space="0" w:color="auto"/>
                        <w:right w:val="none" w:sz="0" w:space="0" w:color="auto"/>
                      </w:divBdr>
                    </w:div>
                  </w:divsChild>
                </w:div>
                <w:div w:id="1505321094">
                  <w:marLeft w:val="0"/>
                  <w:marRight w:val="0"/>
                  <w:marTop w:val="0"/>
                  <w:marBottom w:val="0"/>
                  <w:divBdr>
                    <w:top w:val="none" w:sz="0" w:space="0" w:color="auto"/>
                    <w:left w:val="none" w:sz="0" w:space="0" w:color="auto"/>
                    <w:bottom w:val="none" w:sz="0" w:space="0" w:color="auto"/>
                    <w:right w:val="none" w:sz="0" w:space="0" w:color="auto"/>
                  </w:divBdr>
                  <w:divsChild>
                    <w:div w:id="1103844921">
                      <w:marLeft w:val="0"/>
                      <w:marRight w:val="0"/>
                      <w:marTop w:val="0"/>
                      <w:marBottom w:val="0"/>
                      <w:divBdr>
                        <w:top w:val="none" w:sz="0" w:space="0" w:color="auto"/>
                        <w:left w:val="none" w:sz="0" w:space="0" w:color="auto"/>
                        <w:bottom w:val="none" w:sz="0" w:space="0" w:color="auto"/>
                        <w:right w:val="none" w:sz="0" w:space="0" w:color="auto"/>
                      </w:divBdr>
                    </w:div>
                  </w:divsChild>
                </w:div>
                <w:div w:id="1507550119">
                  <w:marLeft w:val="0"/>
                  <w:marRight w:val="0"/>
                  <w:marTop w:val="0"/>
                  <w:marBottom w:val="0"/>
                  <w:divBdr>
                    <w:top w:val="none" w:sz="0" w:space="0" w:color="auto"/>
                    <w:left w:val="none" w:sz="0" w:space="0" w:color="auto"/>
                    <w:bottom w:val="none" w:sz="0" w:space="0" w:color="auto"/>
                    <w:right w:val="none" w:sz="0" w:space="0" w:color="auto"/>
                  </w:divBdr>
                  <w:divsChild>
                    <w:div w:id="1829319120">
                      <w:marLeft w:val="0"/>
                      <w:marRight w:val="0"/>
                      <w:marTop w:val="0"/>
                      <w:marBottom w:val="0"/>
                      <w:divBdr>
                        <w:top w:val="none" w:sz="0" w:space="0" w:color="auto"/>
                        <w:left w:val="none" w:sz="0" w:space="0" w:color="auto"/>
                        <w:bottom w:val="none" w:sz="0" w:space="0" w:color="auto"/>
                        <w:right w:val="none" w:sz="0" w:space="0" w:color="auto"/>
                      </w:divBdr>
                    </w:div>
                    <w:div w:id="2144542728">
                      <w:marLeft w:val="0"/>
                      <w:marRight w:val="0"/>
                      <w:marTop w:val="0"/>
                      <w:marBottom w:val="0"/>
                      <w:divBdr>
                        <w:top w:val="none" w:sz="0" w:space="0" w:color="auto"/>
                        <w:left w:val="none" w:sz="0" w:space="0" w:color="auto"/>
                        <w:bottom w:val="none" w:sz="0" w:space="0" w:color="auto"/>
                        <w:right w:val="none" w:sz="0" w:space="0" w:color="auto"/>
                      </w:divBdr>
                    </w:div>
                  </w:divsChild>
                </w:div>
                <w:div w:id="1509707968">
                  <w:marLeft w:val="0"/>
                  <w:marRight w:val="0"/>
                  <w:marTop w:val="0"/>
                  <w:marBottom w:val="0"/>
                  <w:divBdr>
                    <w:top w:val="none" w:sz="0" w:space="0" w:color="auto"/>
                    <w:left w:val="none" w:sz="0" w:space="0" w:color="auto"/>
                    <w:bottom w:val="none" w:sz="0" w:space="0" w:color="auto"/>
                    <w:right w:val="none" w:sz="0" w:space="0" w:color="auto"/>
                  </w:divBdr>
                  <w:divsChild>
                    <w:div w:id="1632900046">
                      <w:marLeft w:val="0"/>
                      <w:marRight w:val="0"/>
                      <w:marTop w:val="0"/>
                      <w:marBottom w:val="0"/>
                      <w:divBdr>
                        <w:top w:val="none" w:sz="0" w:space="0" w:color="auto"/>
                        <w:left w:val="none" w:sz="0" w:space="0" w:color="auto"/>
                        <w:bottom w:val="none" w:sz="0" w:space="0" w:color="auto"/>
                        <w:right w:val="none" w:sz="0" w:space="0" w:color="auto"/>
                      </w:divBdr>
                    </w:div>
                  </w:divsChild>
                </w:div>
                <w:div w:id="1543055542">
                  <w:marLeft w:val="0"/>
                  <w:marRight w:val="0"/>
                  <w:marTop w:val="0"/>
                  <w:marBottom w:val="0"/>
                  <w:divBdr>
                    <w:top w:val="none" w:sz="0" w:space="0" w:color="auto"/>
                    <w:left w:val="none" w:sz="0" w:space="0" w:color="auto"/>
                    <w:bottom w:val="none" w:sz="0" w:space="0" w:color="auto"/>
                    <w:right w:val="none" w:sz="0" w:space="0" w:color="auto"/>
                  </w:divBdr>
                  <w:divsChild>
                    <w:div w:id="1269041472">
                      <w:marLeft w:val="0"/>
                      <w:marRight w:val="0"/>
                      <w:marTop w:val="0"/>
                      <w:marBottom w:val="0"/>
                      <w:divBdr>
                        <w:top w:val="none" w:sz="0" w:space="0" w:color="auto"/>
                        <w:left w:val="none" w:sz="0" w:space="0" w:color="auto"/>
                        <w:bottom w:val="none" w:sz="0" w:space="0" w:color="auto"/>
                        <w:right w:val="none" w:sz="0" w:space="0" w:color="auto"/>
                      </w:divBdr>
                    </w:div>
                  </w:divsChild>
                </w:div>
                <w:div w:id="1543712899">
                  <w:marLeft w:val="0"/>
                  <w:marRight w:val="0"/>
                  <w:marTop w:val="0"/>
                  <w:marBottom w:val="0"/>
                  <w:divBdr>
                    <w:top w:val="none" w:sz="0" w:space="0" w:color="auto"/>
                    <w:left w:val="none" w:sz="0" w:space="0" w:color="auto"/>
                    <w:bottom w:val="none" w:sz="0" w:space="0" w:color="auto"/>
                    <w:right w:val="none" w:sz="0" w:space="0" w:color="auto"/>
                  </w:divBdr>
                  <w:divsChild>
                    <w:div w:id="1727685808">
                      <w:marLeft w:val="0"/>
                      <w:marRight w:val="0"/>
                      <w:marTop w:val="0"/>
                      <w:marBottom w:val="0"/>
                      <w:divBdr>
                        <w:top w:val="none" w:sz="0" w:space="0" w:color="auto"/>
                        <w:left w:val="none" w:sz="0" w:space="0" w:color="auto"/>
                        <w:bottom w:val="none" w:sz="0" w:space="0" w:color="auto"/>
                        <w:right w:val="none" w:sz="0" w:space="0" w:color="auto"/>
                      </w:divBdr>
                    </w:div>
                  </w:divsChild>
                </w:div>
                <w:div w:id="1546020132">
                  <w:marLeft w:val="0"/>
                  <w:marRight w:val="0"/>
                  <w:marTop w:val="0"/>
                  <w:marBottom w:val="0"/>
                  <w:divBdr>
                    <w:top w:val="none" w:sz="0" w:space="0" w:color="auto"/>
                    <w:left w:val="none" w:sz="0" w:space="0" w:color="auto"/>
                    <w:bottom w:val="none" w:sz="0" w:space="0" w:color="auto"/>
                    <w:right w:val="none" w:sz="0" w:space="0" w:color="auto"/>
                  </w:divBdr>
                  <w:divsChild>
                    <w:div w:id="125899302">
                      <w:marLeft w:val="0"/>
                      <w:marRight w:val="0"/>
                      <w:marTop w:val="0"/>
                      <w:marBottom w:val="0"/>
                      <w:divBdr>
                        <w:top w:val="none" w:sz="0" w:space="0" w:color="auto"/>
                        <w:left w:val="none" w:sz="0" w:space="0" w:color="auto"/>
                        <w:bottom w:val="none" w:sz="0" w:space="0" w:color="auto"/>
                        <w:right w:val="none" w:sz="0" w:space="0" w:color="auto"/>
                      </w:divBdr>
                    </w:div>
                  </w:divsChild>
                </w:div>
                <w:div w:id="1548450350">
                  <w:marLeft w:val="0"/>
                  <w:marRight w:val="0"/>
                  <w:marTop w:val="0"/>
                  <w:marBottom w:val="0"/>
                  <w:divBdr>
                    <w:top w:val="none" w:sz="0" w:space="0" w:color="auto"/>
                    <w:left w:val="none" w:sz="0" w:space="0" w:color="auto"/>
                    <w:bottom w:val="none" w:sz="0" w:space="0" w:color="auto"/>
                    <w:right w:val="none" w:sz="0" w:space="0" w:color="auto"/>
                  </w:divBdr>
                  <w:divsChild>
                    <w:div w:id="1159999967">
                      <w:marLeft w:val="0"/>
                      <w:marRight w:val="0"/>
                      <w:marTop w:val="0"/>
                      <w:marBottom w:val="0"/>
                      <w:divBdr>
                        <w:top w:val="none" w:sz="0" w:space="0" w:color="auto"/>
                        <w:left w:val="none" w:sz="0" w:space="0" w:color="auto"/>
                        <w:bottom w:val="none" w:sz="0" w:space="0" w:color="auto"/>
                        <w:right w:val="none" w:sz="0" w:space="0" w:color="auto"/>
                      </w:divBdr>
                    </w:div>
                  </w:divsChild>
                </w:div>
                <w:div w:id="1659308506">
                  <w:marLeft w:val="0"/>
                  <w:marRight w:val="0"/>
                  <w:marTop w:val="0"/>
                  <w:marBottom w:val="0"/>
                  <w:divBdr>
                    <w:top w:val="none" w:sz="0" w:space="0" w:color="auto"/>
                    <w:left w:val="none" w:sz="0" w:space="0" w:color="auto"/>
                    <w:bottom w:val="none" w:sz="0" w:space="0" w:color="auto"/>
                    <w:right w:val="none" w:sz="0" w:space="0" w:color="auto"/>
                  </w:divBdr>
                  <w:divsChild>
                    <w:div w:id="2099204915">
                      <w:marLeft w:val="0"/>
                      <w:marRight w:val="0"/>
                      <w:marTop w:val="0"/>
                      <w:marBottom w:val="0"/>
                      <w:divBdr>
                        <w:top w:val="none" w:sz="0" w:space="0" w:color="auto"/>
                        <w:left w:val="none" w:sz="0" w:space="0" w:color="auto"/>
                        <w:bottom w:val="none" w:sz="0" w:space="0" w:color="auto"/>
                        <w:right w:val="none" w:sz="0" w:space="0" w:color="auto"/>
                      </w:divBdr>
                    </w:div>
                  </w:divsChild>
                </w:div>
                <w:div w:id="1668361641">
                  <w:marLeft w:val="0"/>
                  <w:marRight w:val="0"/>
                  <w:marTop w:val="0"/>
                  <w:marBottom w:val="0"/>
                  <w:divBdr>
                    <w:top w:val="none" w:sz="0" w:space="0" w:color="auto"/>
                    <w:left w:val="none" w:sz="0" w:space="0" w:color="auto"/>
                    <w:bottom w:val="none" w:sz="0" w:space="0" w:color="auto"/>
                    <w:right w:val="none" w:sz="0" w:space="0" w:color="auto"/>
                  </w:divBdr>
                  <w:divsChild>
                    <w:div w:id="1615749623">
                      <w:marLeft w:val="0"/>
                      <w:marRight w:val="0"/>
                      <w:marTop w:val="0"/>
                      <w:marBottom w:val="0"/>
                      <w:divBdr>
                        <w:top w:val="none" w:sz="0" w:space="0" w:color="auto"/>
                        <w:left w:val="none" w:sz="0" w:space="0" w:color="auto"/>
                        <w:bottom w:val="none" w:sz="0" w:space="0" w:color="auto"/>
                        <w:right w:val="none" w:sz="0" w:space="0" w:color="auto"/>
                      </w:divBdr>
                    </w:div>
                  </w:divsChild>
                </w:div>
                <w:div w:id="1668829506">
                  <w:marLeft w:val="0"/>
                  <w:marRight w:val="0"/>
                  <w:marTop w:val="0"/>
                  <w:marBottom w:val="0"/>
                  <w:divBdr>
                    <w:top w:val="none" w:sz="0" w:space="0" w:color="auto"/>
                    <w:left w:val="none" w:sz="0" w:space="0" w:color="auto"/>
                    <w:bottom w:val="none" w:sz="0" w:space="0" w:color="auto"/>
                    <w:right w:val="none" w:sz="0" w:space="0" w:color="auto"/>
                  </w:divBdr>
                  <w:divsChild>
                    <w:div w:id="29576550">
                      <w:marLeft w:val="0"/>
                      <w:marRight w:val="0"/>
                      <w:marTop w:val="0"/>
                      <w:marBottom w:val="0"/>
                      <w:divBdr>
                        <w:top w:val="none" w:sz="0" w:space="0" w:color="auto"/>
                        <w:left w:val="none" w:sz="0" w:space="0" w:color="auto"/>
                        <w:bottom w:val="none" w:sz="0" w:space="0" w:color="auto"/>
                        <w:right w:val="none" w:sz="0" w:space="0" w:color="auto"/>
                      </w:divBdr>
                    </w:div>
                  </w:divsChild>
                </w:div>
                <w:div w:id="1690402471">
                  <w:marLeft w:val="0"/>
                  <w:marRight w:val="0"/>
                  <w:marTop w:val="0"/>
                  <w:marBottom w:val="0"/>
                  <w:divBdr>
                    <w:top w:val="none" w:sz="0" w:space="0" w:color="auto"/>
                    <w:left w:val="none" w:sz="0" w:space="0" w:color="auto"/>
                    <w:bottom w:val="none" w:sz="0" w:space="0" w:color="auto"/>
                    <w:right w:val="none" w:sz="0" w:space="0" w:color="auto"/>
                  </w:divBdr>
                  <w:divsChild>
                    <w:div w:id="1064722374">
                      <w:marLeft w:val="0"/>
                      <w:marRight w:val="0"/>
                      <w:marTop w:val="0"/>
                      <w:marBottom w:val="0"/>
                      <w:divBdr>
                        <w:top w:val="none" w:sz="0" w:space="0" w:color="auto"/>
                        <w:left w:val="none" w:sz="0" w:space="0" w:color="auto"/>
                        <w:bottom w:val="none" w:sz="0" w:space="0" w:color="auto"/>
                        <w:right w:val="none" w:sz="0" w:space="0" w:color="auto"/>
                      </w:divBdr>
                    </w:div>
                  </w:divsChild>
                </w:div>
                <w:div w:id="1734086667">
                  <w:marLeft w:val="0"/>
                  <w:marRight w:val="0"/>
                  <w:marTop w:val="0"/>
                  <w:marBottom w:val="0"/>
                  <w:divBdr>
                    <w:top w:val="none" w:sz="0" w:space="0" w:color="auto"/>
                    <w:left w:val="none" w:sz="0" w:space="0" w:color="auto"/>
                    <w:bottom w:val="none" w:sz="0" w:space="0" w:color="auto"/>
                    <w:right w:val="none" w:sz="0" w:space="0" w:color="auto"/>
                  </w:divBdr>
                  <w:divsChild>
                    <w:div w:id="1889026152">
                      <w:marLeft w:val="0"/>
                      <w:marRight w:val="0"/>
                      <w:marTop w:val="0"/>
                      <w:marBottom w:val="0"/>
                      <w:divBdr>
                        <w:top w:val="none" w:sz="0" w:space="0" w:color="auto"/>
                        <w:left w:val="none" w:sz="0" w:space="0" w:color="auto"/>
                        <w:bottom w:val="none" w:sz="0" w:space="0" w:color="auto"/>
                        <w:right w:val="none" w:sz="0" w:space="0" w:color="auto"/>
                      </w:divBdr>
                    </w:div>
                  </w:divsChild>
                </w:div>
                <w:div w:id="1754929471">
                  <w:marLeft w:val="0"/>
                  <w:marRight w:val="0"/>
                  <w:marTop w:val="0"/>
                  <w:marBottom w:val="0"/>
                  <w:divBdr>
                    <w:top w:val="none" w:sz="0" w:space="0" w:color="auto"/>
                    <w:left w:val="none" w:sz="0" w:space="0" w:color="auto"/>
                    <w:bottom w:val="none" w:sz="0" w:space="0" w:color="auto"/>
                    <w:right w:val="none" w:sz="0" w:space="0" w:color="auto"/>
                  </w:divBdr>
                  <w:divsChild>
                    <w:div w:id="943270339">
                      <w:marLeft w:val="0"/>
                      <w:marRight w:val="0"/>
                      <w:marTop w:val="0"/>
                      <w:marBottom w:val="0"/>
                      <w:divBdr>
                        <w:top w:val="none" w:sz="0" w:space="0" w:color="auto"/>
                        <w:left w:val="none" w:sz="0" w:space="0" w:color="auto"/>
                        <w:bottom w:val="none" w:sz="0" w:space="0" w:color="auto"/>
                        <w:right w:val="none" w:sz="0" w:space="0" w:color="auto"/>
                      </w:divBdr>
                    </w:div>
                    <w:div w:id="982270670">
                      <w:marLeft w:val="0"/>
                      <w:marRight w:val="0"/>
                      <w:marTop w:val="0"/>
                      <w:marBottom w:val="0"/>
                      <w:divBdr>
                        <w:top w:val="none" w:sz="0" w:space="0" w:color="auto"/>
                        <w:left w:val="none" w:sz="0" w:space="0" w:color="auto"/>
                        <w:bottom w:val="none" w:sz="0" w:space="0" w:color="auto"/>
                        <w:right w:val="none" w:sz="0" w:space="0" w:color="auto"/>
                      </w:divBdr>
                    </w:div>
                  </w:divsChild>
                </w:div>
                <w:div w:id="1755515430">
                  <w:marLeft w:val="0"/>
                  <w:marRight w:val="0"/>
                  <w:marTop w:val="0"/>
                  <w:marBottom w:val="0"/>
                  <w:divBdr>
                    <w:top w:val="none" w:sz="0" w:space="0" w:color="auto"/>
                    <w:left w:val="none" w:sz="0" w:space="0" w:color="auto"/>
                    <w:bottom w:val="none" w:sz="0" w:space="0" w:color="auto"/>
                    <w:right w:val="none" w:sz="0" w:space="0" w:color="auto"/>
                  </w:divBdr>
                  <w:divsChild>
                    <w:div w:id="1744140733">
                      <w:marLeft w:val="0"/>
                      <w:marRight w:val="0"/>
                      <w:marTop w:val="0"/>
                      <w:marBottom w:val="0"/>
                      <w:divBdr>
                        <w:top w:val="none" w:sz="0" w:space="0" w:color="auto"/>
                        <w:left w:val="none" w:sz="0" w:space="0" w:color="auto"/>
                        <w:bottom w:val="none" w:sz="0" w:space="0" w:color="auto"/>
                        <w:right w:val="none" w:sz="0" w:space="0" w:color="auto"/>
                      </w:divBdr>
                    </w:div>
                  </w:divsChild>
                </w:div>
                <w:div w:id="1759255007">
                  <w:marLeft w:val="0"/>
                  <w:marRight w:val="0"/>
                  <w:marTop w:val="0"/>
                  <w:marBottom w:val="0"/>
                  <w:divBdr>
                    <w:top w:val="none" w:sz="0" w:space="0" w:color="auto"/>
                    <w:left w:val="none" w:sz="0" w:space="0" w:color="auto"/>
                    <w:bottom w:val="none" w:sz="0" w:space="0" w:color="auto"/>
                    <w:right w:val="none" w:sz="0" w:space="0" w:color="auto"/>
                  </w:divBdr>
                  <w:divsChild>
                    <w:div w:id="198788297">
                      <w:marLeft w:val="0"/>
                      <w:marRight w:val="0"/>
                      <w:marTop w:val="0"/>
                      <w:marBottom w:val="0"/>
                      <w:divBdr>
                        <w:top w:val="none" w:sz="0" w:space="0" w:color="auto"/>
                        <w:left w:val="none" w:sz="0" w:space="0" w:color="auto"/>
                        <w:bottom w:val="none" w:sz="0" w:space="0" w:color="auto"/>
                        <w:right w:val="none" w:sz="0" w:space="0" w:color="auto"/>
                      </w:divBdr>
                    </w:div>
                  </w:divsChild>
                </w:div>
                <w:div w:id="1789812009">
                  <w:marLeft w:val="0"/>
                  <w:marRight w:val="0"/>
                  <w:marTop w:val="0"/>
                  <w:marBottom w:val="0"/>
                  <w:divBdr>
                    <w:top w:val="none" w:sz="0" w:space="0" w:color="auto"/>
                    <w:left w:val="none" w:sz="0" w:space="0" w:color="auto"/>
                    <w:bottom w:val="none" w:sz="0" w:space="0" w:color="auto"/>
                    <w:right w:val="none" w:sz="0" w:space="0" w:color="auto"/>
                  </w:divBdr>
                  <w:divsChild>
                    <w:div w:id="770662665">
                      <w:marLeft w:val="0"/>
                      <w:marRight w:val="0"/>
                      <w:marTop w:val="0"/>
                      <w:marBottom w:val="0"/>
                      <w:divBdr>
                        <w:top w:val="none" w:sz="0" w:space="0" w:color="auto"/>
                        <w:left w:val="none" w:sz="0" w:space="0" w:color="auto"/>
                        <w:bottom w:val="none" w:sz="0" w:space="0" w:color="auto"/>
                        <w:right w:val="none" w:sz="0" w:space="0" w:color="auto"/>
                      </w:divBdr>
                    </w:div>
                    <w:div w:id="1287741119">
                      <w:marLeft w:val="0"/>
                      <w:marRight w:val="0"/>
                      <w:marTop w:val="0"/>
                      <w:marBottom w:val="0"/>
                      <w:divBdr>
                        <w:top w:val="none" w:sz="0" w:space="0" w:color="auto"/>
                        <w:left w:val="none" w:sz="0" w:space="0" w:color="auto"/>
                        <w:bottom w:val="none" w:sz="0" w:space="0" w:color="auto"/>
                        <w:right w:val="none" w:sz="0" w:space="0" w:color="auto"/>
                      </w:divBdr>
                    </w:div>
                  </w:divsChild>
                </w:div>
                <w:div w:id="1792745375">
                  <w:marLeft w:val="0"/>
                  <w:marRight w:val="0"/>
                  <w:marTop w:val="0"/>
                  <w:marBottom w:val="0"/>
                  <w:divBdr>
                    <w:top w:val="none" w:sz="0" w:space="0" w:color="auto"/>
                    <w:left w:val="none" w:sz="0" w:space="0" w:color="auto"/>
                    <w:bottom w:val="none" w:sz="0" w:space="0" w:color="auto"/>
                    <w:right w:val="none" w:sz="0" w:space="0" w:color="auto"/>
                  </w:divBdr>
                  <w:divsChild>
                    <w:div w:id="1016545097">
                      <w:marLeft w:val="0"/>
                      <w:marRight w:val="0"/>
                      <w:marTop w:val="0"/>
                      <w:marBottom w:val="0"/>
                      <w:divBdr>
                        <w:top w:val="none" w:sz="0" w:space="0" w:color="auto"/>
                        <w:left w:val="none" w:sz="0" w:space="0" w:color="auto"/>
                        <w:bottom w:val="none" w:sz="0" w:space="0" w:color="auto"/>
                        <w:right w:val="none" w:sz="0" w:space="0" w:color="auto"/>
                      </w:divBdr>
                    </w:div>
                    <w:div w:id="1213731326">
                      <w:marLeft w:val="0"/>
                      <w:marRight w:val="0"/>
                      <w:marTop w:val="0"/>
                      <w:marBottom w:val="0"/>
                      <w:divBdr>
                        <w:top w:val="none" w:sz="0" w:space="0" w:color="auto"/>
                        <w:left w:val="none" w:sz="0" w:space="0" w:color="auto"/>
                        <w:bottom w:val="none" w:sz="0" w:space="0" w:color="auto"/>
                        <w:right w:val="none" w:sz="0" w:space="0" w:color="auto"/>
                      </w:divBdr>
                    </w:div>
                    <w:div w:id="1583567763">
                      <w:marLeft w:val="0"/>
                      <w:marRight w:val="0"/>
                      <w:marTop w:val="0"/>
                      <w:marBottom w:val="0"/>
                      <w:divBdr>
                        <w:top w:val="none" w:sz="0" w:space="0" w:color="auto"/>
                        <w:left w:val="none" w:sz="0" w:space="0" w:color="auto"/>
                        <w:bottom w:val="none" w:sz="0" w:space="0" w:color="auto"/>
                        <w:right w:val="none" w:sz="0" w:space="0" w:color="auto"/>
                      </w:divBdr>
                    </w:div>
                    <w:div w:id="2056464810">
                      <w:marLeft w:val="0"/>
                      <w:marRight w:val="0"/>
                      <w:marTop w:val="0"/>
                      <w:marBottom w:val="0"/>
                      <w:divBdr>
                        <w:top w:val="none" w:sz="0" w:space="0" w:color="auto"/>
                        <w:left w:val="none" w:sz="0" w:space="0" w:color="auto"/>
                        <w:bottom w:val="none" w:sz="0" w:space="0" w:color="auto"/>
                        <w:right w:val="none" w:sz="0" w:space="0" w:color="auto"/>
                      </w:divBdr>
                    </w:div>
                  </w:divsChild>
                </w:div>
                <w:div w:id="1818838558">
                  <w:marLeft w:val="0"/>
                  <w:marRight w:val="0"/>
                  <w:marTop w:val="0"/>
                  <w:marBottom w:val="0"/>
                  <w:divBdr>
                    <w:top w:val="none" w:sz="0" w:space="0" w:color="auto"/>
                    <w:left w:val="none" w:sz="0" w:space="0" w:color="auto"/>
                    <w:bottom w:val="none" w:sz="0" w:space="0" w:color="auto"/>
                    <w:right w:val="none" w:sz="0" w:space="0" w:color="auto"/>
                  </w:divBdr>
                  <w:divsChild>
                    <w:div w:id="1905217875">
                      <w:marLeft w:val="0"/>
                      <w:marRight w:val="0"/>
                      <w:marTop w:val="0"/>
                      <w:marBottom w:val="0"/>
                      <w:divBdr>
                        <w:top w:val="none" w:sz="0" w:space="0" w:color="auto"/>
                        <w:left w:val="none" w:sz="0" w:space="0" w:color="auto"/>
                        <w:bottom w:val="none" w:sz="0" w:space="0" w:color="auto"/>
                        <w:right w:val="none" w:sz="0" w:space="0" w:color="auto"/>
                      </w:divBdr>
                    </w:div>
                  </w:divsChild>
                </w:div>
                <w:div w:id="1841115576">
                  <w:marLeft w:val="0"/>
                  <w:marRight w:val="0"/>
                  <w:marTop w:val="0"/>
                  <w:marBottom w:val="0"/>
                  <w:divBdr>
                    <w:top w:val="none" w:sz="0" w:space="0" w:color="auto"/>
                    <w:left w:val="none" w:sz="0" w:space="0" w:color="auto"/>
                    <w:bottom w:val="none" w:sz="0" w:space="0" w:color="auto"/>
                    <w:right w:val="none" w:sz="0" w:space="0" w:color="auto"/>
                  </w:divBdr>
                  <w:divsChild>
                    <w:div w:id="660543808">
                      <w:marLeft w:val="0"/>
                      <w:marRight w:val="0"/>
                      <w:marTop w:val="0"/>
                      <w:marBottom w:val="0"/>
                      <w:divBdr>
                        <w:top w:val="none" w:sz="0" w:space="0" w:color="auto"/>
                        <w:left w:val="none" w:sz="0" w:space="0" w:color="auto"/>
                        <w:bottom w:val="none" w:sz="0" w:space="0" w:color="auto"/>
                        <w:right w:val="none" w:sz="0" w:space="0" w:color="auto"/>
                      </w:divBdr>
                    </w:div>
                    <w:div w:id="719398424">
                      <w:marLeft w:val="0"/>
                      <w:marRight w:val="0"/>
                      <w:marTop w:val="0"/>
                      <w:marBottom w:val="0"/>
                      <w:divBdr>
                        <w:top w:val="none" w:sz="0" w:space="0" w:color="auto"/>
                        <w:left w:val="none" w:sz="0" w:space="0" w:color="auto"/>
                        <w:bottom w:val="none" w:sz="0" w:space="0" w:color="auto"/>
                        <w:right w:val="none" w:sz="0" w:space="0" w:color="auto"/>
                      </w:divBdr>
                    </w:div>
                    <w:div w:id="918097945">
                      <w:marLeft w:val="0"/>
                      <w:marRight w:val="0"/>
                      <w:marTop w:val="0"/>
                      <w:marBottom w:val="0"/>
                      <w:divBdr>
                        <w:top w:val="none" w:sz="0" w:space="0" w:color="auto"/>
                        <w:left w:val="none" w:sz="0" w:space="0" w:color="auto"/>
                        <w:bottom w:val="none" w:sz="0" w:space="0" w:color="auto"/>
                        <w:right w:val="none" w:sz="0" w:space="0" w:color="auto"/>
                      </w:divBdr>
                    </w:div>
                    <w:div w:id="979337134">
                      <w:marLeft w:val="0"/>
                      <w:marRight w:val="0"/>
                      <w:marTop w:val="0"/>
                      <w:marBottom w:val="0"/>
                      <w:divBdr>
                        <w:top w:val="none" w:sz="0" w:space="0" w:color="auto"/>
                        <w:left w:val="none" w:sz="0" w:space="0" w:color="auto"/>
                        <w:bottom w:val="none" w:sz="0" w:space="0" w:color="auto"/>
                        <w:right w:val="none" w:sz="0" w:space="0" w:color="auto"/>
                      </w:divBdr>
                    </w:div>
                    <w:div w:id="1883789303">
                      <w:marLeft w:val="0"/>
                      <w:marRight w:val="0"/>
                      <w:marTop w:val="0"/>
                      <w:marBottom w:val="0"/>
                      <w:divBdr>
                        <w:top w:val="none" w:sz="0" w:space="0" w:color="auto"/>
                        <w:left w:val="none" w:sz="0" w:space="0" w:color="auto"/>
                        <w:bottom w:val="none" w:sz="0" w:space="0" w:color="auto"/>
                        <w:right w:val="none" w:sz="0" w:space="0" w:color="auto"/>
                      </w:divBdr>
                    </w:div>
                  </w:divsChild>
                </w:div>
                <w:div w:id="1918857281">
                  <w:marLeft w:val="0"/>
                  <w:marRight w:val="0"/>
                  <w:marTop w:val="0"/>
                  <w:marBottom w:val="0"/>
                  <w:divBdr>
                    <w:top w:val="none" w:sz="0" w:space="0" w:color="auto"/>
                    <w:left w:val="none" w:sz="0" w:space="0" w:color="auto"/>
                    <w:bottom w:val="none" w:sz="0" w:space="0" w:color="auto"/>
                    <w:right w:val="none" w:sz="0" w:space="0" w:color="auto"/>
                  </w:divBdr>
                  <w:divsChild>
                    <w:div w:id="1929848778">
                      <w:marLeft w:val="0"/>
                      <w:marRight w:val="0"/>
                      <w:marTop w:val="0"/>
                      <w:marBottom w:val="0"/>
                      <w:divBdr>
                        <w:top w:val="none" w:sz="0" w:space="0" w:color="auto"/>
                        <w:left w:val="none" w:sz="0" w:space="0" w:color="auto"/>
                        <w:bottom w:val="none" w:sz="0" w:space="0" w:color="auto"/>
                        <w:right w:val="none" w:sz="0" w:space="0" w:color="auto"/>
                      </w:divBdr>
                    </w:div>
                  </w:divsChild>
                </w:div>
                <w:div w:id="1944342065">
                  <w:marLeft w:val="0"/>
                  <w:marRight w:val="0"/>
                  <w:marTop w:val="0"/>
                  <w:marBottom w:val="0"/>
                  <w:divBdr>
                    <w:top w:val="none" w:sz="0" w:space="0" w:color="auto"/>
                    <w:left w:val="none" w:sz="0" w:space="0" w:color="auto"/>
                    <w:bottom w:val="none" w:sz="0" w:space="0" w:color="auto"/>
                    <w:right w:val="none" w:sz="0" w:space="0" w:color="auto"/>
                  </w:divBdr>
                  <w:divsChild>
                    <w:div w:id="1386686783">
                      <w:marLeft w:val="0"/>
                      <w:marRight w:val="0"/>
                      <w:marTop w:val="0"/>
                      <w:marBottom w:val="0"/>
                      <w:divBdr>
                        <w:top w:val="none" w:sz="0" w:space="0" w:color="auto"/>
                        <w:left w:val="none" w:sz="0" w:space="0" w:color="auto"/>
                        <w:bottom w:val="none" w:sz="0" w:space="0" w:color="auto"/>
                        <w:right w:val="none" w:sz="0" w:space="0" w:color="auto"/>
                      </w:divBdr>
                    </w:div>
                  </w:divsChild>
                </w:div>
                <w:div w:id="1945383318">
                  <w:marLeft w:val="0"/>
                  <w:marRight w:val="0"/>
                  <w:marTop w:val="0"/>
                  <w:marBottom w:val="0"/>
                  <w:divBdr>
                    <w:top w:val="none" w:sz="0" w:space="0" w:color="auto"/>
                    <w:left w:val="none" w:sz="0" w:space="0" w:color="auto"/>
                    <w:bottom w:val="none" w:sz="0" w:space="0" w:color="auto"/>
                    <w:right w:val="none" w:sz="0" w:space="0" w:color="auto"/>
                  </w:divBdr>
                  <w:divsChild>
                    <w:div w:id="239678928">
                      <w:marLeft w:val="0"/>
                      <w:marRight w:val="0"/>
                      <w:marTop w:val="0"/>
                      <w:marBottom w:val="0"/>
                      <w:divBdr>
                        <w:top w:val="none" w:sz="0" w:space="0" w:color="auto"/>
                        <w:left w:val="none" w:sz="0" w:space="0" w:color="auto"/>
                        <w:bottom w:val="none" w:sz="0" w:space="0" w:color="auto"/>
                        <w:right w:val="none" w:sz="0" w:space="0" w:color="auto"/>
                      </w:divBdr>
                    </w:div>
                    <w:div w:id="1470129493">
                      <w:marLeft w:val="0"/>
                      <w:marRight w:val="0"/>
                      <w:marTop w:val="0"/>
                      <w:marBottom w:val="0"/>
                      <w:divBdr>
                        <w:top w:val="none" w:sz="0" w:space="0" w:color="auto"/>
                        <w:left w:val="none" w:sz="0" w:space="0" w:color="auto"/>
                        <w:bottom w:val="none" w:sz="0" w:space="0" w:color="auto"/>
                        <w:right w:val="none" w:sz="0" w:space="0" w:color="auto"/>
                      </w:divBdr>
                    </w:div>
                    <w:div w:id="1497723691">
                      <w:marLeft w:val="0"/>
                      <w:marRight w:val="0"/>
                      <w:marTop w:val="0"/>
                      <w:marBottom w:val="0"/>
                      <w:divBdr>
                        <w:top w:val="none" w:sz="0" w:space="0" w:color="auto"/>
                        <w:left w:val="none" w:sz="0" w:space="0" w:color="auto"/>
                        <w:bottom w:val="none" w:sz="0" w:space="0" w:color="auto"/>
                        <w:right w:val="none" w:sz="0" w:space="0" w:color="auto"/>
                      </w:divBdr>
                    </w:div>
                  </w:divsChild>
                </w:div>
                <w:div w:id="1991520367">
                  <w:marLeft w:val="0"/>
                  <w:marRight w:val="0"/>
                  <w:marTop w:val="0"/>
                  <w:marBottom w:val="0"/>
                  <w:divBdr>
                    <w:top w:val="none" w:sz="0" w:space="0" w:color="auto"/>
                    <w:left w:val="none" w:sz="0" w:space="0" w:color="auto"/>
                    <w:bottom w:val="none" w:sz="0" w:space="0" w:color="auto"/>
                    <w:right w:val="none" w:sz="0" w:space="0" w:color="auto"/>
                  </w:divBdr>
                  <w:divsChild>
                    <w:div w:id="156118069">
                      <w:marLeft w:val="0"/>
                      <w:marRight w:val="0"/>
                      <w:marTop w:val="0"/>
                      <w:marBottom w:val="0"/>
                      <w:divBdr>
                        <w:top w:val="none" w:sz="0" w:space="0" w:color="auto"/>
                        <w:left w:val="none" w:sz="0" w:space="0" w:color="auto"/>
                        <w:bottom w:val="none" w:sz="0" w:space="0" w:color="auto"/>
                        <w:right w:val="none" w:sz="0" w:space="0" w:color="auto"/>
                      </w:divBdr>
                    </w:div>
                  </w:divsChild>
                </w:div>
                <w:div w:id="2004965911">
                  <w:marLeft w:val="0"/>
                  <w:marRight w:val="0"/>
                  <w:marTop w:val="0"/>
                  <w:marBottom w:val="0"/>
                  <w:divBdr>
                    <w:top w:val="none" w:sz="0" w:space="0" w:color="auto"/>
                    <w:left w:val="none" w:sz="0" w:space="0" w:color="auto"/>
                    <w:bottom w:val="none" w:sz="0" w:space="0" w:color="auto"/>
                    <w:right w:val="none" w:sz="0" w:space="0" w:color="auto"/>
                  </w:divBdr>
                  <w:divsChild>
                    <w:div w:id="1391075056">
                      <w:marLeft w:val="0"/>
                      <w:marRight w:val="0"/>
                      <w:marTop w:val="0"/>
                      <w:marBottom w:val="0"/>
                      <w:divBdr>
                        <w:top w:val="none" w:sz="0" w:space="0" w:color="auto"/>
                        <w:left w:val="none" w:sz="0" w:space="0" w:color="auto"/>
                        <w:bottom w:val="none" w:sz="0" w:space="0" w:color="auto"/>
                        <w:right w:val="none" w:sz="0" w:space="0" w:color="auto"/>
                      </w:divBdr>
                    </w:div>
                  </w:divsChild>
                </w:div>
                <w:div w:id="2039694485">
                  <w:marLeft w:val="0"/>
                  <w:marRight w:val="0"/>
                  <w:marTop w:val="0"/>
                  <w:marBottom w:val="0"/>
                  <w:divBdr>
                    <w:top w:val="none" w:sz="0" w:space="0" w:color="auto"/>
                    <w:left w:val="none" w:sz="0" w:space="0" w:color="auto"/>
                    <w:bottom w:val="none" w:sz="0" w:space="0" w:color="auto"/>
                    <w:right w:val="none" w:sz="0" w:space="0" w:color="auto"/>
                  </w:divBdr>
                  <w:divsChild>
                    <w:div w:id="2062903707">
                      <w:marLeft w:val="0"/>
                      <w:marRight w:val="0"/>
                      <w:marTop w:val="0"/>
                      <w:marBottom w:val="0"/>
                      <w:divBdr>
                        <w:top w:val="none" w:sz="0" w:space="0" w:color="auto"/>
                        <w:left w:val="none" w:sz="0" w:space="0" w:color="auto"/>
                        <w:bottom w:val="none" w:sz="0" w:space="0" w:color="auto"/>
                        <w:right w:val="none" w:sz="0" w:space="0" w:color="auto"/>
                      </w:divBdr>
                    </w:div>
                  </w:divsChild>
                </w:div>
                <w:div w:id="2097897255">
                  <w:marLeft w:val="0"/>
                  <w:marRight w:val="0"/>
                  <w:marTop w:val="0"/>
                  <w:marBottom w:val="0"/>
                  <w:divBdr>
                    <w:top w:val="none" w:sz="0" w:space="0" w:color="auto"/>
                    <w:left w:val="none" w:sz="0" w:space="0" w:color="auto"/>
                    <w:bottom w:val="none" w:sz="0" w:space="0" w:color="auto"/>
                    <w:right w:val="none" w:sz="0" w:space="0" w:color="auto"/>
                  </w:divBdr>
                  <w:divsChild>
                    <w:div w:id="1614901733">
                      <w:marLeft w:val="0"/>
                      <w:marRight w:val="0"/>
                      <w:marTop w:val="0"/>
                      <w:marBottom w:val="0"/>
                      <w:divBdr>
                        <w:top w:val="none" w:sz="0" w:space="0" w:color="auto"/>
                        <w:left w:val="none" w:sz="0" w:space="0" w:color="auto"/>
                        <w:bottom w:val="none" w:sz="0" w:space="0" w:color="auto"/>
                        <w:right w:val="none" w:sz="0" w:space="0" w:color="auto"/>
                      </w:divBdr>
                    </w:div>
                  </w:divsChild>
                </w:div>
                <w:div w:id="2115241686">
                  <w:marLeft w:val="0"/>
                  <w:marRight w:val="0"/>
                  <w:marTop w:val="0"/>
                  <w:marBottom w:val="0"/>
                  <w:divBdr>
                    <w:top w:val="none" w:sz="0" w:space="0" w:color="auto"/>
                    <w:left w:val="none" w:sz="0" w:space="0" w:color="auto"/>
                    <w:bottom w:val="none" w:sz="0" w:space="0" w:color="auto"/>
                    <w:right w:val="none" w:sz="0" w:space="0" w:color="auto"/>
                  </w:divBdr>
                  <w:divsChild>
                    <w:div w:id="169692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10859">
          <w:marLeft w:val="0"/>
          <w:marRight w:val="0"/>
          <w:marTop w:val="0"/>
          <w:marBottom w:val="0"/>
          <w:divBdr>
            <w:top w:val="none" w:sz="0" w:space="0" w:color="auto"/>
            <w:left w:val="none" w:sz="0" w:space="0" w:color="auto"/>
            <w:bottom w:val="none" w:sz="0" w:space="0" w:color="auto"/>
            <w:right w:val="none" w:sz="0" w:space="0" w:color="auto"/>
          </w:divBdr>
        </w:div>
        <w:div w:id="2015917825">
          <w:marLeft w:val="0"/>
          <w:marRight w:val="0"/>
          <w:marTop w:val="0"/>
          <w:marBottom w:val="0"/>
          <w:divBdr>
            <w:top w:val="none" w:sz="0" w:space="0" w:color="auto"/>
            <w:left w:val="none" w:sz="0" w:space="0" w:color="auto"/>
            <w:bottom w:val="none" w:sz="0" w:space="0" w:color="auto"/>
            <w:right w:val="none" w:sz="0" w:space="0" w:color="auto"/>
          </w:divBdr>
        </w:div>
      </w:divsChild>
    </w:div>
    <w:div w:id="933709997">
      <w:bodyDiv w:val="1"/>
      <w:marLeft w:val="0"/>
      <w:marRight w:val="0"/>
      <w:marTop w:val="0"/>
      <w:marBottom w:val="0"/>
      <w:divBdr>
        <w:top w:val="none" w:sz="0" w:space="0" w:color="auto"/>
        <w:left w:val="none" w:sz="0" w:space="0" w:color="auto"/>
        <w:bottom w:val="none" w:sz="0" w:space="0" w:color="auto"/>
        <w:right w:val="none" w:sz="0" w:space="0" w:color="auto"/>
      </w:divBdr>
    </w:div>
    <w:div w:id="969364474">
      <w:bodyDiv w:val="1"/>
      <w:marLeft w:val="0"/>
      <w:marRight w:val="0"/>
      <w:marTop w:val="0"/>
      <w:marBottom w:val="0"/>
      <w:divBdr>
        <w:top w:val="none" w:sz="0" w:space="0" w:color="auto"/>
        <w:left w:val="none" w:sz="0" w:space="0" w:color="auto"/>
        <w:bottom w:val="none" w:sz="0" w:space="0" w:color="auto"/>
        <w:right w:val="none" w:sz="0" w:space="0" w:color="auto"/>
      </w:divBdr>
      <w:divsChild>
        <w:div w:id="406656738">
          <w:marLeft w:val="0"/>
          <w:marRight w:val="0"/>
          <w:marTop w:val="0"/>
          <w:marBottom w:val="0"/>
          <w:divBdr>
            <w:top w:val="none" w:sz="0" w:space="0" w:color="auto"/>
            <w:left w:val="none" w:sz="0" w:space="0" w:color="auto"/>
            <w:bottom w:val="none" w:sz="0" w:space="0" w:color="auto"/>
            <w:right w:val="none" w:sz="0" w:space="0" w:color="auto"/>
          </w:divBdr>
        </w:div>
        <w:div w:id="855920815">
          <w:marLeft w:val="0"/>
          <w:marRight w:val="0"/>
          <w:marTop w:val="0"/>
          <w:marBottom w:val="0"/>
          <w:divBdr>
            <w:top w:val="none" w:sz="0" w:space="0" w:color="auto"/>
            <w:left w:val="none" w:sz="0" w:space="0" w:color="auto"/>
            <w:bottom w:val="none" w:sz="0" w:space="0" w:color="auto"/>
            <w:right w:val="none" w:sz="0" w:space="0" w:color="auto"/>
          </w:divBdr>
        </w:div>
        <w:div w:id="885408884">
          <w:marLeft w:val="0"/>
          <w:marRight w:val="0"/>
          <w:marTop w:val="0"/>
          <w:marBottom w:val="0"/>
          <w:divBdr>
            <w:top w:val="none" w:sz="0" w:space="0" w:color="auto"/>
            <w:left w:val="none" w:sz="0" w:space="0" w:color="auto"/>
            <w:bottom w:val="none" w:sz="0" w:space="0" w:color="auto"/>
            <w:right w:val="none" w:sz="0" w:space="0" w:color="auto"/>
          </w:divBdr>
        </w:div>
        <w:div w:id="1196845575">
          <w:marLeft w:val="0"/>
          <w:marRight w:val="0"/>
          <w:marTop w:val="0"/>
          <w:marBottom w:val="0"/>
          <w:divBdr>
            <w:top w:val="none" w:sz="0" w:space="0" w:color="auto"/>
            <w:left w:val="none" w:sz="0" w:space="0" w:color="auto"/>
            <w:bottom w:val="none" w:sz="0" w:space="0" w:color="auto"/>
            <w:right w:val="none" w:sz="0" w:space="0" w:color="auto"/>
          </w:divBdr>
          <w:divsChild>
            <w:div w:id="1693022662">
              <w:marLeft w:val="0"/>
              <w:marRight w:val="0"/>
              <w:marTop w:val="30"/>
              <w:marBottom w:val="30"/>
              <w:divBdr>
                <w:top w:val="none" w:sz="0" w:space="0" w:color="auto"/>
                <w:left w:val="none" w:sz="0" w:space="0" w:color="auto"/>
                <w:bottom w:val="none" w:sz="0" w:space="0" w:color="auto"/>
                <w:right w:val="none" w:sz="0" w:space="0" w:color="auto"/>
              </w:divBdr>
              <w:divsChild>
                <w:div w:id="24061883">
                  <w:marLeft w:val="0"/>
                  <w:marRight w:val="0"/>
                  <w:marTop w:val="0"/>
                  <w:marBottom w:val="0"/>
                  <w:divBdr>
                    <w:top w:val="none" w:sz="0" w:space="0" w:color="auto"/>
                    <w:left w:val="none" w:sz="0" w:space="0" w:color="auto"/>
                    <w:bottom w:val="none" w:sz="0" w:space="0" w:color="auto"/>
                    <w:right w:val="none" w:sz="0" w:space="0" w:color="auto"/>
                  </w:divBdr>
                  <w:divsChild>
                    <w:div w:id="454955569">
                      <w:marLeft w:val="0"/>
                      <w:marRight w:val="0"/>
                      <w:marTop w:val="0"/>
                      <w:marBottom w:val="0"/>
                      <w:divBdr>
                        <w:top w:val="none" w:sz="0" w:space="0" w:color="auto"/>
                        <w:left w:val="none" w:sz="0" w:space="0" w:color="auto"/>
                        <w:bottom w:val="none" w:sz="0" w:space="0" w:color="auto"/>
                        <w:right w:val="none" w:sz="0" w:space="0" w:color="auto"/>
                      </w:divBdr>
                    </w:div>
                  </w:divsChild>
                </w:div>
                <w:div w:id="466515806">
                  <w:marLeft w:val="0"/>
                  <w:marRight w:val="0"/>
                  <w:marTop w:val="0"/>
                  <w:marBottom w:val="0"/>
                  <w:divBdr>
                    <w:top w:val="none" w:sz="0" w:space="0" w:color="auto"/>
                    <w:left w:val="none" w:sz="0" w:space="0" w:color="auto"/>
                    <w:bottom w:val="none" w:sz="0" w:space="0" w:color="auto"/>
                    <w:right w:val="none" w:sz="0" w:space="0" w:color="auto"/>
                  </w:divBdr>
                  <w:divsChild>
                    <w:div w:id="351691247">
                      <w:marLeft w:val="0"/>
                      <w:marRight w:val="0"/>
                      <w:marTop w:val="0"/>
                      <w:marBottom w:val="0"/>
                      <w:divBdr>
                        <w:top w:val="none" w:sz="0" w:space="0" w:color="auto"/>
                        <w:left w:val="none" w:sz="0" w:space="0" w:color="auto"/>
                        <w:bottom w:val="none" w:sz="0" w:space="0" w:color="auto"/>
                        <w:right w:val="none" w:sz="0" w:space="0" w:color="auto"/>
                      </w:divBdr>
                    </w:div>
                    <w:div w:id="958491192">
                      <w:marLeft w:val="0"/>
                      <w:marRight w:val="0"/>
                      <w:marTop w:val="0"/>
                      <w:marBottom w:val="0"/>
                      <w:divBdr>
                        <w:top w:val="none" w:sz="0" w:space="0" w:color="auto"/>
                        <w:left w:val="none" w:sz="0" w:space="0" w:color="auto"/>
                        <w:bottom w:val="none" w:sz="0" w:space="0" w:color="auto"/>
                        <w:right w:val="none" w:sz="0" w:space="0" w:color="auto"/>
                      </w:divBdr>
                    </w:div>
                  </w:divsChild>
                </w:div>
                <w:div w:id="476800769">
                  <w:marLeft w:val="0"/>
                  <w:marRight w:val="0"/>
                  <w:marTop w:val="0"/>
                  <w:marBottom w:val="0"/>
                  <w:divBdr>
                    <w:top w:val="none" w:sz="0" w:space="0" w:color="auto"/>
                    <w:left w:val="none" w:sz="0" w:space="0" w:color="auto"/>
                    <w:bottom w:val="none" w:sz="0" w:space="0" w:color="auto"/>
                    <w:right w:val="none" w:sz="0" w:space="0" w:color="auto"/>
                  </w:divBdr>
                  <w:divsChild>
                    <w:div w:id="986864801">
                      <w:marLeft w:val="0"/>
                      <w:marRight w:val="0"/>
                      <w:marTop w:val="0"/>
                      <w:marBottom w:val="0"/>
                      <w:divBdr>
                        <w:top w:val="none" w:sz="0" w:space="0" w:color="auto"/>
                        <w:left w:val="none" w:sz="0" w:space="0" w:color="auto"/>
                        <w:bottom w:val="none" w:sz="0" w:space="0" w:color="auto"/>
                        <w:right w:val="none" w:sz="0" w:space="0" w:color="auto"/>
                      </w:divBdr>
                    </w:div>
                    <w:div w:id="1073696157">
                      <w:marLeft w:val="0"/>
                      <w:marRight w:val="0"/>
                      <w:marTop w:val="0"/>
                      <w:marBottom w:val="0"/>
                      <w:divBdr>
                        <w:top w:val="none" w:sz="0" w:space="0" w:color="auto"/>
                        <w:left w:val="none" w:sz="0" w:space="0" w:color="auto"/>
                        <w:bottom w:val="none" w:sz="0" w:space="0" w:color="auto"/>
                        <w:right w:val="none" w:sz="0" w:space="0" w:color="auto"/>
                      </w:divBdr>
                    </w:div>
                  </w:divsChild>
                </w:div>
                <w:div w:id="531461720">
                  <w:marLeft w:val="0"/>
                  <w:marRight w:val="0"/>
                  <w:marTop w:val="0"/>
                  <w:marBottom w:val="0"/>
                  <w:divBdr>
                    <w:top w:val="none" w:sz="0" w:space="0" w:color="auto"/>
                    <w:left w:val="none" w:sz="0" w:space="0" w:color="auto"/>
                    <w:bottom w:val="none" w:sz="0" w:space="0" w:color="auto"/>
                    <w:right w:val="none" w:sz="0" w:space="0" w:color="auto"/>
                  </w:divBdr>
                  <w:divsChild>
                    <w:div w:id="1303387776">
                      <w:marLeft w:val="0"/>
                      <w:marRight w:val="0"/>
                      <w:marTop w:val="0"/>
                      <w:marBottom w:val="0"/>
                      <w:divBdr>
                        <w:top w:val="none" w:sz="0" w:space="0" w:color="auto"/>
                        <w:left w:val="none" w:sz="0" w:space="0" w:color="auto"/>
                        <w:bottom w:val="none" w:sz="0" w:space="0" w:color="auto"/>
                        <w:right w:val="none" w:sz="0" w:space="0" w:color="auto"/>
                      </w:divBdr>
                    </w:div>
                  </w:divsChild>
                </w:div>
                <w:div w:id="898786745">
                  <w:marLeft w:val="0"/>
                  <w:marRight w:val="0"/>
                  <w:marTop w:val="0"/>
                  <w:marBottom w:val="0"/>
                  <w:divBdr>
                    <w:top w:val="none" w:sz="0" w:space="0" w:color="auto"/>
                    <w:left w:val="none" w:sz="0" w:space="0" w:color="auto"/>
                    <w:bottom w:val="none" w:sz="0" w:space="0" w:color="auto"/>
                    <w:right w:val="none" w:sz="0" w:space="0" w:color="auto"/>
                  </w:divBdr>
                  <w:divsChild>
                    <w:div w:id="1234194919">
                      <w:marLeft w:val="0"/>
                      <w:marRight w:val="0"/>
                      <w:marTop w:val="0"/>
                      <w:marBottom w:val="0"/>
                      <w:divBdr>
                        <w:top w:val="none" w:sz="0" w:space="0" w:color="auto"/>
                        <w:left w:val="none" w:sz="0" w:space="0" w:color="auto"/>
                        <w:bottom w:val="none" w:sz="0" w:space="0" w:color="auto"/>
                        <w:right w:val="none" w:sz="0" w:space="0" w:color="auto"/>
                      </w:divBdr>
                    </w:div>
                  </w:divsChild>
                </w:div>
                <w:div w:id="1073117945">
                  <w:marLeft w:val="0"/>
                  <w:marRight w:val="0"/>
                  <w:marTop w:val="0"/>
                  <w:marBottom w:val="0"/>
                  <w:divBdr>
                    <w:top w:val="none" w:sz="0" w:space="0" w:color="auto"/>
                    <w:left w:val="none" w:sz="0" w:space="0" w:color="auto"/>
                    <w:bottom w:val="none" w:sz="0" w:space="0" w:color="auto"/>
                    <w:right w:val="none" w:sz="0" w:space="0" w:color="auto"/>
                  </w:divBdr>
                  <w:divsChild>
                    <w:div w:id="890464842">
                      <w:marLeft w:val="0"/>
                      <w:marRight w:val="0"/>
                      <w:marTop w:val="0"/>
                      <w:marBottom w:val="0"/>
                      <w:divBdr>
                        <w:top w:val="none" w:sz="0" w:space="0" w:color="auto"/>
                        <w:left w:val="none" w:sz="0" w:space="0" w:color="auto"/>
                        <w:bottom w:val="none" w:sz="0" w:space="0" w:color="auto"/>
                        <w:right w:val="none" w:sz="0" w:space="0" w:color="auto"/>
                      </w:divBdr>
                    </w:div>
                    <w:div w:id="1187254168">
                      <w:marLeft w:val="0"/>
                      <w:marRight w:val="0"/>
                      <w:marTop w:val="0"/>
                      <w:marBottom w:val="0"/>
                      <w:divBdr>
                        <w:top w:val="none" w:sz="0" w:space="0" w:color="auto"/>
                        <w:left w:val="none" w:sz="0" w:space="0" w:color="auto"/>
                        <w:bottom w:val="none" w:sz="0" w:space="0" w:color="auto"/>
                        <w:right w:val="none" w:sz="0" w:space="0" w:color="auto"/>
                      </w:divBdr>
                    </w:div>
                  </w:divsChild>
                </w:div>
                <w:div w:id="1444691377">
                  <w:marLeft w:val="0"/>
                  <w:marRight w:val="0"/>
                  <w:marTop w:val="0"/>
                  <w:marBottom w:val="0"/>
                  <w:divBdr>
                    <w:top w:val="none" w:sz="0" w:space="0" w:color="auto"/>
                    <w:left w:val="none" w:sz="0" w:space="0" w:color="auto"/>
                    <w:bottom w:val="none" w:sz="0" w:space="0" w:color="auto"/>
                    <w:right w:val="none" w:sz="0" w:space="0" w:color="auto"/>
                  </w:divBdr>
                  <w:divsChild>
                    <w:div w:id="32922319">
                      <w:marLeft w:val="0"/>
                      <w:marRight w:val="0"/>
                      <w:marTop w:val="0"/>
                      <w:marBottom w:val="0"/>
                      <w:divBdr>
                        <w:top w:val="none" w:sz="0" w:space="0" w:color="auto"/>
                        <w:left w:val="none" w:sz="0" w:space="0" w:color="auto"/>
                        <w:bottom w:val="none" w:sz="0" w:space="0" w:color="auto"/>
                        <w:right w:val="none" w:sz="0" w:space="0" w:color="auto"/>
                      </w:divBdr>
                    </w:div>
                  </w:divsChild>
                </w:div>
                <w:div w:id="1542981708">
                  <w:marLeft w:val="0"/>
                  <w:marRight w:val="0"/>
                  <w:marTop w:val="0"/>
                  <w:marBottom w:val="0"/>
                  <w:divBdr>
                    <w:top w:val="none" w:sz="0" w:space="0" w:color="auto"/>
                    <w:left w:val="none" w:sz="0" w:space="0" w:color="auto"/>
                    <w:bottom w:val="none" w:sz="0" w:space="0" w:color="auto"/>
                    <w:right w:val="none" w:sz="0" w:space="0" w:color="auto"/>
                  </w:divBdr>
                  <w:divsChild>
                    <w:div w:id="1156796370">
                      <w:marLeft w:val="0"/>
                      <w:marRight w:val="0"/>
                      <w:marTop w:val="0"/>
                      <w:marBottom w:val="0"/>
                      <w:divBdr>
                        <w:top w:val="none" w:sz="0" w:space="0" w:color="auto"/>
                        <w:left w:val="none" w:sz="0" w:space="0" w:color="auto"/>
                        <w:bottom w:val="none" w:sz="0" w:space="0" w:color="auto"/>
                        <w:right w:val="none" w:sz="0" w:space="0" w:color="auto"/>
                      </w:divBdr>
                    </w:div>
                    <w:div w:id="1250499965">
                      <w:marLeft w:val="0"/>
                      <w:marRight w:val="0"/>
                      <w:marTop w:val="0"/>
                      <w:marBottom w:val="0"/>
                      <w:divBdr>
                        <w:top w:val="none" w:sz="0" w:space="0" w:color="auto"/>
                        <w:left w:val="none" w:sz="0" w:space="0" w:color="auto"/>
                        <w:bottom w:val="none" w:sz="0" w:space="0" w:color="auto"/>
                        <w:right w:val="none" w:sz="0" w:space="0" w:color="auto"/>
                      </w:divBdr>
                    </w:div>
                  </w:divsChild>
                </w:div>
                <w:div w:id="1771117758">
                  <w:marLeft w:val="0"/>
                  <w:marRight w:val="0"/>
                  <w:marTop w:val="0"/>
                  <w:marBottom w:val="0"/>
                  <w:divBdr>
                    <w:top w:val="none" w:sz="0" w:space="0" w:color="auto"/>
                    <w:left w:val="none" w:sz="0" w:space="0" w:color="auto"/>
                    <w:bottom w:val="none" w:sz="0" w:space="0" w:color="auto"/>
                    <w:right w:val="none" w:sz="0" w:space="0" w:color="auto"/>
                  </w:divBdr>
                  <w:divsChild>
                    <w:div w:id="448167113">
                      <w:marLeft w:val="0"/>
                      <w:marRight w:val="0"/>
                      <w:marTop w:val="0"/>
                      <w:marBottom w:val="0"/>
                      <w:divBdr>
                        <w:top w:val="none" w:sz="0" w:space="0" w:color="auto"/>
                        <w:left w:val="none" w:sz="0" w:space="0" w:color="auto"/>
                        <w:bottom w:val="none" w:sz="0" w:space="0" w:color="auto"/>
                        <w:right w:val="none" w:sz="0" w:space="0" w:color="auto"/>
                      </w:divBdr>
                    </w:div>
                  </w:divsChild>
                </w:div>
                <w:div w:id="1804810202">
                  <w:marLeft w:val="0"/>
                  <w:marRight w:val="0"/>
                  <w:marTop w:val="0"/>
                  <w:marBottom w:val="0"/>
                  <w:divBdr>
                    <w:top w:val="none" w:sz="0" w:space="0" w:color="auto"/>
                    <w:left w:val="none" w:sz="0" w:space="0" w:color="auto"/>
                    <w:bottom w:val="none" w:sz="0" w:space="0" w:color="auto"/>
                    <w:right w:val="none" w:sz="0" w:space="0" w:color="auto"/>
                  </w:divBdr>
                  <w:divsChild>
                    <w:div w:id="1593466592">
                      <w:marLeft w:val="0"/>
                      <w:marRight w:val="0"/>
                      <w:marTop w:val="0"/>
                      <w:marBottom w:val="0"/>
                      <w:divBdr>
                        <w:top w:val="none" w:sz="0" w:space="0" w:color="auto"/>
                        <w:left w:val="none" w:sz="0" w:space="0" w:color="auto"/>
                        <w:bottom w:val="none" w:sz="0" w:space="0" w:color="auto"/>
                        <w:right w:val="none" w:sz="0" w:space="0" w:color="auto"/>
                      </w:divBdr>
                    </w:div>
                  </w:divsChild>
                </w:div>
                <w:div w:id="1810122677">
                  <w:marLeft w:val="0"/>
                  <w:marRight w:val="0"/>
                  <w:marTop w:val="0"/>
                  <w:marBottom w:val="0"/>
                  <w:divBdr>
                    <w:top w:val="none" w:sz="0" w:space="0" w:color="auto"/>
                    <w:left w:val="none" w:sz="0" w:space="0" w:color="auto"/>
                    <w:bottom w:val="none" w:sz="0" w:space="0" w:color="auto"/>
                    <w:right w:val="none" w:sz="0" w:space="0" w:color="auto"/>
                  </w:divBdr>
                  <w:divsChild>
                    <w:div w:id="1564179247">
                      <w:marLeft w:val="0"/>
                      <w:marRight w:val="0"/>
                      <w:marTop w:val="0"/>
                      <w:marBottom w:val="0"/>
                      <w:divBdr>
                        <w:top w:val="none" w:sz="0" w:space="0" w:color="auto"/>
                        <w:left w:val="none" w:sz="0" w:space="0" w:color="auto"/>
                        <w:bottom w:val="none" w:sz="0" w:space="0" w:color="auto"/>
                        <w:right w:val="none" w:sz="0" w:space="0" w:color="auto"/>
                      </w:divBdr>
                    </w:div>
                  </w:divsChild>
                </w:div>
                <w:div w:id="1835493691">
                  <w:marLeft w:val="0"/>
                  <w:marRight w:val="0"/>
                  <w:marTop w:val="0"/>
                  <w:marBottom w:val="0"/>
                  <w:divBdr>
                    <w:top w:val="none" w:sz="0" w:space="0" w:color="auto"/>
                    <w:left w:val="none" w:sz="0" w:space="0" w:color="auto"/>
                    <w:bottom w:val="none" w:sz="0" w:space="0" w:color="auto"/>
                    <w:right w:val="none" w:sz="0" w:space="0" w:color="auto"/>
                  </w:divBdr>
                  <w:divsChild>
                    <w:div w:id="1195463702">
                      <w:marLeft w:val="0"/>
                      <w:marRight w:val="0"/>
                      <w:marTop w:val="0"/>
                      <w:marBottom w:val="0"/>
                      <w:divBdr>
                        <w:top w:val="none" w:sz="0" w:space="0" w:color="auto"/>
                        <w:left w:val="none" w:sz="0" w:space="0" w:color="auto"/>
                        <w:bottom w:val="none" w:sz="0" w:space="0" w:color="auto"/>
                        <w:right w:val="none" w:sz="0" w:space="0" w:color="auto"/>
                      </w:divBdr>
                    </w:div>
                  </w:divsChild>
                </w:div>
                <w:div w:id="2075276177">
                  <w:marLeft w:val="0"/>
                  <w:marRight w:val="0"/>
                  <w:marTop w:val="0"/>
                  <w:marBottom w:val="0"/>
                  <w:divBdr>
                    <w:top w:val="none" w:sz="0" w:space="0" w:color="auto"/>
                    <w:left w:val="none" w:sz="0" w:space="0" w:color="auto"/>
                    <w:bottom w:val="none" w:sz="0" w:space="0" w:color="auto"/>
                    <w:right w:val="none" w:sz="0" w:space="0" w:color="auto"/>
                  </w:divBdr>
                  <w:divsChild>
                    <w:div w:id="940913547">
                      <w:marLeft w:val="0"/>
                      <w:marRight w:val="0"/>
                      <w:marTop w:val="0"/>
                      <w:marBottom w:val="0"/>
                      <w:divBdr>
                        <w:top w:val="none" w:sz="0" w:space="0" w:color="auto"/>
                        <w:left w:val="none" w:sz="0" w:space="0" w:color="auto"/>
                        <w:bottom w:val="none" w:sz="0" w:space="0" w:color="auto"/>
                        <w:right w:val="none" w:sz="0" w:space="0" w:color="auto"/>
                      </w:divBdr>
                    </w:div>
                  </w:divsChild>
                </w:div>
                <w:div w:id="2140299592">
                  <w:marLeft w:val="0"/>
                  <w:marRight w:val="0"/>
                  <w:marTop w:val="0"/>
                  <w:marBottom w:val="0"/>
                  <w:divBdr>
                    <w:top w:val="none" w:sz="0" w:space="0" w:color="auto"/>
                    <w:left w:val="none" w:sz="0" w:space="0" w:color="auto"/>
                    <w:bottom w:val="none" w:sz="0" w:space="0" w:color="auto"/>
                    <w:right w:val="none" w:sz="0" w:space="0" w:color="auto"/>
                  </w:divBdr>
                  <w:divsChild>
                    <w:div w:id="274025250">
                      <w:marLeft w:val="0"/>
                      <w:marRight w:val="0"/>
                      <w:marTop w:val="0"/>
                      <w:marBottom w:val="0"/>
                      <w:divBdr>
                        <w:top w:val="none" w:sz="0" w:space="0" w:color="auto"/>
                        <w:left w:val="none" w:sz="0" w:space="0" w:color="auto"/>
                        <w:bottom w:val="none" w:sz="0" w:space="0" w:color="auto"/>
                        <w:right w:val="none" w:sz="0" w:space="0" w:color="auto"/>
                      </w:divBdr>
                    </w:div>
                    <w:div w:id="61795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189136">
          <w:marLeft w:val="0"/>
          <w:marRight w:val="0"/>
          <w:marTop w:val="0"/>
          <w:marBottom w:val="0"/>
          <w:divBdr>
            <w:top w:val="none" w:sz="0" w:space="0" w:color="auto"/>
            <w:left w:val="none" w:sz="0" w:space="0" w:color="auto"/>
            <w:bottom w:val="none" w:sz="0" w:space="0" w:color="auto"/>
            <w:right w:val="none" w:sz="0" w:space="0" w:color="auto"/>
          </w:divBdr>
        </w:div>
        <w:div w:id="1661931692">
          <w:marLeft w:val="0"/>
          <w:marRight w:val="0"/>
          <w:marTop w:val="0"/>
          <w:marBottom w:val="0"/>
          <w:divBdr>
            <w:top w:val="none" w:sz="0" w:space="0" w:color="auto"/>
            <w:left w:val="none" w:sz="0" w:space="0" w:color="auto"/>
            <w:bottom w:val="none" w:sz="0" w:space="0" w:color="auto"/>
            <w:right w:val="none" w:sz="0" w:space="0" w:color="auto"/>
          </w:divBdr>
        </w:div>
        <w:div w:id="1753620883">
          <w:marLeft w:val="0"/>
          <w:marRight w:val="0"/>
          <w:marTop w:val="0"/>
          <w:marBottom w:val="0"/>
          <w:divBdr>
            <w:top w:val="none" w:sz="0" w:space="0" w:color="auto"/>
            <w:left w:val="none" w:sz="0" w:space="0" w:color="auto"/>
            <w:bottom w:val="none" w:sz="0" w:space="0" w:color="auto"/>
            <w:right w:val="none" w:sz="0" w:space="0" w:color="auto"/>
          </w:divBdr>
        </w:div>
        <w:div w:id="2024045047">
          <w:marLeft w:val="0"/>
          <w:marRight w:val="0"/>
          <w:marTop w:val="0"/>
          <w:marBottom w:val="0"/>
          <w:divBdr>
            <w:top w:val="none" w:sz="0" w:space="0" w:color="auto"/>
            <w:left w:val="none" w:sz="0" w:space="0" w:color="auto"/>
            <w:bottom w:val="none" w:sz="0" w:space="0" w:color="auto"/>
            <w:right w:val="none" w:sz="0" w:space="0" w:color="auto"/>
          </w:divBdr>
          <w:divsChild>
            <w:div w:id="600186668">
              <w:marLeft w:val="0"/>
              <w:marRight w:val="0"/>
              <w:marTop w:val="30"/>
              <w:marBottom w:val="30"/>
              <w:divBdr>
                <w:top w:val="none" w:sz="0" w:space="0" w:color="auto"/>
                <w:left w:val="none" w:sz="0" w:space="0" w:color="auto"/>
                <w:bottom w:val="none" w:sz="0" w:space="0" w:color="auto"/>
                <w:right w:val="none" w:sz="0" w:space="0" w:color="auto"/>
              </w:divBdr>
              <w:divsChild>
                <w:div w:id="51782008">
                  <w:marLeft w:val="0"/>
                  <w:marRight w:val="0"/>
                  <w:marTop w:val="0"/>
                  <w:marBottom w:val="0"/>
                  <w:divBdr>
                    <w:top w:val="none" w:sz="0" w:space="0" w:color="auto"/>
                    <w:left w:val="none" w:sz="0" w:space="0" w:color="auto"/>
                    <w:bottom w:val="none" w:sz="0" w:space="0" w:color="auto"/>
                    <w:right w:val="none" w:sz="0" w:space="0" w:color="auto"/>
                  </w:divBdr>
                  <w:divsChild>
                    <w:div w:id="1170291296">
                      <w:marLeft w:val="0"/>
                      <w:marRight w:val="0"/>
                      <w:marTop w:val="0"/>
                      <w:marBottom w:val="0"/>
                      <w:divBdr>
                        <w:top w:val="none" w:sz="0" w:space="0" w:color="auto"/>
                        <w:left w:val="none" w:sz="0" w:space="0" w:color="auto"/>
                        <w:bottom w:val="none" w:sz="0" w:space="0" w:color="auto"/>
                        <w:right w:val="none" w:sz="0" w:space="0" w:color="auto"/>
                      </w:divBdr>
                    </w:div>
                  </w:divsChild>
                </w:div>
                <w:div w:id="63525738">
                  <w:marLeft w:val="0"/>
                  <w:marRight w:val="0"/>
                  <w:marTop w:val="0"/>
                  <w:marBottom w:val="0"/>
                  <w:divBdr>
                    <w:top w:val="none" w:sz="0" w:space="0" w:color="auto"/>
                    <w:left w:val="none" w:sz="0" w:space="0" w:color="auto"/>
                    <w:bottom w:val="none" w:sz="0" w:space="0" w:color="auto"/>
                    <w:right w:val="none" w:sz="0" w:space="0" w:color="auto"/>
                  </w:divBdr>
                  <w:divsChild>
                    <w:div w:id="387147870">
                      <w:marLeft w:val="0"/>
                      <w:marRight w:val="0"/>
                      <w:marTop w:val="0"/>
                      <w:marBottom w:val="0"/>
                      <w:divBdr>
                        <w:top w:val="none" w:sz="0" w:space="0" w:color="auto"/>
                        <w:left w:val="none" w:sz="0" w:space="0" w:color="auto"/>
                        <w:bottom w:val="none" w:sz="0" w:space="0" w:color="auto"/>
                        <w:right w:val="none" w:sz="0" w:space="0" w:color="auto"/>
                      </w:divBdr>
                    </w:div>
                  </w:divsChild>
                </w:div>
                <w:div w:id="82410338">
                  <w:marLeft w:val="0"/>
                  <w:marRight w:val="0"/>
                  <w:marTop w:val="0"/>
                  <w:marBottom w:val="0"/>
                  <w:divBdr>
                    <w:top w:val="none" w:sz="0" w:space="0" w:color="auto"/>
                    <w:left w:val="none" w:sz="0" w:space="0" w:color="auto"/>
                    <w:bottom w:val="none" w:sz="0" w:space="0" w:color="auto"/>
                    <w:right w:val="none" w:sz="0" w:space="0" w:color="auto"/>
                  </w:divBdr>
                  <w:divsChild>
                    <w:div w:id="295792571">
                      <w:marLeft w:val="0"/>
                      <w:marRight w:val="0"/>
                      <w:marTop w:val="0"/>
                      <w:marBottom w:val="0"/>
                      <w:divBdr>
                        <w:top w:val="none" w:sz="0" w:space="0" w:color="auto"/>
                        <w:left w:val="none" w:sz="0" w:space="0" w:color="auto"/>
                        <w:bottom w:val="none" w:sz="0" w:space="0" w:color="auto"/>
                        <w:right w:val="none" w:sz="0" w:space="0" w:color="auto"/>
                      </w:divBdr>
                    </w:div>
                  </w:divsChild>
                </w:div>
                <w:div w:id="126433644">
                  <w:marLeft w:val="0"/>
                  <w:marRight w:val="0"/>
                  <w:marTop w:val="0"/>
                  <w:marBottom w:val="0"/>
                  <w:divBdr>
                    <w:top w:val="none" w:sz="0" w:space="0" w:color="auto"/>
                    <w:left w:val="none" w:sz="0" w:space="0" w:color="auto"/>
                    <w:bottom w:val="none" w:sz="0" w:space="0" w:color="auto"/>
                    <w:right w:val="none" w:sz="0" w:space="0" w:color="auto"/>
                  </w:divBdr>
                  <w:divsChild>
                    <w:div w:id="1214006697">
                      <w:marLeft w:val="0"/>
                      <w:marRight w:val="0"/>
                      <w:marTop w:val="0"/>
                      <w:marBottom w:val="0"/>
                      <w:divBdr>
                        <w:top w:val="none" w:sz="0" w:space="0" w:color="auto"/>
                        <w:left w:val="none" w:sz="0" w:space="0" w:color="auto"/>
                        <w:bottom w:val="none" w:sz="0" w:space="0" w:color="auto"/>
                        <w:right w:val="none" w:sz="0" w:space="0" w:color="auto"/>
                      </w:divBdr>
                    </w:div>
                  </w:divsChild>
                </w:div>
                <w:div w:id="161238059">
                  <w:marLeft w:val="0"/>
                  <w:marRight w:val="0"/>
                  <w:marTop w:val="0"/>
                  <w:marBottom w:val="0"/>
                  <w:divBdr>
                    <w:top w:val="none" w:sz="0" w:space="0" w:color="auto"/>
                    <w:left w:val="none" w:sz="0" w:space="0" w:color="auto"/>
                    <w:bottom w:val="none" w:sz="0" w:space="0" w:color="auto"/>
                    <w:right w:val="none" w:sz="0" w:space="0" w:color="auto"/>
                  </w:divBdr>
                  <w:divsChild>
                    <w:div w:id="957032941">
                      <w:marLeft w:val="0"/>
                      <w:marRight w:val="0"/>
                      <w:marTop w:val="0"/>
                      <w:marBottom w:val="0"/>
                      <w:divBdr>
                        <w:top w:val="none" w:sz="0" w:space="0" w:color="auto"/>
                        <w:left w:val="none" w:sz="0" w:space="0" w:color="auto"/>
                        <w:bottom w:val="none" w:sz="0" w:space="0" w:color="auto"/>
                        <w:right w:val="none" w:sz="0" w:space="0" w:color="auto"/>
                      </w:divBdr>
                    </w:div>
                  </w:divsChild>
                </w:div>
                <w:div w:id="222564729">
                  <w:marLeft w:val="0"/>
                  <w:marRight w:val="0"/>
                  <w:marTop w:val="0"/>
                  <w:marBottom w:val="0"/>
                  <w:divBdr>
                    <w:top w:val="none" w:sz="0" w:space="0" w:color="auto"/>
                    <w:left w:val="none" w:sz="0" w:space="0" w:color="auto"/>
                    <w:bottom w:val="none" w:sz="0" w:space="0" w:color="auto"/>
                    <w:right w:val="none" w:sz="0" w:space="0" w:color="auto"/>
                  </w:divBdr>
                  <w:divsChild>
                    <w:div w:id="2019695915">
                      <w:marLeft w:val="0"/>
                      <w:marRight w:val="0"/>
                      <w:marTop w:val="0"/>
                      <w:marBottom w:val="0"/>
                      <w:divBdr>
                        <w:top w:val="none" w:sz="0" w:space="0" w:color="auto"/>
                        <w:left w:val="none" w:sz="0" w:space="0" w:color="auto"/>
                        <w:bottom w:val="none" w:sz="0" w:space="0" w:color="auto"/>
                        <w:right w:val="none" w:sz="0" w:space="0" w:color="auto"/>
                      </w:divBdr>
                    </w:div>
                  </w:divsChild>
                </w:div>
                <w:div w:id="288364278">
                  <w:marLeft w:val="0"/>
                  <w:marRight w:val="0"/>
                  <w:marTop w:val="0"/>
                  <w:marBottom w:val="0"/>
                  <w:divBdr>
                    <w:top w:val="none" w:sz="0" w:space="0" w:color="auto"/>
                    <w:left w:val="none" w:sz="0" w:space="0" w:color="auto"/>
                    <w:bottom w:val="none" w:sz="0" w:space="0" w:color="auto"/>
                    <w:right w:val="none" w:sz="0" w:space="0" w:color="auto"/>
                  </w:divBdr>
                  <w:divsChild>
                    <w:div w:id="1994916020">
                      <w:marLeft w:val="0"/>
                      <w:marRight w:val="0"/>
                      <w:marTop w:val="0"/>
                      <w:marBottom w:val="0"/>
                      <w:divBdr>
                        <w:top w:val="none" w:sz="0" w:space="0" w:color="auto"/>
                        <w:left w:val="none" w:sz="0" w:space="0" w:color="auto"/>
                        <w:bottom w:val="none" w:sz="0" w:space="0" w:color="auto"/>
                        <w:right w:val="none" w:sz="0" w:space="0" w:color="auto"/>
                      </w:divBdr>
                    </w:div>
                  </w:divsChild>
                </w:div>
                <w:div w:id="288711477">
                  <w:marLeft w:val="0"/>
                  <w:marRight w:val="0"/>
                  <w:marTop w:val="0"/>
                  <w:marBottom w:val="0"/>
                  <w:divBdr>
                    <w:top w:val="none" w:sz="0" w:space="0" w:color="auto"/>
                    <w:left w:val="none" w:sz="0" w:space="0" w:color="auto"/>
                    <w:bottom w:val="none" w:sz="0" w:space="0" w:color="auto"/>
                    <w:right w:val="none" w:sz="0" w:space="0" w:color="auto"/>
                  </w:divBdr>
                  <w:divsChild>
                    <w:div w:id="278610742">
                      <w:marLeft w:val="0"/>
                      <w:marRight w:val="0"/>
                      <w:marTop w:val="0"/>
                      <w:marBottom w:val="0"/>
                      <w:divBdr>
                        <w:top w:val="none" w:sz="0" w:space="0" w:color="auto"/>
                        <w:left w:val="none" w:sz="0" w:space="0" w:color="auto"/>
                        <w:bottom w:val="none" w:sz="0" w:space="0" w:color="auto"/>
                        <w:right w:val="none" w:sz="0" w:space="0" w:color="auto"/>
                      </w:divBdr>
                    </w:div>
                  </w:divsChild>
                </w:div>
                <w:div w:id="364528200">
                  <w:marLeft w:val="0"/>
                  <w:marRight w:val="0"/>
                  <w:marTop w:val="0"/>
                  <w:marBottom w:val="0"/>
                  <w:divBdr>
                    <w:top w:val="none" w:sz="0" w:space="0" w:color="auto"/>
                    <w:left w:val="none" w:sz="0" w:space="0" w:color="auto"/>
                    <w:bottom w:val="none" w:sz="0" w:space="0" w:color="auto"/>
                    <w:right w:val="none" w:sz="0" w:space="0" w:color="auto"/>
                  </w:divBdr>
                  <w:divsChild>
                    <w:div w:id="1885293961">
                      <w:marLeft w:val="0"/>
                      <w:marRight w:val="0"/>
                      <w:marTop w:val="0"/>
                      <w:marBottom w:val="0"/>
                      <w:divBdr>
                        <w:top w:val="none" w:sz="0" w:space="0" w:color="auto"/>
                        <w:left w:val="none" w:sz="0" w:space="0" w:color="auto"/>
                        <w:bottom w:val="none" w:sz="0" w:space="0" w:color="auto"/>
                        <w:right w:val="none" w:sz="0" w:space="0" w:color="auto"/>
                      </w:divBdr>
                    </w:div>
                  </w:divsChild>
                </w:div>
                <w:div w:id="429549463">
                  <w:marLeft w:val="0"/>
                  <w:marRight w:val="0"/>
                  <w:marTop w:val="0"/>
                  <w:marBottom w:val="0"/>
                  <w:divBdr>
                    <w:top w:val="none" w:sz="0" w:space="0" w:color="auto"/>
                    <w:left w:val="none" w:sz="0" w:space="0" w:color="auto"/>
                    <w:bottom w:val="none" w:sz="0" w:space="0" w:color="auto"/>
                    <w:right w:val="none" w:sz="0" w:space="0" w:color="auto"/>
                  </w:divBdr>
                  <w:divsChild>
                    <w:div w:id="1230775284">
                      <w:marLeft w:val="0"/>
                      <w:marRight w:val="0"/>
                      <w:marTop w:val="0"/>
                      <w:marBottom w:val="0"/>
                      <w:divBdr>
                        <w:top w:val="none" w:sz="0" w:space="0" w:color="auto"/>
                        <w:left w:val="none" w:sz="0" w:space="0" w:color="auto"/>
                        <w:bottom w:val="none" w:sz="0" w:space="0" w:color="auto"/>
                        <w:right w:val="none" w:sz="0" w:space="0" w:color="auto"/>
                      </w:divBdr>
                    </w:div>
                    <w:div w:id="1494638412">
                      <w:marLeft w:val="0"/>
                      <w:marRight w:val="0"/>
                      <w:marTop w:val="0"/>
                      <w:marBottom w:val="0"/>
                      <w:divBdr>
                        <w:top w:val="none" w:sz="0" w:space="0" w:color="auto"/>
                        <w:left w:val="none" w:sz="0" w:space="0" w:color="auto"/>
                        <w:bottom w:val="none" w:sz="0" w:space="0" w:color="auto"/>
                        <w:right w:val="none" w:sz="0" w:space="0" w:color="auto"/>
                      </w:divBdr>
                    </w:div>
                  </w:divsChild>
                </w:div>
                <w:div w:id="463351290">
                  <w:marLeft w:val="0"/>
                  <w:marRight w:val="0"/>
                  <w:marTop w:val="0"/>
                  <w:marBottom w:val="0"/>
                  <w:divBdr>
                    <w:top w:val="none" w:sz="0" w:space="0" w:color="auto"/>
                    <w:left w:val="none" w:sz="0" w:space="0" w:color="auto"/>
                    <w:bottom w:val="none" w:sz="0" w:space="0" w:color="auto"/>
                    <w:right w:val="none" w:sz="0" w:space="0" w:color="auto"/>
                  </w:divBdr>
                  <w:divsChild>
                    <w:div w:id="1072312117">
                      <w:marLeft w:val="0"/>
                      <w:marRight w:val="0"/>
                      <w:marTop w:val="0"/>
                      <w:marBottom w:val="0"/>
                      <w:divBdr>
                        <w:top w:val="none" w:sz="0" w:space="0" w:color="auto"/>
                        <w:left w:val="none" w:sz="0" w:space="0" w:color="auto"/>
                        <w:bottom w:val="none" w:sz="0" w:space="0" w:color="auto"/>
                        <w:right w:val="none" w:sz="0" w:space="0" w:color="auto"/>
                      </w:divBdr>
                    </w:div>
                  </w:divsChild>
                </w:div>
                <w:div w:id="466162207">
                  <w:marLeft w:val="0"/>
                  <w:marRight w:val="0"/>
                  <w:marTop w:val="0"/>
                  <w:marBottom w:val="0"/>
                  <w:divBdr>
                    <w:top w:val="none" w:sz="0" w:space="0" w:color="auto"/>
                    <w:left w:val="none" w:sz="0" w:space="0" w:color="auto"/>
                    <w:bottom w:val="none" w:sz="0" w:space="0" w:color="auto"/>
                    <w:right w:val="none" w:sz="0" w:space="0" w:color="auto"/>
                  </w:divBdr>
                  <w:divsChild>
                    <w:div w:id="66416472">
                      <w:marLeft w:val="0"/>
                      <w:marRight w:val="0"/>
                      <w:marTop w:val="0"/>
                      <w:marBottom w:val="0"/>
                      <w:divBdr>
                        <w:top w:val="none" w:sz="0" w:space="0" w:color="auto"/>
                        <w:left w:val="none" w:sz="0" w:space="0" w:color="auto"/>
                        <w:bottom w:val="none" w:sz="0" w:space="0" w:color="auto"/>
                        <w:right w:val="none" w:sz="0" w:space="0" w:color="auto"/>
                      </w:divBdr>
                    </w:div>
                  </w:divsChild>
                </w:div>
                <w:div w:id="559220026">
                  <w:marLeft w:val="0"/>
                  <w:marRight w:val="0"/>
                  <w:marTop w:val="0"/>
                  <w:marBottom w:val="0"/>
                  <w:divBdr>
                    <w:top w:val="none" w:sz="0" w:space="0" w:color="auto"/>
                    <w:left w:val="none" w:sz="0" w:space="0" w:color="auto"/>
                    <w:bottom w:val="none" w:sz="0" w:space="0" w:color="auto"/>
                    <w:right w:val="none" w:sz="0" w:space="0" w:color="auto"/>
                  </w:divBdr>
                  <w:divsChild>
                    <w:div w:id="1770857148">
                      <w:marLeft w:val="0"/>
                      <w:marRight w:val="0"/>
                      <w:marTop w:val="0"/>
                      <w:marBottom w:val="0"/>
                      <w:divBdr>
                        <w:top w:val="none" w:sz="0" w:space="0" w:color="auto"/>
                        <w:left w:val="none" w:sz="0" w:space="0" w:color="auto"/>
                        <w:bottom w:val="none" w:sz="0" w:space="0" w:color="auto"/>
                        <w:right w:val="none" w:sz="0" w:space="0" w:color="auto"/>
                      </w:divBdr>
                    </w:div>
                  </w:divsChild>
                </w:div>
                <w:div w:id="601231932">
                  <w:marLeft w:val="0"/>
                  <w:marRight w:val="0"/>
                  <w:marTop w:val="0"/>
                  <w:marBottom w:val="0"/>
                  <w:divBdr>
                    <w:top w:val="none" w:sz="0" w:space="0" w:color="auto"/>
                    <w:left w:val="none" w:sz="0" w:space="0" w:color="auto"/>
                    <w:bottom w:val="none" w:sz="0" w:space="0" w:color="auto"/>
                    <w:right w:val="none" w:sz="0" w:space="0" w:color="auto"/>
                  </w:divBdr>
                  <w:divsChild>
                    <w:div w:id="783038025">
                      <w:marLeft w:val="0"/>
                      <w:marRight w:val="0"/>
                      <w:marTop w:val="0"/>
                      <w:marBottom w:val="0"/>
                      <w:divBdr>
                        <w:top w:val="none" w:sz="0" w:space="0" w:color="auto"/>
                        <w:left w:val="none" w:sz="0" w:space="0" w:color="auto"/>
                        <w:bottom w:val="none" w:sz="0" w:space="0" w:color="auto"/>
                        <w:right w:val="none" w:sz="0" w:space="0" w:color="auto"/>
                      </w:divBdr>
                    </w:div>
                  </w:divsChild>
                </w:div>
                <w:div w:id="613632129">
                  <w:marLeft w:val="0"/>
                  <w:marRight w:val="0"/>
                  <w:marTop w:val="0"/>
                  <w:marBottom w:val="0"/>
                  <w:divBdr>
                    <w:top w:val="none" w:sz="0" w:space="0" w:color="auto"/>
                    <w:left w:val="none" w:sz="0" w:space="0" w:color="auto"/>
                    <w:bottom w:val="none" w:sz="0" w:space="0" w:color="auto"/>
                    <w:right w:val="none" w:sz="0" w:space="0" w:color="auto"/>
                  </w:divBdr>
                  <w:divsChild>
                    <w:div w:id="183640771">
                      <w:marLeft w:val="0"/>
                      <w:marRight w:val="0"/>
                      <w:marTop w:val="0"/>
                      <w:marBottom w:val="0"/>
                      <w:divBdr>
                        <w:top w:val="none" w:sz="0" w:space="0" w:color="auto"/>
                        <w:left w:val="none" w:sz="0" w:space="0" w:color="auto"/>
                        <w:bottom w:val="none" w:sz="0" w:space="0" w:color="auto"/>
                        <w:right w:val="none" w:sz="0" w:space="0" w:color="auto"/>
                      </w:divBdr>
                    </w:div>
                  </w:divsChild>
                </w:div>
                <w:div w:id="664936780">
                  <w:marLeft w:val="0"/>
                  <w:marRight w:val="0"/>
                  <w:marTop w:val="0"/>
                  <w:marBottom w:val="0"/>
                  <w:divBdr>
                    <w:top w:val="none" w:sz="0" w:space="0" w:color="auto"/>
                    <w:left w:val="none" w:sz="0" w:space="0" w:color="auto"/>
                    <w:bottom w:val="none" w:sz="0" w:space="0" w:color="auto"/>
                    <w:right w:val="none" w:sz="0" w:space="0" w:color="auto"/>
                  </w:divBdr>
                  <w:divsChild>
                    <w:div w:id="2066946030">
                      <w:marLeft w:val="0"/>
                      <w:marRight w:val="0"/>
                      <w:marTop w:val="0"/>
                      <w:marBottom w:val="0"/>
                      <w:divBdr>
                        <w:top w:val="none" w:sz="0" w:space="0" w:color="auto"/>
                        <w:left w:val="none" w:sz="0" w:space="0" w:color="auto"/>
                        <w:bottom w:val="none" w:sz="0" w:space="0" w:color="auto"/>
                        <w:right w:val="none" w:sz="0" w:space="0" w:color="auto"/>
                      </w:divBdr>
                    </w:div>
                  </w:divsChild>
                </w:div>
                <w:div w:id="711924042">
                  <w:marLeft w:val="0"/>
                  <w:marRight w:val="0"/>
                  <w:marTop w:val="0"/>
                  <w:marBottom w:val="0"/>
                  <w:divBdr>
                    <w:top w:val="none" w:sz="0" w:space="0" w:color="auto"/>
                    <w:left w:val="none" w:sz="0" w:space="0" w:color="auto"/>
                    <w:bottom w:val="none" w:sz="0" w:space="0" w:color="auto"/>
                    <w:right w:val="none" w:sz="0" w:space="0" w:color="auto"/>
                  </w:divBdr>
                  <w:divsChild>
                    <w:div w:id="1852143415">
                      <w:marLeft w:val="0"/>
                      <w:marRight w:val="0"/>
                      <w:marTop w:val="0"/>
                      <w:marBottom w:val="0"/>
                      <w:divBdr>
                        <w:top w:val="none" w:sz="0" w:space="0" w:color="auto"/>
                        <w:left w:val="none" w:sz="0" w:space="0" w:color="auto"/>
                        <w:bottom w:val="none" w:sz="0" w:space="0" w:color="auto"/>
                        <w:right w:val="none" w:sz="0" w:space="0" w:color="auto"/>
                      </w:divBdr>
                    </w:div>
                  </w:divsChild>
                </w:div>
                <w:div w:id="784615502">
                  <w:marLeft w:val="0"/>
                  <w:marRight w:val="0"/>
                  <w:marTop w:val="0"/>
                  <w:marBottom w:val="0"/>
                  <w:divBdr>
                    <w:top w:val="none" w:sz="0" w:space="0" w:color="auto"/>
                    <w:left w:val="none" w:sz="0" w:space="0" w:color="auto"/>
                    <w:bottom w:val="none" w:sz="0" w:space="0" w:color="auto"/>
                    <w:right w:val="none" w:sz="0" w:space="0" w:color="auto"/>
                  </w:divBdr>
                  <w:divsChild>
                    <w:div w:id="1827480032">
                      <w:marLeft w:val="0"/>
                      <w:marRight w:val="0"/>
                      <w:marTop w:val="0"/>
                      <w:marBottom w:val="0"/>
                      <w:divBdr>
                        <w:top w:val="none" w:sz="0" w:space="0" w:color="auto"/>
                        <w:left w:val="none" w:sz="0" w:space="0" w:color="auto"/>
                        <w:bottom w:val="none" w:sz="0" w:space="0" w:color="auto"/>
                        <w:right w:val="none" w:sz="0" w:space="0" w:color="auto"/>
                      </w:divBdr>
                    </w:div>
                  </w:divsChild>
                </w:div>
                <w:div w:id="877087688">
                  <w:marLeft w:val="0"/>
                  <w:marRight w:val="0"/>
                  <w:marTop w:val="0"/>
                  <w:marBottom w:val="0"/>
                  <w:divBdr>
                    <w:top w:val="none" w:sz="0" w:space="0" w:color="auto"/>
                    <w:left w:val="none" w:sz="0" w:space="0" w:color="auto"/>
                    <w:bottom w:val="none" w:sz="0" w:space="0" w:color="auto"/>
                    <w:right w:val="none" w:sz="0" w:space="0" w:color="auto"/>
                  </w:divBdr>
                  <w:divsChild>
                    <w:div w:id="1391345336">
                      <w:marLeft w:val="0"/>
                      <w:marRight w:val="0"/>
                      <w:marTop w:val="0"/>
                      <w:marBottom w:val="0"/>
                      <w:divBdr>
                        <w:top w:val="none" w:sz="0" w:space="0" w:color="auto"/>
                        <w:left w:val="none" w:sz="0" w:space="0" w:color="auto"/>
                        <w:bottom w:val="none" w:sz="0" w:space="0" w:color="auto"/>
                        <w:right w:val="none" w:sz="0" w:space="0" w:color="auto"/>
                      </w:divBdr>
                    </w:div>
                  </w:divsChild>
                </w:div>
                <w:div w:id="899023586">
                  <w:marLeft w:val="0"/>
                  <w:marRight w:val="0"/>
                  <w:marTop w:val="0"/>
                  <w:marBottom w:val="0"/>
                  <w:divBdr>
                    <w:top w:val="none" w:sz="0" w:space="0" w:color="auto"/>
                    <w:left w:val="none" w:sz="0" w:space="0" w:color="auto"/>
                    <w:bottom w:val="none" w:sz="0" w:space="0" w:color="auto"/>
                    <w:right w:val="none" w:sz="0" w:space="0" w:color="auto"/>
                  </w:divBdr>
                  <w:divsChild>
                    <w:div w:id="1041587014">
                      <w:marLeft w:val="0"/>
                      <w:marRight w:val="0"/>
                      <w:marTop w:val="0"/>
                      <w:marBottom w:val="0"/>
                      <w:divBdr>
                        <w:top w:val="none" w:sz="0" w:space="0" w:color="auto"/>
                        <w:left w:val="none" w:sz="0" w:space="0" w:color="auto"/>
                        <w:bottom w:val="none" w:sz="0" w:space="0" w:color="auto"/>
                        <w:right w:val="none" w:sz="0" w:space="0" w:color="auto"/>
                      </w:divBdr>
                    </w:div>
                  </w:divsChild>
                </w:div>
                <w:div w:id="904609932">
                  <w:marLeft w:val="0"/>
                  <w:marRight w:val="0"/>
                  <w:marTop w:val="0"/>
                  <w:marBottom w:val="0"/>
                  <w:divBdr>
                    <w:top w:val="none" w:sz="0" w:space="0" w:color="auto"/>
                    <w:left w:val="none" w:sz="0" w:space="0" w:color="auto"/>
                    <w:bottom w:val="none" w:sz="0" w:space="0" w:color="auto"/>
                    <w:right w:val="none" w:sz="0" w:space="0" w:color="auto"/>
                  </w:divBdr>
                  <w:divsChild>
                    <w:div w:id="1306161194">
                      <w:marLeft w:val="0"/>
                      <w:marRight w:val="0"/>
                      <w:marTop w:val="0"/>
                      <w:marBottom w:val="0"/>
                      <w:divBdr>
                        <w:top w:val="none" w:sz="0" w:space="0" w:color="auto"/>
                        <w:left w:val="none" w:sz="0" w:space="0" w:color="auto"/>
                        <w:bottom w:val="none" w:sz="0" w:space="0" w:color="auto"/>
                        <w:right w:val="none" w:sz="0" w:space="0" w:color="auto"/>
                      </w:divBdr>
                    </w:div>
                  </w:divsChild>
                </w:div>
                <w:div w:id="934631720">
                  <w:marLeft w:val="0"/>
                  <w:marRight w:val="0"/>
                  <w:marTop w:val="0"/>
                  <w:marBottom w:val="0"/>
                  <w:divBdr>
                    <w:top w:val="none" w:sz="0" w:space="0" w:color="auto"/>
                    <w:left w:val="none" w:sz="0" w:space="0" w:color="auto"/>
                    <w:bottom w:val="none" w:sz="0" w:space="0" w:color="auto"/>
                    <w:right w:val="none" w:sz="0" w:space="0" w:color="auto"/>
                  </w:divBdr>
                  <w:divsChild>
                    <w:div w:id="1825968434">
                      <w:marLeft w:val="0"/>
                      <w:marRight w:val="0"/>
                      <w:marTop w:val="0"/>
                      <w:marBottom w:val="0"/>
                      <w:divBdr>
                        <w:top w:val="none" w:sz="0" w:space="0" w:color="auto"/>
                        <w:left w:val="none" w:sz="0" w:space="0" w:color="auto"/>
                        <w:bottom w:val="none" w:sz="0" w:space="0" w:color="auto"/>
                        <w:right w:val="none" w:sz="0" w:space="0" w:color="auto"/>
                      </w:divBdr>
                    </w:div>
                  </w:divsChild>
                </w:div>
                <w:div w:id="1046563736">
                  <w:marLeft w:val="0"/>
                  <w:marRight w:val="0"/>
                  <w:marTop w:val="0"/>
                  <w:marBottom w:val="0"/>
                  <w:divBdr>
                    <w:top w:val="none" w:sz="0" w:space="0" w:color="auto"/>
                    <w:left w:val="none" w:sz="0" w:space="0" w:color="auto"/>
                    <w:bottom w:val="none" w:sz="0" w:space="0" w:color="auto"/>
                    <w:right w:val="none" w:sz="0" w:space="0" w:color="auto"/>
                  </w:divBdr>
                  <w:divsChild>
                    <w:div w:id="571550845">
                      <w:marLeft w:val="0"/>
                      <w:marRight w:val="0"/>
                      <w:marTop w:val="0"/>
                      <w:marBottom w:val="0"/>
                      <w:divBdr>
                        <w:top w:val="none" w:sz="0" w:space="0" w:color="auto"/>
                        <w:left w:val="none" w:sz="0" w:space="0" w:color="auto"/>
                        <w:bottom w:val="none" w:sz="0" w:space="0" w:color="auto"/>
                        <w:right w:val="none" w:sz="0" w:space="0" w:color="auto"/>
                      </w:divBdr>
                    </w:div>
                  </w:divsChild>
                </w:div>
                <w:div w:id="1067730604">
                  <w:marLeft w:val="0"/>
                  <w:marRight w:val="0"/>
                  <w:marTop w:val="0"/>
                  <w:marBottom w:val="0"/>
                  <w:divBdr>
                    <w:top w:val="none" w:sz="0" w:space="0" w:color="auto"/>
                    <w:left w:val="none" w:sz="0" w:space="0" w:color="auto"/>
                    <w:bottom w:val="none" w:sz="0" w:space="0" w:color="auto"/>
                    <w:right w:val="none" w:sz="0" w:space="0" w:color="auto"/>
                  </w:divBdr>
                  <w:divsChild>
                    <w:div w:id="5637449">
                      <w:marLeft w:val="0"/>
                      <w:marRight w:val="0"/>
                      <w:marTop w:val="0"/>
                      <w:marBottom w:val="0"/>
                      <w:divBdr>
                        <w:top w:val="none" w:sz="0" w:space="0" w:color="auto"/>
                        <w:left w:val="none" w:sz="0" w:space="0" w:color="auto"/>
                        <w:bottom w:val="none" w:sz="0" w:space="0" w:color="auto"/>
                        <w:right w:val="none" w:sz="0" w:space="0" w:color="auto"/>
                      </w:divBdr>
                    </w:div>
                  </w:divsChild>
                </w:div>
                <w:div w:id="1125612650">
                  <w:marLeft w:val="0"/>
                  <w:marRight w:val="0"/>
                  <w:marTop w:val="0"/>
                  <w:marBottom w:val="0"/>
                  <w:divBdr>
                    <w:top w:val="none" w:sz="0" w:space="0" w:color="auto"/>
                    <w:left w:val="none" w:sz="0" w:space="0" w:color="auto"/>
                    <w:bottom w:val="none" w:sz="0" w:space="0" w:color="auto"/>
                    <w:right w:val="none" w:sz="0" w:space="0" w:color="auto"/>
                  </w:divBdr>
                  <w:divsChild>
                    <w:div w:id="1844977408">
                      <w:marLeft w:val="0"/>
                      <w:marRight w:val="0"/>
                      <w:marTop w:val="0"/>
                      <w:marBottom w:val="0"/>
                      <w:divBdr>
                        <w:top w:val="none" w:sz="0" w:space="0" w:color="auto"/>
                        <w:left w:val="none" w:sz="0" w:space="0" w:color="auto"/>
                        <w:bottom w:val="none" w:sz="0" w:space="0" w:color="auto"/>
                        <w:right w:val="none" w:sz="0" w:space="0" w:color="auto"/>
                      </w:divBdr>
                    </w:div>
                  </w:divsChild>
                </w:div>
                <w:div w:id="1418137089">
                  <w:marLeft w:val="0"/>
                  <w:marRight w:val="0"/>
                  <w:marTop w:val="0"/>
                  <w:marBottom w:val="0"/>
                  <w:divBdr>
                    <w:top w:val="none" w:sz="0" w:space="0" w:color="auto"/>
                    <w:left w:val="none" w:sz="0" w:space="0" w:color="auto"/>
                    <w:bottom w:val="none" w:sz="0" w:space="0" w:color="auto"/>
                    <w:right w:val="none" w:sz="0" w:space="0" w:color="auto"/>
                  </w:divBdr>
                  <w:divsChild>
                    <w:div w:id="510264556">
                      <w:marLeft w:val="0"/>
                      <w:marRight w:val="0"/>
                      <w:marTop w:val="0"/>
                      <w:marBottom w:val="0"/>
                      <w:divBdr>
                        <w:top w:val="none" w:sz="0" w:space="0" w:color="auto"/>
                        <w:left w:val="none" w:sz="0" w:space="0" w:color="auto"/>
                        <w:bottom w:val="none" w:sz="0" w:space="0" w:color="auto"/>
                        <w:right w:val="none" w:sz="0" w:space="0" w:color="auto"/>
                      </w:divBdr>
                    </w:div>
                    <w:div w:id="1542014424">
                      <w:marLeft w:val="0"/>
                      <w:marRight w:val="0"/>
                      <w:marTop w:val="0"/>
                      <w:marBottom w:val="0"/>
                      <w:divBdr>
                        <w:top w:val="none" w:sz="0" w:space="0" w:color="auto"/>
                        <w:left w:val="none" w:sz="0" w:space="0" w:color="auto"/>
                        <w:bottom w:val="none" w:sz="0" w:space="0" w:color="auto"/>
                        <w:right w:val="none" w:sz="0" w:space="0" w:color="auto"/>
                      </w:divBdr>
                    </w:div>
                  </w:divsChild>
                </w:div>
                <w:div w:id="1520319426">
                  <w:marLeft w:val="0"/>
                  <w:marRight w:val="0"/>
                  <w:marTop w:val="0"/>
                  <w:marBottom w:val="0"/>
                  <w:divBdr>
                    <w:top w:val="none" w:sz="0" w:space="0" w:color="auto"/>
                    <w:left w:val="none" w:sz="0" w:space="0" w:color="auto"/>
                    <w:bottom w:val="none" w:sz="0" w:space="0" w:color="auto"/>
                    <w:right w:val="none" w:sz="0" w:space="0" w:color="auto"/>
                  </w:divBdr>
                  <w:divsChild>
                    <w:div w:id="449665870">
                      <w:marLeft w:val="0"/>
                      <w:marRight w:val="0"/>
                      <w:marTop w:val="0"/>
                      <w:marBottom w:val="0"/>
                      <w:divBdr>
                        <w:top w:val="none" w:sz="0" w:space="0" w:color="auto"/>
                        <w:left w:val="none" w:sz="0" w:space="0" w:color="auto"/>
                        <w:bottom w:val="none" w:sz="0" w:space="0" w:color="auto"/>
                        <w:right w:val="none" w:sz="0" w:space="0" w:color="auto"/>
                      </w:divBdr>
                    </w:div>
                  </w:divsChild>
                </w:div>
                <w:div w:id="1530408454">
                  <w:marLeft w:val="0"/>
                  <w:marRight w:val="0"/>
                  <w:marTop w:val="0"/>
                  <w:marBottom w:val="0"/>
                  <w:divBdr>
                    <w:top w:val="none" w:sz="0" w:space="0" w:color="auto"/>
                    <w:left w:val="none" w:sz="0" w:space="0" w:color="auto"/>
                    <w:bottom w:val="none" w:sz="0" w:space="0" w:color="auto"/>
                    <w:right w:val="none" w:sz="0" w:space="0" w:color="auto"/>
                  </w:divBdr>
                  <w:divsChild>
                    <w:div w:id="581836127">
                      <w:marLeft w:val="0"/>
                      <w:marRight w:val="0"/>
                      <w:marTop w:val="0"/>
                      <w:marBottom w:val="0"/>
                      <w:divBdr>
                        <w:top w:val="none" w:sz="0" w:space="0" w:color="auto"/>
                        <w:left w:val="none" w:sz="0" w:space="0" w:color="auto"/>
                        <w:bottom w:val="none" w:sz="0" w:space="0" w:color="auto"/>
                        <w:right w:val="none" w:sz="0" w:space="0" w:color="auto"/>
                      </w:divBdr>
                    </w:div>
                  </w:divsChild>
                </w:div>
                <w:div w:id="1549996357">
                  <w:marLeft w:val="0"/>
                  <w:marRight w:val="0"/>
                  <w:marTop w:val="0"/>
                  <w:marBottom w:val="0"/>
                  <w:divBdr>
                    <w:top w:val="none" w:sz="0" w:space="0" w:color="auto"/>
                    <w:left w:val="none" w:sz="0" w:space="0" w:color="auto"/>
                    <w:bottom w:val="none" w:sz="0" w:space="0" w:color="auto"/>
                    <w:right w:val="none" w:sz="0" w:space="0" w:color="auto"/>
                  </w:divBdr>
                  <w:divsChild>
                    <w:div w:id="728766541">
                      <w:marLeft w:val="0"/>
                      <w:marRight w:val="0"/>
                      <w:marTop w:val="0"/>
                      <w:marBottom w:val="0"/>
                      <w:divBdr>
                        <w:top w:val="none" w:sz="0" w:space="0" w:color="auto"/>
                        <w:left w:val="none" w:sz="0" w:space="0" w:color="auto"/>
                        <w:bottom w:val="none" w:sz="0" w:space="0" w:color="auto"/>
                        <w:right w:val="none" w:sz="0" w:space="0" w:color="auto"/>
                      </w:divBdr>
                    </w:div>
                  </w:divsChild>
                </w:div>
                <w:div w:id="1645236489">
                  <w:marLeft w:val="0"/>
                  <w:marRight w:val="0"/>
                  <w:marTop w:val="0"/>
                  <w:marBottom w:val="0"/>
                  <w:divBdr>
                    <w:top w:val="none" w:sz="0" w:space="0" w:color="auto"/>
                    <w:left w:val="none" w:sz="0" w:space="0" w:color="auto"/>
                    <w:bottom w:val="none" w:sz="0" w:space="0" w:color="auto"/>
                    <w:right w:val="none" w:sz="0" w:space="0" w:color="auto"/>
                  </w:divBdr>
                  <w:divsChild>
                    <w:div w:id="323583778">
                      <w:marLeft w:val="0"/>
                      <w:marRight w:val="0"/>
                      <w:marTop w:val="0"/>
                      <w:marBottom w:val="0"/>
                      <w:divBdr>
                        <w:top w:val="none" w:sz="0" w:space="0" w:color="auto"/>
                        <w:left w:val="none" w:sz="0" w:space="0" w:color="auto"/>
                        <w:bottom w:val="none" w:sz="0" w:space="0" w:color="auto"/>
                        <w:right w:val="none" w:sz="0" w:space="0" w:color="auto"/>
                      </w:divBdr>
                    </w:div>
                  </w:divsChild>
                </w:div>
                <w:div w:id="1684894955">
                  <w:marLeft w:val="0"/>
                  <w:marRight w:val="0"/>
                  <w:marTop w:val="0"/>
                  <w:marBottom w:val="0"/>
                  <w:divBdr>
                    <w:top w:val="none" w:sz="0" w:space="0" w:color="auto"/>
                    <w:left w:val="none" w:sz="0" w:space="0" w:color="auto"/>
                    <w:bottom w:val="none" w:sz="0" w:space="0" w:color="auto"/>
                    <w:right w:val="none" w:sz="0" w:space="0" w:color="auto"/>
                  </w:divBdr>
                  <w:divsChild>
                    <w:div w:id="1997101645">
                      <w:marLeft w:val="0"/>
                      <w:marRight w:val="0"/>
                      <w:marTop w:val="0"/>
                      <w:marBottom w:val="0"/>
                      <w:divBdr>
                        <w:top w:val="none" w:sz="0" w:space="0" w:color="auto"/>
                        <w:left w:val="none" w:sz="0" w:space="0" w:color="auto"/>
                        <w:bottom w:val="none" w:sz="0" w:space="0" w:color="auto"/>
                        <w:right w:val="none" w:sz="0" w:space="0" w:color="auto"/>
                      </w:divBdr>
                    </w:div>
                  </w:divsChild>
                </w:div>
                <w:div w:id="1871258586">
                  <w:marLeft w:val="0"/>
                  <w:marRight w:val="0"/>
                  <w:marTop w:val="0"/>
                  <w:marBottom w:val="0"/>
                  <w:divBdr>
                    <w:top w:val="none" w:sz="0" w:space="0" w:color="auto"/>
                    <w:left w:val="none" w:sz="0" w:space="0" w:color="auto"/>
                    <w:bottom w:val="none" w:sz="0" w:space="0" w:color="auto"/>
                    <w:right w:val="none" w:sz="0" w:space="0" w:color="auto"/>
                  </w:divBdr>
                  <w:divsChild>
                    <w:div w:id="275986515">
                      <w:marLeft w:val="0"/>
                      <w:marRight w:val="0"/>
                      <w:marTop w:val="0"/>
                      <w:marBottom w:val="0"/>
                      <w:divBdr>
                        <w:top w:val="none" w:sz="0" w:space="0" w:color="auto"/>
                        <w:left w:val="none" w:sz="0" w:space="0" w:color="auto"/>
                        <w:bottom w:val="none" w:sz="0" w:space="0" w:color="auto"/>
                        <w:right w:val="none" w:sz="0" w:space="0" w:color="auto"/>
                      </w:divBdr>
                    </w:div>
                  </w:divsChild>
                </w:div>
                <w:div w:id="1935283600">
                  <w:marLeft w:val="0"/>
                  <w:marRight w:val="0"/>
                  <w:marTop w:val="0"/>
                  <w:marBottom w:val="0"/>
                  <w:divBdr>
                    <w:top w:val="none" w:sz="0" w:space="0" w:color="auto"/>
                    <w:left w:val="none" w:sz="0" w:space="0" w:color="auto"/>
                    <w:bottom w:val="none" w:sz="0" w:space="0" w:color="auto"/>
                    <w:right w:val="none" w:sz="0" w:space="0" w:color="auto"/>
                  </w:divBdr>
                  <w:divsChild>
                    <w:div w:id="439229598">
                      <w:marLeft w:val="0"/>
                      <w:marRight w:val="0"/>
                      <w:marTop w:val="0"/>
                      <w:marBottom w:val="0"/>
                      <w:divBdr>
                        <w:top w:val="none" w:sz="0" w:space="0" w:color="auto"/>
                        <w:left w:val="none" w:sz="0" w:space="0" w:color="auto"/>
                        <w:bottom w:val="none" w:sz="0" w:space="0" w:color="auto"/>
                        <w:right w:val="none" w:sz="0" w:space="0" w:color="auto"/>
                      </w:divBdr>
                    </w:div>
                    <w:div w:id="1673146067">
                      <w:marLeft w:val="0"/>
                      <w:marRight w:val="0"/>
                      <w:marTop w:val="0"/>
                      <w:marBottom w:val="0"/>
                      <w:divBdr>
                        <w:top w:val="none" w:sz="0" w:space="0" w:color="auto"/>
                        <w:left w:val="none" w:sz="0" w:space="0" w:color="auto"/>
                        <w:bottom w:val="none" w:sz="0" w:space="0" w:color="auto"/>
                        <w:right w:val="none" w:sz="0" w:space="0" w:color="auto"/>
                      </w:divBdr>
                    </w:div>
                    <w:div w:id="1871528491">
                      <w:marLeft w:val="0"/>
                      <w:marRight w:val="0"/>
                      <w:marTop w:val="0"/>
                      <w:marBottom w:val="0"/>
                      <w:divBdr>
                        <w:top w:val="none" w:sz="0" w:space="0" w:color="auto"/>
                        <w:left w:val="none" w:sz="0" w:space="0" w:color="auto"/>
                        <w:bottom w:val="none" w:sz="0" w:space="0" w:color="auto"/>
                        <w:right w:val="none" w:sz="0" w:space="0" w:color="auto"/>
                      </w:divBdr>
                    </w:div>
                  </w:divsChild>
                </w:div>
                <w:div w:id="2007440599">
                  <w:marLeft w:val="0"/>
                  <w:marRight w:val="0"/>
                  <w:marTop w:val="0"/>
                  <w:marBottom w:val="0"/>
                  <w:divBdr>
                    <w:top w:val="none" w:sz="0" w:space="0" w:color="auto"/>
                    <w:left w:val="none" w:sz="0" w:space="0" w:color="auto"/>
                    <w:bottom w:val="none" w:sz="0" w:space="0" w:color="auto"/>
                    <w:right w:val="none" w:sz="0" w:space="0" w:color="auto"/>
                  </w:divBdr>
                  <w:divsChild>
                    <w:div w:id="780875543">
                      <w:marLeft w:val="0"/>
                      <w:marRight w:val="0"/>
                      <w:marTop w:val="0"/>
                      <w:marBottom w:val="0"/>
                      <w:divBdr>
                        <w:top w:val="none" w:sz="0" w:space="0" w:color="auto"/>
                        <w:left w:val="none" w:sz="0" w:space="0" w:color="auto"/>
                        <w:bottom w:val="none" w:sz="0" w:space="0" w:color="auto"/>
                        <w:right w:val="none" w:sz="0" w:space="0" w:color="auto"/>
                      </w:divBdr>
                    </w:div>
                  </w:divsChild>
                </w:div>
                <w:div w:id="2084981977">
                  <w:marLeft w:val="0"/>
                  <w:marRight w:val="0"/>
                  <w:marTop w:val="0"/>
                  <w:marBottom w:val="0"/>
                  <w:divBdr>
                    <w:top w:val="none" w:sz="0" w:space="0" w:color="auto"/>
                    <w:left w:val="none" w:sz="0" w:space="0" w:color="auto"/>
                    <w:bottom w:val="none" w:sz="0" w:space="0" w:color="auto"/>
                    <w:right w:val="none" w:sz="0" w:space="0" w:color="auto"/>
                  </w:divBdr>
                  <w:divsChild>
                    <w:div w:id="160434710">
                      <w:marLeft w:val="0"/>
                      <w:marRight w:val="0"/>
                      <w:marTop w:val="0"/>
                      <w:marBottom w:val="0"/>
                      <w:divBdr>
                        <w:top w:val="none" w:sz="0" w:space="0" w:color="auto"/>
                        <w:left w:val="none" w:sz="0" w:space="0" w:color="auto"/>
                        <w:bottom w:val="none" w:sz="0" w:space="0" w:color="auto"/>
                        <w:right w:val="none" w:sz="0" w:space="0" w:color="auto"/>
                      </w:divBdr>
                    </w:div>
                    <w:div w:id="413668414">
                      <w:marLeft w:val="0"/>
                      <w:marRight w:val="0"/>
                      <w:marTop w:val="0"/>
                      <w:marBottom w:val="0"/>
                      <w:divBdr>
                        <w:top w:val="none" w:sz="0" w:space="0" w:color="auto"/>
                        <w:left w:val="none" w:sz="0" w:space="0" w:color="auto"/>
                        <w:bottom w:val="none" w:sz="0" w:space="0" w:color="auto"/>
                        <w:right w:val="none" w:sz="0" w:space="0" w:color="auto"/>
                      </w:divBdr>
                    </w:div>
                  </w:divsChild>
                </w:div>
                <w:div w:id="2092770790">
                  <w:marLeft w:val="0"/>
                  <w:marRight w:val="0"/>
                  <w:marTop w:val="0"/>
                  <w:marBottom w:val="0"/>
                  <w:divBdr>
                    <w:top w:val="none" w:sz="0" w:space="0" w:color="auto"/>
                    <w:left w:val="none" w:sz="0" w:space="0" w:color="auto"/>
                    <w:bottom w:val="none" w:sz="0" w:space="0" w:color="auto"/>
                    <w:right w:val="none" w:sz="0" w:space="0" w:color="auto"/>
                  </w:divBdr>
                  <w:divsChild>
                    <w:div w:id="1095518386">
                      <w:marLeft w:val="0"/>
                      <w:marRight w:val="0"/>
                      <w:marTop w:val="0"/>
                      <w:marBottom w:val="0"/>
                      <w:divBdr>
                        <w:top w:val="none" w:sz="0" w:space="0" w:color="auto"/>
                        <w:left w:val="none" w:sz="0" w:space="0" w:color="auto"/>
                        <w:bottom w:val="none" w:sz="0" w:space="0" w:color="auto"/>
                        <w:right w:val="none" w:sz="0" w:space="0" w:color="auto"/>
                      </w:divBdr>
                    </w:div>
                  </w:divsChild>
                </w:div>
                <w:div w:id="2101952497">
                  <w:marLeft w:val="0"/>
                  <w:marRight w:val="0"/>
                  <w:marTop w:val="0"/>
                  <w:marBottom w:val="0"/>
                  <w:divBdr>
                    <w:top w:val="none" w:sz="0" w:space="0" w:color="auto"/>
                    <w:left w:val="none" w:sz="0" w:space="0" w:color="auto"/>
                    <w:bottom w:val="none" w:sz="0" w:space="0" w:color="auto"/>
                    <w:right w:val="none" w:sz="0" w:space="0" w:color="auto"/>
                  </w:divBdr>
                  <w:divsChild>
                    <w:div w:id="981690862">
                      <w:marLeft w:val="0"/>
                      <w:marRight w:val="0"/>
                      <w:marTop w:val="0"/>
                      <w:marBottom w:val="0"/>
                      <w:divBdr>
                        <w:top w:val="none" w:sz="0" w:space="0" w:color="auto"/>
                        <w:left w:val="none" w:sz="0" w:space="0" w:color="auto"/>
                        <w:bottom w:val="none" w:sz="0" w:space="0" w:color="auto"/>
                        <w:right w:val="none" w:sz="0" w:space="0" w:color="auto"/>
                      </w:divBdr>
                    </w:div>
                  </w:divsChild>
                </w:div>
                <w:div w:id="2106148012">
                  <w:marLeft w:val="0"/>
                  <w:marRight w:val="0"/>
                  <w:marTop w:val="0"/>
                  <w:marBottom w:val="0"/>
                  <w:divBdr>
                    <w:top w:val="none" w:sz="0" w:space="0" w:color="auto"/>
                    <w:left w:val="none" w:sz="0" w:space="0" w:color="auto"/>
                    <w:bottom w:val="none" w:sz="0" w:space="0" w:color="auto"/>
                    <w:right w:val="none" w:sz="0" w:space="0" w:color="auto"/>
                  </w:divBdr>
                  <w:divsChild>
                    <w:div w:id="184054008">
                      <w:marLeft w:val="0"/>
                      <w:marRight w:val="0"/>
                      <w:marTop w:val="0"/>
                      <w:marBottom w:val="0"/>
                      <w:divBdr>
                        <w:top w:val="none" w:sz="0" w:space="0" w:color="auto"/>
                        <w:left w:val="none" w:sz="0" w:space="0" w:color="auto"/>
                        <w:bottom w:val="none" w:sz="0" w:space="0" w:color="auto"/>
                        <w:right w:val="none" w:sz="0" w:space="0" w:color="auto"/>
                      </w:divBdr>
                    </w:div>
                  </w:divsChild>
                </w:div>
                <w:div w:id="2125153473">
                  <w:marLeft w:val="0"/>
                  <w:marRight w:val="0"/>
                  <w:marTop w:val="0"/>
                  <w:marBottom w:val="0"/>
                  <w:divBdr>
                    <w:top w:val="none" w:sz="0" w:space="0" w:color="auto"/>
                    <w:left w:val="none" w:sz="0" w:space="0" w:color="auto"/>
                    <w:bottom w:val="none" w:sz="0" w:space="0" w:color="auto"/>
                    <w:right w:val="none" w:sz="0" w:space="0" w:color="auto"/>
                  </w:divBdr>
                  <w:divsChild>
                    <w:div w:id="44600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977048">
      <w:bodyDiv w:val="1"/>
      <w:marLeft w:val="0"/>
      <w:marRight w:val="0"/>
      <w:marTop w:val="0"/>
      <w:marBottom w:val="0"/>
      <w:divBdr>
        <w:top w:val="none" w:sz="0" w:space="0" w:color="auto"/>
        <w:left w:val="none" w:sz="0" w:space="0" w:color="auto"/>
        <w:bottom w:val="none" w:sz="0" w:space="0" w:color="auto"/>
        <w:right w:val="none" w:sz="0" w:space="0" w:color="auto"/>
      </w:divBdr>
    </w:div>
    <w:div w:id="988287115">
      <w:bodyDiv w:val="1"/>
      <w:marLeft w:val="0"/>
      <w:marRight w:val="0"/>
      <w:marTop w:val="0"/>
      <w:marBottom w:val="0"/>
      <w:divBdr>
        <w:top w:val="none" w:sz="0" w:space="0" w:color="auto"/>
        <w:left w:val="none" w:sz="0" w:space="0" w:color="auto"/>
        <w:bottom w:val="none" w:sz="0" w:space="0" w:color="auto"/>
        <w:right w:val="none" w:sz="0" w:space="0" w:color="auto"/>
      </w:divBdr>
    </w:div>
    <w:div w:id="1029448215">
      <w:bodyDiv w:val="1"/>
      <w:marLeft w:val="0"/>
      <w:marRight w:val="0"/>
      <w:marTop w:val="0"/>
      <w:marBottom w:val="0"/>
      <w:divBdr>
        <w:top w:val="none" w:sz="0" w:space="0" w:color="auto"/>
        <w:left w:val="none" w:sz="0" w:space="0" w:color="auto"/>
        <w:bottom w:val="none" w:sz="0" w:space="0" w:color="auto"/>
        <w:right w:val="none" w:sz="0" w:space="0" w:color="auto"/>
      </w:divBdr>
    </w:div>
    <w:div w:id="1044792626">
      <w:bodyDiv w:val="1"/>
      <w:marLeft w:val="0"/>
      <w:marRight w:val="0"/>
      <w:marTop w:val="0"/>
      <w:marBottom w:val="0"/>
      <w:divBdr>
        <w:top w:val="none" w:sz="0" w:space="0" w:color="auto"/>
        <w:left w:val="none" w:sz="0" w:space="0" w:color="auto"/>
        <w:bottom w:val="none" w:sz="0" w:space="0" w:color="auto"/>
        <w:right w:val="none" w:sz="0" w:space="0" w:color="auto"/>
      </w:divBdr>
      <w:divsChild>
        <w:div w:id="130251368">
          <w:marLeft w:val="0"/>
          <w:marRight w:val="0"/>
          <w:marTop w:val="0"/>
          <w:marBottom w:val="0"/>
          <w:divBdr>
            <w:top w:val="none" w:sz="0" w:space="0" w:color="auto"/>
            <w:left w:val="none" w:sz="0" w:space="0" w:color="auto"/>
            <w:bottom w:val="none" w:sz="0" w:space="0" w:color="auto"/>
            <w:right w:val="none" w:sz="0" w:space="0" w:color="auto"/>
          </w:divBdr>
          <w:divsChild>
            <w:div w:id="456870711">
              <w:marLeft w:val="0"/>
              <w:marRight w:val="0"/>
              <w:marTop w:val="0"/>
              <w:marBottom w:val="0"/>
              <w:divBdr>
                <w:top w:val="none" w:sz="0" w:space="0" w:color="auto"/>
                <w:left w:val="none" w:sz="0" w:space="0" w:color="auto"/>
                <w:bottom w:val="none" w:sz="0" w:space="0" w:color="auto"/>
                <w:right w:val="none" w:sz="0" w:space="0" w:color="auto"/>
              </w:divBdr>
            </w:div>
            <w:div w:id="586159779">
              <w:marLeft w:val="0"/>
              <w:marRight w:val="0"/>
              <w:marTop w:val="0"/>
              <w:marBottom w:val="0"/>
              <w:divBdr>
                <w:top w:val="none" w:sz="0" w:space="0" w:color="auto"/>
                <w:left w:val="none" w:sz="0" w:space="0" w:color="auto"/>
                <w:bottom w:val="none" w:sz="0" w:space="0" w:color="auto"/>
                <w:right w:val="none" w:sz="0" w:space="0" w:color="auto"/>
              </w:divBdr>
            </w:div>
          </w:divsChild>
        </w:div>
        <w:div w:id="414061295">
          <w:marLeft w:val="0"/>
          <w:marRight w:val="0"/>
          <w:marTop w:val="0"/>
          <w:marBottom w:val="0"/>
          <w:divBdr>
            <w:top w:val="none" w:sz="0" w:space="0" w:color="auto"/>
            <w:left w:val="none" w:sz="0" w:space="0" w:color="auto"/>
            <w:bottom w:val="none" w:sz="0" w:space="0" w:color="auto"/>
            <w:right w:val="none" w:sz="0" w:space="0" w:color="auto"/>
          </w:divBdr>
          <w:divsChild>
            <w:div w:id="519973908">
              <w:marLeft w:val="0"/>
              <w:marRight w:val="0"/>
              <w:marTop w:val="0"/>
              <w:marBottom w:val="0"/>
              <w:divBdr>
                <w:top w:val="none" w:sz="0" w:space="0" w:color="auto"/>
                <w:left w:val="none" w:sz="0" w:space="0" w:color="auto"/>
                <w:bottom w:val="none" w:sz="0" w:space="0" w:color="auto"/>
                <w:right w:val="none" w:sz="0" w:space="0" w:color="auto"/>
              </w:divBdr>
            </w:div>
          </w:divsChild>
        </w:div>
        <w:div w:id="462191887">
          <w:marLeft w:val="0"/>
          <w:marRight w:val="0"/>
          <w:marTop w:val="0"/>
          <w:marBottom w:val="0"/>
          <w:divBdr>
            <w:top w:val="none" w:sz="0" w:space="0" w:color="auto"/>
            <w:left w:val="none" w:sz="0" w:space="0" w:color="auto"/>
            <w:bottom w:val="none" w:sz="0" w:space="0" w:color="auto"/>
            <w:right w:val="none" w:sz="0" w:space="0" w:color="auto"/>
          </w:divBdr>
          <w:divsChild>
            <w:div w:id="1387073274">
              <w:marLeft w:val="0"/>
              <w:marRight w:val="0"/>
              <w:marTop w:val="0"/>
              <w:marBottom w:val="0"/>
              <w:divBdr>
                <w:top w:val="none" w:sz="0" w:space="0" w:color="auto"/>
                <w:left w:val="none" w:sz="0" w:space="0" w:color="auto"/>
                <w:bottom w:val="none" w:sz="0" w:space="0" w:color="auto"/>
                <w:right w:val="none" w:sz="0" w:space="0" w:color="auto"/>
              </w:divBdr>
            </w:div>
          </w:divsChild>
        </w:div>
        <w:div w:id="490291436">
          <w:marLeft w:val="0"/>
          <w:marRight w:val="0"/>
          <w:marTop w:val="0"/>
          <w:marBottom w:val="0"/>
          <w:divBdr>
            <w:top w:val="none" w:sz="0" w:space="0" w:color="auto"/>
            <w:left w:val="none" w:sz="0" w:space="0" w:color="auto"/>
            <w:bottom w:val="none" w:sz="0" w:space="0" w:color="auto"/>
            <w:right w:val="none" w:sz="0" w:space="0" w:color="auto"/>
          </w:divBdr>
          <w:divsChild>
            <w:div w:id="915624333">
              <w:marLeft w:val="0"/>
              <w:marRight w:val="0"/>
              <w:marTop w:val="0"/>
              <w:marBottom w:val="0"/>
              <w:divBdr>
                <w:top w:val="none" w:sz="0" w:space="0" w:color="auto"/>
                <w:left w:val="none" w:sz="0" w:space="0" w:color="auto"/>
                <w:bottom w:val="none" w:sz="0" w:space="0" w:color="auto"/>
                <w:right w:val="none" w:sz="0" w:space="0" w:color="auto"/>
              </w:divBdr>
            </w:div>
          </w:divsChild>
        </w:div>
        <w:div w:id="539786223">
          <w:marLeft w:val="0"/>
          <w:marRight w:val="0"/>
          <w:marTop w:val="0"/>
          <w:marBottom w:val="0"/>
          <w:divBdr>
            <w:top w:val="none" w:sz="0" w:space="0" w:color="auto"/>
            <w:left w:val="none" w:sz="0" w:space="0" w:color="auto"/>
            <w:bottom w:val="none" w:sz="0" w:space="0" w:color="auto"/>
            <w:right w:val="none" w:sz="0" w:space="0" w:color="auto"/>
          </w:divBdr>
          <w:divsChild>
            <w:div w:id="656762451">
              <w:marLeft w:val="0"/>
              <w:marRight w:val="0"/>
              <w:marTop w:val="0"/>
              <w:marBottom w:val="0"/>
              <w:divBdr>
                <w:top w:val="none" w:sz="0" w:space="0" w:color="auto"/>
                <w:left w:val="none" w:sz="0" w:space="0" w:color="auto"/>
                <w:bottom w:val="none" w:sz="0" w:space="0" w:color="auto"/>
                <w:right w:val="none" w:sz="0" w:space="0" w:color="auto"/>
              </w:divBdr>
            </w:div>
          </w:divsChild>
        </w:div>
        <w:div w:id="553665201">
          <w:marLeft w:val="0"/>
          <w:marRight w:val="0"/>
          <w:marTop w:val="0"/>
          <w:marBottom w:val="0"/>
          <w:divBdr>
            <w:top w:val="none" w:sz="0" w:space="0" w:color="auto"/>
            <w:left w:val="none" w:sz="0" w:space="0" w:color="auto"/>
            <w:bottom w:val="none" w:sz="0" w:space="0" w:color="auto"/>
            <w:right w:val="none" w:sz="0" w:space="0" w:color="auto"/>
          </w:divBdr>
          <w:divsChild>
            <w:div w:id="281956832">
              <w:marLeft w:val="0"/>
              <w:marRight w:val="0"/>
              <w:marTop w:val="0"/>
              <w:marBottom w:val="0"/>
              <w:divBdr>
                <w:top w:val="none" w:sz="0" w:space="0" w:color="auto"/>
                <w:left w:val="none" w:sz="0" w:space="0" w:color="auto"/>
                <w:bottom w:val="none" w:sz="0" w:space="0" w:color="auto"/>
                <w:right w:val="none" w:sz="0" w:space="0" w:color="auto"/>
              </w:divBdr>
            </w:div>
          </w:divsChild>
        </w:div>
        <w:div w:id="623510363">
          <w:marLeft w:val="0"/>
          <w:marRight w:val="0"/>
          <w:marTop w:val="0"/>
          <w:marBottom w:val="0"/>
          <w:divBdr>
            <w:top w:val="none" w:sz="0" w:space="0" w:color="auto"/>
            <w:left w:val="none" w:sz="0" w:space="0" w:color="auto"/>
            <w:bottom w:val="none" w:sz="0" w:space="0" w:color="auto"/>
            <w:right w:val="none" w:sz="0" w:space="0" w:color="auto"/>
          </w:divBdr>
          <w:divsChild>
            <w:div w:id="2042582630">
              <w:marLeft w:val="0"/>
              <w:marRight w:val="0"/>
              <w:marTop w:val="0"/>
              <w:marBottom w:val="0"/>
              <w:divBdr>
                <w:top w:val="none" w:sz="0" w:space="0" w:color="auto"/>
                <w:left w:val="none" w:sz="0" w:space="0" w:color="auto"/>
                <w:bottom w:val="none" w:sz="0" w:space="0" w:color="auto"/>
                <w:right w:val="none" w:sz="0" w:space="0" w:color="auto"/>
              </w:divBdr>
            </w:div>
          </w:divsChild>
        </w:div>
        <w:div w:id="653602743">
          <w:marLeft w:val="0"/>
          <w:marRight w:val="0"/>
          <w:marTop w:val="0"/>
          <w:marBottom w:val="0"/>
          <w:divBdr>
            <w:top w:val="none" w:sz="0" w:space="0" w:color="auto"/>
            <w:left w:val="none" w:sz="0" w:space="0" w:color="auto"/>
            <w:bottom w:val="none" w:sz="0" w:space="0" w:color="auto"/>
            <w:right w:val="none" w:sz="0" w:space="0" w:color="auto"/>
          </w:divBdr>
          <w:divsChild>
            <w:div w:id="24521575">
              <w:marLeft w:val="0"/>
              <w:marRight w:val="0"/>
              <w:marTop w:val="0"/>
              <w:marBottom w:val="0"/>
              <w:divBdr>
                <w:top w:val="none" w:sz="0" w:space="0" w:color="auto"/>
                <w:left w:val="none" w:sz="0" w:space="0" w:color="auto"/>
                <w:bottom w:val="none" w:sz="0" w:space="0" w:color="auto"/>
                <w:right w:val="none" w:sz="0" w:space="0" w:color="auto"/>
              </w:divBdr>
            </w:div>
          </w:divsChild>
        </w:div>
        <w:div w:id="681980071">
          <w:marLeft w:val="0"/>
          <w:marRight w:val="0"/>
          <w:marTop w:val="0"/>
          <w:marBottom w:val="0"/>
          <w:divBdr>
            <w:top w:val="none" w:sz="0" w:space="0" w:color="auto"/>
            <w:left w:val="none" w:sz="0" w:space="0" w:color="auto"/>
            <w:bottom w:val="none" w:sz="0" w:space="0" w:color="auto"/>
            <w:right w:val="none" w:sz="0" w:space="0" w:color="auto"/>
          </w:divBdr>
          <w:divsChild>
            <w:div w:id="1256085695">
              <w:marLeft w:val="0"/>
              <w:marRight w:val="0"/>
              <w:marTop w:val="0"/>
              <w:marBottom w:val="0"/>
              <w:divBdr>
                <w:top w:val="none" w:sz="0" w:space="0" w:color="auto"/>
                <w:left w:val="none" w:sz="0" w:space="0" w:color="auto"/>
                <w:bottom w:val="none" w:sz="0" w:space="0" w:color="auto"/>
                <w:right w:val="none" w:sz="0" w:space="0" w:color="auto"/>
              </w:divBdr>
            </w:div>
          </w:divsChild>
        </w:div>
        <w:div w:id="721558439">
          <w:marLeft w:val="0"/>
          <w:marRight w:val="0"/>
          <w:marTop w:val="0"/>
          <w:marBottom w:val="0"/>
          <w:divBdr>
            <w:top w:val="none" w:sz="0" w:space="0" w:color="auto"/>
            <w:left w:val="none" w:sz="0" w:space="0" w:color="auto"/>
            <w:bottom w:val="none" w:sz="0" w:space="0" w:color="auto"/>
            <w:right w:val="none" w:sz="0" w:space="0" w:color="auto"/>
          </w:divBdr>
          <w:divsChild>
            <w:div w:id="161819869">
              <w:marLeft w:val="0"/>
              <w:marRight w:val="0"/>
              <w:marTop w:val="0"/>
              <w:marBottom w:val="0"/>
              <w:divBdr>
                <w:top w:val="none" w:sz="0" w:space="0" w:color="auto"/>
                <w:left w:val="none" w:sz="0" w:space="0" w:color="auto"/>
                <w:bottom w:val="none" w:sz="0" w:space="0" w:color="auto"/>
                <w:right w:val="none" w:sz="0" w:space="0" w:color="auto"/>
              </w:divBdr>
            </w:div>
          </w:divsChild>
        </w:div>
        <w:div w:id="981033953">
          <w:marLeft w:val="0"/>
          <w:marRight w:val="0"/>
          <w:marTop w:val="0"/>
          <w:marBottom w:val="0"/>
          <w:divBdr>
            <w:top w:val="none" w:sz="0" w:space="0" w:color="auto"/>
            <w:left w:val="none" w:sz="0" w:space="0" w:color="auto"/>
            <w:bottom w:val="none" w:sz="0" w:space="0" w:color="auto"/>
            <w:right w:val="none" w:sz="0" w:space="0" w:color="auto"/>
          </w:divBdr>
          <w:divsChild>
            <w:div w:id="687297570">
              <w:marLeft w:val="0"/>
              <w:marRight w:val="0"/>
              <w:marTop w:val="0"/>
              <w:marBottom w:val="0"/>
              <w:divBdr>
                <w:top w:val="none" w:sz="0" w:space="0" w:color="auto"/>
                <w:left w:val="none" w:sz="0" w:space="0" w:color="auto"/>
                <w:bottom w:val="none" w:sz="0" w:space="0" w:color="auto"/>
                <w:right w:val="none" w:sz="0" w:space="0" w:color="auto"/>
              </w:divBdr>
            </w:div>
            <w:div w:id="1036197084">
              <w:marLeft w:val="0"/>
              <w:marRight w:val="0"/>
              <w:marTop w:val="0"/>
              <w:marBottom w:val="0"/>
              <w:divBdr>
                <w:top w:val="none" w:sz="0" w:space="0" w:color="auto"/>
                <w:left w:val="none" w:sz="0" w:space="0" w:color="auto"/>
                <w:bottom w:val="none" w:sz="0" w:space="0" w:color="auto"/>
                <w:right w:val="none" w:sz="0" w:space="0" w:color="auto"/>
              </w:divBdr>
            </w:div>
          </w:divsChild>
        </w:div>
        <w:div w:id="987170768">
          <w:marLeft w:val="0"/>
          <w:marRight w:val="0"/>
          <w:marTop w:val="0"/>
          <w:marBottom w:val="0"/>
          <w:divBdr>
            <w:top w:val="none" w:sz="0" w:space="0" w:color="auto"/>
            <w:left w:val="none" w:sz="0" w:space="0" w:color="auto"/>
            <w:bottom w:val="none" w:sz="0" w:space="0" w:color="auto"/>
            <w:right w:val="none" w:sz="0" w:space="0" w:color="auto"/>
          </w:divBdr>
          <w:divsChild>
            <w:div w:id="1978073613">
              <w:marLeft w:val="0"/>
              <w:marRight w:val="0"/>
              <w:marTop w:val="0"/>
              <w:marBottom w:val="0"/>
              <w:divBdr>
                <w:top w:val="none" w:sz="0" w:space="0" w:color="auto"/>
                <w:left w:val="none" w:sz="0" w:space="0" w:color="auto"/>
                <w:bottom w:val="none" w:sz="0" w:space="0" w:color="auto"/>
                <w:right w:val="none" w:sz="0" w:space="0" w:color="auto"/>
              </w:divBdr>
            </w:div>
          </w:divsChild>
        </w:div>
        <w:div w:id="1004167936">
          <w:marLeft w:val="0"/>
          <w:marRight w:val="0"/>
          <w:marTop w:val="0"/>
          <w:marBottom w:val="0"/>
          <w:divBdr>
            <w:top w:val="none" w:sz="0" w:space="0" w:color="auto"/>
            <w:left w:val="none" w:sz="0" w:space="0" w:color="auto"/>
            <w:bottom w:val="none" w:sz="0" w:space="0" w:color="auto"/>
            <w:right w:val="none" w:sz="0" w:space="0" w:color="auto"/>
          </w:divBdr>
          <w:divsChild>
            <w:div w:id="1320111217">
              <w:marLeft w:val="0"/>
              <w:marRight w:val="0"/>
              <w:marTop w:val="0"/>
              <w:marBottom w:val="0"/>
              <w:divBdr>
                <w:top w:val="none" w:sz="0" w:space="0" w:color="auto"/>
                <w:left w:val="none" w:sz="0" w:space="0" w:color="auto"/>
                <w:bottom w:val="none" w:sz="0" w:space="0" w:color="auto"/>
                <w:right w:val="none" w:sz="0" w:space="0" w:color="auto"/>
              </w:divBdr>
            </w:div>
          </w:divsChild>
        </w:div>
        <w:div w:id="1039475581">
          <w:marLeft w:val="0"/>
          <w:marRight w:val="0"/>
          <w:marTop w:val="0"/>
          <w:marBottom w:val="0"/>
          <w:divBdr>
            <w:top w:val="none" w:sz="0" w:space="0" w:color="auto"/>
            <w:left w:val="none" w:sz="0" w:space="0" w:color="auto"/>
            <w:bottom w:val="none" w:sz="0" w:space="0" w:color="auto"/>
            <w:right w:val="none" w:sz="0" w:space="0" w:color="auto"/>
          </w:divBdr>
          <w:divsChild>
            <w:div w:id="496189489">
              <w:marLeft w:val="0"/>
              <w:marRight w:val="0"/>
              <w:marTop w:val="0"/>
              <w:marBottom w:val="0"/>
              <w:divBdr>
                <w:top w:val="none" w:sz="0" w:space="0" w:color="auto"/>
                <w:left w:val="none" w:sz="0" w:space="0" w:color="auto"/>
                <w:bottom w:val="none" w:sz="0" w:space="0" w:color="auto"/>
                <w:right w:val="none" w:sz="0" w:space="0" w:color="auto"/>
              </w:divBdr>
            </w:div>
          </w:divsChild>
        </w:div>
        <w:div w:id="1043097410">
          <w:marLeft w:val="0"/>
          <w:marRight w:val="0"/>
          <w:marTop w:val="0"/>
          <w:marBottom w:val="0"/>
          <w:divBdr>
            <w:top w:val="none" w:sz="0" w:space="0" w:color="auto"/>
            <w:left w:val="none" w:sz="0" w:space="0" w:color="auto"/>
            <w:bottom w:val="none" w:sz="0" w:space="0" w:color="auto"/>
            <w:right w:val="none" w:sz="0" w:space="0" w:color="auto"/>
          </w:divBdr>
          <w:divsChild>
            <w:div w:id="9646689">
              <w:marLeft w:val="0"/>
              <w:marRight w:val="0"/>
              <w:marTop w:val="0"/>
              <w:marBottom w:val="0"/>
              <w:divBdr>
                <w:top w:val="none" w:sz="0" w:space="0" w:color="auto"/>
                <w:left w:val="none" w:sz="0" w:space="0" w:color="auto"/>
                <w:bottom w:val="none" w:sz="0" w:space="0" w:color="auto"/>
                <w:right w:val="none" w:sz="0" w:space="0" w:color="auto"/>
              </w:divBdr>
            </w:div>
          </w:divsChild>
        </w:div>
        <w:div w:id="1057362919">
          <w:marLeft w:val="0"/>
          <w:marRight w:val="0"/>
          <w:marTop w:val="0"/>
          <w:marBottom w:val="0"/>
          <w:divBdr>
            <w:top w:val="none" w:sz="0" w:space="0" w:color="auto"/>
            <w:left w:val="none" w:sz="0" w:space="0" w:color="auto"/>
            <w:bottom w:val="none" w:sz="0" w:space="0" w:color="auto"/>
            <w:right w:val="none" w:sz="0" w:space="0" w:color="auto"/>
          </w:divBdr>
          <w:divsChild>
            <w:div w:id="1059016595">
              <w:marLeft w:val="0"/>
              <w:marRight w:val="0"/>
              <w:marTop w:val="0"/>
              <w:marBottom w:val="0"/>
              <w:divBdr>
                <w:top w:val="none" w:sz="0" w:space="0" w:color="auto"/>
                <w:left w:val="none" w:sz="0" w:space="0" w:color="auto"/>
                <w:bottom w:val="none" w:sz="0" w:space="0" w:color="auto"/>
                <w:right w:val="none" w:sz="0" w:space="0" w:color="auto"/>
              </w:divBdr>
            </w:div>
            <w:div w:id="1593901074">
              <w:marLeft w:val="0"/>
              <w:marRight w:val="0"/>
              <w:marTop w:val="0"/>
              <w:marBottom w:val="0"/>
              <w:divBdr>
                <w:top w:val="none" w:sz="0" w:space="0" w:color="auto"/>
                <w:left w:val="none" w:sz="0" w:space="0" w:color="auto"/>
                <w:bottom w:val="none" w:sz="0" w:space="0" w:color="auto"/>
                <w:right w:val="none" w:sz="0" w:space="0" w:color="auto"/>
              </w:divBdr>
            </w:div>
          </w:divsChild>
        </w:div>
        <w:div w:id="1109859511">
          <w:marLeft w:val="0"/>
          <w:marRight w:val="0"/>
          <w:marTop w:val="0"/>
          <w:marBottom w:val="0"/>
          <w:divBdr>
            <w:top w:val="none" w:sz="0" w:space="0" w:color="auto"/>
            <w:left w:val="none" w:sz="0" w:space="0" w:color="auto"/>
            <w:bottom w:val="none" w:sz="0" w:space="0" w:color="auto"/>
            <w:right w:val="none" w:sz="0" w:space="0" w:color="auto"/>
          </w:divBdr>
          <w:divsChild>
            <w:div w:id="881406030">
              <w:marLeft w:val="0"/>
              <w:marRight w:val="0"/>
              <w:marTop w:val="0"/>
              <w:marBottom w:val="0"/>
              <w:divBdr>
                <w:top w:val="none" w:sz="0" w:space="0" w:color="auto"/>
                <w:left w:val="none" w:sz="0" w:space="0" w:color="auto"/>
                <w:bottom w:val="none" w:sz="0" w:space="0" w:color="auto"/>
                <w:right w:val="none" w:sz="0" w:space="0" w:color="auto"/>
              </w:divBdr>
            </w:div>
          </w:divsChild>
        </w:div>
        <w:div w:id="1162086313">
          <w:marLeft w:val="0"/>
          <w:marRight w:val="0"/>
          <w:marTop w:val="0"/>
          <w:marBottom w:val="0"/>
          <w:divBdr>
            <w:top w:val="none" w:sz="0" w:space="0" w:color="auto"/>
            <w:left w:val="none" w:sz="0" w:space="0" w:color="auto"/>
            <w:bottom w:val="none" w:sz="0" w:space="0" w:color="auto"/>
            <w:right w:val="none" w:sz="0" w:space="0" w:color="auto"/>
          </w:divBdr>
          <w:divsChild>
            <w:div w:id="325675550">
              <w:marLeft w:val="0"/>
              <w:marRight w:val="0"/>
              <w:marTop w:val="0"/>
              <w:marBottom w:val="0"/>
              <w:divBdr>
                <w:top w:val="none" w:sz="0" w:space="0" w:color="auto"/>
                <w:left w:val="none" w:sz="0" w:space="0" w:color="auto"/>
                <w:bottom w:val="none" w:sz="0" w:space="0" w:color="auto"/>
                <w:right w:val="none" w:sz="0" w:space="0" w:color="auto"/>
              </w:divBdr>
            </w:div>
            <w:div w:id="569124311">
              <w:marLeft w:val="0"/>
              <w:marRight w:val="0"/>
              <w:marTop w:val="0"/>
              <w:marBottom w:val="0"/>
              <w:divBdr>
                <w:top w:val="none" w:sz="0" w:space="0" w:color="auto"/>
                <w:left w:val="none" w:sz="0" w:space="0" w:color="auto"/>
                <w:bottom w:val="none" w:sz="0" w:space="0" w:color="auto"/>
                <w:right w:val="none" w:sz="0" w:space="0" w:color="auto"/>
              </w:divBdr>
            </w:div>
          </w:divsChild>
        </w:div>
        <w:div w:id="1224440417">
          <w:marLeft w:val="0"/>
          <w:marRight w:val="0"/>
          <w:marTop w:val="0"/>
          <w:marBottom w:val="0"/>
          <w:divBdr>
            <w:top w:val="none" w:sz="0" w:space="0" w:color="auto"/>
            <w:left w:val="none" w:sz="0" w:space="0" w:color="auto"/>
            <w:bottom w:val="none" w:sz="0" w:space="0" w:color="auto"/>
            <w:right w:val="none" w:sz="0" w:space="0" w:color="auto"/>
          </w:divBdr>
          <w:divsChild>
            <w:div w:id="1228152165">
              <w:marLeft w:val="0"/>
              <w:marRight w:val="0"/>
              <w:marTop w:val="0"/>
              <w:marBottom w:val="0"/>
              <w:divBdr>
                <w:top w:val="none" w:sz="0" w:space="0" w:color="auto"/>
                <w:left w:val="none" w:sz="0" w:space="0" w:color="auto"/>
                <w:bottom w:val="none" w:sz="0" w:space="0" w:color="auto"/>
                <w:right w:val="none" w:sz="0" w:space="0" w:color="auto"/>
              </w:divBdr>
            </w:div>
            <w:div w:id="1264652364">
              <w:marLeft w:val="0"/>
              <w:marRight w:val="0"/>
              <w:marTop w:val="0"/>
              <w:marBottom w:val="0"/>
              <w:divBdr>
                <w:top w:val="none" w:sz="0" w:space="0" w:color="auto"/>
                <w:left w:val="none" w:sz="0" w:space="0" w:color="auto"/>
                <w:bottom w:val="none" w:sz="0" w:space="0" w:color="auto"/>
                <w:right w:val="none" w:sz="0" w:space="0" w:color="auto"/>
              </w:divBdr>
            </w:div>
          </w:divsChild>
        </w:div>
        <w:div w:id="1335256575">
          <w:marLeft w:val="0"/>
          <w:marRight w:val="0"/>
          <w:marTop w:val="0"/>
          <w:marBottom w:val="0"/>
          <w:divBdr>
            <w:top w:val="none" w:sz="0" w:space="0" w:color="auto"/>
            <w:left w:val="none" w:sz="0" w:space="0" w:color="auto"/>
            <w:bottom w:val="none" w:sz="0" w:space="0" w:color="auto"/>
            <w:right w:val="none" w:sz="0" w:space="0" w:color="auto"/>
          </w:divBdr>
          <w:divsChild>
            <w:div w:id="532574705">
              <w:marLeft w:val="0"/>
              <w:marRight w:val="0"/>
              <w:marTop w:val="0"/>
              <w:marBottom w:val="0"/>
              <w:divBdr>
                <w:top w:val="none" w:sz="0" w:space="0" w:color="auto"/>
                <w:left w:val="none" w:sz="0" w:space="0" w:color="auto"/>
                <w:bottom w:val="none" w:sz="0" w:space="0" w:color="auto"/>
                <w:right w:val="none" w:sz="0" w:space="0" w:color="auto"/>
              </w:divBdr>
            </w:div>
          </w:divsChild>
        </w:div>
        <w:div w:id="1410880085">
          <w:marLeft w:val="0"/>
          <w:marRight w:val="0"/>
          <w:marTop w:val="0"/>
          <w:marBottom w:val="0"/>
          <w:divBdr>
            <w:top w:val="none" w:sz="0" w:space="0" w:color="auto"/>
            <w:left w:val="none" w:sz="0" w:space="0" w:color="auto"/>
            <w:bottom w:val="none" w:sz="0" w:space="0" w:color="auto"/>
            <w:right w:val="none" w:sz="0" w:space="0" w:color="auto"/>
          </w:divBdr>
          <w:divsChild>
            <w:div w:id="1146123958">
              <w:marLeft w:val="0"/>
              <w:marRight w:val="0"/>
              <w:marTop w:val="0"/>
              <w:marBottom w:val="0"/>
              <w:divBdr>
                <w:top w:val="none" w:sz="0" w:space="0" w:color="auto"/>
                <w:left w:val="none" w:sz="0" w:space="0" w:color="auto"/>
                <w:bottom w:val="none" w:sz="0" w:space="0" w:color="auto"/>
                <w:right w:val="none" w:sz="0" w:space="0" w:color="auto"/>
              </w:divBdr>
            </w:div>
          </w:divsChild>
        </w:div>
        <w:div w:id="1434549364">
          <w:marLeft w:val="0"/>
          <w:marRight w:val="0"/>
          <w:marTop w:val="0"/>
          <w:marBottom w:val="0"/>
          <w:divBdr>
            <w:top w:val="none" w:sz="0" w:space="0" w:color="auto"/>
            <w:left w:val="none" w:sz="0" w:space="0" w:color="auto"/>
            <w:bottom w:val="none" w:sz="0" w:space="0" w:color="auto"/>
            <w:right w:val="none" w:sz="0" w:space="0" w:color="auto"/>
          </w:divBdr>
          <w:divsChild>
            <w:div w:id="413475798">
              <w:marLeft w:val="0"/>
              <w:marRight w:val="0"/>
              <w:marTop w:val="0"/>
              <w:marBottom w:val="0"/>
              <w:divBdr>
                <w:top w:val="none" w:sz="0" w:space="0" w:color="auto"/>
                <w:left w:val="none" w:sz="0" w:space="0" w:color="auto"/>
                <w:bottom w:val="none" w:sz="0" w:space="0" w:color="auto"/>
                <w:right w:val="none" w:sz="0" w:space="0" w:color="auto"/>
              </w:divBdr>
            </w:div>
          </w:divsChild>
        </w:div>
        <w:div w:id="1463887730">
          <w:marLeft w:val="0"/>
          <w:marRight w:val="0"/>
          <w:marTop w:val="0"/>
          <w:marBottom w:val="0"/>
          <w:divBdr>
            <w:top w:val="none" w:sz="0" w:space="0" w:color="auto"/>
            <w:left w:val="none" w:sz="0" w:space="0" w:color="auto"/>
            <w:bottom w:val="none" w:sz="0" w:space="0" w:color="auto"/>
            <w:right w:val="none" w:sz="0" w:space="0" w:color="auto"/>
          </w:divBdr>
          <w:divsChild>
            <w:div w:id="1027414393">
              <w:marLeft w:val="0"/>
              <w:marRight w:val="0"/>
              <w:marTop w:val="0"/>
              <w:marBottom w:val="0"/>
              <w:divBdr>
                <w:top w:val="none" w:sz="0" w:space="0" w:color="auto"/>
                <w:left w:val="none" w:sz="0" w:space="0" w:color="auto"/>
                <w:bottom w:val="none" w:sz="0" w:space="0" w:color="auto"/>
                <w:right w:val="none" w:sz="0" w:space="0" w:color="auto"/>
              </w:divBdr>
            </w:div>
          </w:divsChild>
        </w:div>
        <w:div w:id="1576278916">
          <w:marLeft w:val="0"/>
          <w:marRight w:val="0"/>
          <w:marTop w:val="0"/>
          <w:marBottom w:val="0"/>
          <w:divBdr>
            <w:top w:val="none" w:sz="0" w:space="0" w:color="auto"/>
            <w:left w:val="none" w:sz="0" w:space="0" w:color="auto"/>
            <w:bottom w:val="none" w:sz="0" w:space="0" w:color="auto"/>
            <w:right w:val="none" w:sz="0" w:space="0" w:color="auto"/>
          </w:divBdr>
          <w:divsChild>
            <w:div w:id="1956935898">
              <w:marLeft w:val="0"/>
              <w:marRight w:val="0"/>
              <w:marTop w:val="0"/>
              <w:marBottom w:val="0"/>
              <w:divBdr>
                <w:top w:val="none" w:sz="0" w:space="0" w:color="auto"/>
                <w:left w:val="none" w:sz="0" w:space="0" w:color="auto"/>
                <w:bottom w:val="none" w:sz="0" w:space="0" w:color="auto"/>
                <w:right w:val="none" w:sz="0" w:space="0" w:color="auto"/>
              </w:divBdr>
            </w:div>
          </w:divsChild>
        </w:div>
        <w:div w:id="2116553487">
          <w:marLeft w:val="0"/>
          <w:marRight w:val="0"/>
          <w:marTop w:val="0"/>
          <w:marBottom w:val="0"/>
          <w:divBdr>
            <w:top w:val="none" w:sz="0" w:space="0" w:color="auto"/>
            <w:left w:val="none" w:sz="0" w:space="0" w:color="auto"/>
            <w:bottom w:val="none" w:sz="0" w:space="0" w:color="auto"/>
            <w:right w:val="none" w:sz="0" w:space="0" w:color="auto"/>
          </w:divBdr>
          <w:divsChild>
            <w:div w:id="218367537">
              <w:marLeft w:val="0"/>
              <w:marRight w:val="0"/>
              <w:marTop w:val="0"/>
              <w:marBottom w:val="0"/>
              <w:divBdr>
                <w:top w:val="none" w:sz="0" w:space="0" w:color="auto"/>
                <w:left w:val="none" w:sz="0" w:space="0" w:color="auto"/>
                <w:bottom w:val="none" w:sz="0" w:space="0" w:color="auto"/>
                <w:right w:val="none" w:sz="0" w:space="0" w:color="auto"/>
              </w:divBdr>
            </w:div>
          </w:divsChild>
        </w:div>
        <w:div w:id="2144998119">
          <w:marLeft w:val="0"/>
          <w:marRight w:val="0"/>
          <w:marTop w:val="0"/>
          <w:marBottom w:val="0"/>
          <w:divBdr>
            <w:top w:val="none" w:sz="0" w:space="0" w:color="auto"/>
            <w:left w:val="none" w:sz="0" w:space="0" w:color="auto"/>
            <w:bottom w:val="none" w:sz="0" w:space="0" w:color="auto"/>
            <w:right w:val="none" w:sz="0" w:space="0" w:color="auto"/>
          </w:divBdr>
          <w:divsChild>
            <w:div w:id="162098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26368">
      <w:bodyDiv w:val="1"/>
      <w:marLeft w:val="0"/>
      <w:marRight w:val="0"/>
      <w:marTop w:val="0"/>
      <w:marBottom w:val="0"/>
      <w:divBdr>
        <w:top w:val="none" w:sz="0" w:space="0" w:color="auto"/>
        <w:left w:val="none" w:sz="0" w:space="0" w:color="auto"/>
        <w:bottom w:val="none" w:sz="0" w:space="0" w:color="auto"/>
        <w:right w:val="none" w:sz="0" w:space="0" w:color="auto"/>
      </w:divBdr>
    </w:div>
    <w:div w:id="1082527629">
      <w:bodyDiv w:val="1"/>
      <w:marLeft w:val="0"/>
      <w:marRight w:val="0"/>
      <w:marTop w:val="0"/>
      <w:marBottom w:val="0"/>
      <w:divBdr>
        <w:top w:val="none" w:sz="0" w:space="0" w:color="auto"/>
        <w:left w:val="none" w:sz="0" w:space="0" w:color="auto"/>
        <w:bottom w:val="none" w:sz="0" w:space="0" w:color="auto"/>
        <w:right w:val="none" w:sz="0" w:space="0" w:color="auto"/>
      </w:divBdr>
    </w:div>
    <w:div w:id="1083792491">
      <w:bodyDiv w:val="1"/>
      <w:marLeft w:val="0"/>
      <w:marRight w:val="0"/>
      <w:marTop w:val="0"/>
      <w:marBottom w:val="0"/>
      <w:divBdr>
        <w:top w:val="none" w:sz="0" w:space="0" w:color="auto"/>
        <w:left w:val="none" w:sz="0" w:space="0" w:color="auto"/>
        <w:bottom w:val="none" w:sz="0" w:space="0" w:color="auto"/>
        <w:right w:val="none" w:sz="0" w:space="0" w:color="auto"/>
      </w:divBdr>
    </w:div>
    <w:div w:id="1152718410">
      <w:bodyDiv w:val="1"/>
      <w:marLeft w:val="0"/>
      <w:marRight w:val="0"/>
      <w:marTop w:val="0"/>
      <w:marBottom w:val="0"/>
      <w:divBdr>
        <w:top w:val="none" w:sz="0" w:space="0" w:color="auto"/>
        <w:left w:val="none" w:sz="0" w:space="0" w:color="auto"/>
        <w:bottom w:val="none" w:sz="0" w:space="0" w:color="auto"/>
        <w:right w:val="none" w:sz="0" w:space="0" w:color="auto"/>
      </w:divBdr>
    </w:div>
    <w:div w:id="1166824367">
      <w:bodyDiv w:val="1"/>
      <w:marLeft w:val="0"/>
      <w:marRight w:val="0"/>
      <w:marTop w:val="0"/>
      <w:marBottom w:val="0"/>
      <w:divBdr>
        <w:top w:val="none" w:sz="0" w:space="0" w:color="auto"/>
        <w:left w:val="none" w:sz="0" w:space="0" w:color="auto"/>
        <w:bottom w:val="none" w:sz="0" w:space="0" w:color="auto"/>
        <w:right w:val="none" w:sz="0" w:space="0" w:color="auto"/>
      </w:divBdr>
    </w:div>
    <w:div w:id="1217859353">
      <w:bodyDiv w:val="1"/>
      <w:marLeft w:val="0"/>
      <w:marRight w:val="0"/>
      <w:marTop w:val="0"/>
      <w:marBottom w:val="0"/>
      <w:divBdr>
        <w:top w:val="none" w:sz="0" w:space="0" w:color="auto"/>
        <w:left w:val="none" w:sz="0" w:space="0" w:color="auto"/>
        <w:bottom w:val="none" w:sz="0" w:space="0" w:color="auto"/>
        <w:right w:val="none" w:sz="0" w:space="0" w:color="auto"/>
      </w:divBdr>
    </w:div>
    <w:div w:id="1229729090">
      <w:bodyDiv w:val="1"/>
      <w:marLeft w:val="0"/>
      <w:marRight w:val="0"/>
      <w:marTop w:val="0"/>
      <w:marBottom w:val="0"/>
      <w:divBdr>
        <w:top w:val="none" w:sz="0" w:space="0" w:color="auto"/>
        <w:left w:val="none" w:sz="0" w:space="0" w:color="auto"/>
        <w:bottom w:val="none" w:sz="0" w:space="0" w:color="auto"/>
        <w:right w:val="none" w:sz="0" w:space="0" w:color="auto"/>
      </w:divBdr>
    </w:div>
    <w:div w:id="1233006801">
      <w:bodyDiv w:val="1"/>
      <w:marLeft w:val="0"/>
      <w:marRight w:val="0"/>
      <w:marTop w:val="0"/>
      <w:marBottom w:val="0"/>
      <w:divBdr>
        <w:top w:val="none" w:sz="0" w:space="0" w:color="auto"/>
        <w:left w:val="none" w:sz="0" w:space="0" w:color="auto"/>
        <w:bottom w:val="none" w:sz="0" w:space="0" w:color="auto"/>
        <w:right w:val="none" w:sz="0" w:space="0" w:color="auto"/>
      </w:divBdr>
    </w:div>
    <w:div w:id="1264999733">
      <w:bodyDiv w:val="1"/>
      <w:marLeft w:val="0"/>
      <w:marRight w:val="0"/>
      <w:marTop w:val="0"/>
      <w:marBottom w:val="0"/>
      <w:divBdr>
        <w:top w:val="none" w:sz="0" w:space="0" w:color="auto"/>
        <w:left w:val="none" w:sz="0" w:space="0" w:color="auto"/>
        <w:bottom w:val="none" w:sz="0" w:space="0" w:color="auto"/>
        <w:right w:val="none" w:sz="0" w:space="0" w:color="auto"/>
      </w:divBdr>
    </w:div>
    <w:div w:id="1298754757">
      <w:bodyDiv w:val="1"/>
      <w:marLeft w:val="0"/>
      <w:marRight w:val="0"/>
      <w:marTop w:val="0"/>
      <w:marBottom w:val="0"/>
      <w:divBdr>
        <w:top w:val="none" w:sz="0" w:space="0" w:color="auto"/>
        <w:left w:val="none" w:sz="0" w:space="0" w:color="auto"/>
        <w:bottom w:val="none" w:sz="0" w:space="0" w:color="auto"/>
        <w:right w:val="none" w:sz="0" w:space="0" w:color="auto"/>
      </w:divBdr>
    </w:div>
    <w:div w:id="1318344294">
      <w:bodyDiv w:val="1"/>
      <w:marLeft w:val="0"/>
      <w:marRight w:val="0"/>
      <w:marTop w:val="0"/>
      <w:marBottom w:val="0"/>
      <w:divBdr>
        <w:top w:val="none" w:sz="0" w:space="0" w:color="auto"/>
        <w:left w:val="none" w:sz="0" w:space="0" w:color="auto"/>
        <w:bottom w:val="none" w:sz="0" w:space="0" w:color="auto"/>
        <w:right w:val="none" w:sz="0" w:space="0" w:color="auto"/>
      </w:divBdr>
    </w:div>
    <w:div w:id="1358850748">
      <w:bodyDiv w:val="1"/>
      <w:marLeft w:val="0"/>
      <w:marRight w:val="0"/>
      <w:marTop w:val="0"/>
      <w:marBottom w:val="0"/>
      <w:divBdr>
        <w:top w:val="none" w:sz="0" w:space="0" w:color="auto"/>
        <w:left w:val="none" w:sz="0" w:space="0" w:color="auto"/>
        <w:bottom w:val="none" w:sz="0" w:space="0" w:color="auto"/>
        <w:right w:val="none" w:sz="0" w:space="0" w:color="auto"/>
      </w:divBdr>
    </w:div>
    <w:div w:id="1423188843">
      <w:bodyDiv w:val="1"/>
      <w:marLeft w:val="0"/>
      <w:marRight w:val="0"/>
      <w:marTop w:val="0"/>
      <w:marBottom w:val="0"/>
      <w:divBdr>
        <w:top w:val="none" w:sz="0" w:space="0" w:color="auto"/>
        <w:left w:val="none" w:sz="0" w:space="0" w:color="auto"/>
        <w:bottom w:val="none" w:sz="0" w:space="0" w:color="auto"/>
        <w:right w:val="none" w:sz="0" w:space="0" w:color="auto"/>
      </w:divBdr>
    </w:div>
    <w:div w:id="1432623737">
      <w:bodyDiv w:val="1"/>
      <w:marLeft w:val="0"/>
      <w:marRight w:val="0"/>
      <w:marTop w:val="0"/>
      <w:marBottom w:val="0"/>
      <w:divBdr>
        <w:top w:val="none" w:sz="0" w:space="0" w:color="auto"/>
        <w:left w:val="none" w:sz="0" w:space="0" w:color="auto"/>
        <w:bottom w:val="none" w:sz="0" w:space="0" w:color="auto"/>
        <w:right w:val="none" w:sz="0" w:space="0" w:color="auto"/>
      </w:divBdr>
      <w:divsChild>
        <w:div w:id="10187686">
          <w:marLeft w:val="0"/>
          <w:marRight w:val="0"/>
          <w:marTop w:val="0"/>
          <w:marBottom w:val="0"/>
          <w:divBdr>
            <w:top w:val="none" w:sz="0" w:space="0" w:color="auto"/>
            <w:left w:val="none" w:sz="0" w:space="0" w:color="auto"/>
            <w:bottom w:val="none" w:sz="0" w:space="0" w:color="auto"/>
            <w:right w:val="none" w:sz="0" w:space="0" w:color="auto"/>
          </w:divBdr>
        </w:div>
        <w:div w:id="728960945">
          <w:marLeft w:val="0"/>
          <w:marRight w:val="0"/>
          <w:marTop w:val="0"/>
          <w:marBottom w:val="0"/>
          <w:divBdr>
            <w:top w:val="none" w:sz="0" w:space="0" w:color="auto"/>
            <w:left w:val="none" w:sz="0" w:space="0" w:color="auto"/>
            <w:bottom w:val="none" w:sz="0" w:space="0" w:color="auto"/>
            <w:right w:val="none" w:sz="0" w:space="0" w:color="auto"/>
          </w:divBdr>
        </w:div>
        <w:div w:id="874075394">
          <w:marLeft w:val="0"/>
          <w:marRight w:val="0"/>
          <w:marTop w:val="0"/>
          <w:marBottom w:val="0"/>
          <w:divBdr>
            <w:top w:val="none" w:sz="0" w:space="0" w:color="auto"/>
            <w:left w:val="none" w:sz="0" w:space="0" w:color="auto"/>
            <w:bottom w:val="none" w:sz="0" w:space="0" w:color="auto"/>
            <w:right w:val="none" w:sz="0" w:space="0" w:color="auto"/>
          </w:divBdr>
        </w:div>
        <w:div w:id="1585871461">
          <w:marLeft w:val="0"/>
          <w:marRight w:val="0"/>
          <w:marTop w:val="0"/>
          <w:marBottom w:val="0"/>
          <w:divBdr>
            <w:top w:val="none" w:sz="0" w:space="0" w:color="auto"/>
            <w:left w:val="none" w:sz="0" w:space="0" w:color="auto"/>
            <w:bottom w:val="none" w:sz="0" w:space="0" w:color="auto"/>
            <w:right w:val="none" w:sz="0" w:space="0" w:color="auto"/>
          </w:divBdr>
        </w:div>
        <w:div w:id="1692873226">
          <w:marLeft w:val="0"/>
          <w:marRight w:val="0"/>
          <w:marTop w:val="0"/>
          <w:marBottom w:val="0"/>
          <w:divBdr>
            <w:top w:val="none" w:sz="0" w:space="0" w:color="auto"/>
            <w:left w:val="none" w:sz="0" w:space="0" w:color="auto"/>
            <w:bottom w:val="none" w:sz="0" w:space="0" w:color="auto"/>
            <w:right w:val="none" w:sz="0" w:space="0" w:color="auto"/>
          </w:divBdr>
        </w:div>
      </w:divsChild>
    </w:div>
    <w:div w:id="1447112870">
      <w:bodyDiv w:val="1"/>
      <w:marLeft w:val="0"/>
      <w:marRight w:val="0"/>
      <w:marTop w:val="0"/>
      <w:marBottom w:val="0"/>
      <w:divBdr>
        <w:top w:val="none" w:sz="0" w:space="0" w:color="auto"/>
        <w:left w:val="none" w:sz="0" w:space="0" w:color="auto"/>
        <w:bottom w:val="none" w:sz="0" w:space="0" w:color="auto"/>
        <w:right w:val="none" w:sz="0" w:space="0" w:color="auto"/>
      </w:divBdr>
    </w:div>
    <w:div w:id="1448430696">
      <w:bodyDiv w:val="1"/>
      <w:marLeft w:val="0"/>
      <w:marRight w:val="0"/>
      <w:marTop w:val="0"/>
      <w:marBottom w:val="0"/>
      <w:divBdr>
        <w:top w:val="none" w:sz="0" w:space="0" w:color="auto"/>
        <w:left w:val="none" w:sz="0" w:space="0" w:color="auto"/>
        <w:bottom w:val="none" w:sz="0" w:space="0" w:color="auto"/>
        <w:right w:val="none" w:sz="0" w:space="0" w:color="auto"/>
      </w:divBdr>
    </w:div>
    <w:div w:id="1507087573">
      <w:bodyDiv w:val="1"/>
      <w:marLeft w:val="0"/>
      <w:marRight w:val="0"/>
      <w:marTop w:val="0"/>
      <w:marBottom w:val="0"/>
      <w:divBdr>
        <w:top w:val="none" w:sz="0" w:space="0" w:color="auto"/>
        <w:left w:val="none" w:sz="0" w:space="0" w:color="auto"/>
        <w:bottom w:val="none" w:sz="0" w:space="0" w:color="auto"/>
        <w:right w:val="none" w:sz="0" w:space="0" w:color="auto"/>
      </w:divBdr>
    </w:div>
    <w:div w:id="1534611816">
      <w:bodyDiv w:val="1"/>
      <w:marLeft w:val="0"/>
      <w:marRight w:val="0"/>
      <w:marTop w:val="0"/>
      <w:marBottom w:val="0"/>
      <w:divBdr>
        <w:top w:val="none" w:sz="0" w:space="0" w:color="auto"/>
        <w:left w:val="none" w:sz="0" w:space="0" w:color="auto"/>
        <w:bottom w:val="none" w:sz="0" w:space="0" w:color="auto"/>
        <w:right w:val="none" w:sz="0" w:space="0" w:color="auto"/>
      </w:divBdr>
    </w:div>
    <w:div w:id="1601335637">
      <w:bodyDiv w:val="1"/>
      <w:marLeft w:val="0"/>
      <w:marRight w:val="0"/>
      <w:marTop w:val="0"/>
      <w:marBottom w:val="0"/>
      <w:divBdr>
        <w:top w:val="none" w:sz="0" w:space="0" w:color="auto"/>
        <w:left w:val="none" w:sz="0" w:space="0" w:color="auto"/>
        <w:bottom w:val="none" w:sz="0" w:space="0" w:color="auto"/>
        <w:right w:val="none" w:sz="0" w:space="0" w:color="auto"/>
      </w:divBdr>
    </w:div>
    <w:div w:id="1650859544">
      <w:bodyDiv w:val="1"/>
      <w:marLeft w:val="0"/>
      <w:marRight w:val="0"/>
      <w:marTop w:val="0"/>
      <w:marBottom w:val="0"/>
      <w:divBdr>
        <w:top w:val="none" w:sz="0" w:space="0" w:color="auto"/>
        <w:left w:val="none" w:sz="0" w:space="0" w:color="auto"/>
        <w:bottom w:val="none" w:sz="0" w:space="0" w:color="auto"/>
        <w:right w:val="none" w:sz="0" w:space="0" w:color="auto"/>
      </w:divBdr>
    </w:div>
    <w:div w:id="1693143855">
      <w:bodyDiv w:val="1"/>
      <w:marLeft w:val="0"/>
      <w:marRight w:val="0"/>
      <w:marTop w:val="0"/>
      <w:marBottom w:val="0"/>
      <w:divBdr>
        <w:top w:val="none" w:sz="0" w:space="0" w:color="auto"/>
        <w:left w:val="none" w:sz="0" w:space="0" w:color="auto"/>
        <w:bottom w:val="none" w:sz="0" w:space="0" w:color="auto"/>
        <w:right w:val="none" w:sz="0" w:space="0" w:color="auto"/>
      </w:divBdr>
    </w:div>
    <w:div w:id="1719938882">
      <w:bodyDiv w:val="1"/>
      <w:marLeft w:val="0"/>
      <w:marRight w:val="0"/>
      <w:marTop w:val="0"/>
      <w:marBottom w:val="0"/>
      <w:divBdr>
        <w:top w:val="none" w:sz="0" w:space="0" w:color="auto"/>
        <w:left w:val="none" w:sz="0" w:space="0" w:color="auto"/>
        <w:bottom w:val="none" w:sz="0" w:space="0" w:color="auto"/>
        <w:right w:val="none" w:sz="0" w:space="0" w:color="auto"/>
      </w:divBdr>
    </w:div>
    <w:div w:id="1809542759">
      <w:bodyDiv w:val="1"/>
      <w:marLeft w:val="0"/>
      <w:marRight w:val="0"/>
      <w:marTop w:val="0"/>
      <w:marBottom w:val="0"/>
      <w:divBdr>
        <w:top w:val="none" w:sz="0" w:space="0" w:color="auto"/>
        <w:left w:val="none" w:sz="0" w:space="0" w:color="auto"/>
        <w:bottom w:val="none" w:sz="0" w:space="0" w:color="auto"/>
        <w:right w:val="none" w:sz="0" w:space="0" w:color="auto"/>
      </w:divBdr>
      <w:divsChild>
        <w:div w:id="564218898">
          <w:marLeft w:val="0"/>
          <w:marRight w:val="0"/>
          <w:marTop w:val="0"/>
          <w:marBottom w:val="0"/>
          <w:divBdr>
            <w:top w:val="none" w:sz="0" w:space="0" w:color="auto"/>
            <w:left w:val="none" w:sz="0" w:space="0" w:color="auto"/>
            <w:bottom w:val="none" w:sz="0" w:space="0" w:color="auto"/>
            <w:right w:val="none" w:sz="0" w:space="0" w:color="auto"/>
          </w:divBdr>
        </w:div>
        <w:div w:id="1152869286">
          <w:marLeft w:val="0"/>
          <w:marRight w:val="0"/>
          <w:marTop w:val="0"/>
          <w:marBottom w:val="0"/>
          <w:divBdr>
            <w:top w:val="none" w:sz="0" w:space="0" w:color="auto"/>
            <w:left w:val="none" w:sz="0" w:space="0" w:color="auto"/>
            <w:bottom w:val="none" w:sz="0" w:space="0" w:color="auto"/>
            <w:right w:val="none" w:sz="0" w:space="0" w:color="auto"/>
          </w:divBdr>
        </w:div>
        <w:div w:id="1816724337">
          <w:marLeft w:val="0"/>
          <w:marRight w:val="0"/>
          <w:marTop w:val="0"/>
          <w:marBottom w:val="0"/>
          <w:divBdr>
            <w:top w:val="none" w:sz="0" w:space="0" w:color="auto"/>
            <w:left w:val="none" w:sz="0" w:space="0" w:color="auto"/>
            <w:bottom w:val="none" w:sz="0" w:space="0" w:color="auto"/>
            <w:right w:val="none" w:sz="0" w:space="0" w:color="auto"/>
          </w:divBdr>
          <w:divsChild>
            <w:div w:id="1005012723">
              <w:marLeft w:val="-75"/>
              <w:marRight w:val="0"/>
              <w:marTop w:val="30"/>
              <w:marBottom w:val="30"/>
              <w:divBdr>
                <w:top w:val="none" w:sz="0" w:space="0" w:color="auto"/>
                <w:left w:val="none" w:sz="0" w:space="0" w:color="auto"/>
                <w:bottom w:val="none" w:sz="0" w:space="0" w:color="auto"/>
                <w:right w:val="none" w:sz="0" w:space="0" w:color="auto"/>
              </w:divBdr>
              <w:divsChild>
                <w:div w:id="189222947">
                  <w:marLeft w:val="0"/>
                  <w:marRight w:val="0"/>
                  <w:marTop w:val="0"/>
                  <w:marBottom w:val="0"/>
                  <w:divBdr>
                    <w:top w:val="none" w:sz="0" w:space="0" w:color="auto"/>
                    <w:left w:val="none" w:sz="0" w:space="0" w:color="auto"/>
                    <w:bottom w:val="none" w:sz="0" w:space="0" w:color="auto"/>
                    <w:right w:val="none" w:sz="0" w:space="0" w:color="auto"/>
                  </w:divBdr>
                  <w:divsChild>
                    <w:div w:id="1585452320">
                      <w:marLeft w:val="0"/>
                      <w:marRight w:val="0"/>
                      <w:marTop w:val="0"/>
                      <w:marBottom w:val="0"/>
                      <w:divBdr>
                        <w:top w:val="none" w:sz="0" w:space="0" w:color="auto"/>
                        <w:left w:val="none" w:sz="0" w:space="0" w:color="auto"/>
                        <w:bottom w:val="none" w:sz="0" w:space="0" w:color="auto"/>
                        <w:right w:val="none" w:sz="0" w:space="0" w:color="auto"/>
                      </w:divBdr>
                    </w:div>
                  </w:divsChild>
                </w:div>
                <w:div w:id="203836096">
                  <w:marLeft w:val="0"/>
                  <w:marRight w:val="0"/>
                  <w:marTop w:val="0"/>
                  <w:marBottom w:val="0"/>
                  <w:divBdr>
                    <w:top w:val="none" w:sz="0" w:space="0" w:color="auto"/>
                    <w:left w:val="none" w:sz="0" w:space="0" w:color="auto"/>
                    <w:bottom w:val="none" w:sz="0" w:space="0" w:color="auto"/>
                    <w:right w:val="none" w:sz="0" w:space="0" w:color="auto"/>
                  </w:divBdr>
                  <w:divsChild>
                    <w:div w:id="186141111">
                      <w:marLeft w:val="0"/>
                      <w:marRight w:val="0"/>
                      <w:marTop w:val="0"/>
                      <w:marBottom w:val="0"/>
                      <w:divBdr>
                        <w:top w:val="none" w:sz="0" w:space="0" w:color="auto"/>
                        <w:left w:val="none" w:sz="0" w:space="0" w:color="auto"/>
                        <w:bottom w:val="none" w:sz="0" w:space="0" w:color="auto"/>
                        <w:right w:val="none" w:sz="0" w:space="0" w:color="auto"/>
                      </w:divBdr>
                    </w:div>
                  </w:divsChild>
                </w:div>
                <w:div w:id="229847644">
                  <w:marLeft w:val="0"/>
                  <w:marRight w:val="0"/>
                  <w:marTop w:val="0"/>
                  <w:marBottom w:val="0"/>
                  <w:divBdr>
                    <w:top w:val="none" w:sz="0" w:space="0" w:color="auto"/>
                    <w:left w:val="none" w:sz="0" w:space="0" w:color="auto"/>
                    <w:bottom w:val="none" w:sz="0" w:space="0" w:color="auto"/>
                    <w:right w:val="none" w:sz="0" w:space="0" w:color="auto"/>
                  </w:divBdr>
                  <w:divsChild>
                    <w:div w:id="297075058">
                      <w:marLeft w:val="0"/>
                      <w:marRight w:val="0"/>
                      <w:marTop w:val="0"/>
                      <w:marBottom w:val="0"/>
                      <w:divBdr>
                        <w:top w:val="none" w:sz="0" w:space="0" w:color="auto"/>
                        <w:left w:val="none" w:sz="0" w:space="0" w:color="auto"/>
                        <w:bottom w:val="none" w:sz="0" w:space="0" w:color="auto"/>
                        <w:right w:val="none" w:sz="0" w:space="0" w:color="auto"/>
                      </w:divBdr>
                    </w:div>
                  </w:divsChild>
                </w:div>
                <w:div w:id="287324348">
                  <w:marLeft w:val="0"/>
                  <w:marRight w:val="0"/>
                  <w:marTop w:val="0"/>
                  <w:marBottom w:val="0"/>
                  <w:divBdr>
                    <w:top w:val="none" w:sz="0" w:space="0" w:color="auto"/>
                    <w:left w:val="none" w:sz="0" w:space="0" w:color="auto"/>
                    <w:bottom w:val="none" w:sz="0" w:space="0" w:color="auto"/>
                    <w:right w:val="none" w:sz="0" w:space="0" w:color="auto"/>
                  </w:divBdr>
                  <w:divsChild>
                    <w:div w:id="821699620">
                      <w:marLeft w:val="0"/>
                      <w:marRight w:val="0"/>
                      <w:marTop w:val="0"/>
                      <w:marBottom w:val="0"/>
                      <w:divBdr>
                        <w:top w:val="none" w:sz="0" w:space="0" w:color="auto"/>
                        <w:left w:val="none" w:sz="0" w:space="0" w:color="auto"/>
                        <w:bottom w:val="none" w:sz="0" w:space="0" w:color="auto"/>
                        <w:right w:val="none" w:sz="0" w:space="0" w:color="auto"/>
                      </w:divBdr>
                    </w:div>
                  </w:divsChild>
                </w:div>
                <w:div w:id="315184231">
                  <w:marLeft w:val="0"/>
                  <w:marRight w:val="0"/>
                  <w:marTop w:val="0"/>
                  <w:marBottom w:val="0"/>
                  <w:divBdr>
                    <w:top w:val="none" w:sz="0" w:space="0" w:color="auto"/>
                    <w:left w:val="none" w:sz="0" w:space="0" w:color="auto"/>
                    <w:bottom w:val="none" w:sz="0" w:space="0" w:color="auto"/>
                    <w:right w:val="none" w:sz="0" w:space="0" w:color="auto"/>
                  </w:divBdr>
                  <w:divsChild>
                    <w:div w:id="78136529">
                      <w:marLeft w:val="0"/>
                      <w:marRight w:val="0"/>
                      <w:marTop w:val="0"/>
                      <w:marBottom w:val="0"/>
                      <w:divBdr>
                        <w:top w:val="none" w:sz="0" w:space="0" w:color="auto"/>
                        <w:left w:val="none" w:sz="0" w:space="0" w:color="auto"/>
                        <w:bottom w:val="none" w:sz="0" w:space="0" w:color="auto"/>
                        <w:right w:val="none" w:sz="0" w:space="0" w:color="auto"/>
                      </w:divBdr>
                    </w:div>
                  </w:divsChild>
                </w:div>
                <w:div w:id="399670128">
                  <w:marLeft w:val="0"/>
                  <w:marRight w:val="0"/>
                  <w:marTop w:val="0"/>
                  <w:marBottom w:val="0"/>
                  <w:divBdr>
                    <w:top w:val="none" w:sz="0" w:space="0" w:color="auto"/>
                    <w:left w:val="none" w:sz="0" w:space="0" w:color="auto"/>
                    <w:bottom w:val="none" w:sz="0" w:space="0" w:color="auto"/>
                    <w:right w:val="none" w:sz="0" w:space="0" w:color="auto"/>
                  </w:divBdr>
                  <w:divsChild>
                    <w:div w:id="182281757">
                      <w:marLeft w:val="0"/>
                      <w:marRight w:val="0"/>
                      <w:marTop w:val="0"/>
                      <w:marBottom w:val="0"/>
                      <w:divBdr>
                        <w:top w:val="none" w:sz="0" w:space="0" w:color="auto"/>
                        <w:left w:val="none" w:sz="0" w:space="0" w:color="auto"/>
                        <w:bottom w:val="none" w:sz="0" w:space="0" w:color="auto"/>
                        <w:right w:val="none" w:sz="0" w:space="0" w:color="auto"/>
                      </w:divBdr>
                    </w:div>
                  </w:divsChild>
                </w:div>
                <w:div w:id="418714811">
                  <w:marLeft w:val="0"/>
                  <w:marRight w:val="0"/>
                  <w:marTop w:val="0"/>
                  <w:marBottom w:val="0"/>
                  <w:divBdr>
                    <w:top w:val="none" w:sz="0" w:space="0" w:color="auto"/>
                    <w:left w:val="none" w:sz="0" w:space="0" w:color="auto"/>
                    <w:bottom w:val="none" w:sz="0" w:space="0" w:color="auto"/>
                    <w:right w:val="none" w:sz="0" w:space="0" w:color="auto"/>
                  </w:divBdr>
                  <w:divsChild>
                    <w:div w:id="135801946">
                      <w:marLeft w:val="0"/>
                      <w:marRight w:val="0"/>
                      <w:marTop w:val="0"/>
                      <w:marBottom w:val="0"/>
                      <w:divBdr>
                        <w:top w:val="none" w:sz="0" w:space="0" w:color="auto"/>
                        <w:left w:val="none" w:sz="0" w:space="0" w:color="auto"/>
                        <w:bottom w:val="none" w:sz="0" w:space="0" w:color="auto"/>
                        <w:right w:val="none" w:sz="0" w:space="0" w:color="auto"/>
                      </w:divBdr>
                    </w:div>
                  </w:divsChild>
                </w:div>
                <w:div w:id="433014435">
                  <w:marLeft w:val="0"/>
                  <w:marRight w:val="0"/>
                  <w:marTop w:val="0"/>
                  <w:marBottom w:val="0"/>
                  <w:divBdr>
                    <w:top w:val="none" w:sz="0" w:space="0" w:color="auto"/>
                    <w:left w:val="none" w:sz="0" w:space="0" w:color="auto"/>
                    <w:bottom w:val="none" w:sz="0" w:space="0" w:color="auto"/>
                    <w:right w:val="none" w:sz="0" w:space="0" w:color="auto"/>
                  </w:divBdr>
                  <w:divsChild>
                    <w:div w:id="292835905">
                      <w:marLeft w:val="0"/>
                      <w:marRight w:val="0"/>
                      <w:marTop w:val="0"/>
                      <w:marBottom w:val="0"/>
                      <w:divBdr>
                        <w:top w:val="none" w:sz="0" w:space="0" w:color="auto"/>
                        <w:left w:val="none" w:sz="0" w:space="0" w:color="auto"/>
                        <w:bottom w:val="none" w:sz="0" w:space="0" w:color="auto"/>
                        <w:right w:val="none" w:sz="0" w:space="0" w:color="auto"/>
                      </w:divBdr>
                    </w:div>
                  </w:divsChild>
                </w:div>
                <w:div w:id="454064368">
                  <w:marLeft w:val="0"/>
                  <w:marRight w:val="0"/>
                  <w:marTop w:val="0"/>
                  <w:marBottom w:val="0"/>
                  <w:divBdr>
                    <w:top w:val="none" w:sz="0" w:space="0" w:color="auto"/>
                    <w:left w:val="none" w:sz="0" w:space="0" w:color="auto"/>
                    <w:bottom w:val="none" w:sz="0" w:space="0" w:color="auto"/>
                    <w:right w:val="none" w:sz="0" w:space="0" w:color="auto"/>
                  </w:divBdr>
                  <w:divsChild>
                    <w:div w:id="1713379283">
                      <w:marLeft w:val="0"/>
                      <w:marRight w:val="0"/>
                      <w:marTop w:val="0"/>
                      <w:marBottom w:val="0"/>
                      <w:divBdr>
                        <w:top w:val="none" w:sz="0" w:space="0" w:color="auto"/>
                        <w:left w:val="none" w:sz="0" w:space="0" w:color="auto"/>
                        <w:bottom w:val="none" w:sz="0" w:space="0" w:color="auto"/>
                        <w:right w:val="none" w:sz="0" w:space="0" w:color="auto"/>
                      </w:divBdr>
                    </w:div>
                  </w:divsChild>
                </w:div>
                <w:div w:id="514806536">
                  <w:marLeft w:val="0"/>
                  <w:marRight w:val="0"/>
                  <w:marTop w:val="0"/>
                  <w:marBottom w:val="0"/>
                  <w:divBdr>
                    <w:top w:val="none" w:sz="0" w:space="0" w:color="auto"/>
                    <w:left w:val="none" w:sz="0" w:space="0" w:color="auto"/>
                    <w:bottom w:val="none" w:sz="0" w:space="0" w:color="auto"/>
                    <w:right w:val="none" w:sz="0" w:space="0" w:color="auto"/>
                  </w:divBdr>
                  <w:divsChild>
                    <w:div w:id="1067846350">
                      <w:marLeft w:val="0"/>
                      <w:marRight w:val="0"/>
                      <w:marTop w:val="0"/>
                      <w:marBottom w:val="0"/>
                      <w:divBdr>
                        <w:top w:val="none" w:sz="0" w:space="0" w:color="auto"/>
                        <w:left w:val="none" w:sz="0" w:space="0" w:color="auto"/>
                        <w:bottom w:val="none" w:sz="0" w:space="0" w:color="auto"/>
                        <w:right w:val="none" w:sz="0" w:space="0" w:color="auto"/>
                      </w:divBdr>
                    </w:div>
                  </w:divsChild>
                </w:div>
                <w:div w:id="543369576">
                  <w:marLeft w:val="0"/>
                  <w:marRight w:val="0"/>
                  <w:marTop w:val="0"/>
                  <w:marBottom w:val="0"/>
                  <w:divBdr>
                    <w:top w:val="none" w:sz="0" w:space="0" w:color="auto"/>
                    <w:left w:val="none" w:sz="0" w:space="0" w:color="auto"/>
                    <w:bottom w:val="none" w:sz="0" w:space="0" w:color="auto"/>
                    <w:right w:val="none" w:sz="0" w:space="0" w:color="auto"/>
                  </w:divBdr>
                  <w:divsChild>
                    <w:div w:id="335769745">
                      <w:marLeft w:val="0"/>
                      <w:marRight w:val="0"/>
                      <w:marTop w:val="0"/>
                      <w:marBottom w:val="0"/>
                      <w:divBdr>
                        <w:top w:val="none" w:sz="0" w:space="0" w:color="auto"/>
                        <w:left w:val="none" w:sz="0" w:space="0" w:color="auto"/>
                        <w:bottom w:val="none" w:sz="0" w:space="0" w:color="auto"/>
                        <w:right w:val="none" w:sz="0" w:space="0" w:color="auto"/>
                      </w:divBdr>
                    </w:div>
                  </w:divsChild>
                </w:div>
                <w:div w:id="546839584">
                  <w:marLeft w:val="0"/>
                  <w:marRight w:val="0"/>
                  <w:marTop w:val="0"/>
                  <w:marBottom w:val="0"/>
                  <w:divBdr>
                    <w:top w:val="none" w:sz="0" w:space="0" w:color="auto"/>
                    <w:left w:val="none" w:sz="0" w:space="0" w:color="auto"/>
                    <w:bottom w:val="none" w:sz="0" w:space="0" w:color="auto"/>
                    <w:right w:val="none" w:sz="0" w:space="0" w:color="auto"/>
                  </w:divBdr>
                  <w:divsChild>
                    <w:div w:id="123739422">
                      <w:marLeft w:val="0"/>
                      <w:marRight w:val="0"/>
                      <w:marTop w:val="0"/>
                      <w:marBottom w:val="0"/>
                      <w:divBdr>
                        <w:top w:val="none" w:sz="0" w:space="0" w:color="auto"/>
                        <w:left w:val="none" w:sz="0" w:space="0" w:color="auto"/>
                        <w:bottom w:val="none" w:sz="0" w:space="0" w:color="auto"/>
                        <w:right w:val="none" w:sz="0" w:space="0" w:color="auto"/>
                      </w:divBdr>
                    </w:div>
                  </w:divsChild>
                </w:div>
                <w:div w:id="592594955">
                  <w:marLeft w:val="0"/>
                  <w:marRight w:val="0"/>
                  <w:marTop w:val="0"/>
                  <w:marBottom w:val="0"/>
                  <w:divBdr>
                    <w:top w:val="none" w:sz="0" w:space="0" w:color="auto"/>
                    <w:left w:val="none" w:sz="0" w:space="0" w:color="auto"/>
                    <w:bottom w:val="none" w:sz="0" w:space="0" w:color="auto"/>
                    <w:right w:val="none" w:sz="0" w:space="0" w:color="auto"/>
                  </w:divBdr>
                  <w:divsChild>
                    <w:div w:id="1355886940">
                      <w:marLeft w:val="0"/>
                      <w:marRight w:val="0"/>
                      <w:marTop w:val="0"/>
                      <w:marBottom w:val="0"/>
                      <w:divBdr>
                        <w:top w:val="none" w:sz="0" w:space="0" w:color="auto"/>
                        <w:left w:val="none" w:sz="0" w:space="0" w:color="auto"/>
                        <w:bottom w:val="none" w:sz="0" w:space="0" w:color="auto"/>
                        <w:right w:val="none" w:sz="0" w:space="0" w:color="auto"/>
                      </w:divBdr>
                    </w:div>
                  </w:divsChild>
                </w:div>
                <w:div w:id="618266672">
                  <w:marLeft w:val="0"/>
                  <w:marRight w:val="0"/>
                  <w:marTop w:val="0"/>
                  <w:marBottom w:val="0"/>
                  <w:divBdr>
                    <w:top w:val="none" w:sz="0" w:space="0" w:color="auto"/>
                    <w:left w:val="none" w:sz="0" w:space="0" w:color="auto"/>
                    <w:bottom w:val="none" w:sz="0" w:space="0" w:color="auto"/>
                    <w:right w:val="none" w:sz="0" w:space="0" w:color="auto"/>
                  </w:divBdr>
                  <w:divsChild>
                    <w:div w:id="1347094926">
                      <w:marLeft w:val="0"/>
                      <w:marRight w:val="0"/>
                      <w:marTop w:val="0"/>
                      <w:marBottom w:val="0"/>
                      <w:divBdr>
                        <w:top w:val="none" w:sz="0" w:space="0" w:color="auto"/>
                        <w:left w:val="none" w:sz="0" w:space="0" w:color="auto"/>
                        <w:bottom w:val="none" w:sz="0" w:space="0" w:color="auto"/>
                        <w:right w:val="none" w:sz="0" w:space="0" w:color="auto"/>
                      </w:divBdr>
                    </w:div>
                  </w:divsChild>
                </w:div>
                <w:div w:id="619453368">
                  <w:marLeft w:val="0"/>
                  <w:marRight w:val="0"/>
                  <w:marTop w:val="0"/>
                  <w:marBottom w:val="0"/>
                  <w:divBdr>
                    <w:top w:val="none" w:sz="0" w:space="0" w:color="auto"/>
                    <w:left w:val="none" w:sz="0" w:space="0" w:color="auto"/>
                    <w:bottom w:val="none" w:sz="0" w:space="0" w:color="auto"/>
                    <w:right w:val="none" w:sz="0" w:space="0" w:color="auto"/>
                  </w:divBdr>
                  <w:divsChild>
                    <w:div w:id="350183765">
                      <w:marLeft w:val="0"/>
                      <w:marRight w:val="0"/>
                      <w:marTop w:val="0"/>
                      <w:marBottom w:val="0"/>
                      <w:divBdr>
                        <w:top w:val="none" w:sz="0" w:space="0" w:color="auto"/>
                        <w:left w:val="none" w:sz="0" w:space="0" w:color="auto"/>
                        <w:bottom w:val="none" w:sz="0" w:space="0" w:color="auto"/>
                        <w:right w:val="none" w:sz="0" w:space="0" w:color="auto"/>
                      </w:divBdr>
                    </w:div>
                  </w:divsChild>
                </w:div>
                <w:div w:id="619996510">
                  <w:marLeft w:val="0"/>
                  <w:marRight w:val="0"/>
                  <w:marTop w:val="0"/>
                  <w:marBottom w:val="0"/>
                  <w:divBdr>
                    <w:top w:val="none" w:sz="0" w:space="0" w:color="auto"/>
                    <w:left w:val="none" w:sz="0" w:space="0" w:color="auto"/>
                    <w:bottom w:val="none" w:sz="0" w:space="0" w:color="auto"/>
                    <w:right w:val="none" w:sz="0" w:space="0" w:color="auto"/>
                  </w:divBdr>
                  <w:divsChild>
                    <w:div w:id="356006483">
                      <w:marLeft w:val="0"/>
                      <w:marRight w:val="0"/>
                      <w:marTop w:val="0"/>
                      <w:marBottom w:val="0"/>
                      <w:divBdr>
                        <w:top w:val="none" w:sz="0" w:space="0" w:color="auto"/>
                        <w:left w:val="none" w:sz="0" w:space="0" w:color="auto"/>
                        <w:bottom w:val="none" w:sz="0" w:space="0" w:color="auto"/>
                        <w:right w:val="none" w:sz="0" w:space="0" w:color="auto"/>
                      </w:divBdr>
                    </w:div>
                  </w:divsChild>
                </w:div>
                <w:div w:id="683677702">
                  <w:marLeft w:val="0"/>
                  <w:marRight w:val="0"/>
                  <w:marTop w:val="0"/>
                  <w:marBottom w:val="0"/>
                  <w:divBdr>
                    <w:top w:val="none" w:sz="0" w:space="0" w:color="auto"/>
                    <w:left w:val="none" w:sz="0" w:space="0" w:color="auto"/>
                    <w:bottom w:val="none" w:sz="0" w:space="0" w:color="auto"/>
                    <w:right w:val="none" w:sz="0" w:space="0" w:color="auto"/>
                  </w:divBdr>
                  <w:divsChild>
                    <w:div w:id="979571975">
                      <w:marLeft w:val="0"/>
                      <w:marRight w:val="0"/>
                      <w:marTop w:val="0"/>
                      <w:marBottom w:val="0"/>
                      <w:divBdr>
                        <w:top w:val="none" w:sz="0" w:space="0" w:color="auto"/>
                        <w:left w:val="none" w:sz="0" w:space="0" w:color="auto"/>
                        <w:bottom w:val="none" w:sz="0" w:space="0" w:color="auto"/>
                        <w:right w:val="none" w:sz="0" w:space="0" w:color="auto"/>
                      </w:divBdr>
                    </w:div>
                  </w:divsChild>
                </w:div>
                <w:div w:id="840659091">
                  <w:marLeft w:val="0"/>
                  <w:marRight w:val="0"/>
                  <w:marTop w:val="0"/>
                  <w:marBottom w:val="0"/>
                  <w:divBdr>
                    <w:top w:val="none" w:sz="0" w:space="0" w:color="auto"/>
                    <w:left w:val="none" w:sz="0" w:space="0" w:color="auto"/>
                    <w:bottom w:val="none" w:sz="0" w:space="0" w:color="auto"/>
                    <w:right w:val="none" w:sz="0" w:space="0" w:color="auto"/>
                  </w:divBdr>
                  <w:divsChild>
                    <w:div w:id="1832217555">
                      <w:marLeft w:val="0"/>
                      <w:marRight w:val="0"/>
                      <w:marTop w:val="0"/>
                      <w:marBottom w:val="0"/>
                      <w:divBdr>
                        <w:top w:val="none" w:sz="0" w:space="0" w:color="auto"/>
                        <w:left w:val="none" w:sz="0" w:space="0" w:color="auto"/>
                        <w:bottom w:val="none" w:sz="0" w:space="0" w:color="auto"/>
                        <w:right w:val="none" w:sz="0" w:space="0" w:color="auto"/>
                      </w:divBdr>
                    </w:div>
                  </w:divsChild>
                </w:div>
                <w:div w:id="898982912">
                  <w:marLeft w:val="0"/>
                  <w:marRight w:val="0"/>
                  <w:marTop w:val="0"/>
                  <w:marBottom w:val="0"/>
                  <w:divBdr>
                    <w:top w:val="none" w:sz="0" w:space="0" w:color="auto"/>
                    <w:left w:val="none" w:sz="0" w:space="0" w:color="auto"/>
                    <w:bottom w:val="none" w:sz="0" w:space="0" w:color="auto"/>
                    <w:right w:val="none" w:sz="0" w:space="0" w:color="auto"/>
                  </w:divBdr>
                  <w:divsChild>
                    <w:div w:id="509832841">
                      <w:marLeft w:val="0"/>
                      <w:marRight w:val="0"/>
                      <w:marTop w:val="0"/>
                      <w:marBottom w:val="0"/>
                      <w:divBdr>
                        <w:top w:val="none" w:sz="0" w:space="0" w:color="auto"/>
                        <w:left w:val="none" w:sz="0" w:space="0" w:color="auto"/>
                        <w:bottom w:val="none" w:sz="0" w:space="0" w:color="auto"/>
                        <w:right w:val="none" w:sz="0" w:space="0" w:color="auto"/>
                      </w:divBdr>
                    </w:div>
                  </w:divsChild>
                </w:div>
                <w:div w:id="1011681072">
                  <w:marLeft w:val="0"/>
                  <w:marRight w:val="0"/>
                  <w:marTop w:val="0"/>
                  <w:marBottom w:val="0"/>
                  <w:divBdr>
                    <w:top w:val="none" w:sz="0" w:space="0" w:color="auto"/>
                    <w:left w:val="none" w:sz="0" w:space="0" w:color="auto"/>
                    <w:bottom w:val="none" w:sz="0" w:space="0" w:color="auto"/>
                    <w:right w:val="none" w:sz="0" w:space="0" w:color="auto"/>
                  </w:divBdr>
                  <w:divsChild>
                    <w:div w:id="592857578">
                      <w:marLeft w:val="0"/>
                      <w:marRight w:val="0"/>
                      <w:marTop w:val="0"/>
                      <w:marBottom w:val="0"/>
                      <w:divBdr>
                        <w:top w:val="none" w:sz="0" w:space="0" w:color="auto"/>
                        <w:left w:val="none" w:sz="0" w:space="0" w:color="auto"/>
                        <w:bottom w:val="none" w:sz="0" w:space="0" w:color="auto"/>
                        <w:right w:val="none" w:sz="0" w:space="0" w:color="auto"/>
                      </w:divBdr>
                    </w:div>
                  </w:divsChild>
                </w:div>
                <w:div w:id="1125849706">
                  <w:marLeft w:val="0"/>
                  <w:marRight w:val="0"/>
                  <w:marTop w:val="0"/>
                  <w:marBottom w:val="0"/>
                  <w:divBdr>
                    <w:top w:val="none" w:sz="0" w:space="0" w:color="auto"/>
                    <w:left w:val="none" w:sz="0" w:space="0" w:color="auto"/>
                    <w:bottom w:val="none" w:sz="0" w:space="0" w:color="auto"/>
                    <w:right w:val="none" w:sz="0" w:space="0" w:color="auto"/>
                  </w:divBdr>
                  <w:divsChild>
                    <w:div w:id="665787996">
                      <w:marLeft w:val="0"/>
                      <w:marRight w:val="0"/>
                      <w:marTop w:val="0"/>
                      <w:marBottom w:val="0"/>
                      <w:divBdr>
                        <w:top w:val="none" w:sz="0" w:space="0" w:color="auto"/>
                        <w:left w:val="none" w:sz="0" w:space="0" w:color="auto"/>
                        <w:bottom w:val="none" w:sz="0" w:space="0" w:color="auto"/>
                        <w:right w:val="none" w:sz="0" w:space="0" w:color="auto"/>
                      </w:divBdr>
                    </w:div>
                  </w:divsChild>
                </w:div>
                <w:div w:id="1157573098">
                  <w:marLeft w:val="0"/>
                  <w:marRight w:val="0"/>
                  <w:marTop w:val="0"/>
                  <w:marBottom w:val="0"/>
                  <w:divBdr>
                    <w:top w:val="none" w:sz="0" w:space="0" w:color="auto"/>
                    <w:left w:val="none" w:sz="0" w:space="0" w:color="auto"/>
                    <w:bottom w:val="none" w:sz="0" w:space="0" w:color="auto"/>
                    <w:right w:val="none" w:sz="0" w:space="0" w:color="auto"/>
                  </w:divBdr>
                  <w:divsChild>
                    <w:div w:id="111286272">
                      <w:marLeft w:val="0"/>
                      <w:marRight w:val="0"/>
                      <w:marTop w:val="0"/>
                      <w:marBottom w:val="0"/>
                      <w:divBdr>
                        <w:top w:val="none" w:sz="0" w:space="0" w:color="auto"/>
                        <w:left w:val="none" w:sz="0" w:space="0" w:color="auto"/>
                        <w:bottom w:val="none" w:sz="0" w:space="0" w:color="auto"/>
                        <w:right w:val="none" w:sz="0" w:space="0" w:color="auto"/>
                      </w:divBdr>
                    </w:div>
                  </w:divsChild>
                </w:div>
                <w:div w:id="1160731545">
                  <w:marLeft w:val="0"/>
                  <w:marRight w:val="0"/>
                  <w:marTop w:val="0"/>
                  <w:marBottom w:val="0"/>
                  <w:divBdr>
                    <w:top w:val="none" w:sz="0" w:space="0" w:color="auto"/>
                    <w:left w:val="none" w:sz="0" w:space="0" w:color="auto"/>
                    <w:bottom w:val="none" w:sz="0" w:space="0" w:color="auto"/>
                    <w:right w:val="none" w:sz="0" w:space="0" w:color="auto"/>
                  </w:divBdr>
                  <w:divsChild>
                    <w:div w:id="940184315">
                      <w:marLeft w:val="0"/>
                      <w:marRight w:val="0"/>
                      <w:marTop w:val="0"/>
                      <w:marBottom w:val="0"/>
                      <w:divBdr>
                        <w:top w:val="none" w:sz="0" w:space="0" w:color="auto"/>
                        <w:left w:val="none" w:sz="0" w:space="0" w:color="auto"/>
                        <w:bottom w:val="none" w:sz="0" w:space="0" w:color="auto"/>
                        <w:right w:val="none" w:sz="0" w:space="0" w:color="auto"/>
                      </w:divBdr>
                    </w:div>
                  </w:divsChild>
                </w:div>
                <w:div w:id="1196767870">
                  <w:marLeft w:val="0"/>
                  <w:marRight w:val="0"/>
                  <w:marTop w:val="0"/>
                  <w:marBottom w:val="0"/>
                  <w:divBdr>
                    <w:top w:val="none" w:sz="0" w:space="0" w:color="auto"/>
                    <w:left w:val="none" w:sz="0" w:space="0" w:color="auto"/>
                    <w:bottom w:val="none" w:sz="0" w:space="0" w:color="auto"/>
                    <w:right w:val="none" w:sz="0" w:space="0" w:color="auto"/>
                  </w:divBdr>
                  <w:divsChild>
                    <w:div w:id="1074088657">
                      <w:marLeft w:val="0"/>
                      <w:marRight w:val="0"/>
                      <w:marTop w:val="0"/>
                      <w:marBottom w:val="0"/>
                      <w:divBdr>
                        <w:top w:val="none" w:sz="0" w:space="0" w:color="auto"/>
                        <w:left w:val="none" w:sz="0" w:space="0" w:color="auto"/>
                        <w:bottom w:val="none" w:sz="0" w:space="0" w:color="auto"/>
                        <w:right w:val="none" w:sz="0" w:space="0" w:color="auto"/>
                      </w:divBdr>
                    </w:div>
                  </w:divsChild>
                </w:div>
                <w:div w:id="1266305075">
                  <w:marLeft w:val="0"/>
                  <w:marRight w:val="0"/>
                  <w:marTop w:val="0"/>
                  <w:marBottom w:val="0"/>
                  <w:divBdr>
                    <w:top w:val="none" w:sz="0" w:space="0" w:color="auto"/>
                    <w:left w:val="none" w:sz="0" w:space="0" w:color="auto"/>
                    <w:bottom w:val="none" w:sz="0" w:space="0" w:color="auto"/>
                    <w:right w:val="none" w:sz="0" w:space="0" w:color="auto"/>
                  </w:divBdr>
                  <w:divsChild>
                    <w:div w:id="1996950494">
                      <w:marLeft w:val="0"/>
                      <w:marRight w:val="0"/>
                      <w:marTop w:val="0"/>
                      <w:marBottom w:val="0"/>
                      <w:divBdr>
                        <w:top w:val="none" w:sz="0" w:space="0" w:color="auto"/>
                        <w:left w:val="none" w:sz="0" w:space="0" w:color="auto"/>
                        <w:bottom w:val="none" w:sz="0" w:space="0" w:color="auto"/>
                        <w:right w:val="none" w:sz="0" w:space="0" w:color="auto"/>
                      </w:divBdr>
                    </w:div>
                  </w:divsChild>
                </w:div>
                <w:div w:id="1304700844">
                  <w:marLeft w:val="0"/>
                  <w:marRight w:val="0"/>
                  <w:marTop w:val="0"/>
                  <w:marBottom w:val="0"/>
                  <w:divBdr>
                    <w:top w:val="none" w:sz="0" w:space="0" w:color="auto"/>
                    <w:left w:val="none" w:sz="0" w:space="0" w:color="auto"/>
                    <w:bottom w:val="none" w:sz="0" w:space="0" w:color="auto"/>
                    <w:right w:val="none" w:sz="0" w:space="0" w:color="auto"/>
                  </w:divBdr>
                  <w:divsChild>
                    <w:div w:id="262809751">
                      <w:marLeft w:val="0"/>
                      <w:marRight w:val="0"/>
                      <w:marTop w:val="0"/>
                      <w:marBottom w:val="0"/>
                      <w:divBdr>
                        <w:top w:val="none" w:sz="0" w:space="0" w:color="auto"/>
                        <w:left w:val="none" w:sz="0" w:space="0" w:color="auto"/>
                        <w:bottom w:val="none" w:sz="0" w:space="0" w:color="auto"/>
                        <w:right w:val="none" w:sz="0" w:space="0" w:color="auto"/>
                      </w:divBdr>
                    </w:div>
                  </w:divsChild>
                </w:div>
                <w:div w:id="1350524422">
                  <w:marLeft w:val="0"/>
                  <w:marRight w:val="0"/>
                  <w:marTop w:val="0"/>
                  <w:marBottom w:val="0"/>
                  <w:divBdr>
                    <w:top w:val="none" w:sz="0" w:space="0" w:color="auto"/>
                    <w:left w:val="none" w:sz="0" w:space="0" w:color="auto"/>
                    <w:bottom w:val="none" w:sz="0" w:space="0" w:color="auto"/>
                    <w:right w:val="none" w:sz="0" w:space="0" w:color="auto"/>
                  </w:divBdr>
                  <w:divsChild>
                    <w:div w:id="1171608100">
                      <w:marLeft w:val="0"/>
                      <w:marRight w:val="0"/>
                      <w:marTop w:val="0"/>
                      <w:marBottom w:val="0"/>
                      <w:divBdr>
                        <w:top w:val="none" w:sz="0" w:space="0" w:color="auto"/>
                        <w:left w:val="none" w:sz="0" w:space="0" w:color="auto"/>
                        <w:bottom w:val="none" w:sz="0" w:space="0" w:color="auto"/>
                        <w:right w:val="none" w:sz="0" w:space="0" w:color="auto"/>
                      </w:divBdr>
                    </w:div>
                  </w:divsChild>
                </w:div>
                <w:div w:id="1435781627">
                  <w:marLeft w:val="0"/>
                  <w:marRight w:val="0"/>
                  <w:marTop w:val="0"/>
                  <w:marBottom w:val="0"/>
                  <w:divBdr>
                    <w:top w:val="none" w:sz="0" w:space="0" w:color="auto"/>
                    <w:left w:val="none" w:sz="0" w:space="0" w:color="auto"/>
                    <w:bottom w:val="none" w:sz="0" w:space="0" w:color="auto"/>
                    <w:right w:val="none" w:sz="0" w:space="0" w:color="auto"/>
                  </w:divBdr>
                  <w:divsChild>
                    <w:div w:id="377752008">
                      <w:marLeft w:val="0"/>
                      <w:marRight w:val="0"/>
                      <w:marTop w:val="0"/>
                      <w:marBottom w:val="0"/>
                      <w:divBdr>
                        <w:top w:val="none" w:sz="0" w:space="0" w:color="auto"/>
                        <w:left w:val="none" w:sz="0" w:space="0" w:color="auto"/>
                        <w:bottom w:val="none" w:sz="0" w:space="0" w:color="auto"/>
                        <w:right w:val="none" w:sz="0" w:space="0" w:color="auto"/>
                      </w:divBdr>
                    </w:div>
                  </w:divsChild>
                </w:div>
                <w:div w:id="1444373983">
                  <w:marLeft w:val="0"/>
                  <w:marRight w:val="0"/>
                  <w:marTop w:val="0"/>
                  <w:marBottom w:val="0"/>
                  <w:divBdr>
                    <w:top w:val="none" w:sz="0" w:space="0" w:color="auto"/>
                    <w:left w:val="none" w:sz="0" w:space="0" w:color="auto"/>
                    <w:bottom w:val="none" w:sz="0" w:space="0" w:color="auto"/>
                    <w:right w:val="none" w:sz="0" w:space="0" w:color="auto"/>
                  </w:divBdr>
                  <w:divsChild>
                    <w:div w:id="1724326680">
                      <w:marLeft w:val="0"/>
                      <w:marRight w:val="0"/>
                      <w:marTop w:val="0"/>
                      <w:marBottom w:val="0"/>
                      <w:divBdr>
                        <w:top w:val="none" w:sz="0" w:space="0" w:color="auto"/>
                        <w:left w:val="none" w:sz="0" w:space="0" w:color="auto"/>
                        <w:bottom w:val="none" w:sz="0" w:space="0" w:color="auto"/>
                        <w:right w:val="none" w:sz="0" w:space="0" w:color="auto"/>
                      </w:divBdr>
                    </w:div>
                  </w:divsChild>
                </w:div>
                <w:div w:id="1645313066">
                  <w:marLeft w:val="0"/>
                  <w:marRight w:val="0"/>
                  <w:marTop w:val="0"/>
                  <w:marBottom w:val="0"/>
                  <w:divBdr>
                    <w:top w:val="none" w:sz="0" w:space="0" w:color="auto"/>
                    <w:left w:val="none" w:sz="0" w:space="0" w:color="auto"/>
                    <w:bottom w:val="none" w:sz="0" w:space="0" w:color="auto"/>
                    <w:right w:val="none" w:sz="0" w:space="0" w:color="auto"/>
                  </w:divBdr>
                  <w:divsChild>
                    <w:div w:id="1609581268">
                      <w:marLeft w:val="0"/>
                      <w:marRight w:val="0"/>
                      <w:marTop w:val="0"/>
                      <w:marBottom w:val="0"/>
                      <w:divBdr>
                        <w:top w:val="none" w:sz="0" w:space="0" w:color="auto"/>
                        <w:left w:val="none" w:sz="0" w:space="0" w:color="auto"/>
                        <w:bottom w:val="none" w:sz="0" w:space="0" w:color="auto"/>
                        <w:right w:val="none" w:sz="0" w:space="0" w:color="auto"/>
                      </w:divBdr>
                    </w:div>
                  </w:divsChild>
                </w:div>
                <w:div w:id="1702053087">
                  <w:marLeft w:val="0"/>
                  <w:marRight w:val="0"/>
                  <w:marTop w:val="0"/>
                  <w:marBottom w:val="0"/>
                  <w:divBdr>
                    <w:top w:val="none" w:sz="0" w:space="0" w:color="auto"/>
                    <w:left w:val="none" w:sz="0" w:space="0" w:color="auto"/>
                    <w:bottom w:val="none" w:sz="0" w:space="0" w:color="auto"/>
                    <w:right w:val="none" w:sz="0" w:space="0" w:color="auto"/>
                  </w:divBdr>
                  <w:divsChild>
                    <w:div w:id="904296022">
                      <w:marLeft w:val="0"/>
                      <w:marRight w:val="0"/>
                      <w:marTop w:val="0"/>
                      <w:marBottom w:val="0"/>
                      <w:divBdr>
                        <w:top w:val="none" w:sz="0" w:space="0" w:color="auto"/>
                        <w:left w:val="none" w:sz="0" w:space="0" w:color="auto"/>
                        <w:bottom w:val="none" w:sz="0" w:space="0" w:color="auto"/>
                        <w:right w:val="none" w:sz="0" w:space="0" w:color="auto"/>
                      </w:divBdr>
                    </w:div>
                  </w:divsChild>
                </w:div>
                <w:div w:id="1732268781">
                  <w:marLeft w:val="0"/>
                  <w:marRight w:val="0"/>
                  <w:marTop w:val="0"/>
                  <w:marBottom w:val="0"/>
                  <w:divBdr>
                    <w:top w:val="none" w:sz="0" w:space="0" w:color="auto"/>
                    <w:left w:val="none" w:sz="0" w:space="0" w:color="auto"/>
                    <w:bottom w:val="none" w:sz="0" w:space="0" w:color="auto"/>
                    <w:right w:val="none" w:sz="0" w:space="0" w:color="auto"/>
                  </w:divBdr>
                  <w:divsChild>
                    <w:div w:id="1759518768">
                      <w:marLeft w:val="0"/>
                      <w:marRight w:val="0"/>
                      <w:marTop w:val="0"/>
                      <w:marBottom w:val="0"/>
                      <w:divBdr>
                        <w:top w:val="none" w:sz="0" w:space="0" w:color="auto"/>
                        <w:left w:val="none" w:sz="0" w:space="0" w:color="auto"/>
                        <w:bottom w:val="none" w:sz="0" w:space="0" w:color="auto"/>
                        <w:right w:val="none" w:sz="0" w:space="0" w:color="auto"/>
                      </w:divBdr>
                    </w:div>
                  </w:divsChild>
                </w:div>
                <w:div w:id="1772361233">
                  <w:marLeft w:val="0"/>
                  <w:marRight w:val="0"/>
                  <w:marTop w:val="0"/>
                  <w:marBottom w:val="0"/>
                  <w:divBdr>
                    <w:top w:val="none" w:sz="0" w:space="0" w:color="auto"/>
                    <w:left w:val="none" w:sz="0" w:space="0" w:color="auto"/>
                    <w:bottom w:val="none" w:sz="0" w:space="0" w:color="auto"/>
                    <w:right w:val="none" w:sz="0" w:space="0" w:color="auto"/>
                  </w:divBdr>
                  <w:divsChild>
                    <w:div w:id="870000228">
                      <w:marLeft w:val="0"/>
                      <w:marRight w:val="0"/>
                      <w:marTop w:val="0"/>
                      <w:marBottom w:val="0"/>
                      <w:divBdr>
                        <w:top w:val="none" w:sz="0" w:space="0" w:color="auto"/>
                        <w:left w:val="none" w:sz="0" w:space="0" w:color="auto"/>
                        <w:bottom w:val="none" w:sz="0" w:space="0" w:color="auto"/>
                        <w:right w:val="none" w:sz="0" w:space="0" w:color="auto"/>
                      </w:divBdr>
                    </w:div>
                  </w:divsChild>
                </w:div>
                <w:div w:id="2067292677">
                  <w:marLeft w:val="0"/>
                  <w:marRight w:val="0"/>
                  <w:marTop w:val="0"/>
                  <w:marBottom w:val="0"/>
                  <w:divBdr>
                    <w:top w:val="none" w:sz="0" w:space="0" w:color="auto"/>
                    <w:left w:val="none" w:sz="0" w:space="0" w:color="auto"/>
                    <w:bottom w:val="none" w:sz="0" w:space="0" w:color="auto"/>
                    <w:right w:val="none" w:sz="0" w:space="0" w:color="auto"/>
                  </w:divBdr>
                  <w:divsChild>
                    <w:div w:id="171072425">
                      <w:marLeft w:val="0"/>
                      <w:marRight w:val="0"/>
                      <w:marTop w:val="0"/>
                      <w:marBottom w:val="0"/>
                      <w:divBdr>
                        <w:top w:val="none" w:sz="0" w:space="0" w:color="auto"/>
                        <w:left w:val="none" w:sz="0" w:space="0" w:color="auto"/>
                        <w:bottom w:val="none" w:sz="0" w:space="0" w:color="auto"/>
                        <w:right w:val="none" w:sz="0" w:space="0" w:color="auto"/>
                      </w:divBdr>
                    </w:div>
                  </w:divsChild>
                </w:div>
                <w:div w:id="2080865559">
                  <w:marLeft w:val="0"/>
                  <w:marRight w:val="0"/>
                  <w:marTop w:val="0"/>
                  <w:marBottom w:val="0"/>
                  <w:divBdr>
                    <w:top w:val="none" w:sz="0" w:space="0" w:color="auto"/>
                    <w:left w:val="none" w:sz="0" w:space="0" w:color="auto"/>
                    <w:bottom w:val="none" w:sz="0" w:space="0" w:color="auto"/>
                    <w:right w:val="none" w:sz="0" w:space="0" w:color="auto"/>
                  </w:divBdr>
                  <w:divsChild>
                    <w:div w:id="1569075867">
                      <w:marLeft w:val="0"/>
                      <w:marRight w:val="0"/>
                      <w:marTop w:val="0"/>
                      <w:marBottom w:val="0"/>
                      <w:divBdr>
                        <w:top w:val="none" w:sz="0" w:space="0" w:color="auto"/>
                        <w:left w:val="none" w:sz="0" w:space="0" w:color="auto"/>
                        <w:bottom w:val="none" w:sz="0" w:space="0" w:color="auto"/>
                        <w:right w:val="none" w:sz="0" w:space="0" w:color="auto"/>
                      </w:divBdr>
                    </w:div>
                  </w:divsChild>
                </w:div>
                <w:div w:id="2121879346">
                  <w:marLeft w:val="0"/>
                  <w:marRight w:val="0"/>
                  <w:marTop w:val="0"/>
                  <w:marBottom w:val="0"/>
                  <w:divBdr>
                    <w:top w:val="none" w:sz="0" w:space="0" w:color="auto"/>
                    <w:left w:val="none" w:sz="0" w:space="0" w:color="auto"/>
                    <w:bottom w:val="none" w:sz="0" w:space="0" w:color="auto"/>
                    <w:right w:val="none" w:sz="0" w:space="0" w:color="auto"/>
                  </w:divBdr>
                  <w:divsChild>
                    <w:div w:id="69920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573312">
          <w:marLeft w:val="0"/>
          <w:marRight w:val="0"/>
          <w:marTop w:val="0"/>
          <w:marBottom w:val="0"/>
          <w:divBdr>
            <w:top w:val="none" w:sz="0" w:space="0" w:color="auto"/>
            <w:left w:val="none" w:sz="0" w:space="0" w:color="auto"/>
            <w:bottom w:val="none" w:sz="0" w:space="0" w:color="auto"/>
            <w:right w:val="none" w:sz="0" w:space="0" w:color="auto"/>
          </w:divBdr>
        </w:div>
        <w:div w:id="2076969444">
          <w:marLeft w:val="0"/>
          <w:marRight w:val="0"/>
          <w:marTop w:val="0"/>
          <w:marBottom w:val="0"/>
          <w:divBdr>
            <w:top w:val="none" w:sz="0" w:space="0" w:color="auto"/>
            <w:left w:val="none" w:sz="0" w:space="0" w:color="auto"/>
            <w:bottom w:val="none" w:sz="0" w:space="0" w:color="auto"/>
            <w:right w:val="none" w:sz="0" w:space="0" w:color="auto"/>
          </w:divBdr>
        </w:div>
      </w:divsChild>
    </w:div>
    <w:div w:id="1940676578">
      <w:bodyDiv w:val="1"/>
      <w:marLeft w:val="0"/>
      <w:marRight w:val="0"/>
      <w:marTop w:val="0"/>
      <w:marBottom w:val="0"/>
      <w:divBdr>
        <w:top w:val="none" w:sz="0" w:space="0" w:color="auto"/>
        <w:left w:val="none" w:sz="0" w:space="0" w:color="auto"/>
        <w:bottom w:val="none" w:sz="0" w:space="0" w:color="auto"/>
        <w:right w:val="none" w:sz="0" w:space="0" w:color="auto"/>
      </w:divBdr>
    </w:div>
    <w:div w:id="2002200663">
      <w:bodyDiv w:val="1"/>
      <w:marLeft w:val="0"/>
      <w:marRight w:val="0"/>
      <w:marTop w:val="0"/>
      <w:marBottom w:val="0"/>
      <w:divBdr>
        <w:top w:val="none" w:sz="0" w:space="0" w:color="auto"/>
        <w:left w:val="none" w:sz="0" w:space="0" w:color="auto"/>
        <w:bottom w:val="none" w:sz="0" w:space="0" w:color="auto"/>
        <w:right w:val="none" w:sz="0" w:space="0" w:color="auto"/>
      </w:divBdr>
      <w:divsChild>
        <w:div w:id="1972056140">
          <w:marLeft w:val="0"/>
          <w:marRight w:val="0"/>
          <w:marTop w:val="0"/>
          <w:marBottom w:val="0"/>
          <w:divBdr>
            <w:top w:val="none" w:sz="0" w:space="0" w:color="auto"/>
            <w:left w:val="none" w:sz="0" w:space="0" w:color="auto"/>
            <w:bottom w:val="none" w:sz="0" w:space="0" w:color="auto"/>
            <w:right w:val="none" w:sz="0" w:space="0" w:color="auto"/>
          </w:divBdr>
        </w:div>
        <w:div w:id="2033603132">
          <w:marLeft w:val="0"/>
          <w:marRight w:val="0"/>
          <w:marTop w:val="0"/>
          <w:marBottom w:val="0"/>
          <w:divBdr>
            <w:top w:val="none" w:sz="0" w:space="0" w:color="auto"/>
            <w:left w:val="none" w:sz="0" w:space="0" w:color="auto"/>
            <w:bottom w:val="none" w:sz="0" w:space="0" w:color="auto"/>
            <w:right w:val="none" w:sz="0" w:space="0" w:color="auto"/>
          </w:divBdr>
        </w:div>
      </w:divsChild>
    </w:div>
    <w:div w:id="2024893740">
      <w:bodyDiv w:val="1"/>
      <w:marLeft w:val="0"/>
      <w:marRight w:val="0"/>
      <w:marTop w:val="0"/>
      <w:marBottom w:val="0"/>
      <w:divBdr>
        <w:top w:val="none" w:sz="0" w:space="0" w:color="auto"/>
        <w:left w:val="none" w:sz="0" w:space="0" w:color="auto"/>
        <w:bottom w:val="none" w:sz="0" w:space="0" w:color="auto"/>
        <w:right w:val="none" w:sz="0" w:space="0" w:color="auto"/>
      </w:divBdr>
      <w:divsChild>
        <w:div w:id="22679237">
          <w:marLeft w:val="0"/>
          <w:marRight w:val="0"/>
          <w:marTop w:val="0"/>
          <w:marBottom w:val="0"/>
          <w:divBdr>
            <w:top w:val="none" w:sz="0" w:space="0" w:color="auto"/>
            <w:left w:val="none" w:sz="0" w:space="0" w:color="auto"/>
            <w:bottom w:val="none" w:sz="0" w:space="0" w:color="auto"/>
            <w:right w:val="none" w:sz="0" w:space="0" w:color="auto"/>
          </w:divBdr>
        </w:div>
        <w:div w:id="59180231">
          <w:marLeft w:val="0"/>
          <w:marRight w:val="0"/>
          <w:marTop w:val="0"/>
          <w:marBottom w:val="0"/>
          <w:divBdr>
            <w:top w:val="none" w:sz="0" w:space="0" w:color="auto"/>
            <w:left w:val="none" w:sz="0" w:space="0" w:color="auto"/>
            <w:bottom w:val="none" w:sz="0" w:space="0" w:color="auto"/>
            <w:right w:val="none" w:sz="0" w:space="0" w:color="auto"/>
          </w:divBdr>
        </w:div>
        <w:div w:id="129136950">
          <w:marLeft w:val="0"/>
          <w:marRight w:val="0"/>
          <w:marTop w:val="0"/>
          <w:marBottom w:val="0"/>
          <w:divBdr>
            <w:top w:val="none" w:sz="0" w:space="0" w:color="auto"/>
            <w:left w:val="none" w:sz="0" w:space="0" w:color="auto"/>
            <w:bottom w:val="none" w:sz="0" w:space="0" w:color="auto"/>
            <w:right w:val="none" w:sz="0" w:space="0" w:color="auto"/>
          </w:divBdr>
        </w:div>
        <w:div w:id="142816697">
          <w:marLeft w:val="0"/>
          <w:marRight w:val="0"/>
          <w:marTop w:val="0"/>
          <w:marBottom w:val="0"/>
          <w:divBdr>
            <w:top w:val="none" w:sz="0" w:space="0" w:color="auto"/>
            <w:left w:val="none" w:sz="0" w:space="0" w:color="auto"/>
            <w:bottom w:val="none" w:sz="0" w:space="0" w:color="auto"/>
            <w:right w:val="none" w:sz="0" w:space="0" w:color="auto"/>
          </w:divBdr>
        </w:div>
        <w:div w:id="144473844">
          <w:marLeft w:val="0"/>
          <w:marRight w:val="0"/>
          <w:marTop w:val="0"/>
          <w:marBottom w:val="0"/>
          <w:divBdr>
            <w:top w:val="none" w:sz="0" w:space="0" w:color="auto"/>
            <w:left w:val="none" w:sz="0" w:space="0" w:color="auto"/>
            <w:bottom w:val="none" w:sz="0" w:space="0" w:color="auto"/>
            <w:right w:val="none" w:sz="0" w:space="0" w:color="auto"/>
          </w:divBdr>
        </w:div>
        <w:div w:id="185216801">
          <w:marLeft w:val="0"/>
          <w:marRight w:val="0"/>
          <w:marTop w:val="0"/>
          <w:marBottom w:val="0"/>
          <w:divBdr>
            <w:top w:val="none" w:sz="0" w:space="0" w:color="auto"/>
            <w:left w:val="none" w:sz="0" w:space="0" w:color="auto"/>
            <w:bottom w:val="none" w:sz="0" w:space="0" w:color="auto"/>
            <w:right w:val="none" w:sz="0" w:space="0" w:color="auto"/>
          </w:divBdr>
        </w:div>
        <w:div w:id="197670072">
          <w:marLeft w:val="0"/>
          <w:marRight w:val="0"/>
          <w:marTop w:val="0"/>
          <w:marBottom w:val="0"/>
          <w:divBdr>
            <w:top w:val="none" w:sz="0" w:space="0" w:color="auto"/>
            <w:left w:val="none" w:sz="0" w:space="0" w:color="auto"/>
            <w:bottom w:val="none" w:sz="0" w:space="0" w:color="auto"/>
            <w:right w:val="none" w:sz="0" w:space="0" w:color="auto"/>
          </w:divBdr>
        </w:div>
        <w:div w:id="214238637">
          <w:marLeft w:val="0"/>
          <w:marRight w:val="0"/>
          <w:marTop w:val="0"/>
          <w:marBottom w:val="0"/>
          <w:divBdr>
            <w:top w:val="none" w:sz="0" w:space="0" w:color="auto"/>
            <w:left w:val="none" w:sz="0" w:space="0" w:color="auto"/>
            <w:bottom w:val="none" w:sz="0" w:space="0" w:color="auto"/>
            <w:right w:val="none" w:sz="0" w:space="0" w:color="auto"/>
          </w:divBdr>
        </w:div>
        <w:div w:id="266545574">
          <w:marLeft w:val="0"/>
          <w:marRight w:val="0"/>
          <w:marTop w:val="0"/>
          <w:marBottom w:val="0"/>
          <w:divBdr>
            <w:top w:val="none" w:sz="0" w:space="0" w:color="auto"/>
            <w:left w:val="none" w:sz="0" w:space="0" w:color="auto"/>
            <w:bottom w:val="none" w:sz="0" w:space="0" w:color="auto"/>
            <w:right w:val="none" w:sz="0" w:space="0" w:color="auto"/>
          </w:divBdr>
        </w:div>
        <w:div w:id="322050195">
          <w:marLeft w:val="0"/>
          <w:marRight w:val="0"/>
          <w:marTop w:val="0"/>
          <w:marBottom w:val="0"/>
          <w:divBdr>
            <w:top w:val="none" w:sz="0" w:space="0" w:color="auto"/>
            <w:left w:val="none" w:sz="0" w:space="0" w:color="auto"/>
            <w:bottom w:val="none" w:sz="0" w:space="0" w:color="auto"/>
            <w:right w:val="none" w:sz="0" w:space="0" w:color="auto"/>
          </w:divBdr>
        </w:div>
        <w:div w:id="362826849">
          <w:marLeft w:val="0"/>
          <w:marRight w:val="0"/>
          <w:marTop w:val="0"/>
          <w:marBottom w:val="0"/>
          <w:divBdr>
            <w:top w:val="none" w:sz="0" w:space="0" w:color="auto"/>
            <w:left w:val="none" w:sz="0" w:space="0" w:color="auto"/>
            <w:bottom w:val="none" w:sz="0" w:space="0" w:color="auto"/>
            <w:right w:val="none" w:sz="0" w:space="0" w:color="auto"/>
          </w:divBdr>
        </w:div>
        <w:div w:id="372464124">
          <w:marLeft w:val="0"/>
          <w:marRight w:val="0"/>
          <w:marTop w:val="0"/>
          <w:marBottom w:val="0"/>
          <w:divBdr>
            <w:top w:val="none" w:sz="0" w:space="0" w:color="auto"/>
            <w:left w:val="none" w:sz="0" w:space="0" w:color="auto"/>
            <w:bottom w:val="none" w:sz="0" w:space="0" w:color="auto"/>
            <w:right w:val="none" w:sz="0" w:space="0" w:color="auto"/>
          </w:divBdr>
        </w:div>
        <w:div w:id="373846314">
          <w:marLeft w:val="0"/>
          <w:marRight w:val="0"/>
          <w:marTop w:val="0"/>
          <w:marBottom w:val="0"/>
          <w:divBdr>
            <w:top w:val="none" w:sz="0" w:space="0" w:color="auto"/>
            <w:left w:val="none" w:sz="0" w:space="0" w:color="auto"/>
            <w:bottom w:val="none" w:sz="0" w:space="0" w:color="auto"/>
            <w:right w:val="none" w:sz="0" w:space="0" w:color="auto"/>
          </w:divBdr>
        </w:div>
        <w:div w:id="375156841">
          <w:marLeft w:val="0"/>
          <w:marRight w:val="0"/>
          <w:marTop w:val="0"/>
          <w:marBottom w:val="0"/>
          <w:divBdr>
            <w:top w:val="none" w:sz="0" w:space="0" w:color="auto"/>
            <w:left w:val="none" w:sz="0" w:space="0" w:color="auto"/>
            <w:bottom w:val="none" w:sz="0" w:space="0" w:color="auto"/>
            <w:right w:val="none" w:sz="0" w:space="0" w:color="auto"/>
          </w:divBdr>
        </w:div>
        <w:div w:id="397174756">
          <w:marLeft w:val="0"/>
          <w:marRight w:val="0"/>
          <w:marTop w:val="0"/>
          <w:marBottom w:val="0"/>
          <w:divBdr>
            <w:top w:val="none" w:sz="0" w:space="0" w:color="auto"/>
            <w:left w:val="none" w:sz="0" w:space="0" w:color="auto"/>
            <w:bottom w:val="none" w:sz="0" w:space="0" w:color="auto"/>
            <w:right w:val="none" w:sz="0" w:space="0" w:color="auto"/>
          </w:divBdr>
        </w:div>
        <w:div w:id="492330544">
          <w:marLeft w:val="0"/>
          <w:marRight w:val="0"/>
          <w:marTop w:val="0"/>
          <w:marBottom w:val="0"/>
          <w:divBdr>
            <w:top w:val="none" w:sz="0" w:space="0" w:color="auto"/>
            <w:left w:val="none" w:sz="0" w:space="0" w:color="auto"/>
            <w:bottom w:val="none" w:sz="0" w:space="0" w:color="auto"/>
            <w:right w:val="none" w:sz="0" w:space="0" w:color="auto"/>
          </w:divBdr>
        </w:div>
        <w:div w:id="498468459">
          <w:marLeft w:val="0"/>
          <w:marRight w:val="0"/>
          <w:marTop w:val="0"/>
          <w:marBottom w:val="0"/>
          <w:divBdr>
            <w:top w:val="none" w:sz="0" w:space="0" w:color="auto"/>
            <w:left w:val="none" w:sz="0" w:space="0" w:color="auto"/>
            <w:bottom w:val="none" w:sz="0" w:space="0" w:color="auto"/>
            <w:right w:val="none" w:sz="0" w:space="0" w:color="auto"/>
          </w:divBdr>
        </w:div>
        <w:div w:id="664631339">
          <w:marLeft w:val="0"/>
          <w:marRight w:val="0"/>
          <w:marTop w:val="0"/>
          <w:marBottom w:val="0"/>
          <w:divBdr>
            <w:top w:val="none" w:sz="0" w:space="0" w:color="auto"/>
            <w:left w:val="none" w:sz="0" w:space="0" w:color="auto"/>
            <w:bottom w:val="none" w:sz="0" w:space="0" w:color="auto"/>
            <w:right w:val="none" w:sz="0" w:space="0" w:color="auto"/>
          </w:divBdr>
        </w:div>
        <w:div w:id="724107623">
          <w:marLeft w:val="0"/>
          <w:marRight w:val="0"/>
          <w:marTop w:val="0"/>
          <w:marBottom w:val="0"/>
          <w:divBdr>
            <w:top w:val="none" w:sz="0" w:space="0" w:color="auto"/>
            <w:left w:val="none" w:sz="0" w:space="0" w:color="auto"/>
            <w:bottom w:val="none" w:sz="0" w:space="0" w:color="auto"/>
            <w:right w:val="none" w:sz="0" w:space="0" w:color="auto"/>
          </w:divBdr>
        </w:div>
        <w:div w:id="726999970">
          <w:marLeft w:val="0"/>
          <w:marRight w:val="0"/>
          <w:marTop w:val="0"/>
          <w:marBottom w:val="0"/>
          <w:divBdr>
            <w:top w:val="none" w:sz="0" w:space="0" w:color="auto"/>
            <w:left w:val="none" w:sz="0" w:space="0" w:color="auto"/>
            <w:bottom w:val="none" w:sz="0" w:space="0" w:color="auto"/>
            <w:right w:val="none" w:sz="0" w:space="0" w:color="auto"/>
          </w:divBdr>
        </w:div>
        <w:div w:id="744911601">
          <w:marLeft w:val="0"/>
          <w:marRight w:val="0"/>
          <w:marTop w:val="0"/>
          <w:marBottom w:val="0"/>
          <w:divBdr>
            <w:top w:val="none" w:sz="0" w:space="0" w:color="auto"/>
            <w:left w:val="none" w:sz="0" w:space="0" w:color="auto"/>
            <w:bottom w:val="none" w:sz="0" w:space="0" w:color="auto"/>
            <w:right w:val="none" w:sz="0" w:space="0" w:color="auto"/>
          </w:divBdr>
        </w:div>
        <w:div w:id="794254414">
          <w:marLeft w:val="0"/>
          <w:marRight w:val="0"/>
          <w:marTop w:val="0"/>
          <w:marBottom w:val="0"/>
          <w:divBdr>
            <w:top w:val="none" w:sz="0" w:space="0" w:color="auto"/>
            <w:left w:val="none" w:sz="0" w:space="0" w:color="auto"/>
            <w:bottom w:val="none" w:sz="0" w:space="0" w:color="auto"/>
            <w:right w:val="none" w:sz="0" w:space="0" w:color="auto"/>
          </w:divBdr>
        </w:div>
        <w:div w:id="822044559">
          <w:marLeft w:val="0"/>
          <w:marRight w:val="0"/>
          <w:marTop w:val="0"/>
          <w:marBottom w:val="0"/>
          <w:divBdr>
            <w:top w:val="none" w:sz="0" w:space="0" w:color="auto"/>
            <w:left w:val="none" w:sz="0" w:space="0" w:color="auto"/>
            <w:bottom w:val="none" w:sz="0" w:space="0" w:color="auto"/>
            <w:right w:val="none" w:sz="0" w:space="0" w:color="auto"/>
          </w:divBdr>
        </w:div>
        <w:div w:id="828716546">
          <w:marLeft w:val="0"/>
          <w:marRight w:val="0"/>
          <w:marTop w:val="0"/>
          <w:marBottom w:val="0"/>
          <w:divBdr>
            <w:top w:val="none" w:sz="0" w:space="0" w:color="auto"/>
            <w:left w:val="none" w:sz="0" w:space="0" w:color="auto"/>
            <w:bottom w:val="none" w:sz="0" w:space="0" w:color="auto"/>
            <w:right w:val="none" w:sz="0" w:space="0" w:color="auto"/>
          </w:divBdr>
        </w:div>
        <w:div w:id="840318840">
          <w:marLeft w:val="0"/>
          <w:marRight w:val="0"/>
          <w:marTop w:val="0"/>
          <w:marBottom w:val="0"/>
          <w:divBdr>
            <w:top w:val="none" w:sz="0" w:space="0" w:color="auto"/>
            <w:left w:val="none" w:sz="0" w:space="0" w:color="auto"/>
            <w:bottom w:val="none" w:sz="0" w:space="0" w:color="auto"/>
            <w:right w:val="none" w:sz="0" w:space="0" w:color="auto"/>
          </w:divBdr>
        </w:div>
        <w:div w:id="942415864">
          <w:marLeft w:val="0"/>
          <w:marRight w:val="0"/>
          <w:marTop w:val="0"/>
          <w:marBottom w:val="0"/>
          <w:divBdr>
            <w:top w:val="none" w:sz="0" w:space="0" w:color="auto"/>
            <w:left w:val="none" w:sz="0" w:space="0" w:color="auto"/>
            <w:bottom w:val="none" w:sz="0" w:space="0" w:color="auto"/>
            <w:right w:val="none" w:sz="0" w:space="0" w:color="auto"/>
          </w:divBdr>
        </w:div>
        <w:div w:id="1052193639">
          <w:marLeft w:val="0"/>
          <w:marRight w:val="0"/>
          <w:marTop w:val="0"/>
          <w:marBottom w:val="0"/>
          <w:divBdr>
            <w:top w:val="none" w:sz="0" w:space="0" w:color="auto"/>
            <w:left w:val="none" w:sz="0" w:space="0" w:color="auto"/>
            <w:bottom w:val="none" w:sz="0" w:space="0" w:color="auto"/>
            <w:right w:val="none" w:sz="0" w:space="0" w:color="auto"/>
          </w:divBdr>
        </w:div>
        <w:div w:id="1089696496">
          <w:marLeft w:val="0"/>
          <w:marRight w:val="0"/>
          <w:marTop w:val="0"/>
          <w:marBottom w:val="0"/>
          <w:divBdr>
            <w:top w:val="none" w:sz="0" w:space="0" w:color="auto"/>
            <w:left w:val="none" w:sz="0" w:space="0" w:color="auto"/>
            <w:bottom w:val="none" w:sz="0" w:space="0" w:color="auto"/>
            <w:right w:val="none" w:sz="0" w:space="0" w:color="auto"/>
          </w:divBdr>
        </w:div>
        <w:div w:id="1111895271">
          <w:marLeft w:val="0"/>
          <w:marRight w:val="0"/>
          <w:marTop w:val="0"/>
          <w:marBottom w:val="0"/>
          <w:divBdr>
            <w:top w:val="none" w:sz="0" w:space="0" w:color="auto"/>
            <w:left w:val="none" w:sz="0" w:space="0" w:color="auto"/>
            <w:bottom w:val="none" w:sz="0" w:space="0" w:color="auto"/>
            <w:right w:val="none" w:sz="0" w:space="0" w:color="auto"/>
          </w:divBdr>
        </w:div>
        <w:div w:id="1126896771">
          <w:marLeft w:val="0"/>
          <w:marRight w:val="0"/>
          <w:marTop w:val="0"/>
          <w:marBottom w:val="0"/>
          <w:divBdr>
            <w:top w:val="none" w:sz="0" w:space="0" w:color="auto"/>
            <w:left w:val="none" w:sz="0" w:space="0" w:color="auto"/>
            <w:bottom w:val="none" w:sz="0" w:space="0" w:color="auto"/>
            <w:right w:val="none" w:sz="0" w:space="0" w:color="auto"/>
          </w:divBdr>
        </w:div>
        <w:div w:id="1127968734">
          <w:marLeft w:val="0"/>
          <w:marRight w:val="0"/>
          <w:marTop w:val="0"/>
          <w:marBottom w:val="0"/>
          <w:divBdr>
            <w:top w:val="none" w:sz="0" w:space="0" w:color="auto"/>
            <w:left w:val="none" w:sz="0" w:space="0" w:color="auto"/>
            <w:bottom w:val="none" w:sz="0" w:space="0" w:color="auto"/>
            <w:right w:val="none" w:sz="0" w:space="0" w:color="auto"/>
          </w:divBdr>
        </w:div>
        <w:div w:id="1196039287">
          <w:marLeft w:val="0"/>
          <w:marRight w:val="0"/>
          <w:marTop w:val="0"/>
          <w:marBottom w:val="0"/>
          <w:divBdr>
            <w:top w:val="none" w:sz="0" w:space="0" w:color="auto"/>
            <w:left w:val="none" w:sz="0" w:space="0" w:color="auto"/>
            <w:bottom w:val="none" w:sz="0" w:space="0" w:color="auto"/>
            <w:right w:val="none" w:sz="0" w:space="0" w:color="auto"/>
          </w:divBdr>
        </w:div>
        <w:div w:id="1197236751">
          <w:marLeft w:val="0"/>
          <w:marRight w:val="0"/>
          <w:marTop w:val="0"/>
          <w:marBottom w:val="0"/>
          <w:divBdr>
            <w:top w:val="none" w:sz="0" w:space="0" w:color="auto"/>
            <w:left w:val="none" w:sz="0" w:space="0" w:color="auto"/>
            <w:bottom w:val="none" w:sz="0" w:space="0" w:color="auto"/>
            <w:right w:val="none" w:sz="0" w:space="0" w:color="auto"/>
          </w:divBdr>
        </w:div>
        <w:div w:id="1239512845">
          <w:marLeft w:val="0"/>
          <w:marRight w:val="0"/>
          <w:marTop w:val="0"/>
          <w:marBottom w:val="0"/>
          <w:divBdr>
            <w:top w:val="none" w:sz="0" w:space="0" w:color="auto"/>
            <w:left w:val="none" w:sz="0" w:space="0" w:color="auto"/>
            <w:bottom w:val="none" w:sz="0" w:space="0" w:color="auto"/>
            <w:right w:val="none" w:sz="0" w:space="0" w:color="auto"/>
          </w:divBdr>
        </w:div>
        <w:div w:id="1266109576">
          <w:marLeft w:val="0"/>
          <w:marRight w:val="0"/>
          <w:marTop w:val="0"/>
          <w:marBottom w:val="0"/>
          <w:divBdr>
            <w:top w:val="none" w:sz="0" w:space="0" w:color="auto"/>
            <w:left w:val="none" w:sz="0" w:space="0" w:color="auto"/>
            <w:bottom w:val="none" w:sz="0" w:space="0" w:color="auto"/>
            <w:right w:val="none" w:sz="0" w:space="0" w:color="auto"/>
          </w:divBdr>
        </w:div>
        <w:div w:id="1271859596">
          <w:marLeft w:val="0"/>
          <w:marRight w:val="0"/>
          <w:marTop w:val="0"/>
          <w:marBottom w:val="0"/>
          <w:divBdr>
            <w:top w:val="none" w:sz="0" w:space="0" w:color="auto"/>
            <w:left w:val="none" w:sz="0" w:space="0" w:color="auto"/>
            <w:bottom w:val="none" w:sz="0" w:space="0" w:color="auto"/>
            <w:right w:val="none" w:sz="0" w:space="0" w:color="auto"/>
          </w:divBdr>
        </w:div>
        <w:div w:id="1317757155">
          <w:marLeft w:val="0"/>
          <w:marRight w:val="0"/>
          <w:marTop w:val="0"/>
          <w:marBottom w:val="0"/>
          <w:divBdr>
            <w:top w:val="none" w:sz="0" w:space="0" w:color="auto"/>
            <w:left w:val="none" w:sz="0" w:space="0" w:color="auto"/>
            <w:bottom w:val="none" w:sz="0" w:space="0" w:color="auto"/>
            <w:right w:val="none" w:sz="0" w:space="0" w:color="auto"/>
          </w:divBdr>
        </w:div>
        <w:div w:id="1580560666">
          <w:marLeft w:val="0"/>
          <w:marRight w:val="0"/>
          <w:marTop w:val="0"/>
          <w:marBottom w:val="0"/>
          <w:divBdr>
            <w:top w:val="none" w:sz="0" w:space="0" w:color="auto"/>
            <w:left w:val="none" w:sz="0" w:space="0" w:color="auto"/>
            <w:bottom w:val="none" w:sz="0" w:space="0" w:color="auto"/>
            <w:right w:val="none" w:sz="0" w:space="0" w:color="auto"/>
          </w:divBdr>
        </w:div>
        <w:div w:id="1648851937">
          <w:marLeft w:val="0"/>
          <w:marRight w:val="0"/>
          <w:marTop w:val="0"/>
          <w:marBottom w:val="0"/>
          <w:divBdr>
            <w:top w:val="none" w:sz="0" w:space="0" w:color="auto"/>
            <w:left w:val="none" w:sz="0" w:space="0" w:color="auto"/>
            <w:bottom w:val="none" w:sz="0" w:space="0" w:color="auto"/>
            <w:right w:val="none" w:sz="0" w:space="0" w:color="auto"/>
          </w:divBdr>
        </w:div>
        <w:div w:id="1725449461">
          <w:marLeft w:val="0"/>
          <w:marRight w:val="0"/>
          <w:marTop w:val="0"/>
          <w:marBottom w:val="0"/>
          <w:divBdr>
            <w:top w:val="none" w:sz="0" w:space="0" w:color="auto"/>
            <w:left w:val="none" w:sz="0" w:space="0" w:color="auto"/>
            <w:bottom w:val="none" w:sz="0" w:space="0" w:color="auto"/>
            <w:right w:val="none" w:sz="0" w:space="0" w:color="auto"/>
          </w:divBdr>
        </w:div>
        <w:div w:id="1792280562">
          <w:marLeft w:val="0"/>
          <w:marRight w:val="0"/>
          <w:marTop w:val="0"/>
          <w:marBottom w:val="0"/>
          <w:divBdr>
            <w:top w:val="none" w:sz="0" w:space="0" w:color="auto"/>
            <w:left w:val="none" w:sz="0" w:space="0" w:color="auto"/>
            <w:bottom w:val="none" w:sz="0" w:space="0" w:color="auto"/>
            <w:right w:val="none" w:sz="0" w:space="0" w:color="auto"/>
          </w:divBdr>
        </w:div>
        <w:div w:id="1828204616">
          <w:marLeft w:val="0"/>
          <w:marRight w:val="0"/>
          <w:marTop w:val="0"/>
          <w:marBottom w:val="0"/>
          <w:divBdr>
            <w:top w:val="none" w:sz="0" w:space="0" w:color="auto"/>
            <w:left w:val="none" w:sz="0" w:space="0" w:color="auto"/>
            <w:bottom w:val="none" w:sz="0" w:space="0" w:color="auto"/>
            <w:right w:val="none" w:sz="0" w:space="0" w:color="auto"/>
          </w:divBdr>
        </w:div>
        <w:div w:id="1944729973">
          <w:marLeft w:val="0"/>
          <w:marRight w:val="0"/>
          <w:marTop w:val="0"/>
          <w:marBottom w:val="0"/>
          <w:divBdr>
            <w:top w:val="none" w:sz="0" w:space="0" w:color="auto"/>
            <w:left w:val="none" w:sz="0" w:space="0" w:color="auto"/>
            <w:bottom w:val="none" w:sz="0" w:space="0" w:color="auto"/>
            <w:right w:val="none" w:sz="0" w:space="0" w:color="auto"/>
          </w:divBdr>
        </w:div>
        <w:div w:id="1987589341">
          <w:marLeft w:val="0"/>
          <w:marRight w:val="0"/>
          <w:marTop w:val="0"/>
          <w:marBottom w:val="0"/>
          <w:divBdr>
            <w:top w:val="none" w:sz="0" w:space="0" w:color="auto"/>
            <w:left w:val="none" w:sz="0" w:space="0" w:color="auto"/>
            <w:bottom w:val="none" w:sz="0" w:space="0" w:color="auto"/>
            <w:right w:val="none" w:sz="0" w:space="0" w:color="auto"/>
          </w:divBdr>
        </w:div>
        <w:div w:id="2034525748">
          <w:marLeft w:val="0"/>
          <w:marRight w:val="0"/>
          <w:marTop w:val="0"/>
          <w:marBottom w:val="0"/>
          <w:divBdr>
            <w:top w:val="none" w:sz="0" w:space="0" w:color="auto"/>
            <w:left w:val="none" w:sz="0" w:space="0" w:color="auto"/>
            <w:bottom w:val="none" w:sz="0" w:space="0" w:color="auto"/>
            <w:right w:val="none" w:sz="0" w:space="0" w:color="auto"/>
          </w:divBdr>
        </w:div>
        <w:div w:id="2063209182">
          <w:marLeft w:val="0"/>
          <w:marRight w:val="0"/>
          <w:marTop w:val="0"/>
          <w:marBottom w:val="0"/>
          <w:divBdr>
            <w:top w:val="none" w:sz="0" w:space="0" w:color="auto"/>
            <w:left w:val="none" w:sz="0" w:space="0" w:color="auto"/>
            <w:bottom w:val="none" w:sz="0" w:space="0" w:color="auto"/>
            <w:right w:val="none" w:sz="0" w:space="0" w:color="auto"/>
          </w:divBdr>
        </w:div>
        <w:div w:id="2069179878">
          <w:marLeft w:val="0"/>
          <w:marRight w:val="0"/>
          <w:marTop w:val="0"/>
          <w:marBottom w:val="0"/>
          <w:divBdr>
            <w:top w:val="none" w:sz="0" w:space="0" w:color="auto"/>
            <w:left w:val="none" w:sz="0" w:space="0" w:color="auto"/>
            <w:bottom w:val="none" w:sz="0" w:space="0" w:color="auto"/>
            <w:right w:val="none" w:sz="0" w:space="0" w:color="auto"/>
          </w:divBdr>
        </w:div>
        <w:div w:id="20708858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form.instrao.ru"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B06200-236C-4C00-B4AB-856536B7A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117</Pages>
  <Words>44198</Words>
  <Characters>251930</Characters>
  <Application>Microsoft Office Word</Application>
  <DocSecurity>0</DocSecurity>
  <Lines>2099</Lines>
  <Paragraphs>591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295537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SADIK2021</cp:lastModifiedBy>
  <cp:revision>13</cp:revision>
  <cp:lastPrinted>2021-09-05T06:40:00Z</cp:lastPrinted>
  <dcterms:created xsi:type="dcterms:W3CDTF">2021-09-09T06:28:00Z</dcterms:created>
  <dcterms:modified xsi:type="dcterms:W3CDTF">2021-10-04T10:04:00Z</dcterms:modified>
</cp:coreProperties>
</file>